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8F2" w:rsidRDefault="006E48F2">
      <w:pPr>
        <w:rPr>
          <w:rFonts w:ascii="Georgia" w:hAnsi="Georgia"/>
          <w:sz w:val="52"/>
          <w:szCs w:val="52"/>
        </w:rPr>
      </w:pPr>
      <w:r>
        <w:rPr>
          <w:rFonts w:ascii="Georgia" w:hAnsi="Georgia"/>
          <w:noProof/>
          <w:sz w:val="52"/>
          <w:szCs w:val="52"/>
        </w:rPr>
        <w:drawing>
          <wp:anchor distT="0" distB="0" distL="114300" distR="114300" simplePos="0" relativeHeight="251658240" behindDoc="0" locked="0" layoutInCell="1" allowOverlap="1">
            <wp:simplePos x="0" y="0"/>
            <wp:positionH relativeFrom="margin">
              <wp:align>center</wp:align>
            </wp:positionH>
            <wp:positionV relativeFrom="margin">
              <wp:align>center</wp:align>
            </wp:positionV>
            <wp:extent cx="6574155" cy="10468610"/>
            <wp:effectExtent l="19050" t="0" r="0" b="0"/>
            <wp:wrapSquare wrapText="bothSides"/>
            <wp:docPr id="1" name="Image 0" descr="tronedefer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onedefer06.jpg"/>
                    <pic:cNvPicPr/>
                  </pic:nvPicPr>
                  <pic:blipFill>
                    <a:blip r:embed="rId7"/>
                    <a:stretch>
                      <a:fillRect/>
                    </a:stretch>
                  </pic:blipFill>
                  <pic:spPr>
                    <a:xfrm>
                      <a:off x="0" y="0"/>
                      <a:ext cx="6574155" cy="10468610"/>
                    </a:xfrm>
                    <a:prstGeom prst="rect">
                      <a:avLst/>
                    </a:prstGeom>
                  </pic:spPr>
                </pic:pic>
              </a:graphicData>
            </a:graphic>
          </wp:anchor>
        </w:drawing>
      </w:r>
      <w:r>
        <w:rPr>
          <w:rFonts w:ascii="Georgia" w:hAnsi="Georgia"/>
          <w:sz w:val="52"/>
          <w:szCs w:val="52"/>
        </w:rPr>
        <w:br w:type="page"/>
      </w:r>
    </w:p>
    <w:p w:rsidR="00331B15" w:rsidRPr="00F81143" w:rsidRDefault="00331B15" w:rsidP="00331B15">
      <w:pPr>
        <w:ind w:firstLine="709"/>
        <w:jc w:val="center"/>
        <w:rPr>
          <w:rFonts w:ascii="Georgia" w:hAnsi="Georgia"/>
          <w:noProof/>
          <w:sz w:val="32"/>
        </w:rPr>
      </w:pPr>
      <w:r>
        <w:rPr>
          <w:rFonts w:ascii="Georgia" w:hAnsi="Georgia"/>
          <w:sz w:val="52"/>
          <w:szCs w:val="52"/>
        </w:rPr>
        <w:lastRenderedPageBreak/>
        <w:t>George R.R. Martin</w:t>
      </w: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7B2676" w:rsidRDefault="00331B15" w:rsidP="00331B15">
      <w:pPr>
        <w:ind w:firstLine="709"/>
        <w:jc w:val="center"/>
        <w:rPr>
          <w:rFonts w:ascii="Georgia" w:hAnsi="Georgia"/>
          <w:sz w:val="90"/>
          <w:szCs w:val="90"/>
        </w:rPr>
      </w:pPr>
      <w:r>
        <w:rPr>
          <w:rFonts w:ascii="Georgia" w:hAnsi="Georgia"/>
          <w:sz w:val="90"/>
          <w:szCs w:val="90"/>
        </w:rPr>
        <w:t>LES</w:t>
      </w:r>
    </w:p>
    <w:p w:rsidR="00331B15" w:rsidRPr="007B2676" w:rsidRDefault="00331B15" w:rsidP="00331B15">
      <w:pPr>
        <w:ind w:firstLine="709"/>
        <w:jc w:val="center"/>
        <w:rPr>
          <w:rFonts w:ascii="Georgia" w:hAnsi="Georgia"/>
          <w:sz w:val="90"/>
          <w:szCs w:val="90"/>
        </w:rPr>
      </w:pPr>
      <w:r>
        <w:rPr>
          <w:rFonts w:ascii="Georgia" w:hAnsi="Georgia"/>
          <w:sz w:val="90"/>
          <w:szCs w:val="90"/>
        </w:rPr>
        <w:t>BRIGANDS</w:t>
      </w:r>
    </w:p>
    <w:p w:rsidR="00331B15" w:rsidRDefault="00331B15" w:rsidP="00331B15">
      <w:pPr>
        <w:ind w:firstLine="709"/>
        <w:jc w:val="center"/>
        <w:rPr>
          <w:rFonts w:ascii="Georgia" w:hAnsi="Georgia"/>
          <w:noProof/>
          <w:sz w:val="32"/>
        </w:rPr>
      </w:pPr>
    </w:p>
    <w:p w:rsidR="00331B15" w:rsidRPr="007B2676" w:rsidRDefault="00331B15" w:rsidP="00331B15">
      <w:pPr>
        <w:ind w:firstLine="709"/>
        <w:jc w:val="center"/>
        <w:rPr>
          <w:rFonts w:ascii="Georgia" w:hAnsi="Georgia"/>
          <w:i/>
          <w:noProof/>
          <w:sz w:val="32"/>
        </w:rPr>
      </w:pPr>
      <w:r w:rsidRPr="007B2676">
        <w:rPr>
          <w:rFonts w:ascii="Georgia" w:hAnsi="Georgia"/>
          <w:i/>
          <w:noProof/>
          <w:sz w:val="32"/>
        </w:rPr>
        <w:t>L</w:t>
      </w:r>
      <w:r>
        <w:rPr>
          <w:rFonts w:ascii="Georgia" w:hAnsi="Georgia"/>
          <w:i/>
          <w:noProof/>
          <w:sz w:val="32"/>
        </w:rPr>
        <w:t>e Trône de Fer</w:t>
      </w: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sz w:val="52"/>
          <w:szCs w:val="52"/>
        </w:rPr>
      </w:pPr>
      <w:r>
        <w:rPr>
          <w:rFonts w:ascii="Georgia" w:hAnsi="Georgia"/>
          <w:sz w:val="52"/>
          <w:szCs w:val="52"/>
        </w:rPr>
        <w:t>******</w:t>
      </w:r>
    </w:p>
    <w:p w:rsidR="00331B15" w:rsidRDefault="00331B15" w:rsidP="00331B15">
      <w:pPr>
        <w:ind w:firstLine="709"/>
        <w:jc w:val="center"/>
        <w:rPr>
          <w:rFonts w:ascii="Georgia" w:hAnsi="Georgia"/>
          <w:sz w:val="44"/>
          <w:szCs w:val="44"/>
        </w:rPr>
      </w:pPr>
    </w:p>
    <w:p w:rsidR="00331B15" w:rsidRPr="00F81143" w:rsidRDefault="00331B15" w:rsidP="00331B15">
      <w:pPr>
        <w:ind w:firstLine="709"/>
        <w:jc w:val="center"/>
        <w:rPr>
          <w:rFonts w:ascii="Georgia" w:hAnsi="Georgia"/>
          <w:sz w:val="44"/>
          <w:szCs w:val="44"/>
        </w:rPr>
      </w:pPr>
    </w:p>
    <w:p w:rsidR="00331B15" w:rsidRPr="00F81143" w:rsidRDefault="00331B15" w:rsidP="00331B15">
      <w:pPr>
        <w:ind w:firstLine="709"/>
        <w:jc w:val="center"/>
        <w:rPr>
          <w:rFonts w:ascii="Georgia" w:hAnsi="Georgia"/>
          <w:sz w:val="44"/>
          <w:szCs w:val="44"/>
        </w:rPr>
      </w:pPr>
    </w:p>
    <w:p w:rsidR="00331B15" w:rsidRPr="00A842ED" w:rsidRDefault="00331B15" w:rsidP="00331B15">
      <w:pPr>
        <w:ind w:firstLine="709"/>
        <w:jc w:val="center"/>
        <w:rPr>
          <w:rFonts w:ascii="Georgia" w:hAnsi="Georgia"/>
          <w:sz w:val="52"/>
          <w:szCs w:val="52"/>
        </w:rPr>
      </w:pPr>
    </w:p>
    <w:p w:rsidR="00331B15" w:rsidRPr="007B2676" w:rsidRDefault="00331B15" w:rsidP="00331B15">
      <w:pPr>
        <w:ind w:firstLine="709"/>
        <w:jc w:val="center"/>
        <w:rPr>
          <w:rFonts w:ascii="Georgia" w:hAnsi="Georgia"/>
          <w:sz w:val="52"/>
          <w:szCs w:val="52"/>
        </w:rPr>
      </w:pPr>
      <w:r w:rsidRPr="00F81143">
        <w:rPr>
          <w:rFonts w:ascii="Georgia" w:hAnsi="Georgia"/>
          <w:noProof/>
          <w:sz w:val="32"/>
        </w:rPr>
        <w:t>Traduit de l</w:t>
      </w:r>
      <w:r>
        <w:rPr>
          <w:rFonts w:ascii="Georgia" w:hAnsi="Georgia"/>
          <w:noProof/>
          <w:sz w:val="32"/>
        </w:rPr>
        <w:t>’américain</w:t>
      </w:r>
      <w:r w:rsidRPr="00F81143">
        <w:rPr>
          <w:rFonts w:ascii="Georgia" w:hAnsi="Georgia"/>
          <w:noProof/>
          <w:sz w:val="32"/>
        </w:rPr>
        <w:t xml:space="preserve"> par </w:t>
      </w:r>
      <w:r>
        <w:rPr>
          <w:rFonts w:ascii="Georgia" w:hAnsi="Georgia"/>
          <w:noProof/>
          <w:sz w:val="32"/>
        </w:rPr>
        <w:t>Jean Sola</w:t>
      </w: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Default="00331B15" w:rsidP="00331B15">
      <w:pPr>
        <w:ind w:firstLine="709"/>
        <w:jc w:val="center"/>
        <w:rPr>
          <w:rFonts w:ascii="Georgia" w:hAnsi="Georgia"/>
          <w:noProof/>
          <w:sz w:val="32"/>
        </w:rPr>
      </w:pPr>
    </w:p>
    <w:p w:rsidR="00331B15" w:rsidRDefault="00331B15" w:rsidP="00331B15">
      <w:pPr>
        <w:ind w:firstLine="709"/>
        <w:jc w:val="center"/>
        <w:rPr>
          <w:rFonts w:ascii="Georgia" w:hAnsi="Georgia"/>
          <w:noProof/>
          <w:sz w:val="32"/>
        </w:rPr>
      </w:pPr>
    </w:p>
    <w:p w:rsidR="00331B15"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F81143" w:rsidRDefault="00331B15" w:rsidP="00331B15">
      <w:pPr>
        <w:ind w:firstLine="709"/>
        <w:jc w:val="center"/>
        <w:rPr>
          <w:rFonts w:ascii="Georgia" w:hAnsi="Georgia"/>
          <w:noProof/>
          <w:sz w:val="32"/>
        </w:rPr>
      </w:pPr>
    </w:p>
    <w:p w:rsidR="00331B15" w:rsidRPr="007B2676" w:rsidRDefault="00331B15" w:rsidP="00331B15">
      <w:pPr>
        <w:ind w:firstLine="709"/>
        <w:jc w:val="center"/>
        <w:rPr>
          <w:rStyle w:val="Corpsdutexte513pt"/>
          <w:rFonts w:ascii="Georgia" w:hAnsi="Georgia"/>
          <w:i w:val="0"/>
          <w:iCs w:val="0"/>
          <w:noProof/>
          <w:sz w:val="32"/>
        </w:rPr>
      </w:pPr>
      <w:r w:rsidRPr="00F81143">
        <w:rPr>
          <w:rFonts w:ascii="Georgia" w:hAnsi="Georgia"/>
          <w:noProof/>
          <w:sz w:val="32"/>
        </w:rPr>
        <w:t>P</w:t>
      </w:r>
      <w:r>
        <w:rPr>
          <w:rFonts w:ascii="Georgia" w:hAnsi="Georgia"/>
          <w:noProof/>
          <w:sz w:val="32"/>
        </w:rPr>
        <w:t>ygmalion</w:t>
      </w:r>
      <w:r>
        <w:rPr>
          <w:rStyle w:val="Corpsdutexte513pt"/>
          <w:rFonts w:ascii="Georgia" w:hAnsi="Georgia"/>
          <w:sz w:val="32"/>
          <w:szCs w:val="32"/>
        </w:rPr>
        <w:br w:type="page"/>
      </w: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Pr="00331B15" w:rsidRDefault="00331B15" w:rsidP="00331B15">
      <w:pPr>
        <w:jc w:val="center"/>
        <w:rPr>
          <w:rStyle w:val="Corpsdutexte12pt68"/>
          <w:rFonts w:ascii="Georgia" w:hAnsi="Georgia"/>
          <w:sz w:val="32"/>
          <w:szCs w:val="32"/>
        </w:rPr>
      </w:pPr>
    </w:p>
    <w:p w:rsidR="00331B15" w:rsidRDefault="00331B15" w:rsidP="00331B15">
      <w:pPr>
        <w:ind w:firstLine="567"/>
        <w:jc w:val="center"/>
        <w:rPr>
          <w:rFonts w:ascii="Georgia" w:hAnsi="Georgia"/>
          <w:sz w:val="32"/>
        </w:rPr>
      </w:pPr>
      <w:r>
        <w:rPr>
          <w:rFonts w:ascii="Georgia" w:hAnsi="Georgia"/>
          <w:sz w:val="32"/>
        </w:rPr>
        <w:t>Pour Phyllis,</w:t>
      </w:r>
    </w:p>
    <w:p w:rsidR="00331B15" w:rsidRDefault="00331B15" w:rsidP="00331B15">
      <w:pPr>
        <w:ind w:firstLine="567"/>
        <w:jc w:val="center"/>
        <w:rPr>
          <w:rStyle w:val="Corpsdutexte12pt68"/>
          <w:rFonts w:ascii="Georgia" w:hAnsi="Georgia"/>
          <w:color w:val="auto"/>
        </w:rPr>
      </w:pPr>
      <w:r w:rsidRPr="007B0F29">
        <w:rPr>
          <w:rFonts w:ascii="Georgia" w:hAnsi="Georgia"/>
          <w:sz w:val="32"/>
        </w:rPr>
        <w:t>qui m’a fait inclure les dragons</w:t>
      </w:r>
      <w:r>
        <w:rPr>
          <w:rStyle w:val="Corpsdutexte12pt68"/>
          <w:rFonts w:ascii="Georgia" w:hAnsi="Georgia"/>
        </w:rPr>
        <w:br w:type="page"/>
      </w:r>
    </w:p>
    <w:p w:rsidR="00331B15" w:rsidRDefault="00331B15" w:rsidP="00331B15">
      <w:pPr>
        <w:pStyle w:val="Corpsdutexte1"/>
        <w:spacing w:before="0" w:line="240" w:lineRule="auto"/>
        <w:ind w:right="40"/>
        <w:jc w:val="center"/>
        <w:rPr>
          <w:rStyle w:val="Corpsdutexte12pt68"/>
          <w:rFonts w:ascii="Georgia" w:hAnsi="Georgia"/>
          <w:sz w:val="44"/>
        </w:rPr>
      </w:pPr>
      <w:r w:rsidRPr="007A6F8D">
        <w:rPr>
          <w:rStyle w:val="Corpsdutexte12pt68"/>
          <w:rFonts w:ascii="Georgia" w:hAnsi="Georgia"/>
          <w:sz w:val="44"/>
        </w:rPr>
        <w:lastRenderedPageBreak/>
        <w:t>PRINCIPAUX PERSONNAGES</w:t>
      </w:r>
    </w:p>
    <w:p w:rsidR="00331B15" w:rsidRPr="007A6F8D" w:rsidRDefault="00331B15" w:rsidP="00331B15">
      <w:pPr>
        <w:pStyle w:val="Corpsdutexte1"/>
        <w:spacing w:before="0" w:line="240" w:lineRule="auto"/>
        <w:ind w:right="40"/>
        <w:jc w:val="center"/>
        <w:rPr>
          <w:rStyle w:val="Corpsdutexte12pt68"/>
          <w:rFonts w:ascii="Georgia" w:hAnsi="Georgia"/>
        </w:rPr>
      </w:pPr>
    </w:p>
    <w:p w:rsidR="00331B15" w:rsidRPr="007A6F8D" w:rsidRDefault="00331B15" w:rsidP="00331B15">
      <w:pPr>
        <w:pStyle w:val="Corpsdutexte1"/>
        <w:spacing w:before="0" w:line="240" w:lineRule="auto"/>
        <w:ind w:right="40"/>
        <w:jc w:val="center"/>
        <w:rPr>
          <w:rStyle w:val="Corpsdutexte12pt68"/>
          <w:rFonts w:ascii="Georgia" w:hAnsi="Georgia"/>
        </w:rPr>
      </w:pPr>
    </w:p>
    <w:p w:rsidR="00331B15" w:rsidRPr="007A6F8D" w:rsidRDefault="00331B15" w:rsidP="00331B15">
      <w:pPr>
        <w:pStyle w:val="Corpsdutexte1"/>
        <w:spacing w:before="0" w:line="240" w:lineRule="auto"/>
        <w:ind w:right="40"/>
        <w:jc w:val="center"/>
        <w:rPr>
          <w:rStyle w:val="Corpsdutexte12pt68"/>
          <w:rFonts w:ascii="Georgia" w:hAnsi="Georgia"/>
        </w:rPr>
      </w:pPr>
    </w:p>
    <w:p w:rsidR="00331B15" w:rsidRPr="002B4092" w:rsidRDefault="00331B15" w:rsidP="00331B15">
      <w:pPr>
        <w:jc w:val="both"/>
        <w:rPr>
          <w:rFonts w:ascii="Georgia" w:hAnsi="Georgia"/>
          <w:b/>
          <w:sz w:val="32"/>
        </w:rPr>
      </w:pPr>
      <w:r w:rsidRPr="002B4092">
        <w:rPr>
          <w:rFonts w:ascii="Georgia" w:hAnsi="Georgia"/>
          <w:b/>
          <w:sz w:val="32"/>
        </w:rPr>
        <w:t>Maison Targaryen (le dragon)</w:t>
      </w:r>
    </w:p>
    <w:p w:rsidR="00331B15" w:rsidRDefault="00331B15" w:rsidP="00331B15">
      <w:pPr>
        <w:jc w:val="both"/>
        <w:rPr>
          <w:rFonts w:ascii="Georgia" w:hAnsi="Georgia"/>
          <w:sz w:val="32"/>
        </w:rPr>
      </w:pPr>
    </w:p>
    <w:p w:rsidR="00331B15" w:rsidRDefault="00331B15" w:rsidP="00331B15">
      <w:pPr>
        <w:jc w:val="both"/>
        <w:rPr>
          <w:rFonts w:ascii="Georgia" w:hAnsi="Georgia"/>
          <w:sz w:val="32"/>
        </w:rPr>
      </w:pPr>
      <w:r w:rsidRPr="007B0F29">
        <w:rPr>
          <w:rFonts w:ascii="Georgia" w:hAnsi="Georgia"/>
          <w:sz w:val="32"/>
        </w:rPr>
        <w:t>Le prince Viserys, héritier « légitime » des Sept Couronnes, tué par le</w:t>
      </w:r>
      <w:r w:rsidR="007B0F29" w:rsidRPr="007B0F29">
        <w:rPr>
          <w:rFonts w:ascii="Georgia" w:hAnsi="Georgia"/>
          <w:i/>
          <w:sz w:val="32"/>
        </w:rPr>
        <w:t xml:space="preserve"> khal</w:t>
      </w:r>
      <w:r>
        <w:rPr>
          <w:rFonts w:ascii="Georgia" w:hAnsi="Georgia"/>
          <w:sz w:val="32"/>
        </w:rPr>
        <w:t xml:space="preserve"> dothraki Drogo, son beau-frère</w:t>
      </w:r>
    </w:p>
    <w:p w:rsidR="00331B15" w:rsidRDefault="00331B15" w:rsidP="00331B15">
      <w:pPr>
        <w:jc w:val="both"/>
        <w:rPr>
          <w:rFonts w:ascii="Georgia" w:hAnsi="Georgia"/>
          <w:sz w:val="32"/>
        </w:rPr>
      </w:pPr>
      <w:r w:rsidRPr="007B0F29">
        <w:rPr>
          <w:rFonts w:ascii="Georgia" w:hAnsi="Georgia"/>
          <w:sz w:val="32"/>
        </w:rPr>
        <w:t>La princesse Daenerys, sa sœur, veuve de Drogo, «</w:t>
      </w:r>
      <w:r>
        <w:rPr>
          <w:rFonts w:ascii="Georgia" w:hAnsi="Georgia"/>
          <w:sz w:val="32"/>
        </w:rPr>
        <w:t xml:space="preserve"> </w:t>
      </w:r>
      <w:r w:rsidRPr="007B0F29">
        <w:rPr>
          <w:rFonts w:ascii="Georgia" w:hAnsi="Georgia"/>
          <w:sz w:val="32"/>
        </w:rPr>
        <w:t>mère des Dragons</w:t>
      </w:r>
      <w:r>
        <w:rPr>
          <w:rFonts w:ascii="Georgia" w:hAnsi="Georgia"/>
          <w:sz w:val="32"/>
        </w:rPr>
        <w:t xml:space="preserve"> </w:t>
      </w:r>
      <w:r w:rsidRPr="007B0F29">
        <w:rPr>
          <w:rFonts w:ascii="Georgia" w:hAnsi="Georgia"/>
          <w:sz w:val="32"/>
        </w:rPr>
        <w:t>», prétendante au Trône de Fer</w:t>
      </w:r>
    </w:p>
    <w:p w:rsidR="00331B15" w:rsidRPr="007B0F29" w:rsidRDefault="00331B15" w:rsidP="00331B15">
      <w:pPr>
        <w:jc w:val="both"/>
        <w:rPr>
          <w:rFonts w:ascii="Georgia" w:hAnsi="Georgia"/>
          <w:sz w:val="32"/>
        </w:rPr>
      </w:pPr>
    </w:p>
    <w:p w:rsidR="00331B15" w:rsidRPr="00331B15" w:rsidRDefault="00331B15" w:rsidP="00331B15">
      <w:pPr>
        <w:jc w:val="both"/>
        <w:rPr>
          <w:rFonts w:ascii="Georgia" w:hAnsi="Georgia"/>
          <w:b/>
          <w:sz w:val="32"/>
        </w:rPr>
      </w:pPr>
      <w:r w:rsidRPr="00331B15">
        <w:rPr>
          <w:rFonts w:ascii="Georgia" w:hAnsi="Georgia"/>
          <w:b/>
          <w:sz w:val="32"/>
        </w:rPr>
        <w:t>Maison Baratheon (le cerf couronné)</w:t>
      </w:r>
    </w:p>
    <w:p w:rsidR="00331B15" w:rsidRDefault="00331B15" w:rsidP="00331B15">
      <w:pPr>
        <w:jc w:val="both"/>
        <w:rPr>
          <w:rFonts w:ascii="Georgia" w:hAnsi="Georgia"/>
          <w:sz w:val="32"/>
        </w:rPr>
      </w:pPr>
    </w:p>
    <w:p w:rsidR="00331B15" w:rsidRDefault="00331B15" w:rsidP="00331B15">
      <w:pPr>
        <w:jc w:val="both"/>
        <w:rPr>
          <w:rFonts w:ascii="Georgia" w:hAnsi="Georgia"/>
          <w:sz w:val="32"/>
        </w:rPr>
      </w:pPr>
      <w:r w:rsidRPr="007B0F29">
        <w:rPr>
          <w:rFonts w:ascii="Georgia" w:hAnsi="Georgia"/>
          <w:sz w:val="32"/>
        </w:rPr>
        <w:t>Le roi Robert, dit l</w:t>
      </w:r>
      <w:r w:rsidR="00007603" w:rsidRPr="007B0F29">
        <w:rPr>
          <w:rFonts w:ascii="Georgia" w:hAnsi="Georgia"/>
          <w:sz w:val="32"/>
        </w:rPr>
        <w:t>’</w:t>
      </w:r>
      <w:r w:rsidRPr="007B0F29">
        <w:rPr>
          <w:rFonts w:ascii="Georgia" w:hAnsi="Georgia"/>
          <w:sz w:val="32"/>
        </w:rPr>
        <w:t>Usurpateur, mort d</w:t>
      </w:r>
      <w:r w:rsidR="00007603" w:rsidRPr="007B0F29">
        <w:rPr>
          <w:rFonts w:ascii="Georgia" w:hAnsi="Georgia"/>
          <w:sz w:val="32"/>
        </w:rPr>
        <w:t>’</w:t>
      </w:r>
      <w:r w:rsidRPr="007B0F29">
        <w:rPr>
          <w:rFonts w:ascii="Georgia" w:hAnsi="Georgia"/>
          <w:sz w:val="32"/>
        </w:rPr>
        <w:t>un « accident de chasse » organisé</w:t>
      </w:r>
      <w:r>
        <w:rPr>
          <w:rFonts w:ascii="Georgia" w:hAnsi="Georgia"/>
          <w:sz w:val="32"/>
        </w:rPr>
        <w:t xml:space="preserve"> par sa femme, Cersei Lannister</w:t>
      </w:r>
    </w:p>
    <w:p w:rsidR="00331B15" w:rsidRDefault="00331B15" w:rsidP="00331B15">
      <w:pPr>
        <w:jc w:val="both"/>
        <w:rPr>
          <w:rFonts w:ascii="Georgia" w:hAnsi="Georgia"/>
          <w:sz w:val="32"/>
        </w:rPr>
      </w:pPr>
      <w:r w:rsidRPr="007B0F29">
        <w:rPr>
          <w:rFonts w:ascii="Georgia" w:hAnsi="Georgia"/>
          <w:sz w:val="32"/>
        </w:rPr>
        <w:t>Le roi Joffrey, leur fils putatif, issu comme ses puînés Tommen et Myrcella</w:t>
      </w:r>
      <w:r>
        <w:rPr>
          <w:rFonts w:ascii="Georgia" w:hAnsi="Georgia"/>
          <w:sz w:val="32"/>
        </w:rPr>
        <w:t xml:space="preserve"> </w:t>
      </w:r>
      <w:r w:rsidRPr="007B0F29">
        <w:rPr>
          <w:rFonts w:ascii="Georgia" w:hAnsi="Georgia"/>
          <w:sz w:val="32"/>
        </w:rPr>
        <w:t>de l</w:t>
      </w:r>
      <w:r w:rsidR="00007603" w:rsidRPr="007B0F29">
        <w:rPr>
          <w:rFonts w:ascii="Georgia" w:hAnsi="Georgia"/>
          <w:sz w:val="32"/>
        </w:rPr>
        <w:t>’</w:t>
      </w:r>
      <w:r w:rsidRPr="007B0F29">
        <w:rPr>
          <w:rFonts w:ascii="Georgia" w:hAnsi="Georgia"/>
          <w:sz w:val="32"/>
        </w:rPr>
        <w:t xml:space="preserve">inceste </w:t>
      </w:r>
      <w:r>
        <w:rPr>
          <w:rFonts w:ascii="Georgia" w:hAnsi="Georgia"/>
          <w:sz w:val="32"/>
        </w:rPr>
        <w:t>de Cersei avec son jumeau Jaime</w:t>
      </w:r>
    </w:p>
    <w:p w:rsidR="00331B15" w:rsidRDefault="00331B15" w:rsidP="00331B15">
      <w:pPr>
        <w:jc w:val="both"/>
        <w:rPr>
          <w:rFonts w:ascii="Georgia" w:hAnsi="Georgia"/>
          <w:sz w:val="32"/>
        </w:rPr>
      </w:pPr>
      <w:r w:rsidRPr="007B0F29">
        <w:rPr>
          <w:rFonts w:ascii="Georgia" w:hAnsi="Georgia"/>
          <w:sz w:val="32"/>
        </w:rPr>
        <w:t>Lord Stannis, seigneur de Peyredragon, et lord Renly, seigneur d</w:t>
      </w:r>
      <w:r w:rsidR="00007603" w:rsidRPr="007B0F29">
        <w:rPr>
          <w:rFonts w:ascii="Georgia" w:hAnsi="Georgia"/>
          <w:sz w:val="32"/>
        </w:rPr>
        <w:t>’</w:t>
      </w:r>
      <w:r w:rsidRPr="007B0F29">
        <w:rPr>
          <w:rFonts w:ascii="Georgia" w:hAnsi="Georgia"/>
          <w:sz w:val="32"/>
        </w:rPr>
        <w:t>Accalmie, tous deux frères de Robert et prétendants au trône, le second assassiné par l</w:t>
      </w:r>
      <w:r w:rsidR="00007603" w:rsidRPr="007B0F29">
        <w:rPr>
          <w:rFonts w:ascii="Georgia" w:hAnsi="Georgia"/>
          <w:sz w:val="32"/>
        </w:rPr>
        <w:t>’</w:t>
      </w:r>
      <w:r w:rsidRPr="007B0F29">
        <w:rPr>
          <w:rFonts w:ascii="Georgia" w:hAnsi="Georgia"/>
          <w:sz w:val="32"/>
        </w:rPr>
        <w:t>intermédiaire de la prêtresse rouge Mélisandre d</w:t>
      </w:r>
      <w:r w:rsidR="00007603" w:rsidRPr="007B0F29">
        <w:rPr>
          <w:rFonts w:ascii="Georgia" w:hAnsi="Georgia"/>
          <w:sz w:val="32"/>
        </w:rPr>
        <w:t>’</w:t>
      </w:r>
      <w:r w:rsidRPr="007B0F29">
        <w:rPr>
          <w:rFonts w:ascii="Georgia" w:hAnsi="Georgia"/>
          <w:sz w:val="32"/>
        </w:rPr>
        <w:t xml:space="preserve">Asshaï, âme </w:t>
      </w:r>
      <w:r w:rsidR="005F47A4" w:rsidRPr="007B0F29">
        <w:rPr>
          <w:rFonts w:ascii="Georgia" w:hAnsi="Georgia"/>
          <w:sz w:val="32"/>
        </w:rPr>
        <w:t>damnée</w:t>
      </w:r>
      <w:r w:rsidRPr="007B0F29">
        <w:rPr>
          <w:rFonts w:ascii="Georgia" w:hAnsi="Georgia"/>
          <w:sz w:val="32"/>
        </w:rPr>
        <w:t xml:space="preserve"> du premier</w:t>
      </w:r>
    </w:p>
    <w:p w:rsidR="005F47A4" w:rsidRPr="007B0F29" w:rsidRDefault="005F47A4" w:rsidP="00331B15">
      <w:pPr>
        <w:jc w:val="both"/>
        <w:rPr>
          <w:rFonts w:ascii="Georgia" w:hAnsi="Georgia"/>
          <w:sz w:val="32"/>
        </w:rPr>
      </w:pPr>
    </w:p>
    <w:p w:rsidR="00331B15" w:rsidRPr="005F47A4" w:rsidRDefault="00331B15" w:rsidP="005F47A4">
      <w:pPr>
        <w:jc w:val="both"/>
        <w:rPr>
          <w:rFonts w:ascii="Georgia" w:hAnsi="Georgia"/>
          <w:b/>
          <w:sz w:val="32"/>
        </w:rPr>
      </w:pPr>
      <w:r w:rsidRPr="005F47A4">
        <w:rPr>
          <w:rFonts w:ascii="Georgia" w:hAnsi="Georgia"/>
          <w:b/>
          <w:sz w:val="32"/>
        </w:rPr>
        <w:t>Maison Stark (le loup-garou)</w:t>
      </w:r>
    </w:p>
    <w:p w:rsidR="005F47A4" w:rsidRDefault="005F47A4" w:rsidP="005F47A4">
      <w:pPr>
        <w:jc w:val="both"/>
        <w:rPr>
          <w:rFonts w:ascii="Georgia" w:hAnsi="Georgia"/>
          <w:sz w:val="32"/>
        </w:rPr>
      </w:pPr>
    </w:p>
    <w:p w:rsidR="005F47A4" w:rsidRDefault="00331B15" w:rsidP="005F47A4">
      <w:pPr>
        <w:jc w:val="both"/>
        <w:rPr>
          <w:rFonts w:ascii="Georgia" w:hAnsi="Georgia"/>
          <w:sz w:val="32"/>
        </w:rPr>
      </w:pPr>
      <w:r w:rsidRPr="007B0F29">
        <w:rPr>
          <w:rFonts w:ascii="Georgia" w:hAnsi="Georgia"/>
          <w:sz w:val="32"/>
        </w:rPr>
        <w:t>Lord Eddard (Ned), seigneur de Winterfell, ami personnel et Main du roi</w:t>
      </w:r>
      <w:r w:rsidR="005F47A4">
        <w:rPr>
          <w:rFonts w:ascii="Georgia" w:hAnsi="Georgia"/>
          <w:sz w:val="32"/>
        </w:rPr>
        <w:t xml:space="preserve"> </w:t>
      </w:r>
      <w:r w:rsidRPr="007B0F29">
        <w:rPr>
          <w:rFonts w:ascii="Georgia" w:hAnsi="Georgia"/>
          <w:sz w:val="32"/>
        </w:rPr>
        <w:t>Robert, décapité sous l</w:t>
      </w:r>
      <w:r w:rsidR="00007603" w:rsidRPr="007B0F29">
        <w:rPr>
          <w:rFonts w:ascii="Georgia" w:hAnsi="Georgia"/>
          <w:sz w:val="32"/>
        </w:rPr>
        <w:t>’</w:t>
      </w:r>
      <w:r w:rsidRPr="007B0F29">
        <w:rPr>
          <w:rFonts w:ascii="Georgia" w:hAnsi="Georgia"/>
          <w:sz w:val="32"/>
        </w:rPr>
        <w:t>inculpatio</w:t>
      </w:r>
      <w:r w:rsidR="005F47A4">
        <w:rPr>
          <w:rFonts w:ascii="Georgia" w:hAnsi="Georgia"/>
          <w:sz w:val="32"/>
        </w:rPr>
        <w:t>n de félonie par le roi Joffrey</w:t>
      </w:r>
    </w:p>
    <w:p w:rsidR="005F47A4" w:rsidRDefault="00331B15" w:rsidP="005F47A4">
      <w:pPr>
        <w:jc w:val="both"/>
        <w:rPr>
          <w:rFonts w:ascii="Georgia" w:hAnsi="Georgia"/>
          <w:sz w:val="32"/>
        </w:rPr>
      </w:pPr>
      <w:r w:rsidRPr="007B0F29">
        <w:rPr>
          <w:rFonts w:ascii="Georgia" w:hAnsi="Georgia"/>
          <w:sz w:val="32"/>
        </w:rPr>
        <w:t>Lady Catelyn (Cat), née</w:t>
      </w:r>
      <w:r w:rsidR="005F47A4">
        <w:rPr>
          <w:rFonts w:ascii="Georgia" w:hAnsi="Georgia"/>
          <w:sz w:val="32"/>
        </w:rPr>
        <w:t xml:space="preserve"> Tully de Vivesaigues, sa femme</w:t>
      </w:r>
    </w:p>
    <w:p w:rsidR="00331B15" w:rsidRPr="007B0F29" w:rsidRDefault="00331B15" w:rsidP="005F47A4">
      <w:pPr>
        <w:jc w:val="both"/>
        <w:rPr>
          <w:rFonts w:ascii="Georgia" w:hAnsi="Georgia"/>
          <w:sz w:val="32"/>
        </w:rPr>
      </w:pPr>
      <w:r w:rsidRPr="007B0F29">
        <w:rPr>
          <w:rFonts w:ascii="Georgia" w:hAnsi="Georgia"/>
          <w:sz w:val="32"/>
        </w:rPr>
        <w:t>Robb, leur fils aîné, devenu, du fait de la guerre civile, roi du Nord et du Conflans</w:t>
      </w:r>
    </w:p>
    <w:p w:rsidR="005F47A4" w:rsidRDefault="00331B15" w:rsidP="005F47A4">
      <w:pPr>
        <w:jc w:val="both"/>
        <w:rPr>
          <w:rFonts w:ascii="Georgia" w:hAnsi="Georgia"/>
          <w:sz w:val="32"/>
        </w:rPr>
      </w:pPr>
      <w:r w:rsidRPr="007B0F29">
        <w:rPr>
          <w:rFonts w:ascii="Georgia" w:hAnsi="Georgia"/>
          <w:sz w:val="32"/>
        </w:rPr>
        <w:t xml:space="preserve">Brandon (Bran) et Rickard (Rickon), ses cadets, présumés avoir péri </w:t>
      </w:r>
      <w:r w:rsidR="005F47A4" w:rsidRPr="007B0F29">
        <w:rPr>
          <w:rFonts w:ascii="Georgia" w:hAnsi="Georgia"/>
          <w:sz w:val="32"/>
        </w:rPr>
        <w:t>assassinés</w:t>
      </w:r>
      <w:r w:rsidR="005F47A4">
        <w:rPr>
          <w:rFonts w:ascii="Georgia" w:hAnsi="Georgia"/>
          <w:sz w:val="32"/>
        </w:rPr>
        <w:t xml:space="preserve"> de la main de Theon Greyjoy</w:t>
      </w:r>
    </w:p>
    <w:p w:rsidR="00331B15" w:rsidRPr="007B0F29" w:rsidRDefault="00331B15" w:rsidP="005F47A4">
      <w:pPr>
        <w:jc w:val="both"/>
        <w:rPr>
          <w:rFonts w:ascii="Georgia" w:hAnsi="Georgia"/>
          <w:sz w:val="32"/>
        </w:rPr>
      </w:pPr>
      <w:r w:rsidRPr="007B0F29">
        <w:rPr>
          <w:rFonts w:ascii="Georgia" w:hAnsi="Georgia"/>
          <w:sz w:val="32"/>
        </w:rPr>
        <w:t>Sansa, sa sœur, retenue en otage à Port-Réal comme «fiancée» du roi Joffrey</w:t>
      </w:r>
    </w:p>
    <w:p w:rsidR="005F47A4" w:rsidRDefault="00331B15" w:rsidP="005F47A4">
      <w:pPr>
        <w:jc w:val="both"/>
        <w:rPr>
          <w:rFonts w:ascii="Georgia" w:hAnsi="Georgia"/>
          <w:sz w:val="32"/>
        </w:rPr>
      </w:pPr>
      <w:r w:rsidRPr="007B0F29">
        <w:rPr>
          <w:rFonts w:ascii="Georgia" w:hAnsi="Georgia"/>
          <w:sz w:val="32"/>
        </w:rPr>
        <w:t>Arya, son autre sœur, qui n</w:t>
      </w:r>
      <w:r w:rsidR="00007603" w:rsidRPr="007B0F29">
        <w:rPr>
          <w:rFonts w:ascii="Georgia" w:hAnsi="Georgia"/>
          <w:sz w:val="32"/>
        </w:rPr>
        <w:t>’</w:t>
      </w:r>
      <w:r w:rsidRPr="007B0F29">
        <w:rPr>
          <w:rFonts w:ascii="Georgia" w:hAnsi="Georgia"/>
          <w:sz w:val="32"/>
        </w:rPr>
        <w:t>est parvenue à s</w:t>
      </w:r>
      <w:r w:rsidR="00007603" w:rsidRPr="007B0F29">
        <w:rPr>
          <w:rFonts w:ascii="Georgia" w:hAnsi="Georgia"/>
          <w:sz w:val="32"/>
        </w:rPr>
        <w:t>’</w:t>
      </w:r>
      <w:r w:rsidRPr="007B0F29">
        <w:rPr>
          <w:rFonts w:ascii="Georgia" w:hAnsi="Georgia"/>
          <w:sz w:val="32"/>
        </w:rPr>
        <w:t>échapper que pour courir</w:t>
      </w:r>
      <w:r w:rsidR="005F47A4">
        <w:rPr>
          <w:rFonts w:ascii="Georgia" w:hAnsi="Georgia"/>
          <w:sz w:val="32"/>
        </w:rPr>
        <w:t xml:space="preserve"> </w:t>
      </w:r>
      <w:r w:rsidRPr="007B0F29">
        <w:rPr>
          <w:rFonts w:ascii="Georgia" w:hAnsi="Georgia"/>
          <w:sz w:val="32"/>
        </w:rPr>
        <w:t>désespérément les routes du r</w:t>
      </w:r>
      <w:r w:rsidR="005F47A4">
        <w:rPr>
          <w:rFonts w:ascii="Georgia" w:hAnsi="Georgia"/>
          <w:sz w:val="32"/>
        </w:rPr>
        <w:t>oyaume</w:t>
      </w:r>
    </w:p>
    <w:p w:rsidR="005F47A4" w:rsidRDefault="00331B15" w:rsidP="005F47A4">
      <w:pPr>
        <w:jc w:val="both"/>
        <w:rPr>
          <w:rFonts w:ascii="Georgia" w:hAnsi="Georgia"/>
          <w:sz w:val="32"/>
        </w:rPr>
      </w:pPr>
      <w:r w:rsidRPr="007B0F29">
        <w:rPr>
          <w:rFonts w:ascii="Georgia" w:hAnsi="Georgia"/>
          <w:sz w:val="32"/>
        </w:rPr>
        <w:t>Benjen (Ben), chef des patrouilles de la Garde de Nuit, réputé disparu au-delà du Mur, frère d</w:t>
      </w:r>
      <w:r w:rsidR="00007603" w:rsidRPr="007B0F29">
        <w:rPr>
          <w:rFonts w:ascii="Georgia" w:hAnsi="Georgia"/>
          <w:sz w:val="32"/>
        </w:rPr>
        <w:t>’</w:t>
      </w:r>
      <w:r w:rsidR="005F47A4">
        <w:rPr>
          <w:rFonts w:ascii="Georgia" w:hAnsi="Georgia"/>
          <w:sz w:val="32"/>
        </w:rPr>
        <w:t>Eddard</w:t>
      </w:r>
    </w:p>
    <w:p w:rsidR="00331B15" w:rsidRPr="007B0F29" w:rsidRDefault="00331B15" w:rsidP="005F47A4">
      <w:pPr>
        <w:jc w:val="both"/>
        <w:rPr>
          <w:rFonts w:ascii="Georgia" w:hAnsi="Georgia"/>
          <w:sz w:val="32"/>
        </w:rPr>
      </w:pPr>
      <w:r w:rsidRPr="007B0F29">
        <w:rPr>
          <w:rFonts w:ascii="Georgia" w:hAnsi="Georgia"/>
          <w:sz w:val="32"/>
        </w:rPr>
        <w:lastRenderedPageBreak/>
        <w:t>Jon le Bâtard (Snow), expédié au Mur et devenu là aide-de-camp du lord Commandant Mormont, fils illégitime officiel de lord Stark et d</w:t>
      </w:r>
      <w:r w:rsidR="00007603" w:rsidRPr="007B0F29">
        <w:rPr>
          <w:rFonts w:ascii="Georgia" w:hAnsi="Georgia"/>
          <w:sz w:val="32"/>
        </w:rPr>
        <w:t>’</w:t>
      </w:r>
      <w:r w:rsidRPr="007B0F29">
        <w:rPr>
          <w:rFonts w:ascii="Georgia" w:hAnsi="Georgia"/>
          <w:sz w:val="32"/>
        </w:rPr>
        <w:t>une inconnue</w:t>
      </w:r>
    </w:p>
    <w:p w:rsidR="005F47A4" w:rsidRDefault="005F47A4" w:rsidP="005F47A4">
      <w:pPr>
        <w:jc w:val="both"/>
        <w:rPr>
          <w:rFonts w:ascii="Georgia" w:hAnsi="Georgia"/>
          <w:sz w:val="32"/>
        </w:rPr>
      </w:pPr>
    </w:p>
    <w:p w:rsidR="00331B15" w:rsidRPr="005F47A4" w:rsidRDefault="00331B15" w:rsidP="005F47A4">
      <w:pPr>
        <w:jc w:val="both"/>
        <w:rPr>
          <w:rFonts w:ascii="Georgia" w:hAnsi="Georgia"/>
          <w:b/>
          <w:sz w:val="32"/>
        </w:rPr>
      </w:pPr>
      <w:r w:rsidRPr="005F47A4">
        <w:rPr>
          <w:rFonts w:ascii="Georgia" w:hAnsi="Georgia"/>
          <w:b/>
          <w:sz w:val="32"/>
        </w:rPr>
        <w:t>Maison Lannister (le lion)</w:t>
      </w:r>
    </w:p>
    <w:p w:rsidR="005F47A4" w:rsidRDefault="005F47A4" w:rsidP="005F47A4">
      <w:pPr>
        <w:jc w:val="both"/>
        <w:rPr>
          <w:rFonts w:ascii="Georgia" w:hAnsi="Georgia"/>
          <w:sz w:val="32"/>
        </w:rPr>
      </w:pPr>
    </w:p>
    <w:p w:rsidR="005F47A4" w:rsidRDefault="005F47A4" w:rsidP="005F47A4">
      <w:pPr>
        <w:jc w:val="both"/>
        <w:rPr>
          <w:rFonts w:ascii="Georgia" w:hAnsi="Georgia"/>
          <w:sz w:val="32"/>
        </w:rPr>
      </w:pPr>
      <w:r>
        <w:rPr>
          <w:rFonts w:ascii="Georgia" w:hAnsi="Georgia"/>
          <w:sz w:val="32"/>
        </w:rPr>
        <w:t>Lord Tywin, seigneur de Castral Roc, Main du roi Joffrey</w:t>
      </w:r>
    </w:p>
    <w:p w:rsidR="00331B15" w:rsidRPr="007B0F29" w:rsidRDefault="00331B15" w:rsidP="005F47A4">
      <w:pPr>
        <w:jc w:val="both"/>
        <w:rPr>
          <w:rFonts w:ascii="Georgia" w:hAnsi="Georgia"/>
          <w:sz w:val="32"/>
        </w:rPr>
      </w:pPr>
      <w:r w:rsidRPr="007B0F29">
        <w:rPr>
          <w:rFonts w:ascii="Georgia" w:hAnsi="Georgia"/>
          <w:sz w:val="32"/>
        </w:rPr>
        <w:t>Kevan, son frère (et acolyte en toutes choses)</w:t>
      </w:r>
    </w:p>
    <w:p w:rsidR="00331B15" w:rsidRPr="007B0F29" w:rsidRDefault="00331B15" w:rsidP="005F47A4">
      <w:pPr>
        <w:jc w:val="both"/>
        <w:rPr>
          <w:rFonts w:ascii="Georgia" w:hAnsi="Georgia"/>
          <w:sz w:val="32"/>
        </w:rPr>
      </w:pPr>
      <w:r w:rsidRPr="007B0F29">
        <w:rPr>
          <w:rFonts w:ascii="Georgia" w:hAnsi="Georgia"/>
          <w:sz w:val="32"/>
        </w:rPr>
        <w:t>Jaime, dit le Régicide, membre de la Garde Royale et amant de sa sœur Cersei, Tyrion le nain, dit le Lutin, ses fils</w:t>
      </w:r>
    </w:p>
    <w:p w:rsidR="005F47A4" w:rsidRDefault="005F47A4" w:rsidP="005F47A4">
      <w:pPr>
        <w:jc w:val="both"/>
        <w:rPr>
          <w:rFonts w:ascii="Georgia" w:hAnsi="Georgia"/>
          <w:sz w:val="32"/>
        </w:rPr>
      </w:pPr>
    </w:p>
    <w:p w:rsidR="00331B15" w:rsidRPr="005F47A4" w:rsidRDefault="00331B15" w:rsidP="005F47A4">
      <w:pPr>
        <w:jc w:val="both"/>
        <w:rPr>
          <w:rFonts w:ascii="Georgia" w:hAnsi="Georgia"/>
          <w:b/>
          <w:sz w:val="32"/>
        </w:rPr>
      </w:pPr>
      <w:r w:rsidRPr="005F47A4">
        <w:rPr>
          <w:rFonts w:ascii="Georgia" w:hAnsi="Georgia"/>
          <w:b/>
          <w:sz w:val="32"/>
        </w:rPr>
        <w:t>Maison Tully (la truite)</w:t>
      </w:r>
    </w:p>
    <w:p w:rsidR="005F47A4" w:rsidRDefault="005F47A4" w:rsidP="005F47A4">
      <w:pPr>
        <w:jc w:val="both"/>
        <w:rPr>
          <w:rFonts w:ascii="Georgia" w:hAnsi="Georgia"/>
          <w:sz w:val="32"/>
        </w:rPr>
      </w:pPr>
    </w:p>
    <w:p w:rsidR="00331B15" w:rsidRPr="007B0F29" w:rsidRDefault="00331B15" w:rsidP="005F47A4">
      <w:pPr>
        <w:jc w:val="both"/>
        <w:rPr>
          <w:rFonts w:ascii="Georgia" w:hAnsi="Georgia"/>
          <w:sz w:val="32"/>
        </w:rPr>
      </w:pPr>
      <w:r w:rsidRPr="007B0F29">
        <w:rPr>
          <w:rFonts w:ascii="Georgia" w:hAnsi="Georgia"/>
          <w:sz w:val="32"/>
        </w:rPr>
        <w:t>Lord Hoster, seigneur de Vivesaigues, mourant depuis de longs mois</w:t>
      </w:r>
    </w:p>
    <w:p w:rsidR="00331B15" w:rsidRPr="007B0F29" w:rsidRDefault="00331B15" w:rsidP="005F47A4">
      <w:pPr>
        <w:jc w:val="both"/>
        <w:rPr>
          <w:rFonts w:ascii="Georgia" w:hAnsi="Georgia"/>
          <w:sz w:val="32"/>
        </w:rPr>
      </w:pPr>
      <w:r w:rsidRPr="007B0F29">
        <w:rPr>
          <w:rFonts w:ascii="Georgia" w:hAnsi="Georgia"/>
          <w:sz w:val="32"/>
        </w:rPr>
        <w:t>Brynden, dit le Silure, son frère</w:t>
      </w:r>
    </w:p>
    <w:p w:rsidR="00007603" w:rsidRPr="007B0F29" w:rsidRDefault="00331B15" w:rsidP="005F47A4">
      <w:pPr>
        <w:jc w:val="both"/>
        <w:rPr>
          <w:rFonts w:ascii="Georgia" w:hAnsi="Georgia"/>
          <w:sz w:val="32"/>
        </w:rPr>
      </w:pPr>
      <w:r w:rsidRPr="007B0F29">
        <w:rPr>
          <w:rFonts w:ascii="Georgia" w:hAnsi="Georgia"/>
          <w:sz w:val="32"/>
        </w:rPr>
        <w:t>Edmure, Catelyn (Stark) et Lysa (Arryn), ses enfants</w:t>
      </w:r>
    </w:p>
    <w:p w:rsidR="005F47A4" w:rsidRDefault="005F47A4" w:rsidP="005F47A4">
      <w:pPr>
        <w:jc w:val="both"/>
        <w:rPr>
          <w:rFonts w:ascii="Georgia" w:hAnsi="Georgia"/>
          <w:sz w:val="32"/>
        </w:rPr>
      </w:pPr>
    </w:p>
    <w:p w:rsidR="00331B15" w:rsidRPr="005F47A4" w:rsidRDefault="00331B15" w:rsidP="005F47A4">
      <w:pPr>
        <w:jc w:val="both"/>
        <w:rPr>
          <w:rFonts w:ascii="Georgia" w:hAnsi="Georgia"/>
          <w:b/>
          <w:sz w:val="32"/>
        </w:rPr>
      </w:pPr>
      <w:r w:rsidRPr="005F47A4">
        <w:rPr>
          <w:rFonts w:ascii="Georgia" w:hAnsi="Georgia"/>
          <w:b/>
          <w:sz w:val="32"/>
        </w:rPr>
        <w:t>Maison Tyrell (la rose)</w:t>
      </w:r>
    </w:p>
    <w:p w:rsidR="005F47A4" w:rsidRDefault="005F47A4" w:rsidP="005F47A4">
      <w:pPr>
        <w:jc w:val="both"/>
        <w:rPr>
          <w:rFonts w:ascii="Georgia" w:hAnsi="Georgia"/>
          <w:sz w:val="32"/>
        </w:rPr>
      </w:pPr>
    </w:p>
    <w:p w:rsidR="00331B15" w:rsidRPr="007B0F29" w:rsidRDefault="00331B15" w:rsidP="005F47A4">
      <w:pPr>
        <w:jc w:val="both"/>
        <w:rPr>
          <w:rFonts w:ascii="Georgia" w:hAnsi="Georgia"/>
          <w:sz w:val="32"/>
        </w:rPr>
      </w:pPr>
      <w:r w:rsidRPr="007B0F29">
        <w:rPr>
          <w:rFonts w:ascii="Georgia" w:hAnsi="Georgia"/>
          <w:sz w:val="32"/>
        </w:rPr>
        <w:t>Lady Olenna Tyrell (dite la reine des Epines), mère de lord Mace</w:t>
      </w:r>
    </w:p>
    <w:p w:rsidR="005F47A4" w:rsidRDefault="00331B15" w:rsidP="005F47A4">
      <w:pPr>
        <w:jc w:val="both"/>
        <w:rPr>
          <w:rFonts w:ascii="Georgia" w:hAnsi="Georgia"/>
          <w:sz w:val="32"/>
        </w:rPr>
      </w:pPr>
      <w:r w:rsidRPr="007B0F29">
        <w:rPr>
          <w:rFonts w:ascii="Georgia" w:hAnsi="Georgia"/>
          <w:sz w:val="32"/>
        </w:rPr>
        <w:t>Lord Mace Tyrell, sire de Hautjardin, passé dans le camp Lannister après</w:t>
      </w:r>
      <w:r w:rsidR="005F47A4">
        <w:rPr>
          <w:rFonts w:ascii="Georgia" w:hAnsi="Georgia"/>
          <w:sz w:val="32"/>
        </w:rPr>
        <w:t xml:space="preserve"> la mort de Renly Baratheon</w:t>
      </w:r>
    </w:p>
    <w:p w:rsidR="00331B15" w:rsidRPr="007B0F29" w:rsidRDefault="00331B15" w:rsidP="005F47A4">
      <w:pPr>
        <w:jc w:val="both"/>
        <w:rPr>
          <w:rFonts w:ascii="Georgia" w:hAnsi="Georgia"/>
          <w:sz w:val="32"/>
        </w:rPr>
      </w:pPr>
      <w:r w:rsidRPr="007B0F29">
        <w:rPr>
          <w:rFonts w:ascii="Georgia" w:hAnsi="Georgia"/>
          <w:sz w:val="32"/>
        </w:rPr>
        <w:t>Lady Alerie Tyrell, sa femme</w:t>
      </w:r>
    </w:p>
    <w:p w:rsidR="005F47A4" w:rsidRDefault="00331B15" w:rsidP="005F47A4">
      <w:pPr>
        <w:jc w:val="both"/>
        <w:rPr>
          <w:rFonts w:ascii="Georgia" w:hAnsi="Georgia"/>
          <w:sz w:val="32"/>
        </w:rPr>
      </w:pPr>
      <w:r w:rsidRPr="007B0F29">
        <w:rPr>
          <w:rFonts w:ascii="Georgia" w:hAnsi="Georgia"/>
          <w:sz w:val="32"/>
        </w:rPr>
        <w:t>Willos, Garlan (dit le Preux), Loras (dit le chevalier des Fleurs, et membre</w:t>
      </w:r>
      <w:r w:rsidR="005F47A4">
        <w:rPr>
          <w:rFonts w:ascii="Georgia" w:hAnsi="Georgia"/>
          <w:sz w:val="32"/>
        </w:rPr>
        <w:t xml:space="preserve"> de la Garde Royale), leurs fils</w:t>
      </w:r>
    </w:p>
    <w:p w:rsidR="00331B15" w:rsidRPr="007B0F29" w:rsidRDefault="00331B15" w:rsidP="005F47A4">
      <w:pPr>
        <w:jc w:val="both"/>
        <w:rPr>
          <w:rFonts w:ascii="Georgia" w:hAnsi="Georgia"/>
          <w:sz w:val="32"/>
        </w:rPr>
      </w:pPr>
      <w:r w:rsidRPr="007B0F29">
        <w:rPr>
          <w:rFonts w:ascii="Georgia" w:hAnsi="Georgia"/>
          <w:sz w:val="32"/>
        </w:rPr>
        <w:t>Margaery, veuve de Renly Baratheon et nouvelle fiancée du roi Joffrey, leur fille</w:t>
      </w:r>
    </w:p>
    <w:p w:rsidR="005F47A4" w:rsidRDefault="005F47A4" w:rsidP="005F47A4">
      <w:pPr>
        <w:jc w:val="both"/>
        <w:rPr>
          <w:rFonts w:ascii="Georgia" w:hAnsi="Georgia"/>
          <w:sz w:val="32"/>
        </w:rPr>
      </w:pPr>
    </w:p>
    <w:p w:rsidR="00331B15" w:rsidRPr="005F47A4" w:rsidRDefault="00331B15" w:rsidP="005F47A4">
      <w:pPr>
        <w:jc w:val="both"/>
        <w:rPr>
          <w:rFonts w:ascii="Georgia" w:hAnsi="Georgia"/>
          <w:b/>
          <w:sz w:val="32"/>
        </w:rPr>
      </w:pPr>
      <w:r w:rsidRPr="005F47A4">
        <w:rPr>
          <w:rFonts w:ascii="Georgia" w:hAnsi="Georgia"/>
          <w:b/>
          <w:sz w:val="32"/>
        </w:rPr>
        <w:t>Maison Greyjoy (la seiche)</w:t>
      </w:r>
    </w:p>
    <w:p w:rsidR="005F47A4" w:rsidRDefault="005F47A4" w:rsidP="005F47A4">
      <w:pPr>
        <w:jc w:val="both"/>
        <w:rPr>
          <w:rFonts w:ascii="Georgia" w:hAnsi="Georgia"/>
          <w:sz w:val="32"/>
        </w:rPr>
      </w:pPr>
    </w:p>
    <w:p w:rsidR="005F47A4" w:rsidRDefault="00331B15" w:rsidP="005F47A4">
      <w:pPr>
        <w:jc w:val="both"/>
        <w:rPr>
          <w:rFonts w:ascii="Georgia" w:hAnsi="Georgia"/>
          <w:sz w:val="32"/>
        </w:rPr>
      </w:pPr>
      <w:r w:rsidRPr="007B0F29">
        <w:rPr>
          <w:rFonts w:ascii="Georgia" w:hAnsi="Georgia"/>
          <w:sz w:val="32"/>
        </w:rPr>
        <w:t>Lord Balon Greyjoy, sire de Pyk, autoproclamé roi des îles de Fer et du</w:t>
      </w:r>
      <w:r w:rsidR="005F47A4">
        <w:rPr>
          <w:rFonts w:ascii="Georgia" w:hAnsi="Georgia"/>
          <w:sz w:val="32"/>
        </w:rPr>
        <w:t xml:space="preserve"> </w:t>
      </w:r>
      <w:r w:rsidRPr="007B0F29">
        <w:rPr>
          <w:rFonts w:ascii="Georgia" w:hAnsi="Georgia"/>
          <w:sz w:val="32"/>
        </w:rPr>
        <w:t>Nord après la chute de Winterfell</w:t>
      </w:r>
    </w:p>
    <w:p w:rsidR="00331B15" w:rsidRPr="007B0F29" w:rsidRDefault="00331B15" w:rsidP="005F47A4">
      <w:pPr>
        <w:jc w:val="both"/>
        <w:rPr>
          <w:rFonts w:ascii="Georgia" w:hAnsi="Georgia"/>
          <w:sz w:val="32"/>
        </w:rPr>
      </w:pPr>
      <w:r w:rsidRPr="007B0F29">
        <w:rPr>
          <w:rFonts w:ascii="Georgia" w:hAnsi="Georgia"/>
          <w:sz w:val="32"/>
        </w:rPr>
        <w:t>Asha, sa fille</w:t>
      </w:r>
    </w:p>
    <w:p w:rsidR="005F47A4" w:rsidRDefault="00331B15" w:rsidP="005F47A4">
      <w:pPr>
        <w:jc w:val="both"/>
        <w:rPr>
          <w:rFonts w:ascii="Georgia" w:hAnsi="Georgia"/>
          <w:sz w:val="32"/>
        </w:rPr>
      </w:pPr>
      <w:r w:rsidRPr="007B0F29">
        <w:rPr>
          <w:rFonts w:ascii="Georgia" w:hAnsi="Georgia"/>
          <w:sz w:val="32"/>
        </w:rPr>
        <w:t xml:space="preserve">Theon, son fils, ancien pupille de lord Eddard, preneur de Winterfell et </w:t>
      </w:r>
      <w:r w:rsidR="005F47A4">
        <w:rPr>
          <w:rFonts w:ascii="Georgia" w:hAnsi="Georgia"/>
          <w:sz w:val="32"/>
        </w:rPr>
        <w:t>« </w:t>
      </w:r>
      <w:r w:rsidRPr="007B0F29">
        <w:rPr>
          <w:rFonts w:ascii="Georgia" w:hAnsi="Georgia"/>
          <w:sz w:val="32"/>
        </w:rPr>
        <w:t>meur</w:t>
      </w:r>
      <w:r w:rsidR="005F47A4">
        <w:rPr>
          <w:rFonts w:ascii="Georgia" w:hAnsi="Georgia"/>
          <w:sz w:val="32"/>
        </w:rPr>
        <w:t>trier » de Bran et Rickon Stark</w:t>
      </w:r>
    </w:p>
    <w:p w:rsidR="00331B15" w:rsidRPr="007B0F29" w:rsidRDefault="00331B15" w:rsidP="005F47A4">
      <w:pPr>
        <w:jc w:val="both"/>
        <w:rPr>
          <w:rFonts w:ascii="Georgia" w:hAnsi="Georgia"/>
          <w:sz w:val="32"/>
        </w:rPr>
      </w:pPr>
      <w:r w:rsidRPr="007B0F29">
        <w:rPr>
          <w:rFonts w:ascii="Georgia" w:hAnsi="Georgia"/>
          <w:sz w:val="32"/>
        </w:rPr>
        <w:t>Euron (dit le Choucas), Victarion, Aeron (dit Tifs</w:t>
      </w:r>
      <w:r w:rsidR="005F47A4">
        <w:rPr>
          <w:rFonts w:ascii="Georgia" w:hAnsi="Georgia"/>
          <w:sz w:val="32"/>
        </w:rPr>
        <w:t>-</w:t>
      </w:r>
      <w:r w:rsidRPr="007B0F29">
        <w:rPr>
          <w:rFonts w:ascii="Georgia" w:hAnsi="Georgia"/>
          <w:sz w:val="32"/>
        </w:rPr>
        <w:t>trempes), frères puînés de lord Balon</w:t>
      </w:r>
    </w:p>
    <w:p w:rsidR="005F47A4" w:rsidRDefault="005F47A4" w:rsidP="005F47A4">
      <w:pPr>
        <w:jc w:val="both"/>
        <w:rPr>
          <w:rFonts w:ascii="Georgia" w:hAnsi="Georgia"/>
          <w:sz w:val="32"/>
        </w:rPr>
      </w:pPr>
    </w:p>
    <w:p w:rsidR="00331B15" w:rsidRPr="005F47A4" w:rsidRDefault="00331B15" w:rsidP="005F47A4">
      <w:pPr>
        <w:jc w:val="both"/>
        <w:rPr>
          <w:rFonts w:ascii="Georgia" w:hAnsi="Georgia"/>
          <w:b/>
          <w:sz w:val="32"/>
        </w:rPr>
      </w:pPr>
      <w:r w:rsidRPr="005F47A4">
        <w:rPr>
          <w:rFonts w:ascii="Georgia" w:hAnsi="Georgia"/>
          <w:b/>
          <w:sz w:val="32"/>
        </w:rPr>
        <w:t>Maison Bolton (l</w:t>
      </w:r>
      <w:r w:rsidR="00007603" w:rsidRPr="005F47A4">
        <w:rPr>
          <w:rFonts w:ascii="Georgia" w:hAnsi="Georgia"/>
          <w:b/>
          <w:sz w:val="32"/>
        </w:rPr>
        <w:t>’</w:t>
      </w:r>
      <w:r w:rsidRPr="005F47A4">
        <w:rPr>
          <w:rFonts w:ascii="Georgia" w:hAnsi="Georgia"/>
          <w:b/>
          <w:sz w:val="32"/>
        </w:rPr>
        <w:t>écorché)</w:t>
      </w:r>
    </w:p>
    <w:p w:rsidR="005F47A4" w:rsidRDefault="005F47A4" w:rsidP="005F47A4">
      <w:pPr>
        <w:jc w:val="both"/>
        <w:rPr>
          <w:rFonts w:ascii="Georgia" w:hAnsi="Georgia"/>
          <w:sz w:val="32"/>
        </w:rPr>
      </w:pPr>
    </w:p>
    <w:p w:rsidR="005F47A4" w:rsidRDefault="00331B15" w:rsidP="005F47A4">
      <w:pPr>
        <w:jc w:val="both"/>
        <w:rPr>
          <w:rFonts w:ascii="Georgia" w:hAnsi="Georgia"/>
          <w:sz w:val="32"/>
        </w:rPr>
      </w:pPr>
      <w:r w:rsidRPr="007B0F29">
        <w:rPr>
          <w:rFonts w:ascii="Georgia" w:hAnsi="Georgia"/>
          <w:sz w:val="32"/>
        </w:rPr>
        <w:t>Lord Roose Bolton, sire de Fort-Terreur, vassal de Winterfell, veuf sans</w:t>
      </w:r>
      <w:r w:rsidR="005F47A4">
        <w:rPr>
          <w:rFonts w:ascii="Georgia" w:hAnsi="Georgia"/>
          <w:sz w:val="32"/>
        </w:rPr>
        <w:t xml:space="preserve"> </w:t>
      </w:r>
      <w:r w:rsidRPr="007B0F29">
        <w:rPr>
          <w:rFonts w:ascii="Georgia" w:hAnsi="Georgia"/>
          <w:sz w:val="32"/>
        </w:rPr>
        <w:t>descendance et remarié récemment à une Frey</w:t>
      </w:r>
    </w:p>
    <w:p w:rsidR="00331B15" w:rsidRPr="007B0F29" w:rsidRDefault="00331B15" w:rsidP="005F47A4">
      <w:pPr>
        <w:jc w:val="both"/>
        <w:rPr>
          <w:rFonts w:ascii="Georgia" w:hAnsi="Georgia"/>
          <w:sz w:val="32"/>
        </w:rPr>
      </w:pPr>
      <w:r w:rsidRPr="007B0F29">
        <w:rPr>
          <w:rFonts w:ascii="Georgia" w:hAnsi="Georgia"/>
          <w:sz w:val="32"/>
        </w:rPr>
        <w:t>Ramsay, son bâtard, alias Schlingue, responsable, entre autres forfaits, de l</w:t>
      </w:r>
      <w:r w:rsidR="00007603" w:rsidRPr="007B0F29">
        <w:rPr>
          <w:rFonts w:ascii="Georgia" w:hAnsi="Georgia"/>
          <w:sz w:val="32"/>
        </w:rPr>
        <w:t>’</w:t>
      </w:r>
      <w:r w:rsidRPr="007B0F29">
        <w:rPr>
          <w:rFonts w:ascii="Georgia" w:hAnsi="Georgia"/>
          <w:sz w:val="32"/>
        </w:rPr>
        <w:t>incendie de Winterfell</w:t>
      </w:r>
    </w:p>
    <w:p w:rsidR="005F47A4" w:rsidRDefault="005F47A4" w:rsidP="005F47A4">
      <w:pPr>
        <w:jc w:val="both"/>
        <w:rPr>
          <w:rFonts w:ascii="Georgia" w:hAnsi="Georgia"/>
          <w:sz w:val="32"/>
        </w:rPr>
      </w:pPr>
    </w:p>
    <w:p w:rsidR="00331B15" w:rsidRDefault="00331B15" w:rsidP="005F47A4">
      <w:pPr>
        <w:jc w:val="both"/>
        <w:rPr>
          <w:rFonts w:ascii="Georgia" w:hAnsi="Georgia"/>
          <w:b/>
          <w:sz w:val="32"/>
        </w:rPr>
      </w:pPr>
      <w:r w:rsidRPr="005F47A4">
        <w:rPr>
          <w:rFonts w:ascii="Georgia" w:hAnsi="Georgia"/>
          <w:b/>
          <w:sz w:val="32"/>
        </w:rPr>
        <w:t>Maison Mervault</w:t>
      </w:r>
    </w:p>
    <w:p w:rsidR="00ED27F8" w:rsidRPr="005F47A4" w:rsidRDefault="00ED27F8" w:rsidP="005F47A4">
      <w:pPr>
        <w:jc w:val="both"/>
        <w:rPr>
          <w:rFonts w:ascii="Georgia" w:hAnsi="Georgia"/>
          <w:b/>
          <w:sz w:val="32"/>
        </w:rPr>
      </w:pPr>
    </w:p>
    <w:p w:rsidR="005F47A4" w:rsidRDefault="00331B15" w:rsidP="005F47A4">
      <w:pPr>
        <w:jc w:val="both"/>
        <w:rPr>
          <w:rFonts w:ascii="Georgia" w:hAnsi="Georgia"/>
          <w:sz w:val="32"/>
        </w:rPr>
      </w:pPr>
      <w:r w:rsidRPr="007B0F29">
        <w:rPr>
          <w:rFonts w:ascii="Georgia" w:hAnsi="Georgia"/>
          <w:sz w:val="32"/>
        </w:rPr>
        <w:t>Davos Mervault, dit le chevalier Oignon, ancien contrebandier repenti puis passé au service de Stannis Baratheon et plus ou moins devenu son homme de confiance, sa « conscienc</w:t>
      </w:r>
      <w:r w:rsidR="005F47A4">
        <w:rPr>
          <w:rFonts w:ascii="Georgia" w:hAnsi="Georgia"/>
          <w:sz w:val="32"/>
        </w:rPr>
        <w:t>e » et son conseiller officieux</w:t>
      </w:r>
    </w:p>
    <w:p w:rsidR="00331B15" w:rsidRPr="007B0F29" w:rsidRDefault="0017514A" w:rsidP="005F47A4">
      <w:pPr>
        <w:jc w:val="both"/>
        <w:rPr>
          <w:rFonts w:ascii="Georgia" w:hAnsi="Georgia"/>
          <w:sz w:val="32"/>
        </w:rPr>
      </w:pPr>
      <w:r>
        <w:rPr>
          <w:rFonts w:ascii="Georgia" w:hAnsi="Georgia"/>
          <w:sz w:val="32"/>
        </w:rPr>
        <w:t>Dale, Blurd, Matthos et Maric</w:t>
      </w:r>
      <w:r w:rsidR="00331B15" w:rsidRPr="007B0F29">
        <w:rPr>
          <w:rFonts w:ascii="Georgia" w:hAnsi="Georgia"/>
          <w:sz w:val="32"/>
        </w:rPr>
        <w:t xml:space="preserve"> (disparus durant la bataille de la Néra), Devan, écuyer de Stannis, les petits Stannis et Steffon, ses fils</w:t>
      </w:r>
    </w:p>
    <w:p w:rsidR="005F47A4" w:rsidRDefault="005F47A4" w:rsidP="005F47A4">
      <w:pPr>
        <w:jc w:val="both"/>
        <w:rPr>
          <w:rFonts w:ascii="Georgia" w:hAnsi="Georgia"/>
          <w:sz w:val="32"/>
        </w:rPr>
      </w:pPr>
    </w:p>
    <w:p w:rsidR="00331B15" w:rsidRPr="005F47A4" w:rsidRDefault="00331B15" w:rsidP="005F47A4">
      <w:pPr>
        <w:jc w:val="both"/>
        <w:rPr>
          <w:rFonts w:ascii="Georgia" w:hAnsi="Georgia"/>
          <w:b/>
          <w:sz w:val="32"/>
        </w:rPr>
      </w:pPr>
      <w:r w:rsidRPr="005F47A4">
        <w:rPr>
          <w:rFonts w:ascii="Georgia" w:hAnsi="Georgia"/>
          <w:b/>
          <w:sz w:val="32"/>
        </w:rPr>
        <w:t>Maison Tarly</w:t>
      </w:r>
    </w:p>
    <w:p w:rsidR="005F47A4" w:rsidRDefault="005F47A4" w:rsidP="005F47A4">
      <w:pPr>
        <w:jc w:val="both"/>
        <w:rPr>
          <w:rFonts w:ascii="Georgia" w:hAnsi="Georgia"/>
          <w:sz w:val="32"/>
        </w:rPr>
      </w:pPr>
    </w:p>
    <w:p w:rsidR="005F47A4" w:rsidRDefault="00331B15" w:rsidP="005F47A4">
      <w:pPr>
        <w:jc w:val="both"/>
        <w:rPr>
          <w:rFonts w:ascii="Georgia" w:hAnsi="Georgia"/>
          <w:sz w:val="32"/>
        </w:rPr>
      </w:pPr>
      <w:r w:rsidRPr="007B0F29">
        <w:rPr>
          <w:rFonts w:ascii="Georgia" w:hAnsi="Georgia"/>
          <w:sz w:val="32"/>
        </w:rPr>
        <w:t>Lord Randyll Tarly, sire de Corcolline, vassal de Hautjardin, allié de lord</w:t>
      </w:r>
      <w:r w:rsidR="005F47A4">
        <w:rPr>
          <w:rFonts w:ascii="Georgia" w:hAnsi="Georgia"/>
          <w:sz w:val="32"/>
        </w:rPr>
        <w:t xml:space="preserve"> Renly puis des Lannister</w:t>
      </w:r>
    </w:p>
    <w:p w:rsidR="005F47A4" w:rsidRDefault="00331B15" w:rsidP="005F47A4">
      <w:pPr>
        <w:jc w:val="both"/>
        <w:rPr>
          <w:rFonts w:ascii="Georgia" w:hAnsi="Georgia"/>
          <w:sz w:val="32"/>
        </w:rPr>
      </w:pPr>
      <w:r w:rsidRPr="007B0F29">
        <w:rPr>
          <w:rFonts w:ascii="Georgia" w:hAnsi="Georgia"/>
          <w:sz w:val="32"/>
        </w:rPr>
        <w:t>Samwell, dit Sam, son fils aîné, froussard et obèse, déshérité en faveur du cadet et expédié à la Garde de Nuit, où il est devenu l</w:t>
      </w:r>
      <w:r w:rsidR="00007603" w:rsidRPr="007B0F29">
        <w:rPr>
          <w:rFonts w:ascii="Georgia" w:hAnsi="Georgia"/>
          <w:sz w:val="32"/>
        </w:rPr>
        <w:t>’</w:t>
      </w:r>
      <w:r w:rsidRPr="007B0F29">
        <w:rPr>
          <w:rFonts w:ascii="Georgia" w:hAnsi="Georgia"/>
          <w:sz w:val="32"/>
        </w:rPr>
        <w:t>adjoint de mestre Aemon (Targaryen), avant de suivre l</w:t>
      </w:r>
      <w:r w:rsidR="00007603" w:rsidRPr="007B0F29">
        <w:rPr>
          <w:rFonts w:ascii="Georgia" w:hAnsi="Georgia"/>
          <w:sz w:val="32"/>
        </w:rPr>
        <w:t>’</w:t>
      </w:r>
      <w:r w:rsidRPr="007B0F29">
        <w:rPr>
          <w:rFonts w:ascii="Georgia" w:hAnsi="Georgia"/>
          <w:sz w:val="32"/>
        </w:rPr>
        <w:t>expédition de lord Mormont contre les sauvageons</w:t>
      </w:r>
      <w:bookmarkStart w:id="0" w:name="bookmark1"/>
      <w:r w:rsidR="005F47A4">
        <w:rPr>
          <w:rFonts w:ascii="Georgia" w:hAnsi="Georgia"/>
          <w:sz w:val="32"/>
        </w:rPr>
        <w:br w:type="page"/>
      </w:r>
    </w:p>
    <w:p w:rsidR="005F47A4" w:rsidRDefault="005F47A4" w:rsidP="005F47A4">
      <w:pPr>
        <w:pStyle w:val="Corpsdutexte1"/>
        <w:spacing w:before="0" w:line="240" w:lineRule="auto"/>
        <w:ind w:right="40" w:firstLine="0"/>
        <w:jc w:val="center"/>
        <w:rPr>
          <w:rStyle w:val="Corpsdutexte12pt68"/>
          <w:rFonts w:ascii="Georgia" w:hAnsi="Georgia"/>
          <w:sz w:val="44"/>
        </w:rPr>
      </w:pPr>
    </w:p>
    <w:p w:rsidR="005F47A4" w:rsidRDefault="005F47A4" w:rsidP="005F47A4">
      <w:pPr>
        <w:pStyle w:val="Corpsdutexte1"/>
        <w:spacing w:before="0" w:line="240" w:lineRule="auto"/>
        <w:ind w:right="40" w:firstLine="0"/>
        <w:jc w:val="center"/>
        <w:rPr>
          <w:rStyle w:val="Corpsdutexte12pt68"/>
          <w:rFonts w:ascii="Georgia" w:hAnsi="Georgia"/>
          <w:sz w:val="44"/>
        </w:rPr>
      </w:pPr>
    </w:p>
    <w:p w:rsidR="005F47A4" w:rsidRDefault="005F47A4" w:rsidP="005F47A4">
      <w:pPr>
        <w:pStyle w:val="Corpsdutexte1"/>
        <w:spacing w:before="0" w:line="240" w:lineRule="auto"/>
        <w:ind w:right="40" w:firstLine="0"/>
        <w:jc w:val="center"/>
        <w:rPr>
          <w:rStyle w:val="Corpsdutexte12pt68"/>
          <w:rFonts w:ascii="Georgia" w:hAnsi="Georgia"/>
          <w:sz w:val="44"/>
        </w:rPr>
      </w:pPr>
    </w:p>
    <w:p w:rsidR="005F47A4" w:rsidRDefault="005F47A4" w:rsidP="005F47A4">
      <w:pPr>
        <w:pStyle w:val="Corpsdutexte1"/>
        <w:spacing w:before="0" w:line="240" w:lineRule="auto"/>
        <w:ind w:right="40" w:firstLine="0"/>
        <w:jc w:val="center"/>
        <w:rPr>
          <w:rStyle w:val="Corpsdutexte12pt68"/>
          <w:rFonts w:ascii="Georgia" w:hAnsi="Georgia"/>
          <w:sz w:val="44"/>
        </w:rPr>
      </w:pPr>
    </w:p>
    <w:p w:rsidR="005F47A4" w:rsidRDefault="005F47A4" w:rsidP="005F47A4">
      <w:pPr>
        <w:pStyle w:val="Corpsdutexte1"/>
        <w:spacing w:before="0" w:line="240" w:lineRule="auto"/>
        <w:ind w:right="40" w:firstLine="0"/>
        <w:jc w:val="center"/>
        <w:rPr>
          <w:rStyle w:val="Corpsdutexte12pt68"/>
          <w:rFonts w:ascii="Georgia" w:hAnsi="Georgia"/>
          <w:sz w:val="44"/>
        </w:rPr>
      </w:pPr>
    </w:p>
    <w:p w:rsidR="00331B15" w:rsidRPr="005F47A4" w:rsidRDefault="00331B15" w:rsidP="005F47A4">
      <w:pPr>
        <w:pStyle w:val="Corpsdutexte1"/>
        <w:spacing w:before="0" w:line="240" w:lineRule="auto"/>
        <w:ind w:right="40" w:firstLine="0"/>
        <w:jc w:val="center"/>
        <w:rPr>
          <w:rStyle w:val="Corpsdutexte12pt68"/>
          <w:rFonts w:ascii="Georgia" w:hAnsi="Georgia"/>
          <w:sz w:val="44"/>
        </w:rPr>
      </w:pPr>
      <w:r w:rsidRPr="005F47A4">
        <w:rPr>
          <w:rStyle w:val="Corpsdutexte12pt68"/>
          <w:rFonts w:ascii="Georgia" w:hAnsi="Georgia"/>
          <w:sz w:val="44"/>
        </w:rPr>
        <w:t>NOTE SUR LA CHRONOLOGIE</w:t>
      </w:r>
      <w:bookmarkEnd w:id="0"/>
    </w:p>
    <w:p w:rsidR="005F47A4" w:rsidRDefault="005F47A4" w:rsidP="005F47A4">
      <w:pPr>
        <w:jc w:val="center"/>
        <w:rPr>
          <w:rFonts w:ascii="Georgia" w:hAnsi="Georgia"/>
          <w:sz w:val="32"/>
        </w:rPr>
      </w:pPr>
    </w:p>
    <w:p w:rsidR="005F47A4" w:rsidRDefault="005F47A4" w:rsidP="005F47A4">
      <w:pPr>
        <w:jc w:val="center"/>
        <w:rPr>
          <w:rFonts w:ascii="Georgia" w:hAnsi="Georgia"/>
          <w:sz w:val="32"/>
        </w:rPr>
      </w:pPr>
    </w:p>
    <w:p w:rsidR="005F47A4" w:rsidRDefault="005F47A4" w:rsidP="005F47A4">
      <w:pPr>
        <w:jc w:val="center"/>
        <w:rPr>
          <w:rFonts w:ascii="Georgia" w:hAnsi="Georgia"/>
          <w:sz w:val="32"/>
        </w:rPr>
      </w:pPr>
    </w:p>
    <w:p w:rsidR="005F47A4" w:rsidRDefault="005F47A4" w:rsidP="005F47A4">
      <w:pPr>
        <w:jc w:val="center"/>
        <w:rPr>
          <w:rFonts w:ascii="Georgia" w:hAnsi="Georgia"/>
          <w:sz w:val="32"/>
        </w:rPr>
      </w:pPr>
    </w:p>
    <w:p w:rsidR="00331B15" w:rsidRPr="007B0F29" w:rsidRDefault="00331B15" w:rsidP="007B0F29">
      <w:pPr>
        <w:ind w:firstLine="567"/>
        <w:jc w:val="both"/>
        <w:rPr>
          <w:rFonts w:ascii="Georgia" w:hAnsi="Georgia"/>
          <w:sz w:val="32"/>
        </w:rPr>
      </w:pPr>
      <w:r w:rsidRPr="007B0F29">
        <w:rPr>
          <w:rFonts w:ascii="Georgia" w:hAnsi="Georgia"/>
          <w:sz w:val="32"/>
        </w:rPr>
        <w:t xml:space="preserve">Des centaines </w:t>
      </w:r>
      <w:r w:rsidR="002E6648" w:rsidRPr="002E6648">
        <w:rPr>
          <w:rFonts w:ascii="Georgia" w:hAnsi="Georgia"/>
          <w:sz w:val="32"/>
        </w:rPr>
        <w:t>–</w:t>
      </w:r>
      <w:r w:rsidRPr="007B0F29">
        <w:rPr>
          <w:rFonts w:ascii="Georgia" w:hAnsi="Georgia"/>
          <w:sz w:val="32"/>
        </w:rPr>
        <w:t xml:space="preserve"> voire des milliers </w:t>
      </w:r>
      <w:r w:rsidR="002E6648" w:rsidRPr="002E6648">
        <w:rPr>
          <w:rFonts w:ascii="Georgia" w:hAnsi="Georgia"/>
          <w:sz w:val="32"/>
        </w:rPr>
        <w:t>–</w:t>
      </w:r>
      <w:r w:rsidRPr="007B0F29">
        <w:rPr>
          <w:rFonts w:ascii="Georgia" w:hAnsi="Georgia"/>
          <w:sz w:val="32"/>
        </w:rPr>
        <w:t xml:space="preserve"> de milles séparent parfois les personnages par les yeux desquels est contée la geste de la Glace et du Feu. Certains chapitres couvrent une journée, </w:t>
      </w:r>
      <w:r w:rsidR="002E6648" w:rsidRPr="007B0F29">
        <w:rPr>
          <w:rFonts w:ascii="Georgia" w:hAnsi="Georgia"/>
          <w:sz w:val="32"/>
        </w:rPr>
        <w:t>certains</w:t>
      </w:r>
      <w:r w:rsidRPr="007B0F29">
        <w:rPr>
          <w:rFonts w:ascii="Georgia" w:hAnsi="Georgia"/>
          <w:sz w:val="32"/>
        </w:rPr>
        <w:t xml:space="preserve"> seulement une heure, d</w:t>
      </w:r>
      <w:r w:rsidR="00007603" w:rsidRPr="007B0F29">
        <w:rPr>
          <w:rFonts w:ascii="Georgia" w:hAnsi="Georgia"/>
          <w:sz w:val="32"/>
        </w:rPr>
        <w:t>’</w:t>
      </w:r>
      <w:r w:rsidRPr="007B0F29">
        <w:rPr>
          <w:rFonts w:ascii="Georgia" w:hAnsi="Georgia"/>
          <w:sz w:val="32"/>
        </w:rPr>
        <w:t>autres peuvent s</w:t>
      </w:r>
      <w:r w:rsidR="00007603" w:rsidRPr="007B0F29">
        <w:rPr>
          <w:rFonts w:ascii="Georgia" w:hAnsi="Georgia"/>
          <w:sz w:val="32"/>
        </w:rPr>
        <w:t>’</w:t>
      </w:r>
      <w:r w:rsidRPr="007B0F29">
        <w:rPr>
          <w:rFonts w:ascii="Georgia" w:hAnsi="Georgia"/>
          <w:sz w:val="32"/>
        </w:rPr>
        <w:t xml:space="preserve">étendre sur une quinzaine, un mois ou six. Dans ce type de structure, la </w:t>
      </w:r>
      <w:r w:rsidR="002E6648" w:rsidRPr="007B0F29">
        <w:rPr>
          <w:rFonts w:ascii="Georgia" w:hAnsi="Georgia"/>
          <w:sz w:val="32"/>
        </w:rPr>
        <w:t>narration</w:t>
      </w:r>
      <w:r w:rsidRPr="007B0F29">
        <w:rPr>
          <w:rFonts w:ascii="Georgia" w:hAnsi="Georgia"/>
          <w:sz w:val="32"/>
        </w:rPr>
        <w:t xml:space="preserve"> ne saurait recourir à des séquences strictes ; il arrive que des événements importants se déroulent simultanément à mille lieues les uns des autres.</w:t>
      </w:r>
    </w:p>
    <w:p w:rsidR="00331B15" w:rsidRDefault="00331B15" w:rsidP="007B0F29">
      <w:pPr>
        <w:ind w:firstLine="567"/>
        <w:jc w:val="both"/>
        <w:rPr>
          <w:rFonts w:ascii="Georgia" w:hAnsi="Georgia"/>
          <w:sz w:val="32"/>
        </w:rPr>
      </w:pPr>
      <w:r w:rsidRPr="007B0F29">
        <w:rPr>
          <w:rFonts w:ascii="Georgia" w:hAnsi="Georgia"/>
          <w:sz w:val="32"/>
        </w:rPr>
        <w:t>Pour ce qui concerne le présent volume, le lecteur doit avoir à l</w:t>
      </w:r>
      <w:r w:rsidR="00007603" w:rsidRPr="007B0F29">
        <w:rPr>
          <w:rFonts w:ascii="Georgia" w:hAnsi="Georgia"/>
          <w:sz w:val="32"/>
        </w:rPr>
        <w:t>’</w:t>
      </w:r>
      <w:r w:rsidRPr="007B0F29">
        <w:rPr>
          <w:rFonts w:ascii="Georgia" w:hAnsi="Georgia"/>
          <w:sz w:val="32"/>
        </w:rPr>
        <w:t>esprit que les chapitres initiaux suivent moins les chapitres conclusifs de</w:t>
      </w:r>
      <w:r w:rsidR="007B0F29" w:rsidRPr="007B0F29">
        <w:rPr>
          <w:rFonts w:ascii="Georgia" w:hAnsi="Georgia"/>
          <w:i/>
          <w:sz w:val="32"/>
        </w:rPr>
        <w:t xml:space="preserve"> L’Invincible Forteresse</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ils ne les chevauchent. Je jette d</w:t>
      </w:r>
      <w:r w:rsidR="00007603" w:rsidRPr="007B0F29">
        <w:rPr>
          <w:rFonts w:ascii="Georgia" w:hAnsi="Georgia"/>
          <w:sz w:val="32"/>
        </w:rPr>
        <w:t>’</w:t>
      </w:r>
      <w:r w:rsidRPr="007B0F29">
        <w:rPr>
          <w:rFonts w:ascii="Georgia" w:hAnsi="Georgia"/>
          <w:sz w:val="32"/>
        </w:rPr>
        <w:t>abord un regard sur certains des faits survenus au Poing des Premiers Hommes, à Vivesaigues, Harrenhal et dans le Trident pendant que se déroulait à Port-Réal la bataille de la Néra puis après celle-ci...</w:t>
      </w:r>
    </w:p>
    <w:p w:rsidR="005F47A4" w:rsidRPr="007B0F29" w:rsidRDefault="005F47A4" w:rsidP="005F47A4">
      <w:pPr>
        <w:ind w:firstLine="567"/>
        <w:jc w:val="right"/>
        <w:rPr>
          <w:rFonts w:ascii="Georgia" w:hAnsi="Georgia"/>
          <w:sz w:val="32"/>
        </w:rPr>
      </w:pPr>
    </w:p>
    <w:p w:rsidR="005F47A4" w:rsidRDefault="00331B15" w:rsidP="005F47A4">
      <w:pPr>
        <w:ind w:firstLine="567"/>
        <w:jc w:val="right"/>
        <w:rPr>
          <w:rFonts w:ascii="Georgia" w:hAnsi="Georgia"/>
          <w:sz w:val="32"/>
        </w:rPr>
      </w:pPr>
      <w:r w:rsidRPr="007B0F29">
        <w:rPr>
          <w:rFonts w:ascii="Georgia" w:hAnsi="Georgia"/>
          <w:sz w:val="32"/>
        </w:rPr>
        <w:t>George R.R. Martin</w:t>
      </w:r>
    </w:p>
    <w:p w:rsidR="005F47A4" w:rsidRDefault="005F47A4">
      <w:pPr>
        <w:rPr>
          <w:rFonts w:ascii="Georgia" w:hAnsi="Georgia"/>
          <w:sz w:val="32"/>
        </w:rPr>
      </w:pPr>
      <w:r>
        <w:rPr>
          <w:rFonts w:ascii="Georgia" w:hAnsi="Georgia"/>
          <w:sz w:val="32"/>
        </w:rPr>
        <w:br w:type="page"/>
      </w:r>
    </w:p>
    <w:p w:rsidR="005F47A4" w:rsidRDefault="005F47A4" w:rsidP="005F47A4">
      <w:pPr>
        <w:pStyle w:val="Corpsdutexte1"/>
        <w:tabs>
          <w:tab w:val="left" w:pos="566"/>
        </w:tabs>
        <w:spacing w:before="0" w:line="240" w:lineRule="auto"/>
        <w:ind w:right="40"/>
        <w:rPr>
          <w:rStyle w:val="Corpsdutexte12pt68"/>
          <w:rFonts w:ascii="Georgia" w:hAnsi="Georgia"/>
          <w:sz w:val="32"/>
          <w:szCs w:val="32"/>
        </w:rPr>
      </w:pPr>
    </w:p>
    <w:p w:rsidR="005F47A4" w:rsidRDefault="005F47A4" w:rsidP="005F47A4">
      <w:pPr>
        <w:pStyle w:val="Corpsdutexte1"/>
        <w:tabs>
          <w:tab w:val="left" w:pos="566"/>
        </w:tabs>
        <w:spacing w:before="0" w:line="240" w:lineRule="auto"/>
        <w:ind w:right="40"/>
        <w:rPr>
          <w:rStyle w:val="Corpsdutexte12pt68"/>
          <w:rFonts w:ascii="Georgia" w:hAnsi="Georgia"/>
          <w:sz w:val="32"/>
          <w:szCs w:val="32"/>
        </w:rPr>
      </w:pPr>
    </w:p>
    <w:p w:rsidR="005F47A4" w:rsidRPr="00FF615A" w:rsidRDefault="005F47A4" w:rsidP="005F47A4">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PRÉLUDE</w:t>
      </w:r>
    </w:p>
    <w:p w:rsidR="005F47A4" w:rsidRDefault="005F47A4" w:rsidP="005F47A4">
      <w:pPr>
        <w:pStyle w:val="Corpsdutexte1"/>
        <w:tabs>
          <w:tab w:val="left" w:pos="566"/>
        </w:tabs>
        <w:spacing w:before="0" w:line="240" w:lineRule="auto"/>
        <w:ind w:right="40"/>
        <w:rPr>
          <w:rStyle w:val="Corpsdutexte12pt68"/>
          <w:rFonts w:ascii="Georgia" w:hAnsi="Georgia"/>
          <w:sz w:val="32"/>
          <w:szCs w:val="32"/>
        </w:rPr>
      </w:pPr>
    </w:p>
    <w:p w:rsidR="005F47A4" w:rsidRDefault="005F47A4" w:rsidP="005F47A4">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Il faisait gris et un froid mordant, et les chiens refusaient de suivre la piste.</w:t>
      </w:r>
    </w:p>
    <w:p w:rsidR="00331B15" w:rsidRPr="007B0F29" w:rsidRDefault="00331B15" w:rsidP="007B0F29">
      <w:pPr>
        <w:ind w:firstLine="567"/>
        <w:jc w:val="both"/>
        <w:rPr>
          <w:rFonts w:ascii="Georgia" w:hAnsi="Georgia"/>
          <w:sz w:val="32"/>
        </w:rPr>
      </w:pPr>
      <w:r w:rsidRPr="007B0F29">
        <w:rPr>
          <w:rFonts w:ascii="Georgia" w:hAnsi="Georgia"/>
          <w:sz w:val="32"/>
        </w:rPr>
        <w:t>Après n</w:t>
      </w:r>
      <w:r w:rsidR="00007603" w:rsidRPr="007B0F29">
        <w:rPr>
          <w:rFonts w:ascii="Georgia" w:hAnsi="Georgia"/>
          <w:sz w:val="32"/>
        </w:rPr>
        <w:t>’</w:t>
      </w:r>
      <w:r w:rsidRPr="007B0F29">
        <w:rPr>
          <w:rFonts w:ascii="Georgia" w:hAnsi="Georgia"/>
          <w:sz w:val="32"/>
        </w:rPr>
        <w:t>avoir concédé qu</w:t>
      </w:r>
      <w:r w:rsidR="00007603" w:rsidRPr="007B0F29">
        <w:rPr>
          <w:rFonts w:ascii="Georgia" w:hAnsi="Georgia"/>
          <w:sz w:val="32"/>
        </w:rPr>
        <w:t>’</w:t>
      </w:r>
      <w:r w:rsidRPr="007B0F29">
        <w:rPr>
          <w:rFonts w:ascii="Georgia" w:hAnsi="Georgia"/>
          <w:sz w:val="32"/>
        </w:rPr>
        <w:t>un reniflement aux traces de l</w:t>
      </w:r>
      <w:r w:rsidR="00007603" w:rsidRPr="007B0F29">
        <w:rPr>
          <w:rFonts w:ascii="Georgia" w:hAnsi="Georgia"/>
          <w:sz w:val="32"/>
        </w:rPr>
        <w:t>’</w:t>
      </w:r>
      <w:r w:rsidRPr="007B0F29">
        <w:rPr>
          <w:rFonts w:ascii="Georgia" w:hAnsi="Georgia"/>
          <w:sz w:val="32"/>
        </w:rPr>
        <w:t>ours, la grande lice noire avait battu en retraite et, la queue entre les jambes, rallié piteusement la meute qui se pelotonnait d</w:t>
      </w:r>
      <w:r w:rsidR="00007603" w:rsidRPr="007B0F29">
        <w:rPr>
          <w:rFonts w:ascii="Georgia" w:hAnsi="Georgia"/>
          <w:sz w:val="32"/>
        </w:rPr>
        <w:t>’</w:t>
      </w:r>
      <w:r w:rsidRPr="007B0F29">
        <w:rPr>
          <w:rFonts w:ascii="Georgia" w:hAnsi="Georgia"/>
          <w:sz w:val="32"/>
        </w:rPr>
        <w:t>un air misérable sur la berge où la harcelait la bise. Celle-ci n</w:t>
      </w:r>
      <w:r w:rsidR="00007603" w:rsidRPr="007B0F29">
        <w:rPr>
          <w:rFonts w:ascii="Georgia" w:hAnsi="Georgia"/>
          <w:sz w:val="32"/>
        </w:rPr>
        <w:t>’</w:t>
      </w:r>
      <w:r w:rsidR="00A62DEB" w:rsidRPr="007B0F29">
        <w:rPr>
          <w:rFonts w:ascii="Georgia" w:hAnsi="Georgia"/>
          <w:sz w:val="32"/>
        </w:rPr>
        <w:t>épargnait</w:t>
      </w:r>
      <w:r w:rsidRPr="007B0F29">
        <w:rPr>
          <w:rFonts w:ascii="Georgia" w:hAnsi="Georgia"/>
          <w:sz w:val="32"/>
        </w:rPr>
        <w:t xml:space="preserve"> pas davantage Chett et plantait ses crocs au travers des </w:t>
      </w:r>
      <w:r w:rsidR="00A62DEB" w:rsidRPr="007B0F29">
        <w:rPr>
          <w:rFonts w:ascii="Georgia" w:hAnsi="Georgia"/>
          <w:sz w:val="32"/>
        </w:rPr>
        <w:t>lainages</w:t>
      </w:r>
      <w:r w:rsidRPr="007B0F29">
        <w:rPr>
          <w:rFonts w:ascii="Georgia" w:hAnsi="Georgia"/>
          <w:sz w:val="32"/>
        </w:rPr>
        <w:t xml:space="preserve"> noirs et des cuirs bouillis. Putain de froid, trop dur pour les bêtes comme pour les hommes, mais il fallait bien le subir puisqu</w:t>
      </w:r>
      <w:r w:rsidR="00007603" w:rsidRPr="007B0F29">
        <w:rPr>
          <w:rFonts w:ascii="Georgia" w:hAnsi="Georgia"/>
          <w:sz w:val="32"/>
        </w:rPr>
        <w:t>’</w:t>
      </w:r>
      <w:r w:rsidRPr="007B0F29">
        <w:rPr>
          <w:rFonts w:ascii="Georgia" w:hAnsi="Georgia"/>
          <w:sz w:val="32"/>
        </w:rPr>
        <w:t>on était là. Sa bouche se tordait, et il sentait presque les pustules qui lui tapissaient les joues et le cou s</w:t>
      </w:r>
      <w:r w:rsidR="00007603" w:rsidRPr="007B0F29">
        <w:rPr>
          <w:rFonts w:ascii="Georgia" w:hAnsi="Georgia"/>
          <w:sz w:val="32"/>
        </w:rPr>
        <w:t>’</w:t>
      </w:r>
      <w:r w:rsidRPr="007B0F29">
        <w:rPr>
          <w:rFonts w:ascii="Georgia" w:hAnsi="Georgia"/>
          <w:sz w:val="32"/>
        </w:rPr>
        <w:t>empourprer de rage.</w:t>
      </w:r>
      <w:r w:rsidR="007B0F29" w:rsidRPr="007B0F29">
        <w:rPr>
          <w:rFonts w:ascii="Georgia" w:hAnsi="Georgia"/>
          <w:i/>
          <w:sz w:val="32"/>
        </w:rPr>
        <w:t xml:space="preserve"> Je devrais être bien peinard au Mur, à soigner ces putains de corbeaux et à faire de bonnes flambées pour le vieux mestre Aemon. </w:t>
      </w:r>
      <w:r w:rsidRPr="007B0F29">
        <w:rPr>
          <w:rFonts w:ascii="Georgia" w:hAnsi="Georgia"/>
          <w:sz w:val="32"/>
        </w:rPr>
        <w:t>Et c</w:t>
      </w:r>
      <w:r w:rsidR="00007603" w:rsidRPr="007B0F29">
        <w:rPr>
          <w:rFonts w:ascii="Georgia" w:hAnsi="Georgia"/>
          <w:sz w:val="32"/>
        </w:rPr>
        <w:t>’</w:t>
      </w:r>
      <w:r w:rsidRPr="007B0F29">
        <w:rPr>
          <w:rFonts w:ascii="Georgia" w:hAnsi="Georgia"/>
          <w:sz w:val="32"/>
        </w:rPr>
        <w:t>était à ce bâtard de Jon Snow qu</w:t>
      </w:r>
      <w:r w:rsidR="00007603" w:rsidRPr="007B0F29">
        <w:rPr>
          <w:rFonts w:ascii="Georgia" w:hAnsi="Georgia"/>
          <w:sz w:val="32"/>
        </w:rPr>
        <w:t>’</w:t>
      </w:r>
      <w:r w:rsidRPr="007B0F29">
        <w:rPr>
          <w:rFonts w:ascii="Georgia" w:hAnsi="Georgia"/>
          <w:sz w:val="32"/>
        </w:rPr>
        <w:t>il devait d</w:t>
      </w:r>
      <w:r w:rsidR="00007603" w:rsidRPr="007B0F29">
        <w:rPr>
          <w:rFonts w:ascii="Georgia" w:hAnsi="Georgia"/>
          <w:sz w:val="32"/>
        </w:rPr>
        <w:t>’</w:t>
      </w:r>
      <w:r w:rsidRPr="007B0F29">
        <w:rPr>
          <w:rFonts w:ascii="Georgia" w:hAnsi="Georgia"/>
          <w:sz w:val="32"/>
        </w:rPr>
        <w:t>en être privé, à lui et à son gros porc de copain, Sam Tarly. C</w:t>
      </w:r>
      <w:r w:rsidR="00007603" w:rsidRPr="007B0F29">
        <w:rPr>
          <w:rFonts w:ascii="Georgia" w:hAnsi="Georgia"/>
          <w:sz w:val="32"/>
        </w:rPr>
        <w:t>’</w:t>
      </w:r>
      <w:r w:rsidRPr="007B0F29">
        <w:rPr>
          <w:rFonts w:ascii="Georgia" w:hAnsi="Georgia"/>
          <w:sz w:val="32"/>
        </w:rPr>
        <w:t>était leur faute, s</w:t>
      </w:r>
      <w:r w:rsidR="00007603" w:rsidRPr="007B0F29">
        <w:rPr>
          <w:rFonts w:ascii="Georgia" w:hAnsi="Georgia"/>
          <w:sz w:val="32"/>
        </w:rPr>
        <w:t>’</w:t>
      </w:r>
      <w:r w:rsidRPr="007B0F29">
        <w:rPr>
          <w:rFonts w:ascii="Georgia" w:hAnsi="Georgia"/>
          <w:sz w:val="32"/>
        </w:rPr>
        <w:t>il était là, à se geler ses putains de couilles avec une meute de chiens au fin fond de la forêt hantée.</w:t>
      </w:r>
    </w:p>
    <w:p w:rsidR="00331B15" w:rsidRPr="007B0F29" w:rsidRDefault="00331B15" w:rsidP="007B0F29">
      <w:pPr>
        <w:ind w:firstLine="567"/>
        <w:jc w:val="both"/>
        <w:rPr>
          <w:rFonts w:ascii="Georgia" w:hAnsi="Georgia"/>
          <w:sz w:val="32"/>
        </w:rPr>
      </w:pPr>
      <w:r w:rsidRPr="007B0F29">
        <w:rPr>
          <w:rFonts w:ascii="Georgia" w:hAnsi="Georgia"/>
          <w:sz w:val="32"/>
        </w:rPr>
        <w:t>« Par les sept enfers ! » Il tira violemment sur les laisses pour forcer l</w:t>
      </w:r>
      <w:r w:rsidR="00007603" w:rsidRPr="007B0F29">
        <w:rPr>
          <w:rFonts w:ascii="Georgia" w:hAnsi="Georgia"/>
          <w:sz w:val="32"/>
        </w:rPr>
        <w:t>’</w:t>
      </w:r>
      <w:r w:rsidRPr="007B0F29">
        <w:rPr>
          <w:rFonts w:ascii="Georgia" w:hAnsi="Georgia"/>
          <w:sz w:val="32"/>
        </w:rPr>
        <w:t>attention des chiens. «</w:t>
      </w:r>
      <w:r w:rsidR="007B0F29" w:rsidRPr="007B0F29">
        <w:rPr>
          <w:rFonts w:ascii="Georgia" w:hAnsi="Georgia"/>
          <w:i/>
          <w:sz w:val="32"/>
        </w:rPr>
        <w:t xml:space="preserve"> Pistez</w:t>
      </w:r>
      <w:r w:rsidRPr="007B0F29">
        <w:rPr>
          <w:rFonts w:ascii="Georgia" w:hAnsi="Georgia"/>
          <w:sz w:val="32"/>
        </w:rPr>
        <w:t xml:space="preserve"> donc, bâtards ! Voilà des empreintes d</w:t>
      </w:r>
      <w:r w:rsidR="00007603" w:rsidRPr="007B0F29">
        <w:rPr>
          <w:rFonts w:ascii="Georgia" w:hAnsi="Georgia"/>
          <w:sz w:val="32"/>
        </w:rPr>
        <w:t>’</w:t>
      </w:r>
      <w:r w:rsidRPr="007B0F29">
        <w:rPr>
          <w:rFonts w:ascii="Georgia" w:hAnsi="Georgia"/>
          <w:sz w:val="32"/>
        </w:rPr>
        <w:t>ours. Voulez de la viande, ou pas ?</w:t>
      </w:r>
      <w:r w:rsidR="007B0F29" w:rsidRPr="007B0F29">
        <w:rPr>
          <w:rFonts w:ascii="Georgia" w:hAnsi="Georgia"/>
          <w:i/>
          <w:sz w:val="32"/>
        </w:rPr>
        <w:t xml:space="preserve"> Trouvez !</w:t>
      </w:r>
      <w:r w:rsidRPr="007B0F29">
        <w:rPr>
          <w:rFonts w:ascii="Georgia" w:hAnsi="Georgia"/>
          <w:sz w:val="32"/>
        </w:rPr>
        <w:t xml:space="preserve"> » Mais les chiens ne s</w:t>
      </w:r>
      <w:r w:rsidR="00007603" w:rsidRPr="007B0F29">
        <w:rPr>
          <w:rFonts w:ascii="Georgia" w:hAnsi="Georgia"/>
          <w:sz w:val="32"/>
        </w:rPr>
        <w:t>’</w:t>
      </w:r>
      <w:r w:rsidRPr="007B0F29">
        <w:rPr>
          <w:rFonts w:ascii="Georgia" w:hAnsi="Georgia"/>
          <w:sz w:val="32"/>
        </w:rPr>
        <w:t>en pelotonnèrent que plus dru, geignards. Chett fit claquer sa cravache au-dessus de leurs têtes, et la lice noire répliqua par un grondement. « C</w:t>
      </w:r>
      <w:r w:rsidR="00007603" w:rsidRPr="007B0F29">
        <w:rPr>
          <w:rFonts w:ascii="Georgia" w:hAnsi="Georgia"/>
          <w:sz w:val="32"/>
        </w:rPr>
        <w:t>’</w:t>
      </w:r>
      <w:r w:rsidRPr="007B0F29">
        <w:rPr>
          <w:rFonts w:ascii="Georgia" w:hAnsi="Georgia"/>
          <w:sz w:val="32"/>
        </w:rPr>
        <w:t>est aussi bon, le chien que l</w:t>
      </w:r>
      <w:r w:rsidR="00007603" w:rsidRPr="007B0F29">
        <w:rPr>
          <w:rFonts w:ascii="Georgia" w:hAnsi="Georgia"/>
          <w:sz w:val="32"/>
        </w:rPr>
        <w:t>’</w:t>
      </w:r>
      <w:r w:rsidRPr="007B0F29">
        <w:rPr>
          <w:rFonts w:ascii="Georgia" w:hAnsi="Georgia"/>
          <w:sz w:val="32"/>
        </w:rPr>
        <w:t>ours », la prévint-il, buée gelée sur chaque mot.</w:t>
      </w:r>
    </w:p>
    <w:p w:rsidR="00331B15" w:rsidRPr="007B0F29" w:rsidRDefault="00331B15" w:rsidP="007B0F29">
      <w:pPr>
        <w:ind w:firstLine="567"/>
        <w:jc w:val="both"/>
        <w:rPr>
          <w:rFonts w:ascii="Georgia" w:hAnsi="Georgia"/>
          <w:sz w:val="32"/>
        </w:rPr>
      </w:pPr>
      <w:r w:rsidRPr="007B0F29">
        <w:rPr>
          <w:rFonts w:ascii="Georgia" w:hAnsi="Georgia"/>
          <w:sz w:val="32"/>
        </w:rPr>
        <w:t>Les bras croisés sur sa poitrine, Fauvette des Sœurs se tenait là, les mains fourrées sous les aisselles. Malgré ses gants de laine noire, il n</w:t>
      </w:r>
      <w:r w:rsidR="00007603" w:rsidRPr="007B0F29">
        <w:rPr>
          <w:rFonts w:ascii="Georgia" w:hAnsi="Georgia"/>
          <w:sz w:val="32"/>
        </w:rPr>
        <w:t>’</w:t>
      </w:r>
      <w:r w:rsidRPr="007B0F29">
        <w:rPr>
          <w:rFonts w:ascii="Georgia" w:hAnsi="Georgia"/>
          <w:sz w:val="32"/>
        </w:rPr>
        <w:t xml:space="preserve">arrêtait pas de gémir sur ses doigts glacés. «Trop froid </w:t>
      </w:r>
      <w:r w:rsidRPr="007B0F29">
        <w:rPr>
          <w:rFonts w:ascii="Georgia" w:hAnsi="Georgia"/>
          <w:sz w:val="32"/>
        </w:rPr>
        <w:lastRenderedPageBreak/>
        <w:t>pour chasser, bordel, dit-il. Merde pour l</w:t>
      </w:r>
      <w:r w:rsidR="00007603" w:rsidRPr="007B0F29">
        <w:rPr>
          <w:rFonts w:ascii="Georgia" w:hAnsi="Georgia"/>
          <w:sz w:val="32"/>
        </w:rPr>
        <w:t>’</w:t>
      </w:r>
      <w:r w:rsidRPr="007B0F29">
        <w:rPr>
          <w:rFonts w:ascii="Georgia" w:hAnsi="Georgia"/>
          <w:sz w:val="32"/>
        </w:rPr>
        <w:t>ours, vaut pas qu</w:t>
      </w:r>
      <w:r w:rsidR="00007603" w:rsidRPr="007B0F29">
        <w:rPr>
          <w:rFonts w:ascii="Georgia" w:hAnsi="Georgia"/>
          <w:sz w:val="32"/>
        </w:rPr>
        <w:t>’</w:t>
      </w:r>
      <w:r w:rsidRPr="007B0F29">
        <w:rPr>
          <w:rFonts w:ascii="Georgia" w:hAnsi="Georgia"/>
          <w:sz w:val="32"/>
        </w:rPr>
        <w:t>on s</w:t>
      </w:r>
      <w:r w:rsidR="00007603" w:rsidRPr="007B0F29">
        <w:rPr>
          <w:rFonts w:ascii="Georgia" w:hAnsi="Georgia"/>
          <w:sz w:val="32"/>
        </w:rPr>
        <w:t>’</w:t>
      </w:r>
      <w:r w:rsidRPr="007B0F29">
        <w:rPr>
          <w:rFonts w:ascii="Georgia" w:hAnsi="Georgia"/>
          <w:sz w:val="32"/>
        </w:rPr>
        <w:t xml:space="preserve"> gèle.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On peut pas rentrer bredouilles, Fauvette, grommela P</w:t>
      </w:r>
      <w:r w:rsidRPr="007B0F29">
        <w:rPr>
          <w:rFonts w:ascii="Georgia" w:hAnsi="Georgia"/>
          <w:sz w:val="32"/>
        </w:rPr>
        <w:t>’</w:t>
      </w:r>
      <w:r w:rsidR="00331B15" w:rsidRPr="007B0F29">
        <w:rPr>
          <w:rFonts w:ascii="Georgia" w:hAnsi="Georgia"/>
          <w:sz w:val="32"/>
        </w:rPr>
        <w:t xml:space="preserve">tit Paul du fond du poil brun qui lui couvrait quasiment la face. Ça plairait pas au Commandant. » Des stalactites de morve pendaient à son pif épaté. Emmitouflée dans un gant de </w:t>
      </w:r>
      <w:r w:rsidR="00A62DEB" w:rsidRPr="007B0F29">
        <w:rPr>
          <w:rFonts w:ascii="Georgia" w:hAnsi="Georgia"/>
          <w:sz w:val="32"/>
        </w:rPr>
        <w:t>fourrure</w:t>
      </w:r>
      <w:r w:rsidR="00331B15" w:rsidRPr="007B0F29">
        <w:rPr>
          <w:rFonts w:ascii="Georgia" w:hAnsi="Georgia"/>
          <w:sz w:val="32"/>
        </w:rPr>
        <w:t>, son énorme patte agrippait la hampe d</w:t>
      </w:r>
      <w:r w:rsidRPr="007B0F29">
        <w:rPr>
          <w:rFonts w:ascii="Georgia" w:hAnsi="Georgia"/>
          <w:sz w:val="32"/>
        </w:rPr>
        <w:t>’</w:t>
      </w:r>
      <w:r w:rsidR="00331B15" w:rsidRPr="007B0F29">
        <w:rPr>
          <w:rFonts w:ascii="Georgia" w:hAnsi="Georgia"/>
          <w:sz w:val="32"/>
        </w:rPr>
        <w:t>une pique.</w:t>
      </w:r>
    </w:p>
    <w:p w:rsidR="00331B15" w:rsidRPr="007B0F29" w:rsidRDefault="00331B15" w:rsidP="007B0F29">
      <w:pPr>
        <w:ind w:firstLine="567"/>
        <w:jc w:val="both"/>
        <w:rPr>
          <w:rFonts w:ascii="Georgia" w:hAnsi="Georgia"/>
          <w:sz w:val="32"/>
        </w:rPr>
      </w:pPr>
      <w:r w:rsidRPr="007B0F29">
        <w:rPr>
          <w:rFonts w:ascii="Georgia" w:hAnsi="Georgia"/>
          <w:sz w:val="32"/>
        </w:rPr>
        <w:t>« Et merde aussi pour le Vieil Ours, dit le natif des Sœurs, maigrichon au museau pointu et aux yeux fébriles. Mormont sera mort avant l</w:t>
      </w:r>
      <w:r w:rsidR="00007603" w:rsidRPr="007B0F29">
        <w:rPr>
          <w:rFonts w:ascii="Georgia" w:hAnsi="Georgia"/>
          <w:sz w:val="32"/>
        </w:rPr>
        <w:t>’</w:t>
      </w:r>
      <w:r w:rsidRPr="007B0F29">
        <w:rPr>
          <w:rFonts w:ascii="Georgia" w:hAnsi="Georgia"/>
          <w:sz w:val="32"/>
        </w:rPr>
        <w:t>aube, t</w:t>
      </w:r>
      <w:r w:rsidR="00007603" w:rsidRPr="007B0F29">
        <w:rPr>
          <w:rFonts w:ascii="Georgia" w:hAnsi="Georgia"/>
          <w:sz w:val="32"/>
        </w:rPr>
        <w:t>’</w:t>
      </w:r>
      <w:r w:rsidRPr="007B0F29">
        <w:rPr>
          <w:rFonts w:ascii="Georgia" w:hAnsi="Georgia"/>
          <w:sz w:val="32"/>
        </w:rPr>
        <w:t>as oublié ? S</w:t>
      </w:r>
      <w:r w:rsidR="00007603" w:rsidRPr="007B0F29">
        <w:rPr>
          <w:rFonts w:ascii="Georgia" w:hAnsi="Georgia"/>
          <w:sz w:val="32"/>
        </w:rPr>
        <w:t>’</w:t>
      </w:r>
      <w:r w:rsidRPr="007B0F29">
        <w:rPr>
          <w:rFonts w:ascii="Georgia" w:hAnsi="Georgia"/>
          <w:sz w:val="32"/>
        </w:rPr>
        <w:t>en fout tous, de c</w:t>
      </w:r>
      <w:r w:rsidR="00007603" w:rsidRPr="007B0F29">
        <w:rPr>
          <w:rFonts w:ascii="Georgia" w:hAnsi="Georgia"/>
          <w:sz w:val="32"/>
        </w:rPr>
        <w:t>’</w:t>
      </w:r>
      <w:r w:rsidRPr="007B0F29">
        <w:rPr>
          <w:rFonts w:ascii="Georgia" w:hAnsi="Georgia"/>
          <w:sz w:val="32"/>
        </w:rPr>
        <w:t xml:space="preserve"> qui lui plaît ! »</w:t>
      </w:r>
    </w:p>
    <w:p w:rsidR="00331B15" w:rsidRPr="007B0F29" w:rsidRDefault="00331B15" w:rsidP="007B0F29">
      <w:pPr>
        <w:ind w:firstLine="567"/>
        <w:jc w:val="both"/>
        <w:rPr>
          <w:rFonts w:ascii="Georgia" w:hAnsi="Georgia"/>
          <w:sz w:val="32"/>
        </w:rPr>
      </w:pPr>
      <w:r w:rsidRPr="007B0F29">
        <w:rPr>
          <w:rFonts w:ascii="Georgia" w:hAnsi="Georgia"/>
          <w:sz w:val="32"/>
        </w:rPr>
        <w:t>Les petits yeux noirs de P</w:t>
      </w:r>
      <w:r w:rsidR="00007603" w:rsidRPr="007B0F29">
        <w:rPr>
          <w:rFonts w:ascii="Georgia" w:hAnsi="Georgia"/>
          <w:sz w:val="32"/>
        </w:rPr>
        <w:t>’</w:t>
      </w:r>
      <w:r w:rsidRPr="007B0F29">
        <w:rPr>
          <w:rFonts w:ascii="Georgia" w:hAnsi="Georgia"/>
          <w:sz w:val="32"/>
        </w:rPr>
        <w:t>tit Paul clignotèrent. Peut-être avait-il oublié,</w:t>
      </w:r>
      <w:r w:rsidR="007B0F29" w:rsidRPr="007B0F29">
        <w:rPr>
          <w:rFonts w:ascii="Georgia" w:hAnsi="Georgia"/>
          <w:i/>
          <w:sz w:val="32"/>
        </w:rPr>
        <w:t xml:space="preserve"> vraiment,</w:t>
      </w:r>
      <w:r w:rsidRPr="007B0F29">
        <w:rPr>
          <w:rFonts w:ascii="Georgia" w:hAnsi="Georgia"/>
          <w:sz w:val="32"/>
        </w:rPr>
        <w:t xml:space="preserve"> songea Chett ; il était assez bête pour oublier tout et n</w:t>
      </w:r>
      <w:r w:rsidR="00007603" w:rsidRPr="007B0F29">
        <w:rPr>
          <w:rFonts w:ascii="Georgia" w:hAnsi="Georgia"/>
          <w:sz w:val="32"/>
        </w:rPr>
        <w:t>’</w:t>
      </w:r>
      <w:r w:rsidRPr="007B0F29">
        <w:rPr>
          <w:rFonts w:ascii="Georgia" w:hAnsi="Georgia"/>
          <w:sz w:val="32"/>
        </w:rPr>
        <w:t>importe quoi. « Pourquoi qu</w:t>
      </w:r>
      <w:r w:rsidR="00007603" w:rsidRPr="007B0F29">
        <w:rPr>
          <w:rFonts w:ascii="Georgia" w:hAnsi="Georgia"/>
          <w:sz w:val="32"/>
        </w:rPr>
        <w:t>’</w:t>
      </w:r>
      <w:r w:rsidRPr="007B0F29">
        <w:rPr>
          <w:rFonts w:ascii="Georgia" w:hAnsi="Georgia"/>
          <w:sz w:val="32"/>
        </w:rPr>
        <w:t>on devrait tuer le Vieil Ours ? Pourquoi qu</w:t>
      </w:r>
      <w:r w:rsidR="00007603" w:rsidRPr="007B0F29">
        <w:rPr>
          <w:rFonts w:ascii="Georgia" w:hAnsi="Georgia"/>
          <w:sz w:val="32"/>
        </w:rPr>
        <w:t>’</w:t>
      </w:r>
      <w:r w:rsidRPr="007B0F29">
        <w:rPr>
          <w:rFonts w:ascii="Georgia" w:hAnsi="Georgia"/>
          <w:sz w:val="32"/>
        </w:rPr>
        <w:t>on y fout pas la paix en foutant tout bonnement le camp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Parce que tu crois que lui</w:t>
      </w:r>
      <w:r w:rsidR="007B0F29" w:rsidRPr="007B0F29">
        <w:rPr>
          <w:rFonts w:ascii="Georgia" w:hAnsi="Georgia"/>
          <w:i/>
          <w:sz w:val="32"/>
        </w:rPr>
        <w:t xml:space="preserve"> nous</w:t>
      </w:r>
      <w:r w:rsidR="00331B15" w:rsidRPr="007B0F29">
        <w:rPr>
          <w:rFonts w:ascii="Georgia" w:hAnsi="Georgia"/>
          <w:sz w:val="32"/>
        </w:rPr>
        <w:t xml:space="preserve"> foutra la paix ? dit Fauvette. Nous traquera, oui. T</w:t>
      </w:r>
      <w:r w:rsidRPr="007B0F29">
        <w:rPr>
          <w:rFonts w:ascii="Georgia" w:hAnsi="Georgia"/>
          <w:sz w:val="32"/>
        </w:rPr>
        <w:t>’</w:t>
      </w:r>
      <w:r w:rsidR="00331B15" w:rsidRPr="007B0F29">
        <w:rPr>
          <w:rFonts w:ascii="Georgia" w:hAnsi="Georgia"/>
          <w:sz w:val="32"/>
        </w:rPr>
        <w:t>as envie qu</w:t>
      </w:r>
      <w:r w:rsidRPr="007B0F29">
        <w:rPr>
          <w:rFonts w:ascii="Georgia" w:hAnsi="Georgia"/>
          <w:sz w:val="32"/>
        </w:rPr>
        <w:t>’</w:t>
      </w:r>
      <w:r w:rsidR="00A62DEB">
        <w:rPr>
          <w:rFonts w:ascii="Georgia" w:hAnsi="Georgia"/>
          <w:sz w:val="32"/>
        </w:rPr>
        <w:t>on te traque, oh, tête-de-</w:t>
      </w:r>
      <w:r w:rsidR="00331B15" w:rsidRPr="007B0F29">
        <w:rPr>
          <w:rFonts w:ascii="Georgia" w:hAnsi="Georgia"/>
          <w:sz w:val="32"/>
        </w:rPr>
        <w:t>veau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dit P</w:t>
      </w:r>
      <w:r w:rsidRPr="007B0F29">
        <w:rPr>
          <w:rFonts w:ascii="Georgia" w:hAnsi="Georgia"/>
          <w:sz w:val="32"/>
        </w:rPr>
        <w:t>’</w:t>
      </w:r>
      <w:r w:rsidR="00331B15" w:rsidRPr="007B0F29">
        <w:rPr>
          <w:rFonts w:ascii="Georgia" w:hAnsi="Georgia"/>
          <w:sz w:val="32"/>
        </w:rPr>
        <w:t>tit Paul. J</w:t>
      </w:r>
      <w:r w:rsidRPr="007B0F29">
        <w:rPr>
          <w:rFonts w:ascii="Georgia" w:hAnsi="Georgia"/>
          <w:sz w:val="32"/>
        </w:rPr>
        <w:t>’</w:t>
      </w:r>
      <w:r w:rsidR="00331B15" w:rsidRPr="007B0F29">
        <w:rPr>
          <w:rFonts w:ascii="Georgia" w:hAnsi="Georgia"/>
          <w:sz w:val="32"/>
        </w:rPr>
        <w:t>ai pas envie de ça. J</w:t>
      </w:r>
      <w:r w:rsidRPr="007B0F29">
        <w:rPr>
          <w:rFonts w:ascii="Georgia" w:hAnsi="Georgia"/>
          <w:sz w:val="32"/>
        </w:rPr>
        <w:t>’</w:t>
      </w:r>
      <w:r w:rsidR="00331B15" w:rsidRPr="007B0F29">
        <w:rPr>
          <w:rFonts w:ascii="Georgia" w:hAnsi="Georgia"/>
          <w:sz w:val="32"/>
        </w:rPr>
        <w:t>ai pas.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Alors, tu vas le tuer ? demanda Fauvette.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 Le malabar enfonça le talon de sa pique dans la rive gelée. « Je vais. Faut pas qu</w:t>
      </w:r>
      <w:r w:rsidRPr="007B0F29">
        <w:rPr>
          <w:rFonts w:ascii="Georgia" w:hAnsi="Georgia"/>
          <w:sz w:val="32"/>
        </w:rPr>
        <w:t>’</w:t>
      </w:r>
      <w:r w:rsidR="00331B15" w:rsidRPr="007B0F29">
        <w:rPr>
          <w:rFonts w:ascii="Georgia" w:hAnsi="Georgia"/>
          <w:sz w:val="32"/>
        </w:rPr>
        <w:t>y nous traque. »</w:t>
      </w:r>
    </w:p>
    <w:p w:rsidR="00331B15" w:rsidRPr="007B0F29" w:rsidRDefault="00331B15" w:rsidP="007B0F29">
      <w:pPr>
        <w:ind w:firstLine="567"/>
        <w:jc w:val="both"/>
        <w:rPr>
          <w:rFonts w:ascii="Georgia" w:hAnsi="Georgia"/>
          <w:sz w:val="32"/>
        </w:rPr>
      </w:pPr>
      <w:r w:rsidRPr="007B0F29">
        <w:rPr>
          <w:rFonts w:ascii="Georgia" w:hAnsi="Georgia"/>
          <w:sz w:val="32"/>
        </w:rPr>
        <w:t>Le Sœurois retira ses mains de ses aisselles et se tourna vers Chett. « Faut qu</w:t>
      </w:r>
      <w:r w:rsidR="00007603" w:rsidRPr="007B0F29">
        <w:rPr>
          <w:rFonts w:ascii="Georgia" w:hAnsi="Georgia"/>
          <w:sz w:val="32"/>
        </w:rPr>
        <w:t>’</w:t>
      </w:r>
      <w:r w:rsidRPr="007B0F29">
        <w:rPr>
          <w:rFonts w:ascii="Georgia" w:hAnsi="Georgia"/>
          <w:sz w:val="32"/>
        </w:rPr>
        <w:t>on tue</w:t>
      </w:r>
      <w:r w:rsidR="007B0F29" w:rsidRPr="007B0F29">
        <w:rPr>
          <w:rFonts w:ascii="Georgia" w:hAnsi="Georgia"/>
          <w:i/>
          <w:sz w:val="32"/>
        </w:rPr>
        <w:t xml:space="preserve"> tous</w:t>
      </w:r>
      <w:r w:rsidRPr="007B0F29">
        <w:rPr>
          <w:rFonts w:ascii="Georgia" w:hAnsi="Georgia"/>
          <w:sz w:val="32"/>
        </w:rPr>
        <w:t xml:space="preserve"> les officiers, j</w:t>
      </w:r>
      <w:r w:rsidR="00007603" w:rsidRPr="007B0F29">
        <w:rPr>
          <w:rFonts w:ascii="Georgia" w:hAnsi="Georgia"/>
          <w:sz w:val="32"/>
        </w:rPr>
        <w:t>’</w:t>
      </w:r>
      <w:r w:rsidRPr="007B0F29">
        <w:rPr>
          <w:rFonts w:ascii="Georgia" w:hAnsi="Georgia"/>
          <w:sz w:val="32"/>
        </w:rPr>
        <w:t xml:space="preserve"> dis. »</w:t>
      </w:r>
    </w:p>
    <w:p w:rsidR="00331B15" w:rsidRPr="007B0F29" w:rsidRDefault="00331B15" w:rsidP="007B0F29">
      <w:pPr>
        <w:ind w:firstLine="567"/>
        <w:jc w:val="both"/>
        <w:rPr>
          <w:rFonts w:ascii="Georgia" w:hAnsi="Georgia"/>
          <w:sz w:val="32"/>
        </w:rPr>
      </w:pPr>
      <w:r w:rsidRPr="007B0F29">
        <w:rPr>
          <w:rFonts w:ascii="Georgia" w:hAnsi="Georgia"/>
          <w:sz w:val="32"/>
        </w:rPr>
        <w:t>Chett fut écœuré d</w:t>
      </w:r>
      <w:r w:rsidR="00007603" w:rsidRPr="007B0F29">
        <w:rPr>
          <w:rFonts w:ascii="Georgia" w:hAnsi="Georgia"/>
          <w:sz w:val="32"/>
        </w:rPr>
        <w:t>’</w:t>
      </w:r>
      <w:r w:rsidRPr="007B0F29">
        <w:rPr>
          <w:rFonts w:ascii="Georgia" w:hAnsi="Georgia"/>
          <w:sz w:val="32"/>
        </w:rPr>
        <w:t>entendre ça. « On va pas revenir là-dessus. Le Vieil Ours, et Blane de Tour Ombreuse. Plus Grubbs et Aethan, pas de pot que c</w:t>
      </w:r>
      <w:r w:rsidR="00007603" w:rsidRPr="007B0F29">
        <w:rPr>
          <w:rFonts w:ascii="Georgia" w:hAnsi="Georgia"/>
          <w:sz w:val="32"/>
        </w:rPr>
        <w:t>’</w:t>
      </w:r>
      <w:r w:rsidRPr="007B0F29">
        <w:rPr>
          <w:rFonts w:ascii="Georgia" w:hAnsi="Georgia"/>
          <w:sz w:val="32"/>
        </w:rPr>
        <w:t>est leur tour de veille, et Dywen et Bannen, pour pas qu</w:t>
      </w:r>
      <w:r w:rsidR="00007603" w:rsidRPr="007B0F29">
        <w:rPr>
          <w:rFonts w:ascii="Georgia" w:hAnsi="Georgia"/>
          <w:sz w:val="32"/>
        </w:rPr>
        <w:t>’</w:t>
      </w:r>
      <w:r w:rsidRPr="007B0F29">
        <w:rPr>
          <w:rFonts w:ascii="Georgia" w:hAnsi="Georgia"/>
          <w:sz w:val="32"/>
        </w:rPr>
        <w:t xml:space="preserve">y nous suivent à la trace, et ser Goret, </w:t>
      </w:r>
      <w:r w:rsidR="00A62DEB" w:rsidRPr="007B0F29">
        <w:rPr>
          <w:rFonts w:ascii="Georgia" w:hAnsi="Georgia"/>
          <w:sz w:val="32"/>
        </w:rPr>
        <w:t>rapport</w:t>
      </w:r>
      <w:r w:rsidRPr="007B0F29">
        <w:rPr>
          <w:rFonts w:ascii="Georgia" w:hAnsi="Georgia"/>
          <w:sz w:val="32"/>
        </w:rPr>
        <w:t xml:space="preserve"> aux corbeaux. C</w:t>
      </w:r>
      <w:r w:rsidR="00007603" w:rsidRPr="007B0F29">
        <w:rPr>
          <w:rFonts w:ascii="Georgia" w:hAnsi="Georgia"/>
          <w:sz w:val="32"/>
        </w:rPr>
        <w:t>’</w:t>
      </w:r>
      <w:r w:rsidRPr="007B0F29">
        <w:rPr>
          <w:rFonts w:ascii="Georgia" w:hAnsi="Georgia"/>
          <w:sz w:val="32"/>
        </w:rPr>
        <w:t>est</w:t>
      </w:r>
      <w:r w:rsidR="007B0F29" w:rsidRPr="007B0F29">
        <w:rPr>
          <w:rFonts w:ascii="Georgia" w:hAnsi="Georgia"/>
          <w:i/>
          <w:sz w:val="32"/>
        </w:rPr>
        <w:t xml:space="preserve"> tout.</w:t>
      </w:r>
      <w:r w:rsidRPr="007B0F29">
        <w:rPr>
          <w:rFonts w:ascii="Georgia" w:hAnsi="Georgia"/>
          <w:sz w:val="32"/>
        </w:rPr>
        <w:t xml:space="preserve"> On les tue sans bruit, tant qu</w:t>
      </w:r>
      <w:r w:rsidR="00007603" w:rsidRPr="007B0F29">
        <w:rPr>
          <w:rFonts w:ascii="Georgia" w:hAnsi="Georgia"/>
          <w:sz w:val="32"/>
        </w:rPr>
        <w:t>’</w:t>
      </w:r>
      <w:r w:rsidRPr="007B0F29">
        <w:rPr>
          <w:rFonts w:ascii="Georgia" w:hAnsi="Georgia"/>
          <w:sz w:val="32"/>
        </w:rPr>
        <w:t>y dorment. Un cri, et on est tous bons pour les asticots, nous. » Ses pustules étaient violacées de rage. « Fais juste ta part, et vise que tes cousins font aussi la leur. Quant à toi, Paul, essaye un bon coup de te rappeler, c</w:t>
      </w:r>
      <w:r w:rsidR="00007603" w:rsidRPr="007B0F29">
        <w:rPr>
          <w:rFonts w:ascii="Georgia" w:hAnsi="Georgia"/>
          <w:sz w:val="32"/>
        </w:rPr>
        <w:t>’</w:t>
      </w:r>
      <w:r w:rsidRPr="007B0F29">
        <w:rPr>
          <w:rFonts w:ascii="Georgia" w:hAnsi="Georgia"/>
          <w:sz w:val="32"/>
        </w:rPr>
        <w:t>est la</w:t>
      </w:r>
      <w:r w:rsidR="007B0F29" w:rsidRPr="007B0F29">
        <w:rPr>
          <w:rFonts w:ascii="Georgia" w:hAnsi="Georgia"/>
          <w:i/>
          <w:sz w:val="32"/>
        </w:rPr>
        <w:t xml:space="preserve"> troisième</w:t>
      </w:r>
      <w:r w:rsidRPr="007B0F29">
        <w:rPr>
          <w:rFonts w:ascii="Georgia" w:hAnsi="Georgia"/>
          <w:sz w:val="32"/>
        </w:rPr>
        <w:t xml:space="preserve"> veille, pas la deuxième.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troisième, ânonna dans son poil et sa morve gelée le malabar. Moi et Tapinois. M</w:t>
      </w:r>
      <w:r w:rsidRPr="007B0F29">
        <w:rPr>
          <w:rFonts w:ascii="Georgia" w:hAnsi="Georgia"/>
          <w:sz w:val="32"/>
        </w:rPr>
        <w:t>’</w:t>
      </w:r>
      <w:r w:rsidR="00331B15" w:rsidRPr="007B0F29">
        <w:rPr>
          <w:rFonts w:ascii="Georgia" w:hAnsi="Georgia"/>
          <w:sz w:val="32"/>
        </w:rPr>
        <w:t>en rappelle, Chett. »</w:t>
      </w:r>
    </w:p>
    <w:p w:rsidR="00331B15" w:rsidRPr="007B0F29" w:rsidRDefault="00331B15" w:rsidP="007B0F29">
      <w:pPr>
        <w:ind w:firstLine="567"/>
        <w:jc w:val="both"/>
        <w:rPr>
          <w:rFonts w:ascii="Georgia" w:hAnsi="Georgia"/>
          <w:sz w:val="32"/>
        </w:rPr>
      </w:pPr>
      <w:r w:rsidRPr="007B0F29">
        <w:rPr>
          <w:rFonts w:ascii="Georgia" w:hAnsi="Georgia"/>
          <w:sz w:val="32"/>
        </w:rPr>
        <w:lastRenderedPageBreak/>
        <w:t>Il n</w:t>
      </w:r>
      <w:r w:rsidR="00007603" w:rsidRPr="007B0F29">
        <w:rPr>
          <w:rFonts w:ascii="Georgia" w:hAnsi="Georgia"/>
          <w:sz w:val="32"/>
        </w:rPr>
        <w:t>’</w:t>
      </w:r>
      <w:r w:rsidRPr="007B0F29">
        <w:rPr>
          <w:rFonts w:ascii="Georgia" w:hAnsi="Georgia"/>
          <w:sz w:val="32"/>
        </w:rPr>
        <w:t xml:space="preserve">y aurait pas de lune, cette nuit-là, et ils avaient combiné les veilles pour disposer de huit sentinelles à eux, plus deux </w:t>
      </w:r>
      <w:r w:rsidR="00A62DEB" w:rsidRPr="007B0F29">
        <w:rPr>
          <w:rFonts w:ascii="Georgia" w:hAnsi="Georgia"/>
          <w:sz w:val="32"/>
        </w:rPr>
        <w:t>gardant</w:t>
      </w:r>
      <w:r w:rsidRPr="007B0F29">
        <w:rPr>
          <w:rFonts w:ascii="Georgia" w:hAnsi="Georgia"/>
          <w:sz w:val="32"/>
        </w:rPr>
        <w:t xml:space="preserve"> les chevaux. On pouvait pas rêver meilleur moment. Sans compter que les sauvageons risquaient maintenant de leur tomber dessus du jour au lendemain. Chett entendait se trouver au diable quand ça se produirait. Il tenait à sa peau.</w:t>
      </w:r>
    </w:p>
    <w:p w:rsidR="00331B15" w:rsidRPr="007B0F29" w:rsidRDefault="00331B15" w:rsidP="007B0F29">
      <w:pPr>
        <w:ind w:firstLine="567"/>
        <w:jc w:val="both"/>
        <w:rPr>
          <w:rFonts w:ascii="Georgia" w:hAnsi="Georgia"/>
          <w:sz w:val="32"/>
        </w:rPr>
      </w:pPr>
      <w:r w:rsidRPr="007B0F29">
        <w:rPr>
          <w:rFonts w:ascii="Georgia" w:hAnsi="Georgia"/>
          <w:sz w:val="32"/>
        </w:rPr>
        <w:t>Avec trois cents frères jurés, deux cents en provenance de Châteaunoir et une centaine de Tour Ombreuse, soit près d</w:t>
      </w:r>
      <w:r w:rsidR="00007603" w:rsidRPr="007B0F29">
        <w:rPr>
          <w:rFonts w:ascii="Georgia" w:hAnsi="Georgia"/>
          <w:sz w:val="32"/>
        </w:rPr>
        <w:t>’</w:t>
      </w:r>
      <w:r w:rsidRPr="007B0F29">
        <w:rPr>
          <w:rFonts w:ascii="Georgia" w:hAnsi="Georgia"/>
          <w:sz w:val="32"/>
        </w:rPr>
        <w:t>un tiers de son effectif global, cette expédition vers le nord était de mémoire d</w:t>
      </w:r>
      <w:r w:rsidR="00007603" w:rsidRPr="007B0F29">
        <w:rPr>
          <w:rFonts w:ascii="Georgia" w:hAnsi="Georgia"/>
          <w:sz w:val="32"/>
        </w:rPr>
        <w:t>’</w:t>
      </w:r>
      <w:r w:rsidRPr="007B0F29">
        <w:rPr>
          <w:rFonts w:ascii="Georgia" w:hAnsi="Georgia"/>
          <w:sz w:val="32"/>
        </w:rPr>
        <w:t>homme la plus importante entreprise par la Garde de Nuit. Elle se proposait tout autant de retrouver Ben Stark, ser Waymar Royce et les autres patrouilleurs portés disparus que de découvrir pourquoi les sauvageons désertaient en masse leurs villages. Or, si l</w:t>
      </w:r>
      <w:r w:rsidR="00007603" w:rsidRPr="007B0F29">
        <w:rPr>
          <w:rFonts w:ascii="Georgia" w:hAnsi="Georgia"/>
          <w:sz w:val="32"/>
        </w:rPr>
        <w:t>’</w:t>
      </w:r>
      <w:r w:rsidRPr="007B0F29">
        <w:rPr>
          <w:rFonts w:ascii="Georgia" w:hAnsi="Georgia"/>
          <w:sz w:val="32"/>
        </w:rPr>
        <w:t>on n</w:t>
      </w:r>
      <w:r w:rsidR="00007603" w:rsidRPr="007B0F29">
        <w:rPr>
          <w:rFonts w:ascii="Georgia" w:hAnsi="Georgia"/>
          <w:sz w:val="32"/>
        </w:rPr>
        <w:t>’</w:t>
      </w:r>
      <w:r w:rsidRPr="007B0F29">
        <w:rPr>
          <w:rFonts w:ascii="Georgia" w:hAnsi="Georgia"/>
          <w:sz w:val="32"/>
        </w:rPr>
        <w:t>était pas plus avancé quant au sort des premiers qu</w:t>
      </w:r>
      <w:r w:rsidR="00007603" w:rsidRPr="007B0F29">
        <w:rPr>
          <w:rFonts w:ascii="Georgia" w:hAnsi="Georgia"/>
          <w:sz w:val="32"/>
        </w:rPr>
        <w:t>’</w:t>
      </w:r>
      <w:r w:rsidRPr="007B0F29">
        <w:rPr>
          <w:rFonts w:ascii="Georgia" w:hAnsi="Georgia"/>
          <w:sz w:val="32"/>
        </w:rPr>
        <w:t xml:space="preserve">au départ du Mur, du moins savait-on </w:t>
      </w:r>
      <w:r w:rsidR="00A62DEB" w:rsidRPr="007B0F29">
        <w:rPr>
          <w:rFonts w:ascii="Georgia" w:hAnsi="Georgia"/>
          <w:sz w:val="32"/>
        </w:rPr>
        <w:t>désormais</w:t>
      </w:r>
      <w:r w:rsidRPr="007B0F29">
        <w:rPr>
          <w:rFonts w:ascii="Georgia" w:hAnsi="Georgia"/>
          <w:sz w:val="32"/>
        </w:rPr>
        <w:t xml:space="preserve"> où s</w:t>
      </w:r>
      <w:r w:rsidR="00007603" w:rsidRPr="007B0F29">
        <w:rPr>
          <w:rFonts w:ascii="Georgia" w:hAnsi="Georgia"/>
          <w:sz w:val="32"/>
        </w:rPr>
        <w:t>’</w:t>
      </w:r>
      <w:r w:rsidRPr="007B0F29">
        <w:rPr>
          <w:rFonts w:ascii="Georgia" w:hAnsi="Georgia"/>
          <w:sz w:val="32"/>
        </w:rPr>
        <w:t xml:space="preserve">étaient regroupés les seconds </w:t>
      </w:r>
      <w:r w:rsidR="00A62DEB" w:rsidRPr="00A62DEB">
        <w:rPr>
          <w:rFonts w:ascii="Georgia" w:hAnsi="Georgia"/>
          <w:sz w:val="32"/>
        </w:rPr>
        <w:t>–</w:t>
      </w:r>
      <w:r w:rsidRPr="007B0F29">
        <w:rPr>
          <w:rFonts w:ascii="Georgia" w:hAnsi="Georgia"/>
          <w:sz w:val="32"/>
        </w:rPr>
        <w:t xml:space="preserve"> dans les hauteurs glacées des maudits Crocgivre. Hé bien, qu</w:t>
      </w:r>
      <w:r w:rsidR="00007603" w:rsidRPr="007B0F29">
        <w:rPr>
          <w:rFonts w:ascii="Georgia" w:hAnsi="Georgia"/>
          <w:sz w:val="32"/>
        </w:rPr>
        <w:t>’</w:t>
      </w:r>
      <w:r w:rsidRPr="007B0F29">
        <w:rPr>
          <w:rFonts w:ascii="Georgia" w:hAnsi="Georgia"/>
          <w:sz w:val="32"/>
        </w:rPr>
        <w:t>ils y croupissent jusqu</w:t>
      </w:r>
      <w:r w:rsidR="00007603" w:rsidRPr="007B0F29">
        <w:rPr>
          <w:rFonts w:ascii="Georgia" w:hAnsi="Georgia"/>
          <w:sz w:val="32"/>
        </w:rPr>
        <w:t>’</w:t>
      </w:r>
      <w:r w:rsidRPr="007B0F29">
        <w:rPr>
          <w:rFonts w:ascii="Georgia" w:hAnsi="Georgia"/>
          <w:sz w:val="32"/>
        </w:rPr>
        <w:t>à la fin des temps n</w:t>
      </w:r>
      <w:r w:rsidR="00007603" w:rsidRPr="007B0F29">
        <w:rPr>
          <w:rFonts w:ascii="Georgia" w:hAnsi="Georgia"/>
          <w:sz w:val="32"/>
        </w:rPr>
        <w:t>’</w:t>
      </w:r>
      <w:r w:rsidRPr="007B0F29">
        <w:rPr>
          <w:rFonts w:ascii="Georgia" w:hAnsi="Georgia"/>
          <w:sz w:val="32"/>
        </w:rPr>
        <w:t>allait pas mettre en perce une seule pustule de Chett.</w:t>
      </w:r>
    </w:p>
    <w:p w:rsidR="00331B15" w:rsidRPr="007B0F29" w:rsidRDefault="00331B15" w:rsidP="007B0F29">
      <w:pPr>
        <w:ind w:firstLine="567"/>
        <w:jc w:val="both"/>
        <w:rPr>
          <w:rFonts w:ascii="Georgia" w:hAnsi="Georgia"/>
          <w:sz w:val="32"/>
        </w:rPr>
      </w:pPr>
      <w:r w:rsidRPr="007B0F29">
        <w:rPr>
          <w:rFonts w:ascii="Georgia" w:hAnsi="Georgia"/>
          <w:sz w:val="32"/>
        </w:rPr>
        <w:t>Seulement, voilà. Ils en descendaient. Par la vallée de la Laiteuse.</w:t>
      </w:r>
    </w:p>
    <w:p w:rsidR="00331B15" w:rsidRPr="007B0F29" w:rsidRDefault="00331B15" w:rsidP="007B0F29">
      <w:pPr>
        <w:ind w:firstLine="567"/>
        <w:jc w:val="both"/>
        <w:rPr>
          <w:rFonts w:ascii="Georgia" w:hAnsi="Georgia"/>
          <w:sz w:val="32"/>
        </w:rPr>
      </w:pPr>
      <w:r w:rsidRPr="007B0F29">
        <w:rPr>
          <w:rFonts w:ascii="Georgia" w:hAnsi="Georgia"/>
          <w:sz w:val="32"/>
        </w:rPr>
        <w:t>Chett leva les yeux, la rivière était là. Avec ses berges rocheuses et barbelées de glace, avec ses flots blanchâtres qui dévalaient sans trêve des Crocgivre. Comme en dévalaient maintenant Mance Rayder et ses sauvageons. Thoren Petibois était revenu couvert d</w:t>
      </w:r>
      <w:r w:rsidR="00007603" w:rsidRPr="007B0F29">
        <w:rPr>
          <w:rFonts w:ascii="Georgia" w:hAnsi="Georgia"/>
          <w:sz w:val="32"/>
        </w:rPr>
        <w:t>’</w:t>
      </w:r>
      <w:r w:rsidRPr="007B0F29">
        <w:rPr>
          <w:rFonts w:ascii="Georgia" w:hAnsi="Georgia"/>
          <w:sz w:val="32"/>
        </w:rPr>
        <w:t>écume trois jours plus tôt. Pendant qu</w:t>
      </w:r>
      <w:r w:rsidR="00007603" w:rsidRPr="007B0F29">
        <w:rPr>
          <w:rFonts w:ascii="Georgia" w:hAnsi="Georgia"/>
          <w:sz w:val="32"/>
        </w:rPr>
        <w:t>’</w:t>
      </w:r>
      <w:r w:rsidRPr="007B0F29">
        <w:rPr>
          <w:rFonts w:ascii="Georgia" w:hAnsi="Georgia"/>
          <w:sz w:val="32"/>
        </w:rPr>
        <w:t>il contait au Vieil Ours ce qu</w:t>
      </w:r>
      <w:r w:rsidR="00007603" w:rsidRPr="007B0F29">
        <w:rPr>
          <w:rFonts w:ascii="Georgia" w:hAnsi="Georgia"/>
          <w:sz w:val="32"/>
        </w:rPr>
        <w:t>’</w:t>
      </w:r>
      <w:r w:rsidRPr="007B0F29">
        <w:rPr>
          <w:rFonts w:ascii="Georgia" w:hAnsi="Georgia"/>
          <w:sz w:val="32"/>
        </w:rPr>
        <w:t>avaient vu ses éclaireurs, un de ses gars, Kedge Œilblanc, les mettait au courant, eux tous. « Z</w:t>
      </w:r>
      <w:r w:rsidR="00007603" w:rsidRPr="007B0F29">
        <w:rPr>
          <w:rFonts w:ascii="Georgia" w:hAnsi="Georgia"/>
          <w:sz w:val="32"/>
        </w:rPr>
        <w:t>’</w:t>
      </w:r>
      <w:r w:rsidRPr="007B0F29">
        <w:rPr>
          <w:rFonts w:ascii="Georgia" w:hAnsi="Georgia"/>
          <w:sz w:val="32"/>
        </w:rPr>
        <w:t>étaient encore fin loin du piémont, mais z</w:t>
      </w:r>
      <w:r w:rsidR="00007603" w:rsidRPr="007B0F29">
        <w:rPr>
          <w:rFonts w:ascii="Georgia" w:hAnsi="Georgia"/>
          <w:sz w:val="32"/>
        </w:rPr>
        <w:t>’</w:t>
      </w:r>
      <w:r w:rsidRPr="007B0F29">
        <w:rPr>
          <w:rFonts w:ascii="Georgia" w:hAnsi="Georgia"/>
          <w:sz w:val="32"/>
        </w:rPr>
        <w:t>arrivent, disait-il tout en se chauffant les mains au-dessus du feu. C</w:t>
      </w:r>
      <w:r w:rsidR="00007603" w:rsidRPr="007B0F29">
        <w:rPr>
          <w:rFonts w:ascii="Georgia" w:hAnsi="Georgia"/>
          <w:sz w:val="32"/>
        </w:rPr>
        <w:t>’</w:t>
      </w:r>
      <w:r w:rsidRPr="007B0F29">
        <w:rPr>
          <w:rFonts w:ascii="Georgia" w:hAnsi="Georgia"/>
          <w:sz w:val="32"/>
        </w:rPr>
        <w:t>est c</w:t>
      </w:r>
      <w:r w:rsidR="00007603" w:rsidRPr="007B0F29">
        <w:rPr>
          <w:rFonts w:ascii="Georgia" w:hAnsi="Georgia"/>
          <w:sz w:val="32"/>
        </w:rPr>
        <w:t>’</w:t>
      </w:r>
      <w:r w:rsidRPr="007B0F29">
        <w:rPr>
          <w:rFonts w:ascii="Georgia" w:hAnsi="Georgia"/>
          <w:sz w:val="32"/>
        </w:rPr>
        <w:t>te garce vérolée d</w:t>
      </w:r>
      <w:r w:rsidR="00007603" w:rsidRPr="007B0F29">
        <w:rPr>
          <w:rFonts w:ascii="Georgia" w:hAnsi="Georgia"/>
          <w:sz w:val="32"/>
        </w:rPr>
        <w:t>’</w:t>
      </w:r>
      <w:r w:rsidRPr="007B0F29">
        <w:rPr>
          <w:rFonts w:ascii="Georgia" w:hAnsi="Georgia"/>
          <w:sz w:val="32"/>
        </w:rPr>
        <w:t>Harma la Truffe qu</w:t>
      </w:r>
      <w:r w:rsidR="00007603" w:rsidRPr="007B0F29">
        <w:rPr>
          <w:rFonts w:ascii="Georgia" w:hAnsi="Georgia"/>
          <w:sz w:val="32"/>
        </w:rPr>
        <w:t>’</w:t>
      </w:r>
      <w:r w:rsidRPr="007B0F29">
        <w:rPr>
          <w:rFonts w:ascii="Georgia" w:hAnsi="Georgia"/>
          <w:sz w:val="32"/>
        </w:rPr>
        <w:t>a l</w:t>
      </w:r>
      <w:r w:rsidR="00007603" w:rsidRPr="007B0F29">
        <w:rPr>
          <w:rFonts w:ascii="Georgia" w:hAnsi="Georgia"/>
          <w:sz w:val="32"/>
        </w:rPr>
        <w:t>’</w:t>
      </w:r>
      <w:r w:rsidRPr="007B0F29">
        <w:rPr>
          <w:rFonts w:ascii="Georgia" w:hAnsi="Georgia"/>
          <w:sz w:val="32"/>
        </w:rPr>
        <w:t>avant-garde. Que les flammes y éclairaient la gueule en plein quand Goady s</w:t>
      </w:r>
      <w:r w:rsidR="00007603" w:rsidRPr="007B0F29">
        <w:rPr>
          <w:rFonts w:ascii="Georgia" w:hAnsi="Georgia"/>
          <w:sz w:val="32"/>
        </w:rPr>
        <w:t>’</w:t>
      </w:r>
      <w:r w:rsidRPr="007B0F29">
        <w:rPr>
          <w:rFonts w:ascii="Georgia" w:hAnsi="Georgia"/>
          <w:sz w:val="32"/>
        </w:rPr>
        <w:t>est faufilé jusqu</w:t>
      </w:r>
      <w:r w:rsidR="00007603" w:rsidRPr="007B0F29">
        <w:rPr>
          <w:rFonts w:ascii="Georgia" w:hAnsi="Georgia"/>
          <w:sz w:val="32"/>
        </w:rPr>
        <w:t>’</w:t>
      </w:r>
      <w:r w:rsidRPr="007B0F29">
        <w:rPr>
          <w:rFonts w:ascii="Georgia" w:hAnsi="Georgia"/>
          <w:sz w:val="32"/>
        </w:rPr>
        <w:t>à son campement. Et c</w:t>
      </w:r>
      <w:r w:rsidR="00007603" w:rsidRPr="007B0F29">
        <w:rPr>
          <w:rFonts w:ascii="Georgia" w:hAnsi="Georgia"/>
          <w:sz w:val="32"/>
        </w:rPr>
        <w:t>’</w:t>
      </w:r>
      <w:r w:rsidRPr="007B0F29">
        <w:rPr>
          <w:rFonts w:ascii="Georgia" w:hAnsi="Georgia"/>
          <w:sz w:val="32"/>
        </w:rPr>
        <w:t xml:space="preserve"> couillon d</w:t>
      </w:r>
      <w:r w:rsidR="00007603" w:rsidRPr="007B0F29">
        <w:rPr>
          <w:rFonts w:ascii="Georgia" w:hAnsi="Georgia"/>
          <w:sz w:val="32"/>
        </w:rPr>
        <w:t>’</w:t>
      </w:r>
      <w:r w:rsidR="00A62DEB">
        <w:rPr>
          <w:rFonts w:ascii="Georgia" w:hAnsi="Georgia"/>
          <w:sz w:val="32"/>
        </w:rPr>
        <w:t xml:space="preserve"> </w:t>
      </w:r>
      <w:r w:rsidRPr="007B0F29">
        <w:rPr>
          <w:rFonts w:ascii="Georgia" w:hAnsi="Georgia"/>
          <w:sz w:val="32"/>
        </w:rPr>
        <w:t>Tumberjon voulait même t</w:t>
      </w:r>
      <w:r w:rsidR="00007603" w:rsidRPr="007B0F29">
        <w:rPr>
          <w:rFonts w:ascii="Georgia" w:hAnsi="Georgia"/>
          <w:sz w:val="32"/>
        </w:rPr>
        <w:t>’</w:t>
      </w:r>
      <w:r w:rsidRPr="007B0F29">
        <w:rPr>
          <w:rFonts w:ascii="Georgia" w:hAnsi="Georgia"/>
          <w:sz w:val="32"/>
        </w:rPr>
        <w:t>y foutre une flèche, mais pas si fou, P</w:t>
      </w:r>
      <w:r w:rsidR="00007603" w:rsidRPr="007B0F29">
        <w:rPr>
          <w:rFonts w:ascii="Georgia" w:hAnsi="Georgia"/>
          <w:sz w:val="32"/>
        </w:rPr>
        <w:t>’</w:t>
      </w:r>
      <w:r w:rsidRPr="007B0F29">
        <w:rPr>
          <w:rFonts w:ascii="Georgia" w:hAnsi="Georgia"/>
          <w:sz w:val="32"/>
        </w:rPr>
        <w:t>tibois. »</w:t>
      </w:r>
    </w:p>
    <w:p w:rsidR="00331B15" w:rsidRPr="007B0F29" w:rsidRDefault="00331B15" w:rsidP="007B0F29">
      <w:pPr>
        <w:ind w:firstLine="567"/>
        <w:jc w:val="both"/>
        <w:rPr>
          <w:rFonts w:ascii="Georgia" w:hAnsi="Georgia"/>
          <w:sz w:val="32"/>
        </w:rPr>
      </w:pPr>
      <w:r w:rsidRPr="007B0F29">
        <w:rPr>
          <w:rFonts w:ascii="Georgia" w:hAnsi="Georgia"/>
          <w:sz w:val="32"/>
        </w:rPr>
        <w:t>Chett avait craché. « Et z</w:t>
      </w:r>
      <w:r w:rsidR="00007603" w:rsidRPr="007B0F29">
        <w:rPr>
          <w:rFonts w:ascii="Georgia" w:hAnsi="Georgia"/>
          <w:sz w:val="32"/>
        </w:rPr>
        <w:t>’</w:t>
      </w:r>
      <w:r w:rsidRPr="007B0F29">
        <w:rPr>
          <w:rFonts w:ascii="Georgia" w:hAnsi="Georgia"/>
          <w:sz w:val="32"/>
        </w:rPr>
        <w:t>étaient combien, t</w:t>
      </w:r>
      <w:r w:rsidR="00007603" w:rsidRPr="007B0F29">
        <w:rPr>
          <w:rFonts w:ascii="Georgia" w:hAnsi="Georgia"/>
          <w:sz w:val="32"/>
        </w:rPr>
        <w:t>’</w:t>
      </w:r>
      <w:r w:rsidRPr="007B0F29">
        <w:rPr>
          <w:rFonts w:ascii="Georgia" w:hAnsi="Georgia"/>
          <w:sz w:val="32"/>
        </w:rPr>
        <w:t>as idée, là ?</w:t>
      </w:r>
    </w:p>
    <w:p w:rsidR="00331B15" w:rsidRPr="007B0F29" w:rsidRDefault="00A62DEB"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Des masses et plus. Vingt, trente mille, on est pas restés pour compter. L</w:t>
      </w:r>
      <w:r w:rsidR="00007603" w:rsidRPr="007B0F29">
        <w:rPr>
          <w:rFonts w:ascii="Georgia" w:hAnsi="Georgia"/>
          <w:sz w:val="32"/>
        </w:rPr>
        <w:t>’</w:t>
      </w:r>
      <w:r w:rsidR="00331B15" w:rsidRPr="007B0F29">
        <w:rPr>
          <w:rFonts w:ascii="Georgia" w:hAnsi="Georgia"/>
          <w:sz w:val="32"/>
        </w:rPr>
        <w:t>avant-garde d</w:t>
      </w:r>
      <w:r w:rsidR="00007603" w:rsidRPr="007B0F29">
        <w:rPr>
          <w:rFonts w:ascii="Georgia" w:hAnsi="Georgia"/>
          <w:sz w:val="32"/>
        </w:rPr>
        <w:t>’</w:t>
      </w:r>
      <w:r w:rsidR="00331B15" w:rsidRPr="007B0F29">
        <w:rPr>
          <w:rFonts w:ascii="Georgia" w:hAnsi="Georgia"/>
          <w:sz w:val="32"/>
        </w:rPr>
        <w:t>Harma, cinq cents, et tous à cheval. »</w:t>
      </w:r>
    </w:p>
    <w:p w:rsidR="00331B15" w:rsidRPr="007B0F29" w:rsidRDefault="00331B15" w:rsidP="007B0F29">
      <w:pPr>
        <w:ind w:firstLine="567"/>
        <w:jc w:val="both"/>
        <w:rPr>
          <w:rFonts w:ascii="Georgia" w:hAnsi="Georgia"/>
          <w:sz w:val="32"/>
        </w:rPr>
      </w:pPr>
      <w:r w:rsidRPr="007B0F29">
        <w:rPr>
          <w:rFonts w:ascii="Georgia" w:hAnsi="Georgia"/>
          <w:sz w:val="32"/>
        </w:rPr>
        <w:lastRenderedPageBreak/>
        <w:t>Autour du feu s</w:t>
      </w:r>
      <w:r w:rsidR="00007603" w:rsidRPr="007B0F29">
        <w:rPr>
          <w:rFonts w:ascii="Georgia" w:hAnsi="Georgia"/>
          <w:sz w:val="32"/>
        </w:rPr>
        <w:t>’</w:t>
      </w:r>
      <w:r w:rsidRPr="007B0F29">
        <w:rPr>
          <w:rFonts w:ascii="Georgia" w:hAnsi="Georgia"/>
          <w:sz w:val="32"/>
        </w:rPr>
        <w:t xml:space="preserve">échangeaient des regards inquiets. </w:t>
      </w:r>
      <w:r w:rsidR="00A62DEB" w:rsidRPr="007B0F29">
        <w:rPr>
          <w:rFonts w:ascii="Georgia" w:hAnsi="Georgia"/>
          <w:sz w:val="32"/>
        </w:rPr>
        <w:t>Rencontrer</w:t>
      </w:r>
      <w:r w:rsidRPr="007B0F29">
        <w:rPr>
          <w:rFonts w:ascii="Georgia" w:hAnsi="Georgia"/>
          <w:sz w:val="32"/>
        </w:rPr>
        <w:t xml:space="preserve"> même une douzaine de sauvageons montés, c</w:t>
      </w:r>
      <w:r w:rsidR="00007603" w:rsidRPr="007B0F29">
        <w:rPr>
          <w:rFonts w:ascii="Georgia" w:hAnsi="Georgia"/>
          <w:sz w:val="32"/>
        </w:rPr>
        <w:t>’</w:t>
      </w:r>
      <w:r w:rsidRPr="007B0F29">
        <w:rPr>
          <w:rFonts w:ascii="Georgia" w:hAnsi="Georgia"/>
          <w:sz w:val="32"/>
        </w:rPr>
        <w:t>était plutôt rare, mais</w:t>
      </w:r>
      <w:r w:rsidR="007B0F29" w:rsidRPr="007B0F29">
        <w:rPr>
          <w:rFonts w:ascii="Georgia" w:hAnsi="Georgia"/>
          <w:i/>
          <w:sz w:val="32"/>
        </w:rPr>
        <w:t xml:space="preserve"> cinq cents...</w:t>
      </w:r>
    </w:p>
    <w:p w:rsidR="00331B15" w:rsidRPr="007B0F29" w:rsidRDefault="00331B15" w:rsidP="007B0F29">
      <w:pPr>
        <w:ind w:firstLine="567"/>
        <w:jc w:val="both"/>
        <w:rPr>
          <w:rFonts w:ascii="Georgia" w:hAnsi="Georgia"/>
          <w:sz w:val="32"/>
        </w:rPr>
      </w:pPr>
      <w:r w:rsidRPr="007B0F29">
        <w:rPr>
          <w:rFonts w:ascii="Georgia" w:hAnsi="Georgia"/>
          <w:sz w:val="32"/>
        </w:rPr>
        <w:t>« P</w:t>
      </w:r>
      <w:r w:rsidR="00007603" w:rsidRPr="007B0F29">
        <w:rPr>
          <w:rFonts w:ascii="Georgia" w:hAnsi="Georgia"/>
          <w:sz w:val="32"/>
        </w:rPr>
        <w:t>’</w:t>
      </w:r>
      <w:r w:rsidRPr="007B0F29">
        <w:rPr>
          <w:rFonts w:ascii="Georgia" w:hAnsi="Georgia"/>
          <w:sz w:val="32"/>
        </w:rPr>
        <w:t>tibois n</w:t>
      </w:r>
      <w:r w:rsidR="00007603" w:rsidRPr="007B0F29">
        <w:rPr>
          <w:rFonts w:ascii="Georgia" w:hAnsi="Georgia"/>
          <w:sz w:val="32"/>
        </w:rPr>
        <w:t>’</w:t>
      </w:r>
      <w:r w:rsidRPr="007B0F29">
        <w:rPr>
          <w:rFonts w:ascii="Georgia" w:hAnsi="Georgia"/>
          <w:sz w:val="32"/>
        </w:rPr>
        <w:t>s a envoyés, moi et Bannen, faire un tour au large de l</w:t>
      </w:r>
      <w:r w:rsidR="00007603" w:rsidRPr="007B0F29">
        <w:rPr>
          <w:rFonts w:ascii="Georgia" w:hAnsi="Georgia"/>
          <w:sz w:val="32"/>
        </w:rPr>
        <w:t>’</w:t>
      </w:r>
      <w:r w:rsidRPr="007B0F29">
        <w:rPr>
          <w:rFonts w:ascii="Georgia" w:hAnsi="Georgia"/>
          <w:sz w:val="32"/>
        </w:rPr>
        <w:t>avant-garde pour qu</w:t>
      </w:r>
      <w:r w:rsidR="00007603" w:rsidRPr="007B0F29">
        <w:rPr>
          <w:rFonts w:ascii="Georgia" w:hAnsi="Georgia"/>
          <w:sz w:val="32"/>
        </w:rPr>
        <w:t>’</w:t>
      </w:r>
      <w:r w:rsidRPr="007B0F29">
        <w:rPr>
          <w:rFonts w:ascii="Georgia" w:hAnsi="Georgia"/>
          <w:sz w:val="32"/>
        </w:rPr>
        <w:t>on jette un œil au corps principal, poursuivait Kedge. On en voyait pas le bout. Z</w:t>
      </w:r>
      <w:r w:rsidR="00007603" w:rsidRPr="007B0F29">
        <w:rPr>
          <w:rFonts w:ascii="Georgia" w:hAnsi="Georgia"/>
          <w:sz w:val="32"/>
        </w:rPr>
        <w:t>’</w:t>
      </w:r>
      <w:r w:rsidRPr="007B0F29">
        <w:rPr>
          <w:rFonts w:ascii="Georgia" w:hAnsi="Georgia"/>
          <w:sz w:val="32"/>
        </w:rPr>
        <w:t xml:space="preserve">avancent </w:t>
      </w:r>
      <w:r w:rsidR="00A62DEB" w:rsidRPr="007B0F29">
        <w:rPr>
          <w:rFonts w:ascii="Georgia" w:hAnsi="Georgia"/>
          <w:sz w:val="32"/>
        </w:rPr>
        <w:t>lentement</w:t>
      </w:r>
      <w:r w:rsidRPr="007B0F29">
        <w:rPr>
          <w:rFonts w:ascii="Georgia" w:hAnsi="Georgia"/>
          <w:sz w:val="32"/>
        </w:rPr>
        <w:t>, comme une rivière gelée, quatre à cinq milles par jour, mais z</w:t>
      </w:r>
      <w:r w:rsidR="00007603" w:rsidRPr="007B0F29">
        <w:rPr>
          <w:rFonts w:ascii="Georgia" w:hAnsi="Georgia"/>
          <w:sz w:val="32"/>
        </w:rPr>
        <w:t>’</w:t>
      </w:r>
      <w:r w:rsidRPr="007B0F29">
        <w:rPr>
          <w:rFonts w:ascii="Georgia" w:hAnsi="Georgia"/>
          <w:sz w:val="32"/>
        </w:rPr>
        <w:t>ont pas l</w:t>
      </w:r>
      <w:r w:rsidR="00007603" w:rsidRPr="007B0F29">
        <w:rPr>
          <w:rFonts w:ascii="Georgia" w:hAnsi="Georgia"/>
          <w:sz w:val="32"/>
        </w:rPr>
        <w:t>’</w:t>
      </w:r>
      <w:r w:rsidRPr="007B0F29">
        <w:rPr>
          <w:rFonts w:ascii="Georgia" w:hAnsi="Georgia"/>
          <w:sz w:val="32"/>
        </w:rPr>
        <w:t>air de vouloir regagner leurs villages non plus. C</w:t>
      </w:r>
      <w:r w:rsidR="00007603" w:rsidRPr="007B0F29">
        <w:rPr>
          <w:rFonts w:ascii="Georgia" w:hAnsi="Georgia"/>
          <w:sz w:val="32"/>
        </w:rPr>
        <w:t>’</w:t>
      </w:r>
      <w:r w:rsidRPr="007B0F29">
        <w:rPr>
          <w:rFonts w:ascii="Georgia" w:hAnsi="Georgia"/>
          <w:sz w:val="32"/>
        </w:rPr>
        <w:t>était plus qu</w:t>
      </w:r>
      <w:r w:rsidR="00007603" w:rsidRPr="007B0F29">
        <w:rPr>
          <w:rFonts w:ascii="Georgia" w:hAnsi="Georgia"/>
          <w:sz w:val="32"/>
        </w:rPr>
        <w:t>’</w:t>
      </w:r>
      <w:r w:rsidRPr="007B0F29">
        <w:rPr>
          <w:rFonts w:ascii="Georgia" w:hAnsi="Georgia"/>
          <w:sz w:val="32"/>
        </w:rPr>
        <w:t xml:space="preserve">à moitié des femmes et des mômes, et ils </w:t>
      </w:r>
      <w:r w:rsidR="00A62DEB" w:rsidRPr="007B0F29">
        <w:rPr>
          <w:rFonts w:ascii="Georgia" w:hAnsi="Georgia"/>
          <w:sz w:val="32"/>
        </w:rPr>
        <w:t>poussaient</w:t>
      </w:r>
      <w:r w:rsidRPr="007B0F29">
        <w:rPr>
          <w:rFonts w:ascii="Georgia" w:hAnsi="Georgia"/>
          <w:sz w:val="32"/>
        </w:rPr>
        <w:t xml:space="preserve"> leurs bêtes devant eux, des chèvres, des moutons, même des aurochs attelés de traîneaux. Qu</w:t>
      </w:r>
      <w:r w:rsidR="00007603" w:rsidRPr="007B0F29">
        <w:rPr>
          <w:rFonts w:ascii="Georgia" w:hAnsi="Georgia"/>
          <w:sz w:val="32"/>
        </w:rPr>
        <w:t>’</w:t>
      </w:r>
      <w:r w:rsidRPr="007B0F29">
        <w:rPr>
          <w:rFonts w:ascii="Georgia" w:hAnsi="Georgia"/>
          <w:sz w:val="32"/>
        </w:rPr>
        <w:t>étaient chargés de ballots de fourrures et de cages à poules et de barattes et de rouets, tout leur merdier, quoi. Le dos des mules et des canassons tellement chargé que z</w:t>
      </w:r>
      <w:r w:rsidR="00007603" w:rsidRPr="007B0F29">
        <w:rPr>
          <w:rFonts w:ascii="Georgia" w:hAnsi="Georgia"/>
          <w:sz w:val="32"/>
        </w:rPr>
        <w:t>’</w:t>
      </w:r>
      <w:r w:rsidRPr="007B0F29">
        <w:rPr>
          <w:rFonts w:ascii="Georgia" w:hAnsi="Georgia"/>
          <w:sz w:val="32"/>
        </w:rPr>
        <w:t>auriez dit qu</w:t>
      </w:r>
      <w:r w:rsidR="00007603" w:rsidRPr="007B0F29">
        <w:rPr>
          <w:rFonts w:ascii="Georgia" w:hAnsi="Georgia"/>
          <w:sz w:val="32"/>
        </w:rPr>
        <w:t>’</w:t>
      </w:r>
      <w:r w:rsidRPr="007B0F29">
        <w:rPr>
          <w:rFonts w:ascii="Georgia" w:hAnsi="Georgia"/>
          <w:sz w:val="32"/>
        </w:rPr>
        <w:t>allait leur péter. Les femmes aussi.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suivent la Laiteuse ? demanda Fauvette des Sœurs.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l</w:t>
      </w:r>
      <w:r w:rsidRPr="007B0F29">
        <w:rPr>
          <w:rFonts w:ascii="Georgia" w:hAnsi="Georgia"/>
          <w:sz w:val="32"/>
        </w:rPr>
        <w:t>’</w:t>
      </w:r>
      <w:r w:rsidR="00331B15" w:rsidRPr="007B0F29">
        <w:rPr>
          <w:rFonts w:ascii="Georgia" w:hAnsi="Georgia"/>
          <w:sz w:val="32"/>
        </w:rPr>
        <w:t>ai dit, non ? »</w:t>
      </w:r>
    </w:p>
    <w:p w:rsidR="00331B15" w:rsidRPr="007B0F29" w:rsidRDefault="00331B15" w:rsidP="007B0F29">
      <w:pPr>
        <w:ind w:firstLine="567"/>
        <w:jc w:val="both"/>
        <w:rPr>
          <w:rFonts w:ascii="Georgia" w:hAnsi="Georgia"/>
          <w:sz w:val="32"/>
        </w:rPr>
      </w:pPr>
      <w:r w:rsidRPr="007B0F29">
        <w:rPr>
          <w:rFonts w:ascii="Georgia" w:hAnsi="Georgia"/>
          <w:sz w:val="32"/>
        </w:rPr>
        <w:t>La Laiteuse, qui les ferait passer au bas du Poing des Premiers Hommes et de l</w:t>
      </w:r>
      <w:r w:rsidR="00007603" w:rsidRPr="007B0F29">
        <w:rPr>
          <w:rFonts w:ascii="Georgia" w:hAnsi="Georgia"/>
          <w:sz w:val="32"/>
        </w:rPr>
        <w:t>’</w:t>
      </w:r>
      <w:r w:rsidRPr="007B0F29">
        <w:rPr>
          <w:rFonts w:ascii="Georgia" w:hAnsi="Georgia"/>
          <w:sz w:val="32"/>
        </w:rPr>
        <w:t>ancienne citadelle où s</w:t>
      </w:r>
      <w:r w:rsidR="00007603" w:rsidRPr="007B0F29">
        <w:rPr>
          <w:rFonts w:ascii="Georgia" w:hAnsi="Georgia"/>
          <w:sz w:val="32"/>
        </w:rPr>
        <w:t>’</w:t>
      </w:r>
      <w:r w:rsidRPr="007B0F29">
        <w:rPr>
          <w:rFonts w:ascii="Georgia" w:hAnsi="Georgia"/>
          <w:sz w:val="32"/>
        </w:rPr>
        <w:t>était établie la Garde de Nuit. Un dé à coudre de jugeote suffisait pour piger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était que temps de mettre les voiles et se replier sur le Mur. Le Vieil Ours avait eu beau renforcer le Poing d</w:t>
      </w:r>
      <w:r w:rsidR="00007603" w:rsidRPr="007B0F29">
        <w:rPr>
          <w:rFonts w:ascii="Georgia" w:hAnsi="Georgia"/>
          <w:sz w:val="32"/>
        </w:rPr>
        <w:t>’</w:t>
      </w:r>
      <w:r w:rsidRPr="007B0F29">
        <w:rPr>
          <w:rFonts w:ascii="Georgia" w:hAnsi="Georgia"/>
          <w:sz w:val="32"/>
        </w:rPr>
        <w:t>épieux, de fosses et de chausse-trapes, tout ça ne servirait à rien contre une pareille horde. On ne gagnerait, à rester, qu</w:t>
      </w:r>
      <w:r w:rsidR="00007603" w:rsidRPr="007B0F29">
        <w:rPr>
          <w:rFonts w:ascii="Georgia" w:hAnsi="Georgia"/>
          <w:sz w:val="32"/>
        </w:rPr>
        <w:t>’</w:t>
      </w:r>
      <w:r w:rsidRPr="007B0F29">
        <w:rPr>
          <w:rFonts w:ascii="Georgia" w:hAnsi="Georgia"/>
          <w:sz w:val="32"/>
        </w:rPr>
        <w:t>à se faire engloutir et écrabouiller.</w:t>
      </w:r>
    </w:p>
    <w:p w:rsidR="00331B15" w:rsidRPr="007B0F29" w:rsidRDefault="00331B15" w:rsidP="007B0F29">
      <w:pPr>
        <w:ind w:firstLine="567"/>
        <w:jc w:val="both"/>
        <w:rPr>
          <w:rFonts w:ascii="Georgia" w:hAnsi="Georgia"/>
          <w:sz w:val="32"/>
        </w:rPr>
      </w:pPr>
      <w:r w:rsidRPr="007B0F29">
        <w:rPr>
          <w:rFonts w:ascii="Georgia" w:hAnsi="Georgia"/>
          <w:sz w:val="32"/>
        </w:rPr>
        <w:t>Et Thoren Petibois voulait</w:t>
      </w:r>
      <w:r w:rsidR="007B0F29" w:rsidRPr="007B0F29">
        <w:rPr>
          <w:rFonts w:ascii="Georgia" w:hAnsi="Georgia"/>
          <w:i/>
          <w:sz w:val="32"/>
        </w:rPr>
        <w:t xml:space="preserve"> attaquer...</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après l</w:t>
      </w:r>
      <w:r w:rsidR="00007603" w:rsidRPr="007B0F29">
        <w:rPr>
          <w:rFonts w:ascii="Georgia" w:hAnsi="Georgia"/>
          <w:sz w:val="32"/>
        </w:rPr>
        <w:t>’</w:t>
      </w:r>
      <w:r w:rsidRPr="007B0F29">
        <w:rPr>
          <w:rFonts w:ascii="Georgia" w:hAnsi="Georgia"/>
          <w:sz w:val="32"/>
        </w:rPr>
        <w:t>écuyer de ser Mallador Locke, Gentil Mont-Donnel, il s</w:t>
      </w:r>
      <w:r w:rsidR="00007603" w:rsidRPr="007B0F29">
        <w:rPr>
          <w:rFonts w:ascii="Georgia" w:hAnsi="Georgia"/>
          <w:sz w:val="32"/>
        </w:rPr>
        <w:t>’</w:t>
      </w:r>
      <w:r w:rsidRPr="007B0F29">
        <w:rPr>
          <w:rFonts w:ascii="Georgia" w:hAnsi="Georgia"/>
          <w:sz w:val="32"/>
        </w:rPr>
        <w:t>était rendu l</w:t>
      </w:r>
      <w:r w:rsidR="00007603" w:rsidRPr="007B0F29">
        <w:rPr>
          <w:rFonts w:ascii="Georgia" w:hAnsi="Georgia"/>
          <w:sz w:val="32"/>
        </w:rPr>
        <w:t>’</w:t>
      </w:r>
      <w:r w:rsidRPr="007B0F29">
        <w:rPr>
          <w:rFonts w:ascii="Georgia" w:hAnsi="Georgia"/>
          <w:sz w:val="32"/>
        </w:rPr>
        <w:t>avant-veille au soir sous la tente de celui-ci pour l</w:t>
      </w:r>
      <w:r w:rsidR="00007603" w:rsidRPr="007B0F29">
        <w:rPr>
          <w:rFonts w:ascii="Georgia" w:hAnsi="Georgia"/>
          <w:sz w:val="32"/>
        </w:rPr>
        <w:t>’</w:t>
      </w:r>
      <w:r w:rsidRPr="007B0F29">
        <w:rPr>
          <w:rFonts w:ascii="Georgia" w:hAnsi="Georgia"/>
          <w:sz w:val="32"/>
        </w:rPr>
        <w:t>en convaincre, alors que ser Mallador était, tout comme le vieux ser Ottyn Wythers, partisan d</w:t>
      </w:r>
      <w:r w:rsidR="00007603" w:rsidRPr="007B0F29">
        <w:rPr>
          <w:rFonts w:ascii="Georgia" w:hAnsi="Georgia"/>
          <w:sz w:val="32"/>
        </w:rPr>
        <w:t>’</w:t>
      </w:r>
      <w:r w:rsidRPr="007B0F29">
        <w:rPr>
          <w:rFonts w:ascii="Georgia" w:hAnsi="Georgia"/>
          <w:sz w:val="32"/>
        </w:rPr>
        <w:t>une retraite urgente derrière le Mur. « Sa Majesté Mance ne s</w:t>
      </w:r>
      <w:r w:rsidR="00007603" w:rsidRPr="007B0F29">
        <w:rPr>
          <w:rFonts w:ascii="Georgia" w:hAnsi="Georgia"/>
          <w:sz w:val="32"/>
        </w:rPr>
        <w:t>’</w:t>
      </w:r>
      <w:r w:rsidRPr="007B0F29">
        <w:rPr>
          <w:rFonts w:ascii="Georgia" w:hAnsi="Georgia"/>
          <w:sz w:val="32"/>
        </w:rPr>
        <w:t>attend pas à nous trouver tellement au nord, avait-il dit, selon Gentil. Et cette énorme armée dont il se targue n</w:t>
      </w:r>
      <w:r w:rsidR="00007603" w:rsidRPr="007B0F29">
        <w:rPr>
          <w:rFonts w:ascii="Georgia" w:hAnsi="Georgia"/>
          <w:sz w:val="32"/>
        </w:rPr>
        <w:t>’</w:t>
      </w:r>
      <w:r w:rsidRPr="007B0F29">
        <w:rPr>
          <w:rFonts w:ascii="Georgia" w:hAnsi="Georgia"/>
          <w:sz w:val="32"/>
        </w:rPr>
        <w:t>est qu</w:t>
      </w:r>
      <w:r w:rsidR="00007603" w:rsidRPr="007B0F29">
        <w:rPr>
          <w:rFonts w:ascii="Georgia" w:hAnsi="Georgia"/>
          <w:sz w:val="32"/>
        </w:rPr>
        <w:t>’</w:t>
      </w:r>
      <w:r w:rsidRPr="007B0F29">
        <w:rPr>
          <w:rFonts w:ascii="Georgia" w:hAnsi="Georgia"/>
          <w:sz w:val="32"/>
        </w:rPr>
        <w:t>un ramassis de traînards, farci de bouches inutiles qui ne savent même pas par quel bout se tient une épée. Une seule pichenette anéantira leur combativité, et ils fileront en hurlant se terrer dans leurs trous cinquante ans de plus. »</w:t>
      </w:r>
    </w:p>
    <w:p w:rsidR="00331B15" w:rsidRPr="007B0F29" w:rsidRDefault="007B0F29" w:rsidP="007B0F29">
      <w:pPr>
        <w:ind w:firstLine="567"/>
        <w:jc w:val="both"/>
        <w:rPr>
          <w:rFonts w:ascii="Georgia" w:hAnsi="Georgia"/>
          <w:sz w:val="32"/>
        </w:rPr>
      </w:pPr>
      <w:r w:rsidRPr="007B0F29">
        <w:rPr>
          <w:rFonts w:ascii="Georgia" w:hAnsi="Georgia"/>
          <w:i/>
          <w:sz w:val="32"/>
        </w:rPr>
        <w:t>Trois cents contre trente mille.</w:t>
      </w:r>
      <w:r w:rsidR="00331B15" w:rsidRPr="007B0F29">
        <w:rPr>
          <w:rFonts w:ascii="Georgia" w:hAnsi="Georgia"/>
          <w:sz w:val="32"/>
        </w:rPr>
        <w:t xml:space="preserve"> Le comble de la démence, aux yeux de Chett, sauf que ser Mallador s</w:t>
      </w:r>
      <w:r w:rsidR="00007603" w:rsidRPr="007B0F29">
        <w:rPr>
          <w:rFonts w:ascii="Georgia" w:hAnsi="Georgia"/>
          <w:sz w:val="32"/>
        </w:rPr>
        <w:t>’</w:t>
      </w:r>
      <w:r w:rsidR="00331B15" w:rsidRPr="007B0F29">
        <w:rPr>
          <w:rFonts w:ascii="Georgia" w:hAnsi="Georgia"/>
          <w:sz w:val="32"/>
        </w:rPr>
        <w:t xml:space="preserve">était laissé persuader </w:t>
      </w:r>
      <w:r w:rsidR="00331B15" w:rsidRPr="007B0F29">
        <w:rPr>
          <w:rFonts w:ascii="Georgia" w:hAnsi="Georgia"/>
          <w:sz w:val="32"/>
        </w:rPr>
        <w:lastRenderedPageBreak/>
        <w:t>par Thoren, et qu</w:t>
      </w:r>
      <w:r w:rsidR="00007603" w:rsidRPr="007B0F29">
        <w:rPr>
          <w:rFonts w:ascii="Georgia" w:hAnsi="Georgia"/>
          <w:sz w:val="32"/>
        </w:rPr>
        <w:t>’</w:t>
      </w:r>
      <w:r w:rsidR="00331B15" w:rsidRPr="007B0F29">
        <w:rPr>
          <w:rFonts w:ascii="Georgia" w:hAnsi="Georgia"/>
          <w:sz w:val="32"/>
        </w:rPr>
        <w:t>à eux deux ils étaient sur le point de persuader le Vieil Ours. « Si on attend trop, disait Thoren à qui voulait l</w:t>
      </w:r>
      <w:r w:rsidR="00007603" w:rsidRPr="007B0F29">
        <w:rPr>
          <w:rFonts w:ascii="Georgia" w:hAnsi="Georgia"/>
          <w:sz w:val="32"/>
        </w:rPr>
        <w:t>’</w:t>
      </w:r>
      <w:r w:rsidR="00331B15" w:rsidRPr="007B0F29">
        <w:rPr>
          <w:rFonts w:ascii="Georgia" w:hAnsi="Georgia"/>
          <w:sz w:val="32"/>
        </w:rPr>
        <w:t>entendre, on risque de rater l</w:t>
      </w:r>
      <w:r w:rsidR="00007603" w:rsidRPr="007B0F29">
        <w:rPr>
          <w:rFonts w:ascii="Georgia" w:hAnsi="Georgia"/>
          <w:sz w:val="32"/>
        </w:rPr>
        <w:t>’</w:t>
      </w:r>
      <w:r w:rsidR="00331B15" w:rsidRPr="007B0F29">
        <w:rPr>
          <w:rFonts w:ascii="Georgia" w:hAnsi="Georgia"/>
          <w:sz w:val="32"/>
        </w:rPr>
        <w:t xml:space="preserve">occasion et de ne jamais la </w:t>
      </w:r>
      <w:r w:rsidR="00A62DEB" w:rsidRPr="007B0F29">
        <w:rPr>
          <w:rFonts w:ascii="Georgia" w:hAnsi="Georgia"/>
          <w:sz w:val="32"/>
        </w:rPr>
        <w:t>retrouver</w:t>
      </w:r>
      <w:r w:rsidR="00331B15" w:rsidRPr="007B0F29">
        <w:rPr>
          <w:rFonts w:ascii="Georgia" w:hAnsi="Georgia"/>
          <w:sz w:val="32"/>
        </w:rPr>
        <w:t>. » A quoi ser Ottyn Wythers répliquait : « Nous sommes le bouclier protecteur des royaumes humains. Un bouclier, ça ne se gâche pas à tort et à travers. » Mais Thoren rétorquait : « Au combat, la plus sûre défense est la vivacité du coup qui abat l</w:t>
      </w:r>
      <w:r w:rsidR="00007603" w:rsidRPr="007B0F29">
        <w:rPr>
          <w:rFonts w:ascii="Georgia" w:hAnsi="Georgia"/>
          <w:sz w:val="32"/>
        </w:rPr>
        <w:t>’</w:t>
      </w:r>
      <w:r w:rsidR="00331B15" w:rsidRPr="007B0F29">
        <w:rPr>
          <w:rFonts w:ascii="Georgia" w:hAnsi="Georgia"/>
          <w:sz w:val="32"/>
        </w:rPr>
        <w:t>ennemi, pas le recul derrière un bouclier. »</w:t>
      </w:r>
    </w:p>
    <w:p w:rsidR="00331B15" w:rsidRPr="007B0F29" w:rsidRDefault="00331B15" w:rsidP="007B0F29">
      <w:pPr>
        <w:ind w:firstLine="567"/>
        <w:jc w:val="both"/>
        <w:rPr>
          <w:rFonts w:ascii="Georgia" w:hAnsi="Georgia"/>
          <w:sz w:val="32"/>
        </w:rPr>
      </w:pPr>
      <w:r w:rsidRPr="007B0F29">
        <w:rPr>
          <w:rFonts w:ascii="Georgia" w:hAnsi="Georgia"/>
          <w:sz w:val="32"/>
        </w:rPr>
        <w:t>Ni Wythers ni Petibois n</w:t>
      </w:r>
      <w:r w:rsidR="00007603" w:rsidRPr="007B0F29">
        <w:rPr>
          <w:rFonts w:ascii="Georgia" w:hAnsi="Georgia"/>
          <w:sz w:val="32"/>
        </w:rPr>
        <w:t>’</w:t>
      </w:r>
      <w:r w:rsidRPr="007B0F29">
        <w:rPr>
          <w:rFonts w:ascii="Georgia" w:hAnsi="Georgia"/>
          <w:sz w:val="32"/>
        </w:rPr>
        <w:t xml:space="preserve">exerçaient le commandement, </w:t>
      </w:r>
      <w:r w:rsidR="00A62DEB" w:rsidRPr="007B0F29">
        <w:rPr>
          <w:rFonts w:ascii="Georgia" w:hAnsi="Georgia"/>
          <w:sz w:val="32"/>
        </w:rPr>
        <w:t>néanmoins</w:t>
      </w:r>
      <w:r w:rsidRPr="007B0F29">
        <w:rPr>
          <w:rFonts w:ascii="Georgia" w:hAnsi="Georgia"/>
          <w:sz w:val="32"/>
        </w:rPr>
        <w:t xml:space="preserve">. Mais lord Mormont, si ; et Mormont attendait le retour de ses autres éclaireurs, Jarman Buckwell et les gars partis </w:t>
      </w:r>
      <w:r w:rsidR="00A62DEB" w:rsidRPr="007B0F29">
        <w:rPr>
          <w:rFonts w:ascii="Georgia" w:hAnsi="Georgia"/>
          <w:sz w:val="32"/>
        </w:rPr>
        <w:t>escalader</w:t>
      </w:r>
      <w:r w:rsidRPr="007B0F29">
        <w:rPr>
          <w:rFonts w:ascii="Georgia" w:hAnsi="Georgia"/>
          <w:sz w:val="32"/>
        </w:rPr>
        <w:t xml:space="preserve"> la Chaussée du Géant, et Qhorin Mimain et Jon Snow, partis tâter le col Museux. Seulement, Buckwell et le Mimain tardaient à revenir.</w:t>
      </w:r>
      <w:r w:rsidR="007B0F29" w:rsidRPr="007B0F29">
        <w:rPr>
          <w:rFonts w:ascii="Georgia" w:hAnsi="Georgia"/>
          <w:i/>
          <w:sz w:val="32"/>
        </w:rPr>
        <w:t xml:space="preserve"> Morts, selon toute probabilité.</w:t>
      </w:r>
      <w:r w:rsidRPr="007B0F29">
        <w:rPr>
          <w:rFonts w:ascii="Georgia" w:hAnsi="Georgia"/>
          <w:sz w:val="32"/>
        </w:rPr>
        <w:t xml:space="preserve"> Chett se </w:t>
      </w:r>
      <w:r w:rsidR="00A62DEB" w:rsidRPr="007B0F29">
        <w:rPr>
          <w:rFonts w:ascii="Georgia" w:hAnsi="Georgia"/>
          <w:sz w:val="32"/>
        </w:rPr>
        <w:t>représenta</w:t>
      </w:r>
      <w:r w:rsidRPr="007B0F29">
        <w:rPr>
          <w:rFonts w:ascii="Georgia" w:hAnsi="Georgia"/>
          <w:sz w:val="32"/>
        </w:rPr>
        <w:t xml:space="preserve"> Jon Snow gisant, bleui de gel, sur quelque lugubre </w:t>
      </w:r>
      <w:r w:rsidR="00A62DEB" w:rsidRPr="007B0F29">
        <w:rPr>
          <w:rFonts w:ascii="Georgia" w:hAnsi="Georgia"/>
          <w:sz w:val="32"/>
        </w:rPr>
        <w:t>sommet</w:t>
      </w:r>
      <w:r w:rsidRPr="007B0F29">
        <w:rPr>
          <w:rFonts w:ascii="Georgia" w:hAnsi="Georgia"/>
          <w:sz w:val="32"/>
        </w:rPr>
        <w:t>, son cul de bâtard empalé par une pique sauvageonne. Un sourire lui vint à cette pensée.</w:t>
      </w:r>
      <w:r w:rsidR="007B0F29" w:rsidRPr="007B0F29">
        <w:rPr>
          <w:rFonts w:ascii="Georgia" w:hAnsi="Georgia"/>
          <w:i/>
          <w:sz w:val="32"/>
        </w:rPr>
        <w:t xml:space="preserve"> Espérons qu’ils auront aussi tué son putain de loup.</w:t>
      </w:r>
    </w:p>
    <w:p w:rsidR="00331B15" w:rsidRPr="007B0F29" w:rsidRDefault="00331B15" w:rsidP="007B0F29">
      <w:pPr>
        <w:ind w:firstLine="567"/>
        <w:jc w:val="both"/>
        <w:rPr>
          <w:rFonts w:ascii="Georgia" w:hAnsi="Georgia"/>
          <w:sz w:val="32"/>
        </w:rPr>
      </w:pPr>
      <w:r w:rsidRPr="007B0F29">
        <w:rPr>
          <w:rFonts w:ascii="Georgia" w:hAnsi="Georgia"/>
          <w:sz w:val="32"/>
        </w:rPr>
        <w:t>«</w:t>
      </w:r>
      <w:r w:rsidR="00A62DEB">
        <w:rPr>
          <w:rFonts w:ascii="Georgia" w:hAnsi="Georgia"/>
          <w:sz w:val="32"/>
        </w:rPr>
        <w:t xml:space="preserve"> </w:t>
      </w:r>
      <w:r w:rsidRPr="007B0F29">
        <w:rPr>
          <w:rFonts w:ascii="Georgia" w:hAnsi="Georgia"/>
          <w:sz w:val="32"/>
        </w:rPr>
        <w:t>Y a pas d</w:t>
      </w:r>
      <w:r w:rsidR="00007603" w:rsidRPr="007B0F29">
        <w:rPr>
          <w:rFonts w:ascii="Georgia" w:hAnsi="Georgia"/>
          <w:sz w:val="32"/>
        </w:rPr>
        <w:t>’</w:t>
      </w:r>
      <w:r w:rsidRPr="007B0F29">
        <w:rPr>
          <w:rFonts w:ascii="Georgia" w:hAnsi="Georgia"/>
          <w:sz w:val="32"/>
        </w:rPr>
        <w:t>ours, ici, trancha-t-il brusquement. Rien qu</w:t>
      </w:r>
      <w:r w:rsidR="00007603" w:rsidRPr="007B0F29">
        <w:rPr>
          <w:rFonts w:ascii="Georgia" w:hAnsi="Georgia"/>
          <w:sz w:val="32"/>
        </w:rPr>
        <w:t>’</w:t>
      </w:r>
      <w:r w:rsidRPr="007B0F29">
        <w:rPr>
          <w:rFonts w:ascii="Georgia" w:hAnsi="Georgia"/>
          <w:sz w:val="32"/>
        </w:rPr>
        <w:t>une vieille empreinte, et c</w:t>
      </w:r>
      <w:r w:rsidR="00007603" w:rsidRPr="007B0F29">
        <w:rPr>
          <w:rFonts w:ascii="Georgia" w:hAnsi="Georgia"/>
          <w:sz w:val="32"/>
        </w:rPr>
        <w:t>’</w:t>
      </w:r>
      <w:r w:rsidRPr="007B0F29">
        <w:rPr>
          <w:rFonts w:ascii="Georgia" w:hAnsi="Georgia"/>
          <w:sz w:val="32"/>
        </w:rPr>
        <w:t>est marre. Retour au Poing. » Les chiens faillirent l</w:t>
      </w:r>
      <w:r w:rsidR="00007603" w:rsidRPr="007B0F29">
        <w:rPr>
          <w:rFonts w:ascii="Georgia" w:hAnsi="Georgia"/>
          <w:sz w:val="32"/>
        </w:rPr>
        <w:t>’</w:t>
      </w:r>
      <w:r w:rsidRPr="007B0F29">
        <w:rPr>
          <w:rFonts w:ascii="Georgia" w:hAnsi="Georgia"/>
          <w:sz w:val="32"/>
        </w:rPr>
        <w:t>arracher du sol, tant leur impatience à rentrer n</w:t>
      </w:r>
      <w:r w:rsidR="00007603" w:rsidRPr="007B0F29">
        <w:rPr>
          <w:rFonts w:ascii="Georgia" w:hAnsi="Georgia"/>
          <w:sz w:val="32"/>
        </w:rPr>
        <w:t>’</w:t>
      </w:r>
      <w:r w:rsidRPr="007B0F29">
        <w:rPr>
          <w:rFonts w:ascii="Georgia" w:hAnsi="Georgia"/>
          <w:sz w:val="32"/>
        </w:rPr>
        <w:t>avait d</w:t>
      </w:r>
      <w:r w:rsidR="00007603" w:rsidRPr="007B0F29">
        <w:rPr>
          <w:rFonts w:ascii="Georgia" w:hAnsi="Georgia"/>
          <w:sz w:val="32"/>
        </w:rPr>
        <w:t>’</w:t>
      </w:r>
      <w:r w:rsidRPr="007B0F29">
        <w:rPr>
          <w:rFonts w:ascii="Georgia" w:hAnsi="Georgia"/>
          <w:sz w:val="32"/>
        </w:rPr>
        <w:t>égale que la sienne. Peut-être leur pâtée, qu</w:t>
      </w:r>
      <w:r w:rsidR="00007603" w:rsidRPr="007B0F29">
        <w:rPr>
          <w:rFonts w:ascii="Georgia" w:hAnsi="Georgia"/>
          <w:sz w:val="32"/>
        </w:rPr>
        <w:t>’</w:t>
      </w:r>
      <w:r w:rsidRPr="007B0F29">
        <w:rPr>
          <w:rFonts w:ascii="Georgia" w:hAnsi="Georgia"/>
          <w:sz w:val="32"/>
        </w:rPr>
        <w:t>ils s</w:t>
      </w:r>
      <w:r w:rsidR="00007603" w:rsidRPr="007B0F29">
        <w:rPr>
          <w:rFonts w:ascii="Georgia" w:hAnsi="Georgia"/>
          <w:sz w:val="32"/>
        </w:rPr>
        <w:t>’</w:t>
      </w:r>
      <w:r w:rsidRPr="007B0F29">
        <w:rPr>
          <w:rFonts w:ascii="Georgia" w:hAnsi="Georgia"/>
          <w:sz w:val="32"/>
        </w:rPr>
        <w:t>attendaient à recevoir. Chett ne put s</w:t>
      </w:r>
      <w:r w:rsidR="00007603" w:rsidRPr="007B0F29">
        <w:rPr>
          <w:rFonts w:ascii="Georgia" w:hAnsi="Georgia"/>
          <w:sz w:val="32"/>
        </w:rPr>
        <w:t>’</w:t>
      </w:r>
      <w:r w:rsidRPr="007B0F29">
        <w:rPr>
          <w:rFonts w:ascii="Georgia" w:hAnsi="Georgia"/>
          <w:sz w:val="32"/>
        </w:rPr>
        <w:t>empêcher de ricaner. Ça faisait trois jours qu</w:t>
      </w:r>
      <w:r w:rsidR="00007603" w:rsidRPr="007B0F29">
        <w:rPr>
          <w:rFonts w:ascii="Georgia" w:hAnsi="Georgia"/>
          <w:sz w:val="32"/>
        </w:rPr>
        <w:t>’</w:t>
      </w:r>
      <w:r w:rsidRPr="007B0F29">
        <w:rPr>
          <w:rFonts w:ascii="Georgia" w:hAnsi="Georgia"/>
          <w:sz w:val="32"/>
        </w:rPr>
        <w:t>il ne leur donnait rien, pour qu</w:t>
      </w:r>
      <w:r w:rsidR="00007603" w:rsidRPr="007B0F29">
        <w:rPr>
          <w:rFonts w:ascii="Georgia" w:hAnsi="Georgia"/>
          <w:sz w:val="32"/>
        </w:rPr>
        <w:t>’</w:t>
      </w:r>
      <w:r w:rsidRPr="007B0F29">
        <w:rPr>
          <w:rFonts w:ascii="Georgia" w:hAnsi="Georgia"/>
          <w:sz w:val="32"/>
        </w:rPr>
        <w:t xml:space="preserve">ils soient féroces et affamés. Avant de se glisser dans les ténèbres, cette nuit, il les lâcherait parmi les rangées de chevaux dont Gentil Mont-Donnel et Pied-bot Karl viendraient juste de trancher les longes. </w:t>
      </w:r>
      <w:r w:rsidR="007B0F29" w:rsidRPr="007B0F29">
        <w:rPr>
          <w:rFonts w:ascii="Georgia" w:hAnsi="Georgia"/>
          <w:i/>
          <w:sz w:val="32"/>
        </w:rPr>
        <w:t>Ils se taperont des cabots grondants et des canassons affolés sur tout le sommet du Poing, se ruant à travers les feux, sautant par-dessus l’enceinte et piétinant les tentes. Un foutu bordel.</w:t>
      </w:r>
      <w:r w:rsidRPr="007B0F29">
        <w:rPr>
          <w:rFonts w:ascii="Georgia" w:hAnsi="Georgia"/>
          <w:sz w:val="32"/>
        </w:rPr>
        <w:t xml:space="preserve"> Grâce auquel on mettrait des heures à s</w:t>
      </w:r>
      <w:r w:rsidR="00007603" w:rsidRPr="007B0F29">
        <w:rPr>
          <w:rFonts w:ascii="Georgia" w:hAnsi="Georgia"/>
          <w:sz w:val="32"/>
        </w:rPr>
        <w:t>’</w:t>
      </w:r>
      <w:r w:rsidRPr="007B0F29">
        <w:rPr>
          <w:rFonts w:ascii="Georgia" w:hAnsi="Georgia"/>
          <w:sz w:val="32"/>
        </w:rPr>
        <w:t xml:space="preserve">apercevoir que quatorze frères </w:t>
      </w:r>
      <w:r w:rsidR="00A62DEB" w:rsidRPr="007B0F29">
        <w:rPr>
          <w:rFonts w:ascii="Georgia" w:hAnsi="Georgia"/>
          <w:sz w:val="32"/>
        </w:rPr>
        <w:t>manquaient</w:t>
      </w:r>
      <w:r w:rsidRPr="007B0F29">
        <w:rPr>
          <w:rFonts w:ascii="Georgia" w:hAnsi="Georgia"/>
          <w:sz w:val="32"/>
        </w:rPr>
        <w:t xml:space="preserve"> à l</w:t>
      </w:r>
      <w:r w:rsidR="00007603" w:rsidRPr="007B0F29">
        <w:rPr>
          <w:rFonts w:ascii="Georgia" w:hAnsi="Georgia"/>
          <w:sz w:val="32"/>
        </w:rPr>
        <w:t>’</w:t>
      </w:r>
      <w:r w:rsidRPr="007B0F29">
        <w:rPr>
          <w:rFonts w:ascii="Georgia" w:hAnsi="Georgia"/>
          <w:sz w:val="32"/>
        </w:rPr>
        <w:t>appel.</w:t>
      </w:r>
    </w:p>
    <w:p w:rsidR="00331B15" w:rsidRPr="007B0F29" w:rsidRDefault="00331B15" w:rsidP="007B0F29">
      <w:pPr>
        <w:ind w:firstLine="567"/>
        <w:jc w:val="both"/>
        <w:rPr>
          <w:rFonts w:ascii="Georgia" w:hAnsi="Georgia"/>
          <w:sz w:val="32"/>
        </w:rPr>
      </w:pPr>
      <w:r w:rsidRPr="007B0F29">
        <w:rPr>
          <w:rFonts w:ascii="Georgia" w:hAnsi="Georgia"/>
          <w:sz w:val="32"/>
        </w:rPr>
        <w:t xml:space="preserve">Fauvette aurait eu envie </w:t>
      </w:r>
      <w:r w:rsidR="00A62DEB" w:rsidRPr="00A62DEB">
        <w:rPr>
          <w:rFonts w:ascii="Georgia" w:hAnsi="Georgia"/>
          <w:sz w:val="32"/>
        </w:rPr>
        <w:t>–</w:t>
      </w:r>
      <w:r w:rsidRPr="007B0F29">
        <w:rPr>
          <w:rFonts w:ascii="Georgia" w:hAnsi="Georgia"/>
          <w:sz w:val="32"/>
        </w:rPr>
        <w:t xml:space="preserve"> envie bien digne d</w:t>
      </w:r>
      <w:r w:rsidR="00007603" w:rsidRPr="007B0F29">
        <w:rPr>
          <w:rFonts w:ascii="Georgia" w:hAnsi="Georgia"/>
          <w:sz w:val="32"/>
        </w:rPr>
        <w:t>’</w:t>
      </w:r>
      <w:r w:rsidRPr="007B0F29">
        <w:rPr>
          <w:rFonts w:ascii="Georgia" w:hAnsi="Georgia"/>
          <w:sz w:val="32"/>
        </w:rPr>
        <w:t xml:space="preserve">un Sœurois bouché refoulant le poisson ! </w:t>
      </w:r>
      <w:r w:rsidR="00A62DEB" w:rsidRPr="00A62DEB">
        <w:rPr>
          <w:rFonts w:ascii="Georgia" w:hAnsi="Georgia"/>
          <w:sz w:val="32"/>
        </w:rPr>
        <w:t>–</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en enrôler deux fois plus. C</w:t>
      </w:r>
      <w:r w:rsidR="00007603" w:rsidRPr="007B0F29">
        <w:rPr>
          <w:rFonts w:ascii="Georgia" w:hAnsi="Georgia"/>
          <w:sz w:val="32"/>
        </w:rPr>
        <w:t>’</w:t>
      </w:r>
      <w:r w:rsidRPr="007B0F29">
        <w:rPr>
          <w:rFonts w:ascii="Georgia" w:hAnsi="Georgia"/>
          <w:sz w:val="32"/>
        </w:rPr>
        <w:t>te blague. Pipe mot dans la mauvaise oreille, et t</w:t>
      </w:r>
      <w:r w:rsidR="00007603" w:rsidRPr="007B0F29">
        <w:rPr>
          <w:rFonts w:ascii="Georgia" w:hAnsi="Georgia"/>
          <w:sz w:val="32"/>
        </w:rPr>
        <w:t>’</w:t>
      </w:r>
      <w:r w:rsidRPr="007B0F29">
        <w:rPr>
          <w:rFonts w:ascii="Georgia" w:hAnsi="Georgia"/>
          <w:sz w:val="32"/>
        </w:rPr>
        <w:t>auras pas fait ouf que ta tête, hop. Non, quatorze était un bon nombre, assez pour qu</w:t>
      </w:r>
      <w:r w:rsidR="00007603" w:rsidRPr="007B0F29">
        <w:rPr>
          <w:rFonts w:ascii="Georgia" w:hAnsi="Georgia"/>
          <w:sz w:val="32"/>
        </w:rPr>
        <w:t>’</w:t>
      </w:r>
      <w:r w:rsidRPr="007B0F29">
        <w:rPr>
          <w:rFonts w:ascii="Georgia" w:hAnsi="Georgia"/>
          <w:sz w:val="32"/>
        </w:rPr>
        <w:t>on fasse ce qu</w:t>
      </w:r>
      <w:r w:rsidR="00007603" w:rsidRPr="007B0F29">
        <w:rPr>
          <w:rFonts w:ascii="Georgia" w:hAnsi="Georgia"/>
          <w:sz w:val="32"/>
        </w:rPr>
        <w:t>’</w:t>
      </w:r>
      <w:r w:rsidRPr="007B0F29">
        <w:rPr>
          <w:rFonts w:ascii="Georgia" w:hAnsi="Georgia"/>
          <w:sz w:val="32"/>
        </w:rPr>
        <w:t xml:space="preserve">il fallait et pas trop pour que le secret démange certaines langues. Chett avait recruté lui-même la plupart des </w:t>
      </w:r>
      <w:r w:rsidRPr="007B0F29">
        <w:rPr>
          <w:rFonts w:ascii="Georgia" w:hAnsi="Georgia"/>
          <w:sz w:val="32"/>
        </w:rPr>
        <w:lastRenderedPageBreak/>
        <w:t>conjurés. P</w:t>
      </w:r>
      <w:r w:rsidR="00007603" w:rsidRPr="007B0F29">
        <w:rPr>
          <w:rFonts w:ascii="Georgia" w:hAnsi="Georgia"/>
          <w:sz w:val="32"/>
        </w:rPr>
        <w:t>’</w:t>
      </w:r>
      <w:r w:rsidRPr="007B0F29">
        <w:rPr>
          <w:rFonts w:ascii="Georgia" w:hAnsi="Georgia"/>
          <w:sz w:val="32"/>
        </w:rPr>
        <w:t>tit Paul notamment, costaud sans pareil au Mur, qui, même s</w:t>
      </w:r>
      <w:r w:rsidR="00007603" w:rsidRPr="007B0F29">
        <w:rPr>
          <w:rFonts w:ascii="Georgia" w:hAnsi="Georgia"/>
          <w:sz w:val="32"/>
        </w:rPr>
        <w:t>’</w:t>
      </w:r>
      <w:r w:rsidRPr="007B0F29">
        <w:rPr>
          <w:rFonts w:ascii="Georgia" w:hAnsi="Georgia"/>
          <w:sz w:val="32"/>
        </w:rPr>
        <w:t>il était plus lent qu</w:t>
      </w:r>
      <w:r w:rsidR="00007603" w:rsidRPr="007B0F29">
        <w:rPr>
          <w:rFonts w:ascii="Georgia" w:hAnsi="Georgia"/>
          <w:sz w:val="32"/>
        </w:rPr>
        <w:t>’</w:t>
      </w:r>
      <w:r w:rsidRPr="007B0F29">
        <w:rPr>
          <w:rFonts w:ascii="Georgia" w:hAnsi="Georgia"/>
          <w:sz w:val="32"/>
        </w:rPr>
        <w:t>un escargot mort, avait un jour brisé d</w:t>
      </w:r>
      <w:r w:rsidR="00007603" w:rsidRPr="007B0F29">
        <w:rPr>
          <w:rFonts w:ascii="Georgia" w:hAnsi="Georgia"/>
          <w:sz w:val="32"/>
        </w:rPr>
        <w:t>’</w:t>
      </w:r>
      <w:r w:rsidRPr="007B0F29">
        <w:rPr>
          <w:rFonts w:ascii="Georgia" w:hAnsi="Georgia"/>
          <w:sz w:val="32"/>
        </w:rPr>
        <w:t>une simple étreinte les vertèbres d</w:t>
      </w:r>
      <w:r w:rsidR="00007603" w:rsidRPr="007B0F29">
        <w:rPr>
          <w:rFonts w:ascii="Georgia" w:hAnsi="Georgia"/>
          <w:sz w:val="32"/>
        </w:rPr>
        <w:t>’</w:t>
      </w:r>
      <w:r w:rsidRPr="007B0F29">
        <w:rPr>
          <w:rFonts w:ascii="Georgia" w:hAnsi="Georgia"/>
          <w:sz w:val="32"/>
        </w:rPr>
        <w:t>un sauvageon. Puis Surin, à qui son arme favorite valait ce surnom, puis ce gringalet gris de Tapinois qui, dans sa jeunesse, avait violé cent femmes et qui se vantait volontiers qu</w:t>
      </w:r>
      <w:r w:rsidR="00007603" w:rsidRPr="007B0F29">
        <w:rPr>
          <w:rFonts w:ascii="Georgia" w:hAnsi="Georgia"/>
          <w:sz w:val="32"/>
        </w:rPr>
        <w:t>’</w:t>
      </w:r>
      <w:r w:rsidRPr="007B0F29">
        <w:rPr>
          <w:rFonts w:ascii="Georgia" w:hAnsi="Georgia"/>
          <w:sz w:val="32"/>
        </w:rPr>
        <w:t>aucune ne l</w:t>
      </w:r>
      <w:r w:rsidR="00007603" w:rsidRPr="007B0F29">
        <w:rPr>
          <w:rFonts w:ascii="Georgia" w:hAnsi="Georgia"/>
          <w:sz w:val="32"/>
        </w:rPr>
        <w:t>’</w:t>
      </w:r>
      <w:r w:rsidRPr="007B0F29">
        <w:rPr>
          <w:rFonts w:ascii="Georgia" w:hAnsi="Georgia"/>
          <w:sz w:val="32"/>
        </w:rPr>
        <w:t>avait vu ni entendu avant qu</w:t>
      </w:r>
      <w:r w:rsidR="00007603" w:rsidRPr="007B0F29">
        <w:rPr>
          <w:rFonts w:ascii="Georgia" w:hAnsi="Georgia"/>
          <w:sz w:val="32"/>
        </w:rPr>
        <w:t>’</w:t>
      </w:r>
      <w:r w:rsidRPr="007B0F29">
        <w:rPr>
          <w:rFonts w:ascii="Georgia" w:hAnsi="Georgia"/>
          <w:sz w:val="32"/>
        </w:rPr>
        <w:t>il leur ait planté son engin dedans.</w:t>
      </w:r>
    </w:p>
    <w:p w:rsidR="00331B15" w:rsidRPr="007B0F29" w:rsidRDefault="00331B15" w:rsidP="007B0F29">
      <w:pPr>
        <w:ind w:firstLine="567"/>
        <w:jc w:val="both"/>
        <w:rPr>
          <w:rFonts w:ascii="Georgia" w:hAnsi="Georgia"/>
          <w:sz w:val="32"/>
        </w:rPr>
      </w:pPr>
      <w:r w:rsidRPr="007B0F29">
        <w:rPr>
          <w:rFonts w:ascii="Georgia" w:hAnsi="Georgia"/>
          <w:sz w:val="32"/>
        </w:rPr>
        <w:t>Le plan, Chett en était l</w:t>
      </w:r>
      <w:r w:rsidR="00007603" w:rsidRPr="007B0F29">
        <w:rPr>
          <w:rFonts w:ascii="Georgia" w:hAnsi="Georgia"/>
          <w:sz w:val="32"/>
        </w:rPr>
        <w:t>’</w:t>
      </w:r>
      <w:r w:rsidRPr="007B0F29">
        <w:rPr>
          <w:rFonts w:ascii="Georgia" w:hAnsi="Georgia"/>
          <w:sz w:val="32"/>
        </w:rPr>
        <w:t>auteur. Lui, le malin du lot ; lui qui avait été l</w:t>
      </w:r>
      <w:r w:rsidR="00007603" w:rsidRPr="007B0F29">
        <w:rPr>
          <w:rFonts w:ascii="Georgia" w:hAnsi="Georgia"/>
          <w:sz w:val="32"/>
        </w:rPr>
        <w:t>’</w:t>
      </w:r>
      <w:r w:rsidRPr="007B0F29">
        <w:rPr>
          <w:rFonts w:ascii="Georgia" w:hAnsi="Georgia"/>
          <w:sz w:val="32"/>
        </w:rPr>
        <w:t>ordonnance du vieux mestre Aemon, quatre bonnes années durant ; jusqu</w:t>
      </w:r>
      <w:r w:rsidR="00007603" w:rsidRPr="007B0F29">
        <w:rPr>
          <w:rFonts w:ascii="Georgia" w:hAnsi="Georgia"/>
          <w:sz w:val="32"/>
        </w:rPr>
        <w:t>’</w:t>
      </w:r>
      <w:r w:rsidRPr="007B0F29">
        <w:rPr>
          <w:rFonts w:ascii="Georgia" w:hAnsi="Georgia"/>
          <w:sz w:val="32"/>
        </w:rPr>
        <w:t>à ce qu</w:t>
      </w:r>
      <w:r w:rsidR="00007603" w:rsidRPr="007B0F29">
        <w:rPr>
          <w:rFonts w:ascii="Georgia" w:hAnsi="Georgia"/>
          <w:sz w:val="32"/>
        </w:rPr>
        <w:t>’</w:t>
      </w:r>
      <w:r w:rsidRPr="007B0F29">
        <w:rPr>
          <w:rFonts w:ascii="Georgia" w:hAnsi="Georgia"/>
          <w:sz w:val="32"/>
        </w:rPr>
        <w:t>en fait ce bâtard de Jon Snow se débrouille pour le déposséder de ses tâches au profit de son gros porc de pote. Ah mais, il se promettait, cette nuit, tout en lui tranchant la gorge pour que ça gicle rouge à gros bouillons d</w:t>
      </w:r>
      <w:r w:rsidR="00007603" w:rsidRPr="007B0F29">
        <w:rPr>
          <w:rFonts w:ascii="Georgia" w:hAnsi="Georgia"/>
          <w:sz w:val="32"/>
        </w:rPr>
        <w:t>’</w:t>
      </w:r>
      <w:r w:rsidRPr="007B0F29">
        <w:rPr>
          <w:rFonts w:ascii="Georgia" w:hAnsi="Georgia"/>
          <w:sz w:val="32"/>
        </w:rPr>
        <w:t>entre lard et suif, de lui susurrer dans l</w:t>
      </w:r>
      <w:r w:rsidR="00007603" w:rsidRPr="007B0F29">
        <w:rPr>
          <w:rFonts w:ascii="Georgia" w:hAnsi="Georgia"/>
          <w:sz w:val="32"/>
        </w:rPr>
        <w:t>’</w:t>
      </w:r>
      <w:r w:rsidRPr="007B0F29">
        <w:rPr>
          <w:rFonts w:ascii="Georgia" w:hAnsi="Georgia"/>
          <w:sz w:val="32"/>
        </w:rPr>
        <w:t>oreille, à messer Goret : « Embrasse lord Snow de ma part. » Connaissant les corbeaux, il n</w:t>
      </w:r>
      <w:r w:rsidR="00007603" w:rsidRPr="007B0F29">
        <w:rPr>
          <w:rFonts w:ascii="Georgia" w:hAnsi="Georgia"/>
          <w:sz w:val="32"/>
        </w:rPr>
        <w:t>’</w:t>
      </w:r>
      <w:r w:rsidRPr="007B0F29">
        <w:rPr>
          <w:rFonts w:ascii="Georgia" w:hAnsi="Georgia"/>
          <w:sz w:val="32"/>
        </w:rPr>
        <w:t>aurait aucun problème de ce côté-là, pas plus de problème qu</w:t>
      </w:r>
      <w:r w:rsidR="00007603" w:rsidRPr="007B0F29">
        <w:rPr>
          <w:rFonts w:ascii="Georgia" w:hAnsi="Georgia"/>
          <w:sz w:val="32"/>
        </w:rPr>
        <w:t>’</w:t>
      </w:r>
      <w:r w:rsidRPr="007B0F29">
        <w:rPr>
          <w:rFonts w:ascii="Georgia" w:hAnsi="Georgia"/>
          <w:sz w:val="32"/>
        </w:rPr>
        <w:t xml:space="preserve">avec Tarly. Un picotement du poignard, et ce pleutre </w:t>
      </w:r>
      <w:r w:rsidR="00A62DEB" w:rsidRPr="007B0F29">
        <w:rPr>
          <w:rFonts w:ascii="Georgia" w:hAnsi="Georgia"/>
          <w:sz w:val="32"/>
        </w:rPr>
        <w:t>tremperait</w:t>
      </w:r>
      <w:r w:rsidRPr="007B0F29">
        <w:rPr>
          <w:rFonts w:ascii="Georgia" w:hAnsi="Georgia"/>
          <w:sz w:val="32"/>
        </w:rPr>
        <w:t xml:space="preserve"> ses chausses et se mettrait à chialer merci.</w:t>
      </w:r>
      <w:r w:rsidR="007B0F29" w:rsidRPr="007B0F29">
        <w:rPr>
          <w:rFonts w:ascii="Georgia" w:hAnsi="Georgia"/>
          <w:i/>
          <w:sz w:val="32"/>
        </w:rPr>
        <w:t xml:space="preserve"> Prie, supplie, ça te sauvera pas...</w:t>
      </w:r>
      <w:r w:rsidRPr="007B0F29">
        <w:rPr>
          <w:rFonts w:ascii="Georgia" w:hAnsi="Georgia"/>
          <w:sz w:val="32"/>
        </w:rPr>
        <w:t xml:space="preserve"> Après l</w:t>
      </w:r>
      <w:r w:rsidR="00007603" w:rsidRPr="007B0F29">
        <w:rPr>
          <w:rFonts w:ascii="Georgia" w:hAnsi="Georgia"/>
          <w:sz w:val="32"/>
        </w:rPr>
        <w:t>’</w:t>
      </w:r>
      <w:r w:rsidRPr="007B0F29">
        <w:rPr>
          <w:rFonts w:ascii="Georgia" w:hAnsi="Georgia"/>
          <w:sz w:val="32"/>
        </w:rPr>
        <w:t>avoir égorgé, il ouvrirait les cages et en chasserait si bien les oiseaux qu</w:t>
      </w:r>
      <w:r w:rsidR="00007603" w:rsidRPr="007B0F29">
        <w:rPr>
          <w:rFonts w:ascii="Georgia" w:hAnsi="Georgia"/>
          <w:sz w:val="32"/>
        </w:rPr>
        <w:t>’</w:t>
      </w:r>
      <w:r w:rsidRPr="007B0F29">
        <w:rPr>
          <w:rFonts w:ascii="Georgia" w:hAnsi="Georgia"/>
          <w:sz w:val="32"/>
        </w:rPr>
        <w:t>aucun message n</w:t>
      </w:r>
      <w:r w:rsidR="00007603" w:rsidRPr="007B0F29">
        <w:rPr>
          <w:rFonts w:ascii="Georgia" w:hAnsi="Georgia"/>
          <w:sz w:val="32"/>
        </w:rPr>
        <w:t>’</w:t>
      </w:r>
      <w:r w:rsidRPr="007B0F29">
        <w:rPr>
          <w:rFonts w:ascii="Georgia" w:hAnsi="Georgia"/>
          <w:sz w:val="32"/>
        </w:rPr>
        <w:t>atteindrait le Mur. P</w:t>
      </w:r>
      <w:r w:rsidR="00007603" w:rsidRPr="007B0F29">
        <w:rPr>
          <w:rFonts w:ascii="Georgia" w:hAnsi="Georgia"/>
          <w:sz w:val="32"/>
        </w:rPr>
        <w:t>’</w:t>
      </w:r>
      <w:r w:rsidRPr="007B0F29">
        <w:rPr>
          <w:rFonts w:ascii="Georgia" w:hAnsi="Georgia"/>
          <w:sz w:val="32"/>
        </w:rPr>
        <w:t xml:space="preserve">tit Paul et Tapinois tueraient le Vieil Ours, Surin se chargerait de Blane, et Fauvette, avec ses cousins, réduirait au silence Bannen et le vieux Dywen pour les empêcher de </w:t>
      </w:r>
      <w:r w:rsidR="00A62DEB" w:rsidRPr="007B0F29">
        <w:rPr>
          <w:rFonts w:ascii="Georgia" w:hAnsi="Georgia"/>
          <w:sz w:val="32"/>
        </w:rPr>
        <w:t>flairer</w:t>
      </w:r>
      <w:r w:rsidRPr="007B0F29">
        <w:rPr>
          <w:rFonts w:ascii="Georgia" w:hAnsi="Georgia"/>
          <w:sz w:val="32"/>
        </w:rPr>
        <w:t xml:space="preserve"> leurs traces. On raflerait des vivres pour une quinzaine, et Gentil Mont-Donnel et Pied-bot Karl tiendraient les chevaux tout prêts. Mormont mort, le commandement passerait à ce débris de ser Ottyn Wythers, tant souffreteux que décati.</w:t>
      </w:r>
      <w:r w:rsidR="007B0F29" w:rsidRPr="007B0F29">
        <w:rPr>
          <w:rFonts w:ascii="Georgia" w:hAnsi="Georgia"/>
          <w:i/>
          <w:sz w:val="32"/>
        </w:rPr>
        <w:t xml:space="preserve"> Le soleil sera pas couché qu’y galopera vers le Mur, et y va pas gaspiller des hommes à nous courir après non plus.</w:t>
      </w:r>
    </w:p>
    <w:p w:rsidR="00331B15" w:rsidRPr="007B0F29" w:rsidRDefault="00331B15" w:rsidP="007B0F29">
      <w:pPr>
        <w:ind w:firstLine="567"/>
        <w:jc w:val="both"/>
        <w:rPr>
          <w:rFonts w:ascii="Georgia" w:hAnsi="Georgia"/>
          <w:sz w:val="32"/>
        </w:rPr>
      </w:pPr>
      <w:r w:rsidRPr="007B0F29">
        <w:rPr>
          <w:rFonts w:ascii="Georgia" w:hAnsi="Georgia"/>
          <w:sz w:val="32"/>
        </w:rPr>
        <w:t>Les chiens l</w:t>
      </w:r>
      <w:r w:rsidR="00007603" w:rsidRPr="007B0F29">
        <w:rPr>
          <w:rFonts w:ascii="Georgia" w:hAnsi="Georgia"/>
          <w:sz w:val="32"/>
        </w:rPr>
        <w:t>’</w:t>
      </w:r>
      <w:r w:rsidRPr="007B0F29">
        <w:rPr>
          <w:rFonts w:ascii="Georgia" w:hAnsi="Georgia"/>
          <w:sz w:val="32"/>
        </w:rPr>
        <w:t xml:space="preserve">entraînaient à bout de laisse en se frayant passage au travers des bois. Il discernait le Poing brandi hors du sein de la végétation. Il faisait si sombre que le Vieil Ours avait fait </w:t>
      </w:r>
      <w:r w:rsidR="00A62DEB" w:rsidRPr="007B0F29">
        <w:rPr>
          <w:rFonts w:ascii="Georgia" w:hAnsi="Georgia"/>
          <w:sz w:val="32"/>
        </w:rPr>
        <w:t>allumer</w:t>
      </w:r>
      <w:r w:rsidRPr="007B0F29">
        <w:rPr>
          <w:rFonts w:ascii="Georgia" w:hAnsi="Georgia"/>
          <w:sz w:val="32"/>
        </w:rPr>
        <w:t xml:space="preserve"> les torches, et elles formaient un immense cercle ardent tout du long de l</w:t>
      </w:r>
      <w:r w:rsidR="00007603" w:rsidRPr="007B0F29">
        <w:rPr>
          <w:rFonts w:ascii="Georgia" w:hAnsi="Georgia"/>
          <w:sz w:val="32"/>
        </w:rPr>
        <w:t>’</w:t>
      </w:r>
      <w:r w:rsidRPr="007B0F29">
        <w:rPr>
          <w:rFonts w:ascii="Georgia" w:hAnsi="Georgia"/>
          <w:sz w:val="32"/>
        </w:rPr>
        <w:t>enceinte qui couronnait le faîte de la roche abrupte. Les trois hommes durent barboter pour franchir un ruisseau. L</w:t>
      </w:r>
      <w:r w:rsidR="00007603" w:rsidRPr="007B0F29">
        <w:rPr>
          <w:rFonts w:ascii="Georgia" w:hAnsi="Georgia"/>
          <w:sz w:val="32"/>
        </w:rPr>
        <w:t>’</w:t>
      </w:r>
      <w:r w:rsidRPr="007B0F29">
        <w:rPr>
          <w:rFonts w:ascii="Georgia" w:hAnsi="Georgia"/>
          <w:sz w:val="32"/>
        </w:rPr>
        <w:t>eau était glacée, et des plaques gelées tapissaient sa surface. «</w:t>
      </w:r>
      <w:r w:rsidR="00250F03">
        <w:rPr>
          <w:rFonts w:ascii="Georgia" w:hAnsi="Georgia"/>
          <w:sz w:val="32"/>
        </w:rPr>
        <w:t xml:space="preserve"> </w:t>
      </w:r>
      <w:r w:rsidRPr="007B0F29">
        <w:rPr>
          <w:rFonts w:ascii="Georgia" w:hAnsi="Georgia"/>
          <w:sz w:val="32"/>
        </w:rPr>
        <w:t xml:space="preserve">Je vais rallier la côte, confia Fauvette des Sœurs. </w:t>
      </w:r>
      <w:r w:rsidRPr="007B0F29">
        <w:rPr>
          <w:rFonts w:ascii="Georgia" w:hAnsi="Georgia"/>
          <w:sz w:val="32"/>
        </w:rPr>
        <w:lastRenderedPageBreak/>
        <w:t>Moi et mes cousins. On se f</w:t>
      </w:r>
      <w:r w:rsidR="00007603" w:rsidRPr="007B0F29">
        <w:rPr>
          <w:rFonts w:ascii="Georgia" w:hAnsi="Georgia"/>
          <w:sz w:val="32"/>
        </w:rPr>
        <w:t>’</w:t>
      </w:r>
      <w:r w:rsidRPr="007B0F29">
        <w:rPr>
          <w:rFonts w:ascii="Georgia" w:hAnsi="Georgia"/>
          <w:sz w:val="32"/>
        </w:rPr>
        <w:t>ra une barque, et puis on rentrera chez nous. »</w:t>
      </w:r>
    </w:p>
    <w:p w:rsidR="00331B15" w:rsidRPr="007B0F29" w:rsidRDefault="007B0F29" w:rsidP="007B0F29">
      <w:pPr>
        <w:ind w:firstLine="567"/>
        <w:jc w:val="both"/>
        <w:rPr>
          <w:rFonts w:ascii="Georgia" w:hAnsi="Georgia"/>
          <w:sz w:val="32"/>
        </w:rPr>
      </w:pPr>
      <w:r w:rsidRPr="007B0F29">
        <w:rPr>
          <w:rFonts w:ascii="Georgia" w:hAnsi="Georgia"/>
          <w:i/>
          <w:sz w:val="32"/>
        </w:rPr>
        <w:t>Et vous serez, chez vous, reconnus déserteurs, et on fera valser vos têtes d’étourneaux,</w:t>
      </w:r>
      <w:r w:rsidR="00331B15" w:rsidRPr="007B0F29">
        <w:rPr>
          <w:rFonts w:ascii="Georgia" w:hAnsi="Georgia"/>
          <w:sz w:val="32"/>
        </w:rPr>
        <w:t xml:space="preserve"> songea Chett. Quitter la Garde de Nuit était impossible, une fois que vous aviez prononcé vos vœux. On vous attraperait partout, dans les Sept Couronnes, et partout pour vous mettre à mort.</w:t>
      </w:r>
    </w:p>
    <w:p w:rsidR="00331B15" w:rsidRPr="007B0F29" w:rsidRDefault="00331B15" w:rsidP="007B0F29">
      <w:pPr>
        <w:ind w:firstLine="567"/>
        <w:jc w:val="both"/>
        <w:rPr>
          <w:rFonts w:ascii="Georgia" w:hAnsi="Georgia"/>
          <w:sz w:val="32"/>
        </w:rPr>
      </w:pPr>
      <w:r w:rsidRPr="007B0F29">
        <w:rPr>
          <w:rFonts w:ascii="Georgia" w:hAnsi="Georgia"/>
          <w:sz w:val="32"/>
        </w:rPr>
        <w:t>Il y avait bien Ollo le Manchot qui parlait, lui, de regagner Tyrosh où, affirmait-il, on ne coupait pas la main aux honnêtes gens pour des larcins de rien, pas plus qu</w:t>
      </w:r>
      <w:r w:rsidR="00007603" w:rsidRPr="007B0F29">
        <w:rPr>
          <w:rFonts w:ascii="Georgia" w:hAnsi="Georgia"/>
          <w:sz w:val="32"/>
        </w:rPr>
        <w:t>’</w:t>
      </w:r>
      <w:r w:rsidRPr="007B0F29">
        <w:rPr>
          <w:rFonts w:ascii="Georgia" w:hAnsi="Georgia"/>
          <w:sz w:val="32"/>
        </w:rPr>
        <w:t>on ne les expédiait se les geler le restant de leurs jours pour s</w:t>
      </w:r>
      <w:r w:rsidR="00007603" w:rsidRPr="007B0F29">
        <w:rPr>
          <w:rFonts w:ascii="Georgia" w:hAnsi="Georgia"/>
          <w:sz w:val="32"/>
        </w:rPr>
        <w:t>’</w:t>
      </w:r>
      <w:r w:rsidRPr="007B0F29">
        <w:rPr>
          <w:rFonts w:ascii="Georgia" w:hAnsi="Georgia"/>
          <w:sz w:val="32"/>
        </w:rPr>
        <w:t>être fait piquer au pieu avec une femme de chevalier. Chett avait soupesé de l</w:t>
      </w:r>
      <w:r w:rsidR="00007603" w:rsidRPr="007B0F29">
        <w:rPr>
          <w:rFonts w:ascii="Georgia" w:hAnsi="Georgia"/>
          <w:sz w:val="32"/>
        </w:rPr>
        <w:t>’</w:t>
      </w:r>
      <w:r w:rsidRPr="007B0F29">
        <w:rPr>
          <w:rFonts w:ascii="Georgia" w:hAnsi="Georgia"/>
          <w:sz w:val="32"/>
        </w:rPr>
        <w:t>accompagner, mais il ne parlait pas leur langue de cramouille moite. Et que faire, à Tyrosh ? D</w:t>
      </w:r>
      <w:r w:rsidR="00007603" w:rsidRPr="007B0F29">
        <w:rPr>
          <w:rFonts w:ascii="Georgia" w:hAnsi="Georgia"/>
          <w:sz w:val="32"/>
        </w:rPr>
        <w:t>’</w:t>
      </w:r>
      <w:r w:rsidRPr="007B0F29">
        <w:rPr>
          <w:rFonts w:ascii="Georgia" w:hAnsi="Georgia"/>
          <w:sz w:val="32"/>
        </w:rPr>
        <w:t>affaires à débattre, il n</w:t>
      </w:r>
      <w:r w:rsidR="00007603" w:rsidRPr="007B0F29">
        <w:rPr>
          <w:rFonts w:ascii="Georgia" w:hAnsi="Georgia"/>
          <w:sz w:val="32"/>
        </w:rPr>
        <w:t>’</w:t>
      </w:r>
      <w:r w:rsidRPr="007B0F29">
        <w:rPr>
          <w:rFonts w:ascii="Georgia" w:hAnsi="Georgia"/>
          <w:sz w:val="32"/>
        </w:rPr>
        <w:t>en avait pas, rejeton qu</w:t>
      </w:r>
      <w:r w:rsidR="00007603" w:rsidRPr="007B0F29">
        <w:rPr>
          <w:rFonts w:ascii="Georgia" w:hAnsi="Georgia"/>
          <w:sz w:val="32"/>
        </w:rPr>
        <w:t>’</w:t>
      </w:r>
      <w:r w:rsidRPr="007B0F29">
        <w:rPr>
          <w:rFonts w:ascii="Georgia" w:hAnsi="Georgia"/>
          <w:sz w:val="32"/>
        </w:rPr>
        <w:t xml:space="preserve">il était de Sorcefangier. Son père avait passé sa vie à glandouiller dans les champs des autres et à récolter des </w:t>
      </w:r>
      <w:r w:rsidR="00250F03" w:rsidRPr="007B0F29">
        <w:rPr>
          <w:rFonts w:ascii="Georgia" w:hAnsi="Georgia"/>
          <w:sz w:val="32"/>
        </w:rPr>
        <w:t>sangsues</w:t>
      </w:r>
      <w:r w:rsidRPr="007B0F29">
        <w:rPr>
          <w:rFonts w:ascii="Georgia" w:hAnsi="Georgia"/>
          <w:sz w:val="32"/>
        </w:rPr>
        <w:t>. Il se mettait à poil sans rien garder qu</w:t>
      </w:r>
      <w:r w:rsidR="00007603" w:rsidRPr="007B0F29">
        <w:rPr>
          <w:rFonts w:ascii="Georgia" w:hAnsi="Georgia"/>
          <w:sz w:val="32"/>
        </w:rPr>
        <w:t>’</w:t>
      </w:r>
      <w:r w:rsidRPr="007B0F29">
        <w:rPr>
          <w:rFonts w:ascii="Georgia" w:hAnsi="Georgia"/>
          <w:sz w:val="32"/>
        </w:rPr>
        <w:t>un lambeau de cuir et allait patauger dans les marécages puis en ressortait pompé depuis les chevilles jusqu</w:t>
      </w:r>
      <w:r w:rsidR="00007603" w:rsidRPr="007B0F29">
        <w:rPr>
          <w:rFonts w:ascii="Georgia" w:hAnsi="Georgia"/>
          <w:sz w:val="32"/>
        </w:rPr>
        <w:t>’</w:t>
      </w:r>
      <w:r w:rsidRPr="007B0F29">
        <w:rPr>
          <w:rFonts w:ascii="Georgia" w:hAnsi="Georgia"/>
          <w:sz w:val="32"/>
        </w:rPr>
        <w:t>aux mamelons. Des fois, Chett devait l</w:t>
      </w:r>
      <w:r w:rsidR="00007603" w:rsidRPr="007B0F29">
        <w:rPr>
          <w:rFonts w:ascii="Georgia" w:hAnsi="Georgia"/>
          <w:sz w:val="32"/>
        </w:rPr>
        <w:t>’</w:t>
      </w:r>
      <w:r w:rsidRPr="007B0F29">
        <w:rPr>
          <w:rFonts w:ascii="Georgia" w:hAnsi="Georgia"/>
          <w:sz w:val="32"/>
        </w:rPr>
        <w:t>aider à se défaire des sangsues. Un jour, l</w:t>
      </w:r>
      <w:r w:rsidR="00007603" w:rsidRPr="007B0F29">
        <w:rPr>
          <w:rFonts w:ascii="Georgia" w:hAnsi="Georgia"/>
          <w:sz w:val="32"/>
        </w:rPr>
        <w:t>’</w:t>
      </w:r>
      <w:r w:rsidRPr="007B0F29">
        <w:rPr>
          <w:rFonts w:ascii="Georgia" w:hAnsi="Georgia"/>
          <w:sz w:val="32"/>
        </w:rPr>
        <w:t>une d</w:t>
      </w:r>
      <w:r w:rsidR="00007603" w:rsidRPr="007B0F29">
        <w:rPr>
          <w:rFonts w:ascii="Georgia" w:hAnsi="Georgia"/>
          <w:sz w:val="32"/>
        </w:rPr>
        <w:t>’</w:t>
      </w:r>
      <w:r w:rsidRPr="007B0F29">
        <w:rPr>
          <w:rFonts w:ascii="Georgia" w:hAnsi="Georgia"/>
          <w:sz w:val="32"/>
        </w:rPr>
        <w:t>elles s</w:t>
      </w:r>
      <w:r w:rsidR="00007603" w:rsidRPr="007B0F29">
        <w:rPr>
          <w:rFonts w:ascii="Georgia" w:hAnsi="Georgia"/>
          <w:sz w:val="32"/>
        </w:rPr>
        <w:t>’</w:t>
      </w:r>
      <w:r w:rsidRPr="007B0F29">
        <w:rPr>
          <w:rFonts w:ascii="Georgia" w:hAnsi="Georgia"/>
          <w:sz w:val="32"/>
        </w:rPr>
        <w:t>était attachée à sa paume ; il l</w:t>
      </w:r>
      <w:r w:rsidR="00007603" w:rsidRPr="007B0F29">
        <w:rPr>
          <w:rFonts w:ascii="Georgia" w:hAnsi="Georgia"/>
          <w:sz w:val="32"/>
        </w:rPr>
        <w:t>’</w:t>
      </w:r>
      <w:r w:rsidRPr="007B0F29">
        <w:rPr>
          <w:rFonts w:ascii="Georgia" w:hAnsi="Georgia"/>
          <w:sz w:val="32"/>
        </w:rPr>
        <w:t xml:space="preserve">avait, de dégoût, écrasée contre un mur </w:t>
      </w:r>
      <w:r w:rsidR="00250F03" w:rsidRPr="00250F03">
        <w:rPr>
          <w:rFonts w:ascii="Georgia" w:hAnsi="Georgia"/>
          <w:sz w:val="32"/>
        </w:rPr>
        <w:t>–</w:t>
      </w:r>
      <w:r w:rsidRPr="007B0F29">
        <w:rPr>
          <w:rFonts w:ascii="Georgia" w:hAnsi="Georgia"/>
          <w:sz w:val="32"/>
        </w:rPr>
        <w:t xml:space="preserve"> et s</w:t>
      </w:r>
      <w:r w:rsidR="00007603" w:rsidRPr="007B0F29">
        <w:rPr>
          <w:rFonts w:ascii="Georgia" w:hAnsi="Georgia"/>
          <w:sz w:val="32"/>
        </w:rPr>
        <w:t>’</w:t>
      </w:r>
      <w:r w:rsidRPr="007B0F29">
        <w:rPr>
          <w:rFonts w:ascii="Georgia" w:hAnsi="Georgia"/>
          <w:sz w:val="32"/>
        </w:rPr>
        <w:t>était fait rosser au sang pour ça. Les mestres vous payaient la douzaine un sol.</w:t>
      </w:r>
    </w:p>
    <w:p w:rsidR="00331B15" w:rsidRPr="007B0F29" w:rsidRDefault="00331B15" w:rsidP="007B0F29">
      <w:pPr>
        <w:ind w:firstLine="567"/>
        <w:jc w:val="both"/>
        <w:rPr>
          <w:rFonts w:ascii="Georgia" w:hAnsi="Georgia"/>
          <w:sz w:val="32"/>
        </w:rPr>
      </w:pPr>
      <w:r w:rsidRPr="007B0F29">
        <w:rPr>
          <w:rFonts w:ascii="Georgia" w:hAnsi="Georgia"/>
          <w:sz w:val="32"/>
        </w:rPr>
        <w:t>Libre à Fauvette, si ça lui chantait, de rentrer chez lui, et libre aussi au Tyroshi, mais Chett, non. S</w:t>
      </w:r>
      <w:r w:rsidR="00007603" w:rsidRPr="007B0F29">
        <w:rPr>
          <w:rFonts w:ascii="Georgia" w:hAnsi="Georgia"/>
          <w:sz w:val="32"/>
        </w:rPr>
        <w:t>’</w:t>
      </w:r>
      <w:r w:rsidRPr="007B0F29">
        <w:rPr>
          <w:rFonts w:ascii="Georgia" w:hAnsi="Georgia"/>
          <w:sz w:val="32"/>
        </w:rPr>
        <w:t>il revoyait jamais Sorce</w:t>
      </w:r>
      <w:r w:rsidRPr="007B0F29">
        <w:rPr>
          <w:rFonts w:ascii="Georgia" w:hAnsi="Georgia"/>
          <w:sz w:val="32"/>
        </w:rPr>
        <w:softHyphen/>
        <w:t>fangier, putain, trop tôt que ça serait toujours. Il avait bien aimé, lui, l</w:t>
      </w:r>
      <w:r w:rsidR="00007603" w:rsidRPr="007B0F29">
        <w:rPr>
          <w:rFonts w:ascii="Georgia" w:hAnsi="Georgia"/>
          <w:sz w:val="32"/>
        </w:rPr>
        <w:t>’</w:t>
      </w:r>
      <w:r w:rsidRPr="007B0F29">
        <w:rPr>
          <w:rFonts w:ascii="Georgia" w:hAnsi="Georgia"/>
          <w:sz w:val="32"/>
        </w:rPr>
        <w:t>aspect du fort de Craster. Là-bas, Craster menait une existence de grand seigneur, pourquoi ne pas faire pareil ? Ça qui serait marrant. Lui, Chett, le fils du cherche-sangsues, maître et seigneur d</w:t>
      </w:r>
      <w:r w:rsidR="00007603" w:rsidRPr="007B0F29">
        <w:rPr>
          <w:rFonts w:ascii="Georgia" w:hAnsi="Georgia"/>
          <w:sz w:val="32"/>
        </w:rPr>
        <w:t>’</w:t>
      </w:r>
      <w:r w:rsidRPr="007B0F29">
        <w:rPr>
          <w:rFonts w:ascii="Georgia" w:hAnsi="Georgia"/>
          <w:sz w:val="32"/>
        </w:rPr>
        <w:t>un fort. Il adopterait pour bannière un douze de sangsues sur champ rose. Mais pourquoi s</w:t>
      </w:r>
      <w:r w:rsidR="00007603" w:rsidRPr="007B0F29">
        <w:rPr>
          <w:rFonts w:ascii="Georgia" w:hAnsi="Georgia"/>
          <w:sz w:val="32"/>
        </w:rPr>
        <w:t>’</w:t>
      </w:r>
      <w:r w:rsidRPr="007B0F29">
        <w:rPr>
          <w:rFonts w:ascii="Georgia" w:hAnsi="Georgia"/>
          <w:sz w:val="32"/>
        </w:rPr>
        <w:t>arrêter à seigneur, au fait</w:t>
      </w:r>
      <w:r w:rsidR="00250F03">
        <w:rPr>
          <w:rFonts w:ascii="Georgia" w:hAnsi="Georgia"/>
          <w:sz w:val="32"/>
        </w:rPr>
        <w:t xml:space="preserve"> </w:t>
      </w:r>
      <w:r w:rsidRPr="007B0F29">
        <w:rPr>
          <w:rFonts w:ascii="Georgia" w:hAnsi="Georgia"/>
          <w:sz w:val="32"/>
        </w:rPr>
        <w:t>? Il devrait peut-être se couronner roi.</w:t>
      </w:r>
      <w:r w:rsidR="007B0F29" w:rsidRPr="007B0F29">
        <w:rPr>
          <w:rFonts w:ascii="Georgia" w:hAnsi="Georgia"/>
          <w:i/>
          <w:sz w:val="32"/>
        </w:rPr>
        <w:t xml:space="preserve"> Mance Rayder a débuté corbac. Je pourrais être aussi roi que lui et m’avoir des épouses.</w:t>
      </w:r>
      <w:r w:rsidRPr="007B0F29">
        <w:rPr>
          <w:rFonts w:ascii="Georgia" w:hAnsi="Georgia"/>
          <w:sz w:val="32"/>
        </w:rPr>
        <w:t xml:space="preserve"> Craster s</w:t>
      </w:r>
      <w:r w:rsidR="00007603" w:rsidRPr="007B0F29">
        <w:rPr>
          <w:rFonts w:ascii="Georgia" w:hAnsi="Georgia"/>
          <w:sz w:val="32"/>
        </w:rPr>
        <w:t>’</w:t>
      </w:r>
      <w:r w:rsidRPr="007B0F29">
        <w:rPr>
          <w:rFonts w:ascii="Georgia" w:hAnsi="Georgia"/>
          <w:sz w:val="32"/>
        </w:rPr>
        <w:t xml:space="preserve">en avait bien dix-neuf, sans même compter </w:t>
      </w:r>
      <w:r w:rsidR="00250F03">
        <w:rPr>
          <w:rFonts w:ascii="Georgia" w:hAnsi="Georgia"/>
          <w:sz w:val="32"/>
        </w:rPr>
        <w:t>l</w:t>
      </w:r>
      <w:r w:rsidRPr="007B0F29">
        <w:rPr>
          <w:rFonts w:ascii="Georgia" w:hAnsi="Georgia"/>
          <w:sz w:val="32"/>
        </w:rPr>
        <w:t>es jeunettes, celles de ses filles qu</w:t>
      </w:r>
      <w:r w:rsidR="00007603" w:rsidRPr="007B0F29">
        <w:rPr>
          <w:rFonts w:ascii="Georgia" w:hAnsi="Georgia"/>
          <w:sz w:val="32"/>
        </w:rPr>
        <w:t>’</w:t>
      </w:r>
      <w:r w:rsidRPr="007B0F29">
        <w:rPr>
          <w:rFonts w:ascii="Georgia" w:hAnsi="Georgia"/>
          <w:sz w:val="32"/>
        </w:rPr>
        <w:t>il couchait pas encore avec. Bon, la moitié de ses femmes étaient aussi vioques et moches que lui, mais qu</w:t>
      </w:r>
      <w:r w:rsidR="00007603" w:rsidRPr="007B0F29">
        <w:rPr>
          <w:rFonts w:ascii="Georgia" w:hAnsi="Georgia"/>
          <w:sz w:val="32"/>
        </w:rPr>
        <w:t>’</w:t>
      </w:r>
      <w:r w:rsidRPr="007B0F29">
        <w:rPr>
          <w:rFonts w:ascii="Georgia" w:hAnsi="Georgia"/>
          <w:sz w:val="32"/>
        </w:rPr>
        <w:t xml:space="preserve">est-ce que ça faisait ? Les vieilles, Chett </w:t>
      </w:r>
      <w:r w:rsidR="00250F03" w:rsidRPr="007B0F29">
        <w:rPr>
          <w:rFonts w:ascii="Georgia" w:hAnsi="Georgia"/>
          <w:sz w:val="32"/>
        </w:rPr>
        <w:t>pouvait</w:t>
      </w:r>
      <w:r w:rsidRPr="007B0F29">
        <w:rPr>
          <w:rFonts w:ascii="Georgia" w:hAnsi="Georgia"/>
          <w:sz w:val="32"/>
        </w:rPr>
        <w:t xml:space="preserve"> toujours se les mettre au travail, à la cuisine et au </w:t>
      </w:r>
      <w:r w:rsidRPr="007B0F29">
        <w:rPr>
          <w:rFonts w:ascii="Georgia" w:hAnsi="Georgia"/>
          <w:sz w:val="32"/>
        </w:rPr>
        <w:lastRenderedPageBreak/>
        <w:t>ménage, a l</w:t>
      </w:r>
      <w:r w:rsidR="00007603" w:rsidRPr="007B0F29">
        <w:rPr>
          <w:rFonts w:ascii="Georgia" w:hAnsi="Georgia"/>
          <w:sz w:val="32"/>
        </w:rPr>
        <w:t>’</w:t>
      </w:r>
      <w:r w:rsidRPr="007B0F29">
        <w:rPr>
          <w:rFonts w:ascii="Georgia" w:hAnsi="Georgia"/>
          <w:sz w:val="32"/>
        </w:rPr>
        <w:t>épluchage des carottes et à la pâtée des cochons, pendant que les jeunes lui chauffaient sa couche et portaient ses gosses. Craster n</w:t>
      </w:r>
      <w:r w:rsidR="00007603" w:rsidRPr="007B0F29">
        <w:rPr>
          <w:rFonts w:ascii="Georgia" w:hAnsi="Georgia"/>
          <w:sz w:val="32"/>
        </w:rPr>
        <w:t>’</w:t>
      </w:r>
      <w:r w:rsidRPr="007B0F29">
        <w:rPr>
          <w:rFonts w:ascii="Georgia" w:hAnsi="Georgia"/>
          <w:sz w:val="32"/>
        </w:rPr>
        <w:t>y verrait aucune objection, pas quand P</w:t>
      </w:r>
      <w:r w:rsidR="00007603" w:rsidRPr="007B0F29">
        <w:rPr>
          <w:rFonts w:ascii="Georgia" w:hAnsi="Georgia"/>
          <w:sz w:val="32"/>
        </w:rPr>
        <w:t>’</w:t>
      </w:r>
      <w:r w:rsidR="00250F03">
        <w:rPr>
          <w:rFonts w:ascii="Georgia" w:hAnsi="Georgia"/>
          <w:sz w:val="32"/>
        </w:rPr>
        <w:t>tit Paul l</w:t>
      </w:r>
      <w:r w:rsidR="00007603" w:rsidRPr="007B0F29">
        <w:rPr>
          <w:rFonts w:ascii="Georgia" w:hAnsi="Georgia"/>
          <w:sz w:val="32"/>
        </w:rPr>
        <w:t>’</w:t>
      </w:r>
      <w:r w:rsidRPr="007B0F29">
        <w:rPr>
          <w:rFonts w:ascii="Georgia" w:hAnsi="Georgia"/>
          <w:sz w:val="32"/>
        </w:rPr>
        <w:t>aurait bien étreint dans ses bras.</w:t>
      </w:r>
    </w:p>
    <w:p w:rsidR="00331B15" w:rsidRPr="007B0F29" w:rsidRDefault="00331B15" w:rsidP="007B0F29">
      <w:pPr>
        <w:ind w:firstLine="567"/>
        <w:jc w:val="both"/>
        <w:rPr>
          <w:rFonts w:ascii="Georgia" w:hAnsi="Georgia"/>
          <w:sz w:val="32"/>
        </w:rPr>
      </w:pPr>
      <w:r w:rsidRPr="007B0F29">
        <w:rPr>
          <w:rFonts w:ascii="Georgia" w:hAnsi="Georgia"/>
          <w:sz w:val="32"/>
        </w:rPr>
        <w:t>Chett n</w:t>
      </w:r>
      <w:r w:rsidR="00007603" w:rsidRPr="007B0F29">
        <w:rPr>
          <w:rFonts w:ascii="Georgia" w:hAnsi="Georgia"/>
          <w:sz w:val="32"/>
        </w:rPr>
        <w:t>’</w:t>
      </w:r>
      <w:r w:rsidRPr="007B0F29">
        <w:rPr>
          <w:rFonts w:ascii="Georgia" w:hAnsi="Georgia"/>
          <w:sz w:val="32"/>
        </w:rPr>
        <w:t>avait jamais pratiqué d</w:t>
      </w:r>
      <w:r w:rsidR="00007603" w:rsidRPr="007B0F29">
        <w:rPr>
          <w:rFonts w:ascii="Georgia" w:hAnsi="Georgia"/>
          <w:sz w:val="32"/>
        </w:rPr>
        <w:t>’</w:t>
      </w:r>
      <w:r w:rsidRPr="007B0F29">
        <w:rPr>
          <w:rFonts w:ascii="Georgia" w:hAnsi="Georgia"/>
          <w:sz w:val="32"/>
        </w:rPr>
        <w:t>autres femmes que les putains 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était payées à La Mole. Dans sa prime jeunesse, un seul regard à ses pustules et à sa loupe suffisait aux filles du village pour se détourner, prises de nausées. Le pire lui fut infligé par cette gueuse de Bessa. S</w:t>
      </w:r>
      <w:r w:rsidR="00007603" w:rsidRPr="007B0F29">
        <w:rPr>
          <w:rFonts w:ascii="Georgia" w:hAnsi="Georgia"/>
          <w:sz w:val="32"/>
        </w:rPr>
        <w:t>’</w:t>
      </w:r>
      <w:r w:rsidRPr="007B0F29">
        <w:rPr>
          <w:rFonts w:ascii="Georgia" w:hAnsi="Georgia"/>
          <w:sz w:val="32"/>
        </w:rPr>
        <w:t xml:space="preserve">imaginant : pourquoi pas moi ? </w:t>
      </w:r>
      <w:r w:rsidR="00250F03" w:rsidRPr="007B0F29">
        <w:rPr>
          <w:rFonts w:ascii="Georgia" w:hAnsi="Georgia"/>
          <w:sz w:val="32"/>
        </w:rPr>
        <w:t>Puisqu’elle</w:t>
      </w:r>
      <w:r w:rsidRPr="007B0F29">
        <w:rPr>
          <w:rFonts w:ascii="Georgia" w:hAnsi="Georgia"/>
          <w:sz w:val="32"/>
        </w:rPr>
        <w:t xml:space="preserve"> ouvrait ses cuisses à tous les garçons de Sorcefangier, il consacra même une matinée à lui cueillir des fleurs des champs qu</w:t>
      </w:r>
      <w:r w:rsidR="00007603" w:rsidRPr="007B0F29">
        <w:rPr>
          <w:rFonts w:ascii="Georgia" w:hAnsi="Georgia"/>
          <w:sz w:val="32"/>
        </w:rPr>
        <w:t>’</w:t>
      </w:r>
      <w:r w:rsidRPr="007B0F29">
        <w:rPr>
          <w:rFonts w:ascii="Georgia" w:hAnsi="Georgia"/>
          <w:sz w:val="32"/>
        </w:rPr>
        <w:t>elle</w:t>
      </w:r>
      <w:r w:rsidR="007B0F29" w:rsidRPr="007B0F29">
        <w:rPr>
          <w:rFonts w:ascii="Georgia" w:hAnsi="Georgia"/>
          <w:i/>
          <w:sz w:val="32"/>
        </w:rPr>
        <w:t xml:space="preserve"> adorait,</w:t>
      </w:r>
      <w:r w:rsidRPr="007B0F29">
        <w:rPr>
          <w:rFonts w:ascii="Georgia" w:hAnsi="Georgia"/>
          <w:sz w:val="32"/>
        </w:rPr>
        <w:t xml:space="preserve"> mais elle se contenta de lui rire au nez, non sans préciser : « Toi ? Plutôt que je me farcirais les sangsues de ton père ! », et ne cessa de rigoler qu</w:t>
      </w:r>
      <w:r w:rsidR="00007603" w:rsidRPr="007B0F29">
        <w:rPr>
          <w:rFonts w:ascii="Georgia" w:hAnsi="Georgia"/>
          <w:sz w:val="32"/>
        </w:rPr>
        <w:t>’</w:t>
      </w:r>
      <w:r w:rsidRPr="007B0F29">
        <w:rPr>
          <w:rFonts w:ascii="Georgia" w:hAnsi="Georgia"/>
          <w:sz w:val="32"/>
        </w:rPr>
        <w:t>en se farcissant le poignard. Et c</w:t>
      </w:r>
      <w:r w:rsidR="00007603" w:rsidRPr="007B0F29">
        <w:rPr>
          <w:rFonts w:ascii="Georgia" w:hAnsi="Georgia"/>
          <w:sz w:val="32"/>
        </w:rPr>
        <w:t>’</w:t>
      </w:r>
      <w:r w:rsidRPr="007B0F29">
        <w:rPr>
          <w:rFonts w:ascii="Georgia" w:hAnsi="Georgia"/>
          <w:sz w:val="32"/>
        </w:rPr>
        <w:t>était si bon, la gueule qu</w:t>
      </w:r>
      <w:r w:rsidR="00007603" w:rsidRPr="007B0F29">
        <w:rPr>
          <w:rFonts w:ascii="Georgia" w:hAnsi="Georgia"/>
          <w:sz w:val="32"/>
        </w:rPr>
        <w:t>’</w:t>
      </w:r>
      <w:r w:rsidRPr="007B0F29">
        <w:rPr>
          <w:rFonts w:ascii="Georgia" w:hAnsi="Georgia"/>
          <w:sz w:val="32"/>
        </w:rPr>
        <w:t>elle tirait, si bon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arracha le poignard que pour le replanter. Ne daignant pas seulement venir en personne le juger, après sa capture près de Sept-Rus, le vieux lord Walder Frey avait délégué l</w:t>
      </w:r>
      <w:r w:rsidR="00007603" w:rsidRPr="007B0F29">
        <w:rPr>
          <w:rFonts w:ascii="Georgia" w:hAnsi="Georgia"/>
          <w:sz w:val="32"/>
        </w:rPr>
        <w:t>’</w:t>
      </w:r>
      <w:r w:rsidRPr="007B0F29">
        <w:rPr>
          <w:rFonts w:ascii="Georgia" w:hAnsi="Georgia"/>
          <w:sz w:val="32"/>
        </w:rPr>
        <w:t>un de ses</w:t>
      </w:r>
      <w:r w:rsidR="007B0F29" w:rsidRPr="007B0F29">
        <w:rPr>
          <w:rFonts w:ascii="Georgia" w:hAnsi="Georgia"/>
          <w:i/>
          <w:sz w:val="32"/>
        </w:rPr>
        <w:t xml:space="preserve"> bâtards</w:t>
      </w:r>
      <w:r w:rsidRPr="007B0F29">
        <w:rPr>
          <w:rFonts w:ascii="Georgia" w:hAnsi="Georgia"/>
          <w:sz w:val="32"/>
        </w:rPr>
        <w:t>, cette espèce de Walder Rivers, et Chett s</w:t>
      </w:r>
      <w:r w:rsidR="00007603" w:rsidRPr="007B0F29">
        <w:rPr>
          <w:rFonts w:ascii="Georgia" w:hAnsi="Georgia"/>
          <w:sz w:val="32"/>
        </w:rPr>
        <w:t>’</w:t>
      </w:r>
      <w:r w:rsidRPr="007B0F29">
        <w:rPr>
          <w:rFonts w:ascii="Georgia" w:hAnsi="Georgia"/>
          <w:sz w:val="32"/>
        </w:rPr>
        <w:t>était tout à coup retrouvé en route pour le Mur avec ce puant diable noir de Yoren. Son seul moment de jouissance, on le lui faisait payer de la vie.</w:t>
      </w:r>
    </w:p>
    <w:p w:rsidR="007B0F29" w:rsidRPr="007B0F29" w:rsidRDefault="00331B15" w:rsidP="007B0F29">
      <w:pPr>
        <w:ind w:firstLine="567"/>
        <w:jc w:val="both"/>
        <w:rPr>
          <w:rFonts w:ascii="Georgia" w:hAnsi="Georgia"/>
          <w:i/>
          <w:sz w:val="32"/>
        </w:rPr>
      </w:pPr>
      <w:r w:rsidRPr="007B0F29">
        <w:rPr>
          <w:rFonts w:ascii="Georgia" w:hAnsi="Georgia"/>
          <w:sz w:val="32"/>
        </w:rPr>
        <w:t>Mais il entendait à présent prendre sa revanche, avec les femmes de Craster en sus.</w:t>
      </w:r>
      <w:r w:rsidR="007B0F29" w:rsidRPr="007B0F29">
        <w:rPr>
          <w:rFonts w:ascii="Georgia" w:hAnsi="Georgia"/>
          <w:i/>
          <w:sz w:val="32"/>
        </w:rPr>
        <w:t xml:space="preserve"> S’est pas gouré, ce vieux tordu de </w:t>
      </w:r>
      <w:r w:rsidR="00250F03" w:rsidRPr="007B0F29">
        <w:rPr>
          <w:rFonts w:ascii="Georgia" w:hAnsi="Georgia"/>
          <w:i/>
          <w:sz w:val="32"/>
        </w:rPr>
        <w:t>sauvageon</w:t>
      </w:r>
      <w:r w:rsidR="007B0F29" w:rsidRPr="007B0F29">
        <w:rPr>
          <w:rFonts w:ascii="Georgia" w:hAnsi="Georgia"/>
          <w:i/>
          <w:sz w:val="32"/>
        </w:rPr>
        <w:t xml:space="preserve">. Si t’as envie d’épouser une femme, prends-la, donnes-y </w:t>
      </w:r>
      <w:r w:rsidR="00250F03" w:rsidRPr="007B0F29">
        <w:rPr>
          <w:rFonts w:ascii="Georgia" w:hAnsi="Georgia"/>
          <w:i/>
          <w:sz w:val="32"/>
        </w:rPr>
        <w:t>surtout</w:t>
      </w:r>
      <w:r w:rsidR="007B0F29" w:rsidRPr="007B0F29">
        <w:rPr>
          <w:rFonts w:ascii="Georgia" w:hAnsi="Georgia"/>
          <w:i/>
          <w:sz w:val="32"/>
        </w:rPr>
        <w:t xml:space="preserve"> pas des fleurs pour pas qu’elle voye tes putains de cloques.</w:t>
      </w:r>
      <w:r w:rsidR="00250F03">
        <w:rPr>
          <w:rFonts w:ascii="Georgia" w:hAnsi="Georgia"/>
          <w:sz w:val="32"/>
        </w:rPr>
        <w:t xml:space="preserve"> Cette gaffe-l</w:t>
      </w:r>
      <w:r w:rsidRPr="007B0F29">
        <w:rPr>
          <w:rFonts w:ascii="Georgia" w:hAnsi="Georgia"/>
          <w:sz w:val="32"/>
        </w:rPr>
        <w:t>à, Chett se jurait de ne plus la commettre.</w:t>
      </w:r>
    </w:p>
    <w:p w:rsidR="00331B15" w:rsidRPr="007B0F29" w:rsidRDefault="00331B15" w:rsidP="007B0F29">
      <w:pPr>
        <w:ind w:firstLine="567"/>
        <w:jc w:val="both"/>
        <w:rPr>
          <w:rFonts w:ascii="Georgia" w:hAnsi="Georgia"/>
          <w:sz w:val="32"/>
        </w:rPr>
      </w:pPr>
      <w:r w:rsidRPr="007B0F29">
        <w:rPr>
          <w:rFonts w:ascii="Georgia" w:hAnsi="Georgia"/>
          <w:sz w:val="32"/>
        </w:rPr>
        <w:t>Ça marcherait, se promit-il pour la centième fois.</w:t>
      </w:r>
      <w:r w:rsidR="007B0F29" w:rsidRPr="007B0F29">
        <w:rPr>
          <w:rFonts w:ascii="Georgia" w:hAnsi="Georgia"/>
          <w:i/>
          <w:sz w:val="32"/>
        </w:rPr>
        <w:t xml:space="preserve"> Du moment qu’on se tire sans bavures.</w:t>
      </w:r>
      <w:r w:rsidRPr="007B0F29">
        <w:rPr>
          <w:rFonts w:ascii="Georgia" w:hAnsi="Georgia"/>
          <w:sz w:val="32"/>
        </w:rPr>
        <w:t xml:space="preserve"> Ser Ottyn foncerait au sud, vers Tour Ombreuse, le plus court chemin pour le Mur.</w:t>
      </w:r>
      <w:r w:rsidR="007B0F29" w:rsidRPr="007B0F29">
        <w:rPr>
          <w:rFonts w:ascii="Georgia" w:hAnsi="Georgia"/>
          <w:i/>
          <w:sz w:val="32"/>
        </w:rPr>
        <w:t xml:space="preserve"> Y s’occupera pas de nous, pas Wythers, tout ce qu’y voudra, c’est rentrer entier.</w:t>
      </w:r>
      <w:r w:rsidRPr="007B0F29">
        <w:rPr>
          <w:rFonts w:ascii="Georgia" w:hAnsi="Georgia"/>
          <w:sz w:val="32"/>
        </w:rPr>
        <w:t xml:space="preserve"> Bon, il y avait Thoren Petibois, lui, c</w:t>
      </w:r>
      <w:r w:rsidR="00007603" w:rsidRPr="007B0F29">
        <w:rPr>
          <w:rFonts w:ascii="Georgia" w:hAnsi="Georgia"/>
          <w:sz w:val="32"/>
        </w:rPr>
        <w:t>’</w:t>
      </w:r>
      <w:r w:rsidRPr="007B0F29">
        <w:rPr>
          <w:rFonts w:ascii="Georgia" w:hAnsi="Georgia"/>
          <w:sz w:val="32"/>
        </w:rPr>
        <w:t>était attaquer au plus tôt, son truc, mais la prudence de ser Ottyn était trop bien ancrée pour ça, et puis c</w:t>
      </w:r>
      <w:r w:rsidR="00007603" w:rsidRPr="007B0F29">
        <w:rPr>
          <w:rFonts w:ascii="Georgia" w:hAnsi="Georgia"/>
          <w:sz w:val="32"/>
        </w:rPr>
        <w:t>’</w:t>
      </w:r>
      <w:r w:rsidRPr="007B0F29">
        <w:rPr>
          <w:rFonts w:ascii="Georgia" w:hAnsi="Georgia"/>
          <w:sz w:val="32"/>
        </w:rPr>
        <w:t>était lui, le plus haut gradé.</w:t>
      </w:r>
      <w:r w:rsidR="007B0F29" w:rsidRPr="007B0F29">
        <w:rPr>
          <w:rFonts w:ascii="Georgia" w:hAnsi="Georgia"/>
          <w:i/>
          <w:sz w:val="32"/>
        </w:rPr>
        <w:t xml:space="preserve"> Fout rien, de toute façon. Une fois qu’on sera partis, libre à Petibois d’attaquer qui ça lui chante. Nous fait quoi</w:t>
      </w:r>
      <w:r w:rsidR="00250F03">
        <w:rPr>
          <w:rFonts w:ascii="Georgia" w:hAnsi="Georgia"/>
          <w:i/>
          <w:sz w:val="32"/>
        </w:rPr>
        <w:t xml:space="preserve"> </w:t>
      </w:r>
      <w:r w:rsidR="007B0F29" w:rsidRPr="007B0F29">
        <w:rPr>
          <w:rFonts w:ascii="Georgia" w:hAnsi="Georgia"/>
          <w:i/>
          <w:sz w:val="32"/>
        </w:rPr>
        <w:t xml:space="preserve">? Si pas un d’eux rejoint le Mur, jamais personne viendra nous chercher, </w:t>
      </w:r>
      <w:r w:rsidR="007B0F29" w:rsidRPr="007B0F29">
        <w:rPr>
          <w:rFonts w:ascii="Georgia" w:hAnsi="Georgia"/>
          <w:i/>
          <w:sz w:val="32"/>
        </w:rPr>
        <w:lastRenderedPageBreak/>
        <w:t xml:space="preserve">on pensera qu’on est tous morts avec les autres. </w:t>
      </w:r>
      <w:r w:rsidRPr="007B0F29">
        <w:rPr>
          <w:rFonts w:ascii="Georgia" w:hAnsi="Georgia"/>
          <w:sz w:val="32"/>
        </w:rPr>
        <w:t>Cette idée toute neuve le séduisit un moment. Sauf qu</w:t>
      </w:r>
      <w:r w:rsidR="00007603" w:rsidRPr="007B0F29">
        <w:rPr>
          <w:rFonts w:ascii="Georgia" w:hAnsi="Georgia"/>
          <w:sz w:val="32"/>
        </w:rPr>
        <w:t>’</w:t>
      </w:r>
      <w:r w:rsidRPr="007B0F29">
        <w:rPr>
          <w:rFonts w:ascii="Georgia" w:hAnsi="Georgia"/>
          <w:sz w:val="32"/>
        </w:rPr>
        <w:t xml:space="preserve">il </w:t>
      </w:r>
      <w:r w:rsidR="00250F03" w:rsidRPr="007B0F29">
        <w:rPr>
          <w:rFonts w:ascii="Georgia" w:hAnsi="Georgia"/>
          <w:sz w:val="32"/>
        </w:rPr>
        <w:t>faudrait</w:t>
      </w:r>
      <w:r w:rsidRPr="007B0F29">
        <w:rPr>
          <w:rFonts w:ascii="Georgia" w:hAnsi="Georgia"/>
          <w:sz w:val="32"/>
        </w:rPr>
        <w:t xml:space="preserve"> tuer ser Ottyn et ser Mallador Locke aussi pour remettre à Petibois le commandement, et que tous les deux se trouvaient sous bonne garde nuit et jour..., non, beaucoup trop risqué.</w:t>
      </w:r>
    </w:p>
    <w:p w:rsidR="00331B15" w:rsidRPr="007B0F29" w:rsidRDefault="00331B15" w:rsidP="007B0F29">
      <w:pPr>
        <w:ind w:firstLine="567"/>
        <w:jc w:val="both"/>
        <w:rPr>
          <w:rFonts w:ascii="Georgia" w:hAnsi="Georgia"/>
          <w:sz w:val="32"/>
        </w:rPr>
      </w:pPr>
      <w:r w:rsidRPr="007B0F29">
        <w:rPr>
          <w:rFonts w:ascii="Georgia" w:hAnsi="Georgia"/>
          <w:sz w:val="32"/>
        </w:rPr>
        <w:t>« Chett, intervint P</w:t>
      </w:r>
      <w:r w:rsidR="00007603" w:rsidRPr="007B0F29">
        <w:rPr>
          <w:rFonts w:ascii="Georgia" w:hAnsi="Georgia"/>
          <w:sz w:val="32"/>
        </w:rPr>
        <w:t>’</w:t>
      </w:r>
      <w:r w:rsidRPr="007B0F29">
        <w:rPr>
          <w:rFonts w:ascii="Georgia" w:hAnsi="Georgia"/>
          <w:sz w:val="32"/>
        </w:rPr>
        <w:t xml:space="preserve">tit Paul comme on cahotait dans la </w:t>
      </w:r>
      <w:r w:rsidR="00250F03" w:rsidRPr="007B0F29">
        <w:rPr>
          <w:rFonts w:ascii="Georgia" w:hAnsi="Georgia"/>
          <w:sz w:val="32"/>
        </w:rPr>
        <w:t>caillasse</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une sente à gibier parmi pins plantons et vigiers, et l</w:t>
      </w:r>
      <w:r w:rsidR="00007603" w:rsidRPr="007B0F29">
        <w:rPr>
          <w:rFonts w:ascii="Georgia" w:hAnsi="Georgia"/>
          <w:sz w:val="32"/>
        </w:rPr>
        <w:t>’</w:t>
      </w:r>
      <w:r w:rsidRPr="007B0F29">
        <w:rPr>
          <w:rFonts w:ascii="Georgia" w:hAnsi="Georgia"/>
          <w:sz w:val="32"/>
        </w:rPr>
        <w:t>oiseau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Quel putain d</w:t>
      </w:r>
      <w:r w:rsidRPr="007B0F29">
        <w:rPr>
          <w:rFonts w:ascii="Georgia" w:hAnsi="Georgia"/>
          <w:sz w:val="32"/>
        </w:rPr>
        <w:t>’</w:t>
      </w:r>
      <w:r w:rsidR="00331B15" w:rsidRPr="007B0F29">
        <w:rPr>
          <w:rFonts w:ascii="Georgia" w:hAnsi="Georgia"/>
          <w:sz w:val="32"/>
        </w:rPr>
        <w:t>oiseau ? » Son dernier souci, qu</w:t>
      </w:r>
      <w:r w:rsidRPr="007B0F29">
        <w:rPr>
          <w:rFonts w:ascii="Georgia" w:hAnsi="Georgia"/>
          <w:sz w:val="32"/>
        </w:rPr>
        <w:t>’</w:t>
      </w:r>
      <w:r w:rsidR="00331B15" w:rsidRPr="007B0F29">
        <w:rPr>
          <w:rFonts w:ascii="Georgia" w:hAnsi="Georgia"/>
          <w:sz w:val="32"/>
        </w:rPr>
        <w:t>une tête de veau l</w:t>
      </w:r>
      <w:r w:rsidRPr="007B0F29">
        <w:rPr>
          <w:rFonts w:ascii="Georgia" w:hAnsi="Georgia"/>
          <w:sz w:val="32"/>
        </w:rPr>
        <w:t>’</w:t>
      </w:r>
      <w:r w:rsidR="00331B15" w:rsidRPr="007B0F29">
        <w:rPr>
          <w:rFonts w:ascii="Georgia" w:hAnsi="Georgia"/>
          <w:sz w:val="32"/>
        </w:rPr>
        <w:t>emmerde avec des lubies d</w:t>
      </w:r>
      <w:r w:rsidRPr="007B0F29">
        <w:rPr>
          <w:rFonts w:ascii="Georgia" w:hAnsi="Georgia"/>
          <w:sz w:val="32"/>
        </w:rPr>
        <w:t>’</w:t>
      </w:r>
      <w:r w:rsidR="00331B15" w:rsidRPr="007B0F29">
        <w:rPr>
          <w:rFonts w:ascii="Georgia" w:hAnsi="Georgia"/>
          <w:sz w:val="32"/>
        </w:rPr>
        <w:t>oiseau !</w:t>
      </w:r>
    </w:p>
    <w:p w:rsidR="00331B15" w:rsidRPr="007B0F29" w:rsidRDefault="00331B15" w:rsidP="007B0F29">
      <w:pPr>
        <w:ind w:firstLine="567"/>
        <w:jc w:val="both"/>
        <w:rPr>
          <w:rFonts w:ascii="Georgia" w:hAnsi="Georgia"/>
          <w:sz w:val="32"/>
        </w:rPr>
      </w:pPr>
      <w:r w:rsidRPr="007B0F29">
        <w:rPr>
          <w:rFonts w:ascii="Georgia" w:hAnsi="Georgia"/>
          <w:sz w:val="32"/>
        </w:rPr>
        <w:t>« Çui au Vieil Ours, le corbeau, là, dit P</w:t>
      </w:r>
      <w:r w:rsidR="00007603" w:rsidRPr="007B0F29">
        <w:rPr>
          <w:rFonts w:ascii="Georgia" w:hAnsi="Georgia"/>
          <w:sz w:val="32"/>
        </w:rPr>
        <w:t>’</w:t>
      </w:r>
      <w:r w:rsidRPr="007B0F29">
        <w:rPr>
          <w:rFonts w:ascii="Georgia" w:hAnsi="Georgia"/>
          <w:sz w:val="32"/>
        </w:rPr>
        <w:t>tit Paul. Si qu</w:t>
      </w:r>
      <w:r w:rsidR="00007603" w:rsidRPr="007B0F29">
        <w:rPr>
          <w:rFonts w:ascii="Georgia" w:hAnsi="Georgia"/>
          <w:sz w:val="32"/>
        </w:rPr>
        <w:t>’</w:t>
      </w:r>
      <w:r w:rsidRPr="007B0F29">
        <w:rPr>
          <w:rFonts w:ascii="Georgia" w:hAnsi="Georgia"/>
          <w:sz w:val="32"/>
        </w:rPr>
        <w:t>on tue Mormont, qui va le nourrir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w:t>
      </w:r>
      <w:r w:rsidRPr="007B0F29">
        <w:rPr>
          <w:rFonts w:ascii="Georgia" w:hAnsi="Georgia"/>
          <w:sz w:val="32"/>
        </w:rPr>
        <w:t>’</w:t>
      </w:r>
      <w:r w:rsidR="00331B15" w:rsidRPr="007B0F29">
        <w:rPr>
          <w:rFonts w:ascii="Georgia" w:hAnsi="Georgia"/>
          <w:sz w:val="32"/>
        </w:rPr>
        <w:t>en putain branle, non ? Tords-y le cou, si tu veux, aussi.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Y pas un oiseau que j</w:t>
      </w:r>
      <w:r w:rsidRPr="007B0F29">
        <w:rPr>
          <w:rFonts w:ascii="Georgia" w:hAnsi="Georgia"/>
          <w:sz w:val="32"/>
        </w:rPr>
        <w:t>’</w:t>
      </w:r>
      <w:r w:rsidR="00331B15" w:rsidRPr="007B0F29">
        <w:rPr>
          <w:rFonts w:ascii="Georgia" w:hAnsi="Georgia"/>
          <w:sz w:val="32"/>
        </w:rPr>
        <w:t>y veux du mal, dit le malabar. Mais c</w:t>
      </w:r>
      <w:r w:rsidRPr="007B0F29">
        <w:rPr>
          <w:rFonts w:ascii="Georgia" w:hAnsi="Georgia"/>
          <w:sz w:val="32"/>
        </w:rPr>
        <w:t>’</w:t>
      </w:r>
      <w:r w:rsidR="00331B15" w:rsidRPr="007B0F29">
        <w:rPr>
          <w:rFonts w:ascii="Georgia" w:hAnsi="Georgia"/>
          <w:sz w:val="32"/>
        </w:rPr>
        <w:t>est un qui parle, çui-là. S</w:t>
      </w:r>
      <w:r w:rsidRPr="007B0F29">
        <w:rPr>
          <w:rFonts w:ascii="Georgia" w:hAnsi="Georgia"/>
          <w:sz w:val="32"/>
        </w:rPr>
        <w:t>’</w:t>
      </w:r>
      <w:r w:rsidR="00331B15" w:rsidRPr="007B0F29">
        <w:rPr>
          <w:rFonts w:ascii="Georgia" w:hAnsi="Georgia"/>
          <w:sz w:val="32"/>
        </w:rPr>
        <w:t>y raconte ce qu</w:t>
      </w:r>
      <w:r w:rsidRPr="007B0F29">
        <w:rPr>
          <w:rFonts w:ascii="Georgia" w:hAnsi="Georgia"/>
          <w:sz w:val="32"/>
        </w:rPr>
        <w:t>’</w:t>
      </w:r>
      <w:r w:rsidR="00331B15" w:rsidRPr="007B0F29">
        <w:rPr>
          <w:rFonts w:ascii="Georgia" w:hAnsi="Georgia"/>
          <w:sz w:val="32"/>
        </w:rPr>
        <w:t>on a fait ? »</w:t>
      </w:r>
    </w:p>
    <w:p w:rsidR="00331B15" w:rsidRPr="007B0F29" w:rsidRDefault="00331B15" w:rsidP="007B0F29">
      <w:pPr>
        <w:ind w:firstLine="567"/>
        <w:jc w:val="both"/>
        <w:rPr>
          <w:rFonts w:ascii="Georgia" w:hAnsi="Georgia"/>
          <w:sz w:val="32"/>
        </w:rPr>
      </w:pPr>
      <w:r w:rsidRPr="007B0F29">
        <w:rPr>
          <w:rFonts w:ascii="Georgia" w:hAnsi="Georgia"/>
          <w:sz w:val="32"/>
        </w:rPr>
        <w:t>Fauvette des Sœurs s</w:t>
      </w:r>
      <w:r w:rsidR="00007603" w:rsidRPr="007B0F29">
        <w:rPr>
          <w:rFonts w:ascii="Georgia" w:hAnsi="Georgia"/>
          <w:sz w:val="32"/>
        </w:rPr>
        <w:t>’</w:t>
      </w:r>
      <w:r w:rsidRPr="007B0F29">
        <w:rPr>
          <w:rFonts w:ascii="Georgia" w:hAnsi="Georgia"/>
          <w:sz w:val="32"/>
        </w:rPr>
        <w:t>esclaffa. «</w:t>
      </w:r>
      <w:r w:rsidR="00250F03">
        <w:rPr>
          <w:rFonts w:ascii="Georgia" w:hAnsi="Georgia"/>
          <w:sz w:val="32"/>
        </w:rPr>
        <w:t xml:space="preserve"> </w:t>
      </w:r>
      <w:r w:rsidRPr="007B0F29">
        <w:rPr>
          <w:rFonts w:ascii="Georgia" w:hAnsi="Georgia"/>
          <w:sz w:val="32"/>
        </w:rPr>
        <w:t>P</w:t>
      </w:r>
      <w:r w:rsidR="00007603" w:rsidRPr="007B0F29">
        <w:rPr>
          <w:rFonts w:ascii="Georgia" w:hAnsi="Georgia"/>
          <w:sz w:val="32"/>
        </w:rPr>
        <w:t>’</w:t>
      </w:r>
      <w:r w:rsidRPr="007B0F29">
        <w:rPr>
          <w:rFonts w:ascii="Georgia" w:hAnsi="Georgia"/>
          <w:sz w:val="32"/>
        </w:rPr>
        <w:t>tit Paul, ironisa-t-il, épais comme une muraille.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ferme avec ça ! jappa l</w:t>
      </w:r>
      <w:r w:rsidRPr="007B0F29">
        <w:rPr>
          <w:rFonts w:ascii="Georgia" w:hAnsi="Georgia"/>
          <w:sz w:val="32"/>
        </w:rPr>
        <w:t>’</w:t>
      </w:r>
      <w:r w:rsidR="00331B15" w:rsidRPr="007B0F29">
        <w:rPr>
          <w:rFonts w:ascii="Georgia" w:hAnsi="Georgia"/>
          <w:sz w:val="32"/>
        </w:rPr>
        <w:t>autre d</w:t>
      </w:r>
      <w:r w:rsidRPr="007B0F29">
        <w:rPr>
          <w:rFonts w:ascii="Georgia" w:hAnsi="Georgia"/>
          <w:sz w:val="32"/>
        </w:rPr>
        <w:t>’</w:t>
      </w:r>
      <w:r w:rsidR="00331B15" w:rsidRPr="007B0F29">
        <w:rPr>
          <w:rFonts w:ascii="Georgia" w:hAnsi="Georgia"/>
          <w:sz w:val="32"/>
        </w:rPr>
        <w:t>un air menaçant.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Voyons, Paul..., dit Chett avant qu</w:t>
      </w:r>
      <w:r w:rsidRPr="007B0F29">
        <w:rPr>
          <w:rFonts w:ascii="Georgia" w:hAnsi="Georgia"/>
          <w:sz w:val="32"/>
        </w:rPr>
        <w:t>’</w:t>
      </w:r>
      <w:r w:rsidR="00331B15" w:rsidRPr="007B0F29">
        <w:rPr>
          <w:rFonts w:ascii="Georgia" w:hAnsi="Georgia"/>
          <w:sz w:val="32"/>
        </w:rPr>
        <w:t>il ne se mette trop en rogne, quand y trouveront le vieux dans sa mare de sang, la gorge fendue, z</w:t>
      </w:r>
      <w:r w:rsidRPr="007B0F29">
        <w:rPr>
          <w:rFonts w:ascii="Georgia" w:hAnsi="Georgia"/>
          <w:sz w:val="32"/>
        </w:rPr>
        <w:t>’</w:t>
      </w:r>
      <w:r w:rsidR="00331B15" w:rsidRPr="007B0F29">
        <w:rPr>
          <w:rFonts w:ascii="Georgia" w:hAnsi="Georgia"/>
          <w:sz w:val="32"/>
        </w:rPr>
        <w:t>auront pas besoin d</w:t>
      </w:r>
      <w:r w:rsidRPr="007B0F29">
        <w:rPr>
          <w:rFonts w:ascii="Georgia" w:hAnsi="Georgia"/>
          <w:sz w:val="32"/>
        </w:rPr>
        <w:t>’</w:t>
      </w:r>
      <w:r w:rsidR="00331B15" w:rsidRPr="007B0F29">
        <w:rPr>
          <w:rFonts w:ascii="Georgia" w:hAnsi="Georgia"/>
          <w:sz w:val="32"/>
        </w:rPr>
        <w:t>un oiseau pour se dire qu</w:t>
      </w:r>
      <w:r w:rsidRPr="007B0F29">
        <w:rPr>
          <w:rFonts w:ascii="Georgia" w:hAnsi="Georgia"/>
          <w:sz w:val="32"/>
        </w:rPr>
        <w:t>’</w:t>
      </w:r>
      <w:r w:rsidR="00331B15" w:rsidRPr="007B0F29">
        <w:rPr>
          <w:rFonts w:ascii="Georgia" w:hAnsi="Georgia"/>
          <w:sz w:val="32"/>
        </w:rPr>
        <w:t>on l</w:t>
      </w:r>
      <w:r w:rsidRPr="007B0F29">
        <w:rPr>
          <w:rFonts w:ascii="Georgia" w:hAnsi="Georgia"/>
          <w:sz w:val="32"/>
        </w:rPr>
        <w:t>’</w:t>
      </w:r>
      <w:r w:rsidR="00331B15" w:rsidRPr="007B0F29">
        <w:rPr>
          <w:rFonts w:ascii="Georgia" w:hAnsi="Georgia"/>
          <w:sz w:val="32"/>
        </w:rPr>
        <w:t>a zigouillé. »</w:t>
      </w:r>
    </w:p>
    <w:p w:rsidR="00331B15" w:rsidRPr="007B0F29" w:rsidRDefault="00331B15" w:rsidP="007B0F29">
      <w:pPr>
        <w:ind w:firstLine="567"/>
        <w:jc w:val="both"/>
        <w:rPr>
          <w:rFonts w:ascii="Georgia" w:hAnsi="Georgia"/>
          <w:sz w:val="32"/>
        </w:rPr>
      </w:pPr>
      <w:r w:rsidRPr="007B0F29">
        <w:rPr>
          <w:rFonts w:ascii="Georgia" w:hAnsi="Georgia"/>
          <w:sz w:val="32"/>
        </w:rPr>
        <w:t>P</w:t>
      </w:r>
      <w:r w:rsidR="00007603" w:rsidRPr="007B0F29">
        <w:rPr>
          <w:rFonts w:ascii="Georgia" w:hAnsi="Georgia"/>
          <w:sz w:val="32"/>
        </w:rPr>
        <w:t>’</w:t>
      </w:r>
      <w:r w:rsidRPr="007B0F29">
        <w:rPr>
          <w:rFonts w:ascii="Georgia" w:hAnsi="Georgia"/>
          <w:sz w:val="32"/>
        </w:rPr>
        <w:t>tit Paul rumina la chose un moment. « C</w:t>
      </w:r>
      <w:r w:rsidR="00007603" w:rsidRPr="007B0F29">
        <w:rPr>
          <w:rFonts w:ascii="Georgia" w:hAnsi="Georgia"/>
          <w:sz w:val="32"/>
        </w:rPr>
        <w:t>’</w:t>
      </w:r>
      <w:r w:rsidRPr="007B0F29">
        <w:rPr>
          <w:rFonts w:ascii="Georgia" w:hAnsi="Georgia"/>
          <w:sz w:val="32"/>
        </w:rPr>
        <w:t>est vrai, convint-il. Y pourrai garder l</w:t>
      </w:r>
      <w:r w:rsidR="00007603" w:rsidRPr="007B0F29">
        <w:rPr>
          <w:rFonts w:ascii="Georgia" w:hAnsi="Georgia"/>
          <w:sz w:val="32"/>
        </w:rPr>
        <w:t>’</w:t>
      </w:r>
      <w:r w:rsidRPr="007B0F29">
        <w:rPr>
          <w:rFonts w:ascii="Georgia" w:hAnsi="Georgia"/>
          <w:sz w:val="32"/>
        </w:rPr>
        <w:t>oiseau, alors ? J</w:t>
      </w:r>
      <w:r w:rsidR="00007603" w:rsidRPr="007B0F29">
        <w:rPr>
          <w:rFonts w:ascii="Georgia" w:hAnsi="Georgia"/>
          <w:sz w:val="32"/>
        </w:rPr>
        <w:t>’</w:t>
      </w:r>
      <w:r w:rsidRPr="007B0F29">
        <w:rPr>
          <w:rFonts w:ascii="Georgia" w:hAnsi="Georgia"/>
          <w:sz w:val="32"/>
        </w:rPr>
        <w:t>aime c</w:t>
      </w:r>
      <w:r w:rsidR="00007603" w:rsidRPr="007B0F29">
        <w:rPr>
          <w:rFonts w:ascii="Georgia" w:hAnsi="Georgia"/>
          <w:sz w:val="32"/>
        </w:rPr>
        <w:t>’</w:t>
      </w:r>
      <w:r w:rsidRPr="007B0F29">
        <w:rPr>
          <w:rFonts w:ascii="Georgia" w:hAnsi="Georgia"/>
          <w:sz w:val="32"/>
        </w:rPr>
        <w:t>t oiseau, moi.</w:t>
      </w:r>
    </w:p>
    <w:p w:rsidR="00331B15" w:rsidRPr="007B0F29" w:rsidRDefault="00250F03" w:rsidP="007B0F29">
      <w:pPr>
        <w:ind w:firstLine="567"/>
        <w:jc w:val="both"/>
        <w:rPr>
          <w:rFonts w:ascii="Georgia" w:hAnsi="Georgia"/>
          <w:sz w:val="32"/>
        </w:rPr>
      </w:pPr>
      <w:r>
        <w:rPr>
          <w:rFonts w:ascii="Georgia" w:hAnsi="Georgia"/>
          <w:sz w:val="32"/>
        </w:rPr>
        <w:t>— ’l</w:t>
      </w:r>
      <w:r w:rsidR="00331B15" w:rsidRPr="007B0F29">
        <w:rPr>
          <w:rFonts w:ascii="Georgia" w:hAnsi="Georgia"/>
          <w:sz w:val="32"/>
        </w:rPr>
        <w:t xml:space="preserve"> est à toi, dit Chett, rien que pour le faire taire.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250F03">
        <w:rPr>
          <w:rFonts w:ascii="Georgia" w:hAnsi="Georgia"/>
          <w:sz w:val="32"/>
        </w:rPr>
        <w:t>On pourra se l</w:t>
      </w:r>
      <w:r w:rsidRPr="007B0F29">
        <w:rPr>
          <w:rFonts w:ascii="Georgia" w:hAnsi="Georgia"/>
          <w:sz w:val="32"/>
        </w:rPr>
        <w:t>’</w:t>
      </w:r>
      <w:r w:rsidR="00331B15" w:rsidRPr="007B0F29">
        <w:rPr>
          <w:rFonts w:ascii="Georgia" w:hAnsi="Georgia"/>
          <w:sz w:val="32"/>
        </w:rPr>
        <w:t xml:space="preserve"> bouffer toujours, si qu</w:t>
      </w:r>
      <w:r w:rsidRPr="007B0F29">
        <w:rPr>
          <w:rFonts w:ascii="Georgia" w:hAnsi="Georgia"/>
          <w:sz w:val="32"/>
        </w:rPr>
        <w:t>’</w:t>
      </w:r>
      <w:r w:rsidR="00331B15" w:rsidRPr="007B0F29">
        <w:rPr>
          <w:rFonts w:ascii="Georgia" w:hAnsi="Georgia"/>
          <w:sz w:val="32"/>
        </w:rPr>
        <w:t xml:space="preserve">on aura faim », </w:t>
      </w:r>
      <w:r w:rsidR="00250F03" w:rsidRPr="007B0F29">
        <w:rPr>
          <w:rFonts w:ascii="Georgia" w:hAnsi="Georgia"/>
          <w:sz w:val="32"/>
        </w:rPr>
        <w:t>proposa</w:t>
      </w:r>
      <w:r w:rsidR="00331B15" w:rsidRPr="007B0F29">
        <w:rPr>
          <w:rFonts w:ascii="Georgia" w:hAnsi="Georgia"/>
          <w:sz w:val="32"/>
        </w:rPr>
        <w:t xml:space="preserve"> Fauvette.</w:t>
      </w:r>
    </w:p>
    <w:p w:rsidR="00331B15" w:rsidRPr="007B0F29" w:rsidRDefault="00331B15" w:rsidP="007B0F29">
      <w:pPr>
        <w:ind w:firstLine="567"/>
        <w:jc w:val="both"/>
        <w:rPr>
          <w:rFonts w:ascii="Georgia" w:hAnsi="Georgia"/>
          <w:sz w:val="32"/>
        </w:rPr>
      </w:pPr>
      <w:r w:rsidRPr="007B0F29">
        <w:rPr>
          <w:rFonts w:ascii="Georgia" w:hAnsi="Georgia"/>
          <w:sz w:val="32"/>
        </w:rPr>
        <w:t>P</w:t>
      </w:r>
      <w:r w:rsidR="00007603" w:rsidRPr="007B0F29">
        <w:rPr>
          <w:rFonts w:ascii="Georgia" w:hAnsi="Georgia"/>
          <w:sz w:val="32"/>
        </w:rPr>
        <w:t>’</w:t>
      </w:r>
      <w:r w:rsidRPr="007B0F29">
        <w:rPr>
          <w:rFonts w:ascii="Georgia" w:hAnsi="Georgia"/>
          <w:sz w:val="32"/>
        </w:rPr>
        <w:t>tit Paul se rembrunit de nouveau. « F</w:t>
      </w:r>
      <w:r w:rsidR="00007603" w:rsidRPr="007B0F29">
        <w:rPr>
          <w:rFonts w:ascii="Georgia" w:hAnsi="Georgia"/>
          <w:sz w:val="32"/>
        </w:rPr>
        <w:t>’</w:t>
      </w:r>
      <w:r w:rsidRPr="007B0F29">
        <w:rPr>
          <w:rFonts w:ascii="Georgia" w:hAnsi="Georgia"/>
          <w:sz w:val="32"/>
        </w:rPr>
        <w:t xml:space="preserve">ras mieux pas toucher </w:t>
      </w:r>
      <w:r w:rsidR="007B0F29" w:rsidRPr="007B0F29">
        <w:rPr>
          <w:rFonts w:ascii="Georgia" w:hAnsi="Georgia"/>
          <w:i/>
          <w:sz w:val="32"/>
        </w:rPr>
        <w:t>mon</w:t>
      </w:r>
      <w:r w:rsidRPr="007B0F29">
        <w:rPr>
          <w:rFonts w:ascii="Georgia" w:hAnsi="Georgia"/>
          <w:sz w:val="32"/>
        </w:rPr>
        <w:t xml:space="preserve"> oiseau, Fauvette. F</w:t>
      </w:r>
      <w:r w:rsidR="00007603" w:rsidRPr="007B0F29">
        <w:rPr>
          <w:rFonts w:ascii="Georgia" w:hAnsi="Georgia"/>
          <w:sz w:val="32"/>
        </w:rPr>
        <w:t>’</w:t>
      </w:r>
      <w:r w:rsidRPr="007B0F29">
        <w:rPr>
          <w:rFonts w:ascii="Georgia" w:hAnsi="Georgia"/>
          <w:sz w:val="32"/>
        </w:rPr>
        <w:t>ras mieux. »</w:t>
      </w:r>
    </w:p>
    <w:p w:rsidR="00331B15" w:rsidRPr="007B0F29" w:rsidRDefault="00331B15" w:rsidP="007B0F29">
      <w:pPr>
        <w:ind w:firstLine="567"/>
        <w:jc w:val="both"/>
        <w:rPr>
          <w:rFonts w:ascii="Georgia" w:hAnsi="Georgia"/>
          <w:sz w:val="32"/>
        </w:rPr>
      </w:pPr>
      <w:r w:rsidRPr="007B0F29">
        <w:rPr>
          <w:rFonts w:ascii="Georgia" w:hAnsi="Georgia"/>
          <w:sz w:val="32"/>
        </w:rPr>
        <w:t>Des voix s</w:t>
      </w:r>
      <w:r w:rsidR="00007603" w:rsidRPr="007B0F29">
        <w:rPr>
          <w:rFonts w:ascii="Georgia" w:hAnsi="Georgia"/>
          <w:sz w:val="32"/>
        </w:rPr>
        <w:t>’</w:t>
      </w:r>
      <w:r w:rsidRPr="007B0F29">
        <w:rPr>
          <w:rFonts w:ascii="Georgia" w:hAnsi="Georgia"/>
          <w:sz w:val="32"/>
        </w:rPr>
        <w:t>entendaient au travers des arbres. « Fermez vos putains de gueules, vous deux, dit Chett. On est presque au Poing. »</w:t>
      </w:r>
    </w:p>
    <w:p w:rsidR="00331B15" w:rsidRPr="007B0F29" w:rsidRDefault="00331B15" w:rsidP="007B0F29">
      <w:pPr>
        <w:ind w:firstLine="567"/>
        <w:jc w:val="both"/>
        <w:rPr>
          <w:rFonts w:ascii="Georgia" w:hAnsi="Georgia"/>
          <w:sz w:val="32"/>
        </w:rPr>
      </w:pPr>
      <w:r w:rsidRPr="007B0F29">
        <w:rPr>
          <w:rFonts w:ascii="Georgia" w:hAnsi="Georgia"/>
          <w:sz w:val="32"/>
        </w:rPr>
        <w:t xml:space="preserve">Ayant émergé dans les parages de la face ouest, ils </w:t>
      </w:r>
      <w:r w:rsidR="00250F03" w:rsidRPr="007B0F29">
        <w:rPr>
          <w:rFonts w:ascii="Georgia" w:hAnsi="Georgia"/>
          <w:sz w:val="32"/>
        </w:rPr>
        <w:t>contournèrent</w:t>
      </w:r>
      <w:r w:rsidRPr="007B0F29">
        <w:rPr>
          <w:rFonts w:ascii="Georgia" w:hAnsi="Georgia"/>
          <w:sz w:val="32"/>
        </w:rPr>
        <w:t xml:space="preserve"> la colline vers le sud où la pente était moins sévère. A la lisière de la forêt, une douzaine d</w:t>
      </w:r>
      <w:r w:rsidR="00007603" w:rsidRPr="007B0F29">
        <w:rPr>
          <w:rFonts w:ascii="Georgia" w:hAnsi="Georgia"/>
          <w:sz w:val="32"/>
        </w:rPr>
        <w:t>’</w:t>
      </w:r>
      <w:r w:rsidRPr="007B0F29">
        <w:rPr>
          <w:rFonts w:ascii="Georgia" w:hAnsi="Georgia"/>
          <w:sz w:val="32"/>
        </w:rPr>
        <w:t>hommes s</w:t>
      </w:r>
      <w:r w:rsidR="00007603" w:rsidRPr="007B0F29">
        <w:rPr>
          <w:rFonts w:ascii="Georgia" w:hAnsi="Georgia"/>
          <w:sz w:val="32"/>
        </w:rPr>
        <w:t>’</w:t>
      </w:r>
      <w:r w:rsidRPr="007B0F29">
        <w:rPr>
          <w:rFonts w:ascii="Georgia" w:hAnsi="Georgia"/>
          <w:sz w:val="32"/>
        </w:rPr>
        <w:t>exerçaient à l</w:t>
      </w:r>
      <w:r w:rsidR="00007603" w:rsidRPr="007B0F29">
        <w:rPr>
          <w:rFonts w:ascii="Georgia" w:hAnsi="Georgia"/>
          <w:sz w:val="32"/>
        </w:rPr>
        <w:t>’</w:t>
      </w:r>
      <w:r w:rsidR="00250F03">
        <w:rPr>
          <w:rFonts w:ascii="Georgia" w:hAnsi="Georgia"/>
          <w:sz w:val="32"/>
        </w:rPr>
        <w:t>arc. Il</w:t>
      </w:r>
      <w:r w:rsidRPr="007B0F29">
        <w:rPr>
          <w:rFonts w:ascii="Georgia" w:hAnsi="Georgia"/>
          <w:sz w:val="32"/>
        </w:rPr>
        <w:t xml:space="preserve">s avaient tracé des silhouettes sur les troncs </w:t>
      </w:r>
      <w:r w:rsidRPr="007B0F29">
        <w:rPr>
          <w:rFonts w:ascii="Georgia" w:hAnsi="Georgia"/>
          <w:sz w:val="32"/>
        </w:rPr>
        <w:lastRenderedPageBreak/>
        <w:t>et y décochaient leurs flèches. «</w:t>
      </w:r>
      <w:r w:rsidR="00250F03">
        <w:rPr>
          <w:rFonts w:ascii="Georgia" w:hAnsi="Georgia"/>
          <w:sz w:val="32"/>
        </w:rPr>
        <w:t xml:space="preserve"> </w:t>
      </w:r>
      <w:r w:rsidRPr="007B0F29">
        <w:rPr>
          <w:rFonts w:ascii="Georgia" w:hAnsi="Georgia"/>
          <w:sz w:val="32"/>
        </w:rPr>
        <w:t>Visez-moi ça, dit Fauvette. Un porc archer. »</w:t>
      </w:r>
    </w:p>
    <w:p w:rsidR="00331B15" w:rsidRPr="007B0F29" w:rsidRDefault="00250F03" w:rsidP="007B0F29">
      <w:pPr>
        <w:ind w:firstLine="567"/>
        <w:jc w:val="both"/>
        <w:rPr>
          <w:rFonts w:ascii="Georgia" w:hAnsi="Georgia"/>
          <w:sz w:val="32"/>
        </w:rPr>
      </w:pPr>
      <w:r>
        <w:rPr>
          <w:rFonts w:ascii="Georgia" w:hAnsi="Georgia"/>
          <w:sz w:val="32"/>
        </w:rPr>
        <w:t>Il</w:t>
      </w:r>
      <w:r w:rsidR="00331B15" w:rsidRPr="007B0F29">
        <w:rPr>
          <w:rFonts w:ascii="Georgia" w:hAnsi="Georgia"/>
          <w:sz w:val="32"/>
        </w:rPr>
        <w:t xml:space="preserve"> y avait gros à parier que le tireur le plus proche n</w:t>
      </w:r>
      <w:r w:rsidR="00007603" w:rsidRPr="007B0F29">
        <w:rPr>
          <w:rFonts w:ascii="Georgia" w:hAnsi="Georgia"/>
          <w:sz w:val="32"/>
        </w:rPr>
        <w:t>’</w:t>
      </w:r>
      <w:r w:rsidR="00331B15" w:rsidRPr="007B0F29">
        <w:rPr>
          <w:rFonts w:ascii="Georgia" w:hAnsi="Georgia"/>
          <w:sz w:val="32"/>
        </w:rPr>
        <w:t>était autre que ser Goret lui-même, le patapouf qui avait piqué sa place à Chett. Sa seule vue transporta celui-ci de fureur.</w:t>
      </w:r>
    </w:p>
    <w:p w:rsidR="00331B15" w:rsidRPr="007B0F29" w:rsidRDefault="00250F03" w:rsidP="007B0F29">
      <w:pPr>
        <w:ind w:firstLine="567"/>
        <w:jc w:val="both"/>
        <w:rPr>
          <w:rFonts w:ascii="Georgia" w:hAnsi="Georgia"/>
          <w:sz w:val="32"/>
        </w:rPr>
      </w:pPr>
      <w:r>
        <w:rPr>
          <w:rFonts w:ascii="Georgia" w:hAnsi="Georgia"/>
          <w:sz w:val="32"/>
        </w:rPr>
        <w:t>Il</w:t>
      </w:r>
      <w:r w:rsidR="00331B15" w:rsidRPr="007B0F29">
        <w:rPr>
          <w:rFonts w:ascii="Georgia" w:hAnsi="Georgia"/>
          <w:sz w:val="32"/>
        </w:rPr>
        <w:t xml:space="preserve"> n</w:t>
      </w:r>
      <w:r w:rsidR="00007603" w:rsidRPr="007B0F29">
        <w:rPr>
          <w:rFonts w:ascii="Georgia" w:hAnsi="Georgia"/>
          <w:sz w:val="32"/>
        </w:rPr>
        <w:t>’</w:t>
      </w:r>
      <w:r w:rsidR="00331B15" w:rsidRPr="007B0F29">
        <w:rPr>
          <w:rFonts w:ascii="Georgia" w:hAnsi="Georgia"/>
          <w:sz w:val="32"/>
        </w:rPr>
        <w:t>avait jamais eu la vie douce que comme ordonnance de mestre Aemon. Le vieillard aveugle n</w:t>
      </w:r>
      <w:r w:rsidR="00007603" w:rsidRPr="007B0F29">
        <w:rPr>
          <w:rFonts w:ascii="Georgia" w:hAnsi="Georgia"/>
          <w:sz w:val="32"/>
        </w:rPr>
        <w:t>’</w:t>
      </w:r>
      <w:r w:rsidR="00331B15" w:rsidRPr="007B0F29">
        <w:rPr>
          <w:rFonts w:ascii="Georgia" w:hAnsi="Georgia"/>
          <w:sz w:val="32"/>
        </w:rPr>
        <w:t>exigeait guère, et Clydas se chargeait d</w:t>
      </w:r>
      <w:r w:rsidR="00007603" w:rsidRPr="007B0F29">
        <w:rPr>
          <w:rFonts w:ascii="Georgia" w:hAnsi="Georgia"/>
          <w:sz w:val="32"/>
        </w:rPr>
        <w:t>’</w:t>
      </w:r>
      <w:r w:rsidR="00331B15" w:rsidRPr="007B0F29">
        <w:rPr>
          <w:rFonts w:ascii="Georgia" w:hAnsi="Georgia"/>
          <w:sz w:val="32"/>
        </w:rPr>
        <w:t>ailleurs d</w:t>
      </w:r>
      <w:r w:rsidR="00007603" w:rsidRPr="007B0F29">
        <w:rPr>
          <w:rFonts w:ascii="Georgia" w:hAnsi="Georgia"/>
          <w:sz w:val="32"/>
        </w:rPr>
        <w:t>’</w:t>
      </w:r>
      <w:r w:rsidR="00331B15" w:rsidRPr="007B0F29">
        <w:rPr>
          <w:rFonts w:ascii="Georgia" w:hAnsi="Georgia"/>
          <w:sz w:val="32"/>
        </w:rPr>
        <w:t>en satisfaire la plupart des vœux. Les tâches imparties à Chett : nettoyer la roukerie, faire un peu de feu, rapporter quelques plats, n</w:t>
      </w:r>
      <w:r w:rsidR="00007603" w:rsidRPr="007B0F29">
        <w:rPr>
          <w:rFonts w:ascii="Georgia" w:hAnsi="Georgia"/>
          <w:sz w:val="32"/>
        </w:rPr>
        <w:t>’</w:t>
      </w:r>
      <w:r w:rsidR="00331B15" w:rsidRPr="007B0F29">
        <w:rPr>
          <w:rFonts w:ascii="Georgia" w:hAnsi="Georgia"/>
          <w:sz w:val="32"/>
        </w:rPr>
        <w:t xml:space="preserve">avaient rien de sorcier... et </w:t>
      </w:r>
      <w:r>
        <w:rPr>
          <w:rFonts w:ascii="Georgia" w:hAnsi="Georgia"/>
          <w:sz w:val="32"/>
        </w:rPr>
        <w:t>j</w:t>
      </w:r>
      <w:r w:rsidR="00331B15" w:rsidRPr="007B0F29">
        <w:rPr>
          <w:rFonts w:ascii="Georgia" w:hAnsi="Georgia"/>
          <w:sz w:val="32"/>
        </w:rPr>
        <w:t>amais mestre Aemon n</w:t>
      </w:r>
      <w:r w:rsidR="00007603" w:rsidRPr="007B0F29">
        <w:rPr>
          <w:rFonts w:ascii="Georgia" w:hAnsi="Georgia"/>
          <w:sz w:val="32"/>
        </w:rPr>
        <w:t>’</w:t>
      </w:r>
      <w:r w:rsidR="00331B15" w:rsidRPr="007B0F29">
        <w:rPr>
          <w:rFonts w:ascii="Georgia" w:hAnsi="Georgia"/>
          <w:sz w:val="32"/>
        </w:rPr>
        <w:t>avait levé la main sur lui.</w:t>
      </w:r>
      <w:r w:rsidR="007B0F29" w:rsidRPr="007B0F29">
        <w:rPr>
          <w:rFonts w:ascii="Georgia" w:hAnsi="Georgia"/>
          <w:i/>
          <w:sz w:val="32"/>
        </w:rPr>
        <w:t xml:space="preserve"> Se figure qu’il a qu’à entrer puis à me flanquer dehors, sous prétexte qu’il est né</w:t>
      </w:r>
      <w:r>
        <w:rPr>
          <w:rFonts w:ascii="Georgia" w:hAnsi="Georgia"/>
          <w:i/>
          <w:sz w:val="32"/>
        </w:rPr>
        <w:t xml:space="preserve"> </w:t>
      </w:r>
      <w:r w:rsidR="007B0F29" w:rsidRPr="007B0F29">
        <w:rPr>
          <w:rFonts w:ascii="Georgia" w:hAnsi="Georgia"/>
          <w:i/>
          <w:sz w:val="32"/>
        </w:rPr>
        <w:t>dans la haute et sait lire, hein ? Pourrais bien, moi, y demander de lire mon poignard avant d’y trancher la gorge avec...</w:t>
      </w:r>
      <w:r w:rsidR="00331B15" w:rsidRPr="007B0F29">
        <w:rPr>
          <w:rFonts w:ascii="Georgia" w:hAnsi="Georgia"/>
          <w:sz w:val="32"/>
        </w:rPr>
        <w:t xml:space="preserve"> «</w:t>
      </w:r>
      <w:r>
        <w:rPr>
          <w:rFonts w:ascii="Georgia" w:hAnsi="Georgia"/>
          <w:sz w:val="32"/>
        </w:rPr>
        <w:t xml:space="preserve"> </w:t>
      </w:r>
      <w:r w:rsidR="00331B15" w:rsidRPr="007B0F29">
        <w:rPr>
          <w:rFonts w:ascii="Georgia" w:hAnsi="Georgia"/>
          <w:sz w:val="32"/>
        </w:rPr>
        <w:t xml:space="preserve">Vous </w:t>
      </w:r>
      <w:r w:rsidRPr="007B0F29">
        <w:rPr>
          <w:rFonts w:ascii="Georgia" w:hAnsi="Georgia"/>
          <w:sz w:val="32"/>
        </w:rPr>
        <w:t>continuez</w:t>
      </w:r>
      <w:r w:rsidR="00331B15" w:rsidRPr="007B0F29">
        <w:rPr>
          <w:rFonts w:ascii="Georgia" w:hAnsi="Georgia"/>
          <w:sz w:val="32"/>
        </w:rPr>
        <w:t>, vous, dit-il à ses compagnons, je reste pour regarder ça. » Les chiens tirant comme des fous pour suivre ceux-ci vers le sommet où les attendait la pâtée, s</w:t>
      </w:r>
      <w:r w:rsidR="00007603" w:rsidRPr="007B0F29">
        <w:rPr>
          <w:rFonts w:ascii="Georgia" w:hAnsi="Georgia"/>
          <w:sz w:val="32"/>
        </w:rPr>
        <w:t>’</w:t>
      </w:r>
      <w:r w:rsidR="00331B15" w:rsidRPr="007B0F29">
        <w:rPr>
          <w:rFonts w:ascii="Georgia" w:hAnsi="Georgia"/>
          <w:sz w:val="32"/>
        </w:rPr>
        <w:t>imaginaient-ils, Chett botta la lice noire, et cela les calma un peu.</w:t>
      </w:r>
    </w:p>
    <w:p w:rsidR="00331B15" w:rsidRPr="007B0F29" w:rsidRDefault="00331B15" w:rsidP="007B0F29">
      <w:pPr>
        <w:ind w:firstLine="567"/>
        <w:jc w:val="both"/>
        <w:rPr>
          <w:rFonts w:ascii="Georgia" w:hAnsi="Georgia"/>
          <w:sz w:val="32"/>
        </w:rPr>
      </w:pPr>
      <w:r w:rsidRPr="007B0F29">
        <w:rPr>
          <w:rFonts w:ascii="Georgia" w:hAnsi="Georgia"/>
          <w:sz w:val="32"/>
        </w:rPr>
        <w:t>Sans sortir du couvert, il regarda l</w:t>
      </w:r>
      <w:r w:rsidR="00007603" w:rsidRPr="007B0F29">
        <w:rPr>
          <w:rFonts w:ascii="Georgia" w:hAnsi="Georgia"/>
          <w:sz w:val="32"/>
        </w:rPr>
        <w:t>’</w:t>
      </w:r>
      <w:r w:rsidRPr="007B0F29">
        <w:rPr>
          <w:rFonts w:ascii="Georgia" w:hAnsi="Georgia"/>
          <w:sz w:val="32"/>
        </w:rPr>
        <w:t>obèse manier un arc aussi grand que lui, sa face cramoisie de lune boursouflée par la concentration. Trois flèches étaient plantées dans le sol devant lui. Tarly encocha, banda, maintint longuement la tension tout en s</w:t>
      </w:r>
      <w:r w:rsidR="00007603" w:rsidRPr="007B0F29">
        <w:rPr>
          <w:rFonts w:ascii="Georgia" w:hAnsi="Georgia"/>
          <w:sz w:val="32"/>
        </w:rPr>
        <w:t>’</w:t>
      </w:r>
      <w:r w:rsidRPr="007B0F29">
        <w:rPr>
          <w:rFonts w:ascii="Georgia" w:hAnsi="Georgia"/>
          <w:sz w:val="32"/>
        </w:rPr>
        <w:t>efforçant d</w:t>
      </w:r>
      <w:r w:rsidR="00007603" w:rsidRPr="007B0F29">
        <w:rPr>
          <w:rFonts w:ascii="Georgia" w:hAnsi="Georgia"/>
          <w:sz w:val="32"/>
        </w:rPr>
        <w:t>’</w:t>
      </w:r>
      <w:r w:rsidRPr="007B0F29">
        <w:rPr>
          <w:rFonts w:ascii="Georgia" w:hAnsi="Georgia"/>
          <w:sz w:val="32"/>
        </w:rPr>
        <w:t>ajuster, finit par tirer. Le trait s</w:t>
      </w:r>
      <w:r w:rsidR="00007603" w:rsidRPr="007B0F29">
        <w:rPr>
          <w:rFonts w:ascii="Georgia" w:hAnsi="Georgia"/>
          <w:sz w:val="32"/>
        </w:rPr>
        <w:t>’</w:t>
      </w:r>
      <w:r w:rsidRPr="007B0F29">
        <w:rPr>
          <w:rFonts w:ascii="Georgia" w:hAnsi="Georgia"/>
          <w:sz w:val="32"/>
        </w:rPr>
        <w:t>évanouit dans la verdure. Chett éclata d</w:t>
      </w:r>
      <w:r w:rsidR="00007603" w:rsidRPr="007B0F29">
        <w:rPr>
          <w:rFonts w:ascii="Georgia" w:hAnsi="Georgia"/>
          <w:sz w:val="32"/>
        </w:rPr>
        <w:t>’</w:t>
      </w:r>
      <w:r w:rsidRPr="007B0F29">
        <w:rPr>
          <w:rFonts w:ascii="Georgia" w:hAnsi="Georgia"/>
          <w:sz w:val="32"/>
        </w:rPr>
        <w:t>un rire sonore, un hennissement de mépris charmé.</w:t>
      </w:r>
    </w:p>
    <w:p w:rsidR="00331B15" w:rsidRPr="007B0F29" w:rsidRDefault="00331B15" w:rsidP="007B0F29">
      <w:pPr>
        <w:ind w:firstLine="567"/>
        <w:jc w:val="both"/>
        <w:rPr>
          <w:rFonts w:ascii="Georgia" w:hAnsi="Georgia"/>
          <w:sz w:val="32"/>
        </w:rPr>
      </w:pPr>
      <w:r w:rsidRPr="007B0F29">
        <w:rPr>
          <w:rFonts w:ascii="Georgia" w:hAnsi="Georgia"/>
          <w:sz w:val="32"/>
        </w:rPr>
        <w:t>« On retrouvera jamais cette flèche, et c</w:t>
      </w:r>
      <w:r w:rsidR="00007603" w:rsidRPr="007B0F29">
        <w:rPr>
          <w:rFonts w:ascii="Georgia" w:hAnsi="Georgia"/>
          <w:sz w:val="32"/>
        </w:rPr>
        <w:t>’</w:t>
      </w:r>
      <w:r w:rsidRPr="007B0F29">
        <w:rPr>
          <w:rFonts w:ascii="Georgia" w:hAnsi="Georgia"/>
          <w:sz w:val="32"/>
        </w:rPr>
        <w:t>est à moi qu</w:t>
      </w:r>
      <w:r w:rsidR="00007603" w:rsidRPr="007B0F29">
        <w:rPr>
          <w:rFonts w:ascii="Georgia" w:hAnsi="Georgia"/>
          <w:sz w:val="32"/>
        </w:rPr>
        <w:t>’</w:t>
      </w:r>
      <w:r w:rsidRPr="007B0F29">
        <w:rPr>
          <w:rFonts w:ascii="Georgia" w:hAnsi="Georgia"/>
          <w:sz w:val="32"/>
        </w:rPr>
        <w:t>on va le reprocher, déclara Edd Tallett, l</w:t>
      </w:r>
      <w:r w:rsidR="00007603" w:rsidRPr="007B0F29">
        <w:rPr>
          <w:rFonts w:ascii="Georgia" w:hAnsi="Georgia"/>
          <w:sz w:val="32"/>
        </w:rPr>
        <w:t>’</w:t>
      </w:r>
      <w:r w:rsidRPr="007B0F29">
        <w:rPr>
          <w:rFonts w:ascii="Georgia" w:hAnsi="Georgia"/>
          <w:sz w:val="32"/>
        </w:rPr>
        <w:t>écuyer grincheux et grison que l</w:t>
      </w:r>
      <w:r w:rsidR="00007603" w:rsidRPr="007B0F29">
        <w:rPr>
          <w:rFonts w:ascii="Georgia" w:hAnsi="Georgia"/>
          <w:sz w:val="32"/>
        </w:rPr>
        <w:t>’</w:t>
      </w:r>
      <w:r w:rsidRPr="007B0F29">
        <w:rPr>
          <w:rFonts w:ascii="Georgia" w:hAnsi="Georgia"/>
          <w:sz w:val="32"/>
        </w:rPr>
        <w:t>on appelait la Douleur. Jamais rien disparaît sans qu</w:t>
      </w:r>
      <w:r w:rsidR="00007603" w:rsidRPr="007B0F29">
        <w:rPr>
          <w:rFonts w:ascii="Georgia" w:hAnsi="Georgia"/>
          <w:sz w:val="32"/>
        </w:rPr>
        <w:t>’</w:t>
      </w:r>
      <w:r w:rsidRPr="007B0F29">
        <w:rPr>
          <w:rFonts w:ascii="Georgia" w:hAnsi="Georgia"/>
          <w:sz w:val="32"/>
        </w:rPr>
        <w:t>on me regarde de travers, jamais depuis la fois que j</w:t>
      </w:r>
      <w:r w:rsidR="00007603" w:rsidRPr="007B0F29">
        <w:rPr>
          <w:rFonts w:ascii="Georgia" w:hAnsi="Georgia"/>
          <w:sz w:val="32"/>
        </w:rPr>
        <w:t>’</w:t>
      </w:r>
      <w:r w:rsidRPr="007B0F29">
        <w:rPr>
          <w:rFonts w:ascii="Georgia" w:hAnsi="Georgia"/>
          <w:sz w:val="32"/>
        </w:rPr>
        <w:t>ai perdu mon canasson. Comme si j</w:t>
      </w:r>
      <w:r w:rsidR="00007603" w:rsidRPr="007B0F29">
        <w:rPr>
          <w:rFonts w:ascii="Georgia" w:hAnsi="Georgia"/>
          <w:sz w:val="32"/>
        </w:rPr>
        <w:t>’</w:t>
      </w:r>
      <w:r w:rsidRPr="007B0F29">
        <w:rPr>
          <w:rFonts w:ascii="Georgia" w:hAnsi="Georgia"/>
          <w:sz w:val="32"/>
        </w:rPr>
        <w:t>avais pu rien contre. Il était blanc, et y neigeait. S</w:t>
      </w:r>
      <w:r w:rsidR="00007603" w:rsidRPr="007B0F29">
        <w:rPr>
          <w:rFonts w:ascii="Georgia" w:hAnsi="Georgia"/>
          <w:sz w:val="32"/>
        </w:rPr>
        <w:t>’</w:t>
      </w:r>
      <w:r w:rsidRPr="007B0F29">
        <w:rPr>
          <w:rFonts w:ascii="Georgia" w:hAnsi="Georgia"/>
          <w:sz w:val="32"/>
        </w:rPr>
        <w:t>attendaient à quoi, eux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Là, c</w:t>
      </w:r>
      <w:r w:rsidRPr="007B0F29">
        <w:rPr>
          <w:rFonts w:ascii="Georgia" w:hAnsi="Georgia"/>
          <w:sz w:val="32"/>
        </w:rPr>
        <w:t>’</w:t>
      </w:r>
      <w:r w:rsidR="00331B15" w:rsidRPr="007B0F29">
        <w:rPr>
          <w:rFonts w:ascii="Georgia" w:hAnsi="Georgia"/>
          <w:sz w:val="32"/>
        </w:rPr>
        <w:t>est le vent qui l</w:t>
      </w:r>
      <w:r w:rsidRPr="007B0F29">
        <w:rPr>
          <w:rFonts w:ascii="Georgia" w:hAnsi="Georgia"/>
          <w:sz w:val="32"/>
        </w:rPr>
        <w:t>’</w:t>
      </w:r>
      <w:r w:rsidR="00331B15" w:rsidRPr="007B0F29">
        <w:rPr>
          <w:rFonts w:ascii="Georgia" w:hAnsi="Georgia"/>
          <w:sz w:val="32"/>
        </w:rPr>
        <w:t>a emportée, dit Grenn, un autre copain de lord Snow. Essaie que ton arc bouge pas, Sam.</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lourd », se plaignit l</w:t>
      </w:r>
      <w:r w:rsidRPr="007B0F29">
        <w:rPr>
          <w:rFonts w:ascii="Georgia" w:hAnsi="Georgia"/>
          <w:sz w:val="32"/>
        </w:rPr>
        <w:t>’</w:t>
      </w:r>
      <w:r w:rsidR="00331B15" w:rsidRPr="007B0F29">
        <w:rPr>
          <w:rFonts w:ascii="Georgia" w:hAnsi="Georgia"/>
          <w:sz w:val="32"/>
        </w:rPr>
        <w:t>obèse, mais il n</w:t>
      </w:r>
      <w:r w:rsidRPr="007B0F29">
        <w:rPr>
          <w:rFonts w:ascii="Georgia" w:hAnsi="Georgia"/>
          <w:sz w:val="32"/>
        </w:rPr>
        <w:t>’</w:t>
      </w:r>
      <w:r w:rsidR="00331B15" w:rsidRPr="007B0F29">
        <w:rPr>
          <w:rFonts w:ascii="Georgia" w:hAnsi="Georgia"/>
          <w:sz w:val="32"/>
        </w:rPr>
        <w:t>en tira pas moins une nouvelle fois. Cette deuxième flèche prit un essor tel qu</w:t>
      </w:r>
      <w:r w:rsidRPr="007B0F29">
        <w:rPr>
          <w:rFonts w:ascii="Georgia" w:hAnsi="Georgia"/>
          <w:sz w:val="32"/>
        </w:rPr>
        <w:t>’</w:t>
      </w:r>
      <w:r w:rsidR="00331B15" w:rsidRPr="007B0F29">
        <w:rPr>
          <w:rFonts w:ascii="Georgia" w:hAnsi="Georgia"/>
          <w:sz w:val="32"/>
        </w:rPr>
        <w:t>elle traversa les branches dix pieds au-dessus de la cible.</w:t>
      </w:r>
    </w:p>
    <w:p w:rsidR="00331B15" w:rsidRPr="007B0F29" w:rsidRDefault="00331B15" w:rsidP="007B0F29">
      <w:pPr>
        <w:ind w:firstLine="567"/>
        <w:jc w:val="both"/>
        <w:rPr>
          <w:rFonts w:ascii="Georgia" w:hAnsi="Georgia"/>
          <w:sz w:val="32"/>
        </w:rPr>
      </w:pPr>
      <w:r w:rsidRPr="007B0F29">
        <w:rPr>
          <w:rFonts w:ascii="Georgia" w:hAnsi="Georgia"/>
          <w:sz w:val="32"/>
        </w:rPr>
        <w:lastRenderedPageBreak/>
        <w:t>« M</w:t>
      </w:r>
      <w:r w:rsidR="00007603" w:rsidRPr="007B0F29">
        <w:rPr>
          <w:rFonts w:ascii="Georgia" w:hAnsi="Georgia"/>
          <w:sz w:val="32"/>
        </w:rPr>
        <w:t>’</w:t>
      </w:r>
      <w:r w:rsidRPr="007B0F29">
        <w:rPr>
          <w:rFonts w:ascii="Georgia" w:hAnsi="Georgia"/>
          <w:sz w:val="32"/>
        </w:rPr>
        <w:t>est avis que t</w:t>
      </w:r>
      <w:r w:rsidR="00007603" w:rsidRPr="007B0F29">
        <w:rPr>
          <w:rFonts w:ascii="Georgia" w:hAnsi="Georgia"/>
          <w:sz w:val="32"/>
        </w:rPr>
        <w:t>’</w:t>
      </w:r>
      <w:r w:rsidRPr="007B0F29">
        <w:rPr>
          <w:rFonts w:ascii="Georgia" w:hAnsi="Georgia"/>
          <w:sz w:val="32"/>
        </w:rPr>
        <w:t>as détaché une feuille, dit Edd-la-Douleur. On tombe vite quand on tombe, et y a rien à faire. » Il soupira. « Et on sait tous ce qui suit la chute. Mais c</w:t>
      </w:r>
      <w:r w:rsidR="00007603" w:rsidRPr="007B0F29">
        <w:rPr>
          <w:rFonts w:ascii="Georgia" w:hAnsi="Georgia"/>
          <w:sz w:val="32"/>
        </w:rPr>
        <w:t>’</w:t>
      </w:r>
      <w:r w:rsidRPr="007B0F29">
        <w:rPr>
          <w:rFonts w:ascii="Georgia" w:hAnsi="Georgia"/>
          <w:sz w:val="32"/>
        </w:rPr>
        <w:t>est que j</w:t>
      </w:r>
      <w:r w:rsidR="00007603" w:rsidRPr="007B0F29">
        <w:rPr>
          <w:rFonts w:ascii="Georgia" w:hAnsi="Georgia"/>
          <w:sz w:val="32"/>
        </w:rPr>
        <w:t>’</w:t>
      </w:r>
      <w:r w:rsidRPr="007B0F29">
        <w:rPr>
          <w:rFonts w:ascii="Georgia" w:hAnsi="Georgia"/>
          <w:sz w:val="32"/>
        </w:rPr>
        <w:t>ai froid, bons dieux. Tire ta dernière, Samwell, la langue me gèle au palais, je crois. »</w:t>
      </w:r>
    </w:p>
    <w:p w:rsidR="00331B15" w:rsidRPr="007B0F29" w:rsidRDefault="00331B15" w:rsidP="007B0F29">
      <w:pPr>
        <w:ind w:firstLine="567"/>
        <w:jc w:val="both"/>
        <w:rPr>
          <w:rFonts w:ascii="Georgia" w:hAnsi="Georgia"/>
          <w:sz w:val="32"/>
        </w:rPr>
      </w:pPr>
      <w:r w:rsidRPr="007B0F29">
        <w:rPr>
          <w:rFonts w:ascii="Georgia" w:hAnsi="Georgia"/>
          <w:sz w:val="32"/>
        </w:rPr>
        <w:t>En voyant ser Goret abaisser son arc, Chett pensa qu</w:t>
      </w:r>
      <w:r w:rsidR="00007603" w:rsidRPr="007B0F29">
        <w:rPr>
          <w:rFonts w:ascii="Georgia" w:hAnsi="Georgia"/>
          <w:sz w:val="32"/>
        </w:rPr>
        <w:t>’</w:t>
      </w:r>
      <w:r w:rsidRPr="007B0F29">
        <w:rPr>
          <w:rFonts w:ascii="Georgia" w:hAnsi="Georgia"/>
          <w:sz w:val="32"/>
        </w:rPr>
        <w:t>il allait se mettre à brailler. « C</w:t>
      </w:r>
      <w:r w:rsidR="00007603" w:rsidRPr="007B0F29">
        <w:rPr>
          <w:rFonts w:ascii="Georgia" w:hAnsi="Georgia"/>
          <w:sz w:val="32"/>
        </w:rPr>
        <w:t>’</w:t>
      </w:r>
      <w:r w:rsidRPr="007B0F29">
        <w:rPr>
          <w:rFonts w:ascii="Georgia" w:hAnsi="Georgia"/>
          <w:sz w:val="32"/>
        </w:rPr>
        <w:t>est trop dur.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Encoche, bande et lâche, dit Grenn. Allez... »</w:t>
      </w:r>
    </w:p>
    <w:p w:rsidR="00331B15" w:rsidRPr="007B0F29" w:rsidRDefault="00331B15" w:rsidP="007B0F29">
      <w:pPr>
        <w:ind w:firstLine="567"/>
        <w:jc w:val="both"/>
        <w:rPr>
          <w:rFonts w:ascii="Georgia" w:hAnsi="Georgia"/>
          <w:sz w:val="32"/>
        </w:rPr>
      </w:pPr>
      <w:r w:rsidRPr="007B0F29">
        <w:rPr>
          <w:rFonts w:ascii="Georgia" w:hAnsi="Georgia"/>
          <w:sz w:val="32"/>
        </w:rPr>
        <w:t>D</w:t>
      </w:r>
      <w:r w:rsidR="00007603" w:rsidRPr="007B0F29">
        <w:rPr>
          <w:rFonts w:ascii="Georgia" w:hAnsi="Georgia"/>
          <w:sz w:val="32"/>
        </w:rPr>
        <w:t>’</w:t>
      </w:r>
      <w:r w:rsidRPr="007B0F29">
        <w:rPr>
          <w:rFonts w:ascii="Georgia" w:hAnsi="Georgia"/>
          <w:sz w:val="32"/>
        </w:rPr>
        <w:t>un air consciencieux, l</w:t>
      </w:r>
      <w:r w:rsidR="00007603" w:rsidRPr="007B0F29">
        <w:rPr>
          <w:rFonts w:ascii="Georgia" w:hAnsi="Georgia"/>
          <w:sz w:val="32"/>
        </w:rPr>
        <w:t>’</w:t>
      </w:r>
      <w:r w:rsidRPr="007B0F29">
        <w:rPr>
          <w:rFonts w:ascii="Georgia" w:hAnsi="Georgia"/>
          <w:sz w:val="32"/>
        </w:rPr>
        <w:t>obèse arracha la flèche du sol, l</w:t>
      </w:r>
      <w:r w:rsidR="00007603" w:rsidRPr="007B0F29">
        <w:rPr>
          <w:rFonts w:ascii="Georgia" w:hAnsi="Georgia"/>
          <w:sz w:val="32"/>
        </w:rPr>
        <w:t>’</w:t>
      </w:r>
      <w:r w:rsidRPr="007B0F29">
        <w:rPr>
          <w:rFonts w:ascii="Georgia" w:hAnsi="Georgia"/>
          <w:sz w:val="32"/>
        </w:rPr>
        <w:t>encocha sur la corde, banda, lâcha. Ce bien vite, sans loucher péniblement sur le bois du trait comme il l</w:t>
      </w:r>
      <w:r w:rsidR="00007603" w:rsidRPr="007B0F29">
        <w:rPr>
          <w:rFonts w:ascii="Georgia" w:hAnsi="Georgia"/>
          <w:sz w:val="32"/>
        </w:rPr>
        <w:t>’</w:t>
      </w:r>
      <w:r w:rsidRPr="007B0F29">
        <w:rPr>
          <w:rFonts w:ascii="Georgia" w:hAnsi="Georgia"/>
          <w:sz w:val="32"/>
        </w:rPr>
        <w:t>avait fait pour les deux premiers. Et la flèche alla se ficher, trépidante, au bas du torse de la silhouette charbonnée. «</w:t>
      </w:r>
      <w:r w:rsidR="00250F03">
        <w:rPr>
          <w:rFonts w:ascii="Georgia" w:hAnsi="Georgia"/>
          <w:sz w:val="32"/>
        </w:rPr>
        <w:t xml:space="preserve"> </w:t>
      </w:r>
      <w:r w:rsidRPr="007B0F29">
        <w:rPr>
          <w:rFonts w:ascii="Georgia" w:hAnsi="Georgia"/>
          <w:sz w:val="32"/>
        </w:rPr>
        <w:t>Je l</w:t>
      </w:r>
      <w:r w:rsidR="00007603" w:rsidRPr="007B0F29">
        <w:rPr>
          <w:rFonts w:ascii="Georgia" w:hAnsi="Georgia"/>
          <w:sz w:val="32"/>
        </w:rPr>
        <w:t>’</w:t>
      </w:r>
      <w:r w:rsidRPr="007B0F29">
        <w:rPr>
          <w:rFonts w:ascii="Georgia" w:hAnsi="Georgia"/>
          <w:sz w:val="32"/>
        </w:rPr>
        <w:t>ai</w:t>
      </w:r>
      <w:r w:rsidR="007B0F29" w:rsidRPr="007B0F29">
        <w:rPr>
          <w:rFonts w:ascii="Georgia" w:hAnsi="Georgia"/>
          <w:i/>
          <w:sz w:val="32"/>
        </w:rPr>
        <w:t xml:space="preserve"> eu...</w:t>
      </w:r>
      <w:r w:rsidRPr="007B0F29">
        <w:rPr>
          <w:rFonts w:ascii="Georgia" w:hAnsi="Georgia"/>
          <w:sz w:val="32"/>
        </w:rPr>
        <w:t xml:space="preserve"> » Ser Goret </w:t>
      </w:r>
      <w:r w:rsidR="00250F03" w:rsidRPr="007B0F29">
        <w:rPr>
          <w:rFonts w:ascii="Georgia" w:hAnsi="Georgia"/>
          <w:sz w:val="32"/>
        </w:rPr>
        <w:t>semblait</w:t>
      </w:r>
      <w:r w:rsidRPr="007B0F29">
        <w:rPr>
          <w:rFonts w:ascii="Georgia" w:hAnsi="Georgia"/>
          <w:sz w:val="32"/>
        </w:rPr>
        <w:t xml:space="preserve"> suffoqué. « Grenn, tu as vu ? Edd, regarde, je l</w:t>
      </w:r>
      <w:r w:rsidR="00007603" w:rsidRPr="007B0F29">
        <w:rPr>
          <w:rFonts w:ascii="Georgia" w:hAnsi="Georgia"/>
          <w:sz w:val="32"/>
        </w:rPr>
        <w:t>’</w:t>
      </w:r>
      <w:r w:rsidRPr="007B0F29">
        <w:rPr>
          <w:rFonts w:ascii="Georgia" w:hAnsi="Georgia"/>
          <w:sz w:val="32"/>
        </w:rPr>
        <w:t>ai eu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Entre les côtes, je dirais, dit Grenn.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Est-ce que je l</w:t>
      </w:r>
      <w:r w:rsidRPr="007B0F29">
        <w:rPr>
          <w:rFonts w:ascii="Georgia" w:hAnsi="Georgia"/>
          <w:sz w:val="32"/>
        </w:rPr>
        <w:t>’</w:t>
      </w:r>
      <w:r w:rsidR="00331B15" w:rsidRPr="007B0F29">
        <w:rPr>
          <w:rFonts w:ascii="Georgia" w:hAnsi="Georgia"/>
          <w:sz w:val="32"/>
        </w:rPr>
        <w:t>ai tué ? » s</w:t>
      </w:r>
      <w:r w:rsidRPr="007B0F29">
        <w:rPr>
          <w:rFonts w:ascii="Georgia" w:hAnsi="Georgia"/>
          <w:sz w:val="32"/>
        </w:rPr>
        <w:t>’</w:t>
      </w:r>
      <w:r w:rsidR="00331B15" w:rsidRPr="007B0F29">
        <w:rPr>
          <w:rFonts w:ascii="Georgia" w:hAnsi="Georgia"/>
          <w:sz w:val="32"/>
        </w:rPr>
        <w:t>inquiéta l</w:t>
      </w:r>
      <w:r w:rsidRPr="007B0F29">
        <w:rPr>
          <w:rFonts w:ascii="Georgia" w:hAnsi="Georgia"/>
          <w:sz w:val="32"/>
        </w:rPr>
        <w:t>’</w:t>
      </w:r>
      <w:r w:rsidR="00331B15" w:rsidRPr="007B0F29">
        <w:rPr>
          <w:rFonts w:ascii="Georgia" w:hAnsi="Georgia"/>
          <w:sz w:val="32"/>
        </w:rPr>
        <w:t>obèse.</w:t>
      </w:r>
    </w:p>
    <w:p w:rsidR="00331B15" w:rsidRPr="007B0F29" w:rsidRDefault="00331B15" w:rsidP="007B0F29">
      <w:pPr>
        <w:ind w:firstLine="567"/>
        <w:jc w:val="both"/>
        <w:rPr>
          <w:rFonts w:ascii="Georgia" w:hAnsi="Georgia"/>
          <w:sz w:val="32"/>
        </w:rPr>
      </w:pPr>
      <w:r w:rsidRPr="007B0F29">
        <w:rPr>
          <w:rFonts w:ascii="Georgia" w:hAnsi="Georgia"/>
          <w:sz w:val="32"/>
        </w:rPr>
        <w:t>Tallett haussa les épaules. « Y aurais perforé un poumon, s</w:t>
      </w:r>
      <w:r w:rsidR="00007603" w:rsidRPr="007B0F29">
        <w:rPr>
          <w:rFonts w:ascii="Georgia" w:hAnsi="Georgia"/>
          <w:sz w:val="32"/>
        </w:rPr>
        <w:t>’</w:t>
      </w:r>
      <w:r w:rsidRPr="007B0F29">
        <w:rPr>
          <w:rFonts w:ascii="Georgia" w:hAnsi="Georgia"/>
          <w:sz w:val="32"/>
        </w:rPr>
        <w:t>il avait un poumon. La plupart des arbres en ont pas, d</w:t>
      </w:r>
      <w:r w:rsidR="00007603" w:rsidRPr="007B0F29">
        <w:rPr>
          <w:rFonts w:ascii="Georgia" w:hAnsi="Georgia"/>
          <w:sz w:val="32"/>
        </w:rPr>
        <w:t>’</w:t>
      </w:r>
      <w:r w:rsidR="00250F03">
        <w:rPr>
          <w:rFonts w:ascii="Georgia" w:hAnsi="Georgia"/>
          <w:sz w:val="32"/>
        </w:rPr>
        <w:t>habitude. » Il</w:t>
      </w:r>
      <w:r w:rsidRPr="007B0F29">
        <w:rPr>
          <w:rFonts w:ascii="Georgia" w:hAnsi="Georgia"/>
          <w:sz w:val="32"/>
        </w:rPr>
        <w:t xml:space="preserve"> prit l</w:t>
      </w:r>
      <w:r w:rsidR="00007603" w:rsidRPr="007B0F29">
        <w:rPr>
          <w:rFonts w:ascii="Georgia" w:hAnsi="Georgia"/>
          <w:sz w:val="32"/>
        </w:rPr>
        <w:t>’</w:t>
      </w:r>
      <w:r w:rsidRPr="007B0F29">
        <w:rPr>
          <w:rFonts w:ascii="Georgia" w:hAnsi="Georgia"/>
          <w:sz w:val="32"/>
        </w:rPr>
        <w:t>arc des mains de Sam. « Vu pire, comme coup, toujours. Ouais, et fait aussi, des fois. »</w:t>
      </w:r>
    </w:p>
    <w:p w:rsidR="00331B15" w:rsidRPr="007B0F29" w:rsidRDefault="00331B15" w:rsidP="007B0F29">
      <w:pPr>
        <w:ind w:firstLine="567"/>
        <w:jc w:val="both"/>
        <w:rPr>
          <w:rFonts w:ascii="Georgia" w:hAnsi="Georgia"/>
          <w:sz w:val="32"/>
        </w:rPr>
      </w:pPr>
      <w:r w:rsidRPr="007B0F29">
        <w:rPr>
          <w:rFonts w:ascii="Georgia" w:hAnsi="Georgia"/>
          <w:sz w:val="32"/>
        </w:rPr>
        <w:t>Ser Goret rayonnait. Qu</w:t>
      </w:r>
      <w:r w:rsidR="00007603" w:rsidRPr="007B0F29">
        <w:rPr>
          <w:rFonts w:ascii="Georgia" w:hAnsi="Georgia"/>
          <w:sz w:val="32"/>
        </w:rPr>
        <w:t>’</w:t>
      </w:r>
      <w:r w:rsidRPr="007B0F29">
        <w:rPr>
          <w:rFonts w:ascii="Georgia" w:hAnsi="Georgia"/>
          <w:sz w:val="32"/>
        </w:rPr>
        <w:t>à le voir, vous auriez pensé qu</w:t>
      </w:r>
      <w:r w:rsidR="00007603" w:rsidRPr="007B0F29">
        <w:rPr>
          <w:rFonts w:ascii="Georgia" w:hAnsi="Georgia"/>
          <w:sz w:val="32"/>
        </w:rPr>
        <w:t>’</w:t>
      </w:r>
      <w:r w:rsidRPr="007B0F29">
        <w:rPr>
          <w:rFonts w:ascii="Georgia" w:hAnsi="Georgia"/>
          <w:sz w:val="32"/>
        </w:rPr>
        <w:t>il venait vraiment</w:t>
      </w:r>
      <w:r w:rsidR="007B0F29" w:rsidRPr="007B0F29">
        <w:rPr>
          <w:rFonts w:ascii="Georgia" w:hAnsi="Georgia"/>
          <w:i/>
          <w:sz w:val="32"/>
        </w:rPr>
        <w:t xml:space="preserve"> d’accomplir</w:t>
      </w:r>
      <w:r w:rsidRPr="007B0F29">
        <w:rPr>
          <w:rFonts w:ascii="Georgia" w:hAnsi="Georgia"/>
          <w:sz w:val="32"/>
        </w:rPr>
        <w:t xml:space="preserve"> un exploit. Mais quand il vit Chett et les chiens, son sourire se racornit et mourut sur un </w:t>
      </w:r>
      <w:r w:rsidR="00250F03" w:rsidRPr="007B0F29">
        <w:rPr>
          <w:rFonts w:ascii="Georgia" w:hAnsi="Georgia"/>
          <w:sz w:val="32"/>
        </w:rPr>
        <w:t>couinement</w:t>
      </w:r>
      <w:r w:rsidRPr="007B0F29">
        <w:rPr>
          <w:rFonts w:ascii="Georgia" w:hAnsi="Georgia"/>
          <w:sz w:val="32"/>
        </w:rPr>
        <w:t>.</w:t>
      </w:r>
    </w:p>
    <w:p w:rsidR="00331B15" w:rsidRPr="007B0F29" w:rsidRDefault="00331B15" w:rsidP="007B0F29">
      <w:pPr>
        <w:ind w:firstLine="567"/>
        <w:jc w:val="both"/>
        <w:rPr>
          <w:rFonts w:ascii="Georgia" w:hAnsi="Georgia"/>
          <w:sz w:val="32"/>
        </w:rPr>
      </w:pPr>
      <w:r w:rsidRPr="007B0F29">
        <w:rPr>
          <w:rFonts w:ascii="Georgia" w:hAnsi="Georgia"/>
          <w:sz w:val="32"/>
        </w:rPr>
        <w:t>« T</w:t>
      </w:r>
      <w:r w:rsidR="00007603" w:rsidRPr="007B0F29">
        <w:rPr>
          <w:rFonts w:ascii="Georgia" w:hAnsi="Georgia"/>
          <w:sz w:val="32"/>
        </w:rPr>
        <w:t>’</w:t>
      </w:r>
      <w:r w:rsidRPr="007B0F29">
        <w:rPr>
          <w:rFonts w:ascii="Georgia" w:hAnsi="Georgia"/>
          <w:sz w:val="32"/>
        </w:rPr>
        <w:t>as touché qu</w:t>
      </w:r>
      <w:r w:rsidR="00007603" w:rsidRPr="007B0F29">
        <w:rPr>
          <w:rFonts w:ascii="Georgia" w:hAnsi="Georgia"/>
          <w:sz w:val="32"/>
        </w:rPr>
        <w:t>’</w:t>
      </w:r>
      <w:r w:rsidRPr="007B0F29">
        <w:rPr>
          <w:rFonts w:ascii="Georgia" w:hAnsi="Georgia"/>
          <w:sz w:val="32"/>
        </w:rPr>
        <w:t>un arbre, dit Chett. Reste à voir comment tu tires quand c</w:t>
      </w:r>
      <w:r w:rsidR="00007603" w:rsidRPr="007B0F29">
        <w:rPr>
          <w:rFonts w:ascii="Georgia" w:hAnsi="Georgia"/>
          <w:sz w:val="32"/>
        </w:rPr>
        <w:t>’</w:t>
      </w:r>
      <w:r w:rsidRPr="007B0F29">
        <w:rPr>
          <w:rFonts w:ascii="Georgia" w:hAnsi="Georgia"/>
          <w:sz w:val="32"/>
        </w:rPr>
        <w:t>est les potes à Mance Rayder. Resteront pas les branches en l</w:t>
      </w:r>
      <w:r w:rsidR="00007603" w:rsidRPr="007B0F29">
        <w:rPr>
          <w:rFonts w:ascii="Georgia" w:hAnsi="Georgia"/>
          <w:sz w:val="32"/>
        </w:rPr>
        <w:t>’</w:t>
      </w:r>
      <w:r w:rsidRPr="007B0F29">
        <w:rPr>
          <w:rFonts w:ascii="Georgia" w:hAnsi="Georgia"/>
          <w:sz w:val="32"/>
        </w:rPr>
        <w:t>air à trembler de toutes leurs feuilles, eux, oh que non. Que c</w:t>
      </w:r>
      <w:r w:rsidR="00007603" w:rsidRPr="007B0F29">
        <w:rPr>
          <w:rFonts w:ascii="Georgia" w:hAnsi="Georgia"/>
          <w:sz w:val="32"/>
        </w:rPr>
        <w:t>’</w:t>
      </w:r>
      <w:r w:rsidRPr="007B0F29">
        <w:rPr>
          <w:rFonts w:ascii="Georgia" w:hAnsi="Georgia"/>
          <w:sz w:val="32"/>
        </w:rPr>
        <w:t>est droit sur toi qu</w:t>
      </w:r>
      <w:r w:rsidR="00007603" w:rsidRPr="007B0F29">
        <w:rPr>
          <w:rFonts w:ascii="Georgia" w:hAnsi="Georgia"/>
          <w:sz w:val="32"/>
        </w:rPr>
        <w:t>’</w:t>
      </w:r>
      <w:r w:rsidRPr="007B0F29">
        <w:rPr>
          <w:rFonts w:ascii="Georgia" w:hAnsi="Georgia"/>
          <w:sz w:val="32"/>
        </w:rPr>
        <w:t>y marcheront en te gueulant en pleine gueule, et j</w:t>
      </w:r>
      <w:r w:rsidR="00007603" w:rsidRPr="007B0F29">
        <w:rPr>
          <w:rFonts w:ascii="Georgia" w:hAnsi="Georgia"/>
          <w:sz w:val="32"/>
        </w:rPr>
        <w:t>’</w:t>
      </w:r>
      <w:r w:rsidRPr="007B0F29">
        <w:rPr>
          <w:rFonts w:ascii="Georgia" w:hAnsi="Georgia"/>
          <w:sz w:val="32"/>
        </w:rPr>
        <w:t xml:space="preserve"> parie que t</w:t>
      </w:r>
      <w:r w:rsidR="00007603" w:rsidRPr="007B0F29">
        <w:rPr>
          <w:rFonts w:ascii="Georgia" w:hAnsi="Georgia"/>
          <w:sz w:val="32"/>
        </w:rPr>
        <w:t>’</w:t>
      </w:r>
      <w:r w:rsidRPr="007B0F29">
        <w:rPr>
          <w:rFonts w:ascii="Georgia" w:hAnsi="Georgia"/>
          <w:sz w:val="32"/>
        </w:rPr>
        <w:t>en compisseras tes braies. Et qu</w:t>
      </w:r>
      <w:r w:rsidR="00007603" w:rsidRPr="007B0F29">
        <w:rPr>
          <w:rFonts w:ascii="Georgia" w:hAnsi="Georgia"/>
          <w:sz w:val="32"/>
        </w:rPr>
        <w:t>’</w:t>
      </w:r>
      <w:r w:rsidRPr="007B0F29">
        <w:rPr>
          <w:rFonts w:ascii="Georgia" w:hAnsi="Georgia"/>
          <w:sz w:val="32"/>
        </w:rPr>
        <w:t>un te plantera sa hache entre ces petits yeux de porc. Et que le dernier truc que t</w:t>
      </w:r>
      <w:r w:rsidR="00007603" w:rsidRPr="007B0F29">
        <w:rPr>
          <w:rFonts w:ascii="Georgia" w:hAnsi="Georgia"/>
          <w:sz w:val="32"/>
        </w:rPr>
        <w:t>’</w:t>
      </w:r>
      <w:r w:rsidRPr="007B0F29">
        <w:rPr>
          <w:rFonts w:ascii="Georgia" w:hAnsi="Georgia"/>
          <w:sz w:val="32"/>
        </w:rPr>
        <w:t>entendras, c</w:t>
      </w:r>
      <w:r w:rsidR="00007603" w:rsidRPr="007B0F29">
        <w:rPr>
          <w:rFonts w:ascii="Georgia" w:hAnsi="Georgia"/>
          <w:sz w:val="32"/>
        </w:rPr>
        <w:t>’</w:t>
      </w:r>
      <w:r w:rsidRPr="007B0F29">
        <w:rPr>
          <w:rFonts w:ascii="Georgia" w:hAnsi="Georgia"/>
          <w:sz w:val="32"/>
        </w:rPr>
        <w:t>est le</w:t>
      </w:r>
      <w:r w:rsidR="007B0F29" w:rsidRPr="007B0F29">
        <w:rPr>
          <w:rFonts w:ascii="Georgia" w:hAnsi="Georgia"/>
          <w:i/>
          <w:sz w:val="32"/>
        </w:rPr>
        <w:t xml:space="preserve"> crrrac</w:t>
      </w:r>
      <w:r w:rsidRPr="007B0F29">
        <w:rPr>
          <w:rFonts w:ascii="Georgia" w:hAnsi="Georgia"/>
          <w:sz w:val="32"/>
        </w:rPr>
        <w:t xml:space="preserve"> que ça fait quand ça t</w:t>
      </w:r>
      <w:r w:rsidR="00007603" w:rsidRPr="007B0F29">
        <w:rPr>
          <w:rFonts w:ascii="Georgia" w:hAnsi="Georgia"/>
          <w:sz w:val="32"/>
        </w:rPr>
        <w:t>’</w:t>
      </w:r>
      <w:r w:rsidRPr="007B0F29">
        <w:rPr>
          <w:rFonts w:ascii="Georgia" w:hAnsi="Georgia"/>
          <w:sz w:val="32"/>
        </w:rPr>
        <w:t>ouvre le crâne. »</w:t>
      </w:r>
    </w:p>
    <w:p w:rsidR="00331B15" w:rsidRPr="007B0F29" w:rsidRDefault="00331B15" w:rsidP="007B0F29">
      <w:pPr>
        <w:ind w:firstLine="567"/>
        <w:jc w:val="both"/>
        <w:rPr>
          <w:rFonts w:ascii="Georgia" w:hAnsi="Georgia"/>
          <w:sz w:val="32"/>
        </w:rPr>
      </w:pPr>
      <w:r w:rsidRPr="007B0F29">
        <w:rPr>
          <w:rFonts w:ascii="Georgia" w:hAnsi="Georgia"/>
          <w:sz w:val="32"/>
        </w:rPr>
        <w:t>Le patapouf s</w:t>
      </w:r>
      <w:r w:rsidR="00007603" w:rsidRPr="007B0F29">
        <w:rPr>
          <w:rFonts w:ascii="Georgia" w:hAnsi="Georgia"/>
          <w:sz w:val="32"/>
        </w:rPr>
        <w:t>’</w:t>
      </w:r>
      <w:r w:rsidRPr="007B0F29">
        <w:rPr>
          <w:rFonts w:ascii="Georgia" w:hAnsi="Georgia"/>
          <w:sz w:val="32"/>
        </w:rPr>
        <w:t>était mis à trembler. Edd-la-Douleur lui posa une main sur l</w:t>
      </w:r>
      <w:r w:rsidR="00007603" w:rsidRPr="007B0F29">
        <w:rPr>
          <w:rFonts w:ascii="Georgia" w:hAnsi="Georgia"/>
          <w:sz w:val="32"/>
        </w:rPr>
        <w:t>’</w:t>
      </w:r>
      <w:r w:rsidRPr="007B0F29">
        <w:rPr>
          <w:rFonts w:ascii="Georgia" w:hAnsi="Georgia"/>
          <w:sz w:val="32"/>
        </w:rPr>
        <w:t>épaule. « Il ne suffit pas, frère, dit-il à Chett d</w:t>
      </w:r>
      <w:r w:rsidR="00007603" w:rsidRPr="007B0F29">
        <w:rPr>
          <w:rFonts w:ascii="Georgia" w:hAnsi="Georgia"/>
          <w:sz w:val="32"/>
        </w:rPr>
        <w:t>’</w:t>
      </w:r>
      <w:r w:rsidRPr="007B0F29">
        <w:rPr>
          <w:rFonts w:ascii="Georgia" w:hAnsi="Georgia"/>
          <w:sz w:val="32"/>
        </w:rPr>
        <w:t>un ton solennel, que ça te soit arrivé à toi pour que Samwell y soit lui-même condamné.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parles de quoi, Tallett ?</w:t>
      </w:r>
    </w:p>
    <w:p w:rsidR="00331B15" w:rsidRPr="007B0F29" w:rsidRDefault="00007603" w:rsidP="007B0F29">
      <w:pPr>
        <w:ind w:firstLine="567"/>
        <w:jc w:val="both"/>
        <w:rPr>
          <w:rFonts w:ascii="Georgia" w:hAnsi="Georgia"/>
          <w:sz w:val="32"/>
        </w:rPr>
      </w:pPr>
      <w:r w:rsidRPr="007B0F29">
        <w:rPr>
          <w:rFonts w:ascii="Georgia" w:hAnsi="Georgia"/>
          <w:sz w:val="32"/>
        </w:rPr>
        <w:lastRenderedPageBreak/>
        <w:t>— </w:t>
      </w:r>
      <w:r w:rsidR="00331B15" w:rsidRPr="007B0F29">
        <w:rPr>
          <w:rFonts w:ascii="Georgia" w:hAnsi="Georgia"/>
          <w:sz w:val="32"/>
        </w:rPr>
        <w:t>De la hache qui t</w:t>
      </w:r>
      <w:r w:rsidRPr="007B0F29">
        <w:rPr>
          <w:rFonts w:ascii="Georgia" w:hAnsi="Georgia"/>
          <w:sz w:val="32"/>
        </w:rPr>
        <w:t>’</w:t>
      </w:r>
      <w:r w:rsidR="00331B15" w:rsidRPr="007B0F29">
        <w:rPr>
          <w:rFonts w:ascii="Georgia" w:hAnsi="Georgia"/>
          <w:sz w:val="32"/>
        </w:rPr>
        <w:t>a fendu le crâne. Est-il exact que la moi</w:t>
      </w:r>
      <w:r w:rsidR="00250F03">
        <w:rPr>
          <w:rFonts w:ascii="Georgia" w:hAnsi="Georgia"/>
          <w:sz w:val="32"/>
        </w:rPr>
        <w:t>ti</w:t>
      </w:r>
      <w:r w:rsidR="00331B15" w:rsidRPr="007B0F29">
        <w:rPr>
          <w:rFonts w:ascii="Georgia" w:hAnsi="Georgia"/>
          <w:sz w:val="32"/>
        </w:rPr>
        <w:t>é de ta cervelle s</w:t>
      </w:r>
      <w:r w:rsidRPr="007B0F29">
        <w:rPr>
          <w:rFonts w:ascii="Georgia" w:hAnsi="Georgia"/>
          <w:sz w:val="32"/>
        </w:rPr>
        <w:t>’</w:t>
      </w:r>
      <w:r w:rsidR="00331B15" w:rsidRPr="007B0F29">
        <w:rPr>
          <w:rFonts w:ascii="Georgia" w:hAnsi="Georgia"/>
          <w:sz w:val="32"/>
        </w:rPr>
        <w:t>est répandue par terre et que tes limiers l</w:t>
      </w:r>
      <w:r w:rsidRPr="007B0F29">
        <w:rPr>
          <w:rFonts w:ascii="Georgia" w:hAnsi="Georgia"/>
          <w:sz w:val="32"/>
        </w:rPr>
        <w:t>’</w:t>
      </w:r>
      <w:r w:rsidR="00331B15" w:rsidRPr="007B0F29">
        <w:rPr>
          <w:rFonts w:ascii="Georgia" w:hAnsi="Georgia"/>
          <w:sz w:val="32"/>
        </w:rPr>
        <w:t>ont</w:t>
      </w:r>
      <w:r w:rsidR="00250F03">
        <w:rPr>
          <w:rFonts w:ascii="Georgia" w:hAnsi="Georgia"/>
          <w:sz w:val="32"/>
        </w:rPr>
        <w:t xml:space="preserve"> </w:t>
      </w:r>
      <w:r w:rsidR="00331B15" w:rsidRPr="007B0F29">
        <w:rPr>
          <w:rFonts w:ascii="Georgia" w:hAnsi="Georgia"/>
          <w:sz w:val="32"/>
        </w:rPr>
        <w:t>bouffée ? »</w:t>
      </w:r>
    </w:p>
    <w:p w:rsidR="00331B15" w:rsidRPr="007B0F29" w:rsidRDefault="00331B15" w:rsidP="007B0F29">
      <w:pPr>
        <w:ind w:firstLine="567"/>
        <w:jc w:val="both"/>
        <w:rPr>
          <w:rFonts w:ascii="Georgia" w:hAnsi="Georgia"/>
          <w:sz w:val="32"/>
        </w:rPr>
      </w:pPr>
      <w:r w:rsidRPr="007B0F29">
        <w:rPr>
          <w:rFonts w:ascii="Georgia" w:hAnsi="Georgia"/>
          <w:sz w:val="32"/>
        </w:rPr>
        <w:t>Ce grand rustre de Grenn se mit à rigoler, et Sam Tarly lui-même s</w:t>
      </w:r>
      <w:r w:rsidR="00007603" w:rsidRPr="007B0F29">
        <w:rPr>
          <w:rFonts w:ascii="Georgia" w:hAnsi="Georgia"/>
          <w:sz w:val="32"/>
        </w:rPr>
        <w:t>’</w:t>
      </w:r>
      <w:r w:rsidRPr="007B0F29">
        <w:rPr>
          <w:rFonts w:ascii="Georgia" w:hAnsi="Georgia"/>
          <w:sz w:val="32"/>
        </w:rPr>
        <w:t>extirpa l</w:t>
      </w:r>
      <w:r w:rsidR="00007603" w:rsidRPr="007B0F29">
        <w:rPr>
          <w:rFonts w:ascii="Georgia" w:hAnsi="Georgia"/>
          <w:sz w:val="32"/>
        </w:rPr>
        <w:t>’</w:t>
      </w:r>
      <w:r w:rsidRPr="007B0F29">
        <w:rPr>
          <w:rFonts w:ascii="Georgia" w:hAnsi="Georgia"/>
          <w:sz w:val="32"/>
        </w:rPr>
        <w:t>ombre d</w:t>
      </w:r>
      <w:r w:rsidR="00007603" w:rsidRPr="007B0F29">
        <w:rPr>
          <w:rFonts w:ascii="Georgia" w:hAnsi="Georgia"/>
          <w:sz w:val="32"/>
        </w:rPr>
        <w:t>’</w:t>
      </w:r>
      <w:r w:rsidRPr="007B0F29">
        <w:rPr>
          <w:rFonts w:ascii="Georgia" w:hAnsi="Georgia"/>
          <w:sz w:val="32"/>
        </w:rPr>
        <w:t>un pauvre sourire. Après avoir botté le premier chien venu, Chett tira violemment sur les laisses et entreprit de grimper le versant.</w:t>
      </w:r>
      <w:r w:rsidR="007B0F29" w:rsidRPr="007B0F29">
        <w:rPr>
          <w:rFonts w:ascii="Georgia" w:hAnsi="Georgia"/>
          <w:i/>
          <w:sz w:val="32"/>
        </w:rPr>
        <w:t xml:space="preserve"> Souris tout ton saoul, ser Goret. On verra qui rit, cette nuit.</w:t>
      </w:r>
      <w:r w:rsidRPr="007B0F29">
        <w:rPr>
          <w:rFonts w:ascii="Georgia" w:hAnsi="Georgia"/>
          <w:sz w:val="32"/>
        </w:rPr>
        <w:t xml:space="preserve"> Que n</w:t>
      </w:r>
      <w:r w:rsidR="00007603" w:rsidRPr="007B0F29">
        <w:rPr>
          <w:rFonts w:ascii="Georgia" w:hAnsi="Georgia"/>
          <w:sz w:val="32"/>
        </w:rPr>
        <w:t>’</w:t>
      </w:r>
      <w:r w:rsidRPr="007B0F29">
        <w:rPr>
          <w:rFonts w:ascii="Georgia" w:hAnsi="Georgia"/>
          <w:sz w:val="32"/>
        </w:rPr>
        <w:t>avait-il le temps de tuer Tallett également...</w:t>
      </w:r>
      <w:r w:rsidR="007B0F29" w:rsidRPr="007B0F29">
        <w:rPr>
          <w:rFonts w:ascii="Georgia" w:hAnsi="Georgia"/>
          <w:i/>
          <w:sz w:val="32"/>
        </w:rPr>
        <w:t xml:space="preserve"> Ganache de butor sinistre, et puis c’est tout.</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escalade était rude, même par ce côté, le moins pentu pourtant du Poing. A mi-hauteur, les chiens se mirent à clabau</w:t>
      </w:r>
      <w:r w:rsidR="002D59FE">
        <w:rPr>
          <w:rFonts w:ascii="Georgia" w:hAnsi="Georgia"/>
          <w:sz w:val="32"/>
        </w:rPr>
        <w:t>d</w:t>
      </w:r>
      <w:r w:rsidRPr="007B0F29">
        <w:rPr>
          <w:rFonts w:ascii="Georgia" w:hAnsi="Georgia"/>
          <w:sz w:val="32"/>
        </w:rPr>
        <w:t>er en tirant, plus persuadés que jamais qu</w:t>
      </w:r>
      <w:r w:rsidR="00007603" w:rsidRPr="007B0F29">
        <w:rPr>
          <w:rFonts w:ascii="Georgia" w:hAnsi="Georgia"/>
          <w:sz w:val="32"/>
        </w:rPr>
        <w:t>’</w:t>
      </w:r>
      <w:r w:rsidRPr="007B0F29">
        <w:rPr>
          <w:rFonts w:ascii="Georgia" w:hAnsi="Georgia"/>
          <w:sz w:val="32"/>
        </w:rPr>
        <w:t>on allait bientôt les nourrir. Au lieu de quoi Chett leur fit savourer sa botte, et sa cravache cingla le grand laid qui grondait vers lui. Après les avoir attachés, il se présenta au rapport. « Y avait bien les empreintes comme a dit Géant, mais les chiens ont pas voulu suivre, dit-il à Mormont planté devant sa vaste tente noire. Comme ça, vers l</w:t>
      </w:r>
      <w:r w:rsidR="00007603" w:rsidRPr="007B0F29">
        <w:rPr>
          <w:rFonts w:ascii="Georgia" w:hAnsi="Georgia"/>
          <w:sz w:val="32"/>
        </w:rPr>
        <w:t>’</w:t>
      </w:r>
      <w:r w:rsidRPr="007B0F29">
        <w:rPr>
          <w:rFonts w:ascii="Georgia" w:hAnsi="Georgia"/>
          <w:sz w:val="32"/>
        </w:rPr>
        <w:t>aval, pouvaient être anciennes.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Dommage. » Chauve et hirsute de poil gris, le lord Commandant semblait aussi las que sa voix. « Un peu de viande fraîche nous aurait tous ravigotés. » Sur son épaule, le corbeau fit écho : «</w:t>
      </w:r>
      <w:r w:rsidR="007B0F29" w:rsidRPr="007B0F29">
        <w:rPr>
          <w:rFonts w:ascii="Georgia" w:hAnsi="Georgia"/>
          <w:i/>
          <w:sz w:val="32"/>
        </w:rPr>
        <w:t xml:space="preserve"> Tous, tous, tous</w:t>
      </w:r>
      <w:r w:rsidR="00331B15" w:rsidRPr="007B0F29">
        <w:rPr>
          <w:rFonts w:ascii="Georgia" w:hAnsi="Georgia"/>
          <w:sz w:val="32"/>
        </w:rPr>
        <w:t xml:space="preserve"> », la tête inclinée de côté.</w:t>
      </w:r>
    </w:p>
    <w:p w:rsidR="00331B15" w:rsidRPr="007B0F29" w:rsidRDefault="007B0F29" w:rsidP="007B0F29">
      <w:pPr>
        <w:ind w:firstLine="567"/>
        <w:jc w:val="both"/>
        <w:rPr>
          <w:rFonts w:ascii="Georgia" w:hAnsi="Georgia"/>
          <w:sz w:val="32"/>
        </w:rPr>
      </w:pPr>
      <w:r w:rsidRPr="007B0F29">
        <w:rPr>
          <w:rFonts w:ascii="Georgia" w:hAnsi="Georgia"/>
          <w:i/>
          <w:sz w:val="32"/>
        </w:rPr>
        <w:t>Y aurait qu’à cuire les putains de chiens</w:t>
      </w:r>
      <w:r w:rsidR="00331B15" w:rsidRPr="007B0F29">
        <w:rPr>
          <w:rFonts w:ascii="Georgia" w:hAnsi="Georgia"/>
          <w:sz w:val="32"/>
        </w:rPr>
        <w:t>, songea Chett, mais il garda son clapet clos jusqu</w:t>
      </w:r>
      <w:r w:rsidR="00007603" w:rsidRPr="007B0F29">
        <w:rPr>
          <w:rFonts w:ascii="Georgia" w:hAnsi="Georgia"/>
          <w:sz w:val="32"/>
        </w:rPr>
        <w:t>’</w:t>
      </w:r>
      <w:r w:rsidR="00331B15" w:rsidRPr="007B0F29">
        <w:rPr>
          <w:rFonts w:ascii="Georgia" w:hAnsi="Georgia"/>
          <w:sz w:val="32"/>
        </w:rPr>
        <w:t>à ce que Mormont le congédie.</w:t>
      </w:r>
      <w:r w:rsidRPr="007B0F29">
        <w:rPr>
          <w:rFonts w:ascii="Georgia" w:hAnsi="Georgia"/>
          <w:i/>
          <w:sz w:val="32"/>
        </w:rPr>
        <w:t xml:space="preserve"> La dernière fois qu’y me faudra y faire des courbettes, à çui-là,</w:t>
      </w:r>
      <w:r w:rsidR="00331B15" w:rsidRPr="007B0F29">
        <w:rPr>
          <w:rFonts w:ascii="Georgia" w:hAnsi="Georgia"/>
          <w:sz w:val="32"/>
        </w:rPr>
        <w:t xml:space="preserve"> se dit-il tout aise à part lui. Quand il aurait juré la chose impossible, le froid, semblait-il, s</w:t>
      </w:r>
      <w:r w:rsidR="00007603" w:rsidRPr="007B0F29">
        <w:rPr>
          <w:rFonts w:ascii="Georgia" w:hAnsi="Georgia"/>
          <w:sz w:val="32"/>
        </w:rPr>
        <w:t>’</w:t>
      </w:r>
      <w:r w:rsidR="00331B15" w:rsidRPr="007B0F29">
        <w:rPr>
          <w:rFonts w:ascii="Georgia" w:hAnsi="Georgia"/>
          <w:sz w:val="32"/>
        </w:rPr>
        <w:t>aggravait encore. Les chiens se pelotonnaient misérablement sur le sol gelé, et il fut une seconde presque tenté de se blottir au milieu d</w:t>
      </w:r>
      <w:r w:rsidR="00007603" w:rsidRPr="007B0F29">
        <w:rPr>
          <w:rFonts w:ascii="Georgia" w:hAnsi="Georgia"/>
          <w:sz w:val="32"/>
        </w:rPr>
        <w:t>’</w:t>
      </w:r>
      <w:r w:rsidR="00331B15" w:rsidRPr="007B0F29">
        <w:rPr>
          <w:rFonts w:ascii="Georgia" w:hAnsi="Georgia"/>
          <w:sz w:val="32"/>
        </w:rPr>
        <w:t>eux. A défaut, il s</w:t>
      </w:r>
      <w:r w:rsidR="00007603" w:rsidRPr="007B0F29">
        <w:rPr>
          <w:rFonts w:ascii="Georgia" w:hAnsi="Georgia"/>
          <w:sz w:val="32"/>
        </w:rPr>
        <w:t>’</w:t>
      </w:r>
      <w:r w:rsidR="00331B15" w:rsidRPr="007B0F29">
        <w:rPr>
          <w:rFonts w:ascii="Georgia" w:hAnsi="Georgia"/>
          <w:sz w:val="32"/>
        </w:rPr>
        <w:t>entortilla le bas du museau dans une écharpe de laine noire et n</w:t>
      </w:r>
      <w:r w:rsidR="00007603" w:rsidRPr="007B0F29">
        <w:rPr>
          <w:rFonts w:ascii="Georgia" w:hAnsi="Georgia"/>
          <w:sz w:val="32"/>
        </w:rPr>
        <w:t>’</w:t>
      </w:r>
      <w:r w:rsidR="00331B15" w:rsidRPr="007B0F29">
        <w:rPr>
          <w:rFonts w:ascii="Georgia" w:hAnsi="Georgia"/>
          <w:sz w:val="32"/>
        </w:rPr>
        <w:t>y réserva qu</w:t>
      </w:r>
      <w:r w:rsidR="00007603" w:rsidRPr="007B0F29">
        <w:rPr>
          <w:rFonts w:ascii="Georgia" w:hAnsi="Georgia"/>
          <w:sz w:val="32"/>
        </w:rPr>
        <w:t>’</w:t>
      </w:r>
      <w:r w:rsidR="00331B15" w:rsidRPr="007B0F29">
        <w:rPr>
          <w:rFonts w:ascii="Georgia" w:hAnsi="Georgia"/>
          <w:sz w:val="32"/>
        </w:rPr>
        <w:t>une fente pour la bouche entre deux rafales. Trouvant qu</w:t>
      </w:r>
      <w:r w:rsidR="00007603" w:rsidRPr="007B0F29">
        <w:rPr>
          <w:rFonts w:ascii="Georgia" w:hAnsi="Georgia"/>
          <w:sz w:val="32"/>
        </w:rPr>
        <w:t>’</w:t>
      </w:r>
      <w:r w:rsidR="00331B15" w:rsidRPr="007B0F29">
        <w:rPr>
          <w:rFonts w:ascii="Georgia" w:hAnsi="Georgia"/>
          <w:sz w:val="32"/>
        </w:rPr>
        <w:t>il avait plus chaud s</w:t>
      </w:r>
      <w:r w:rsidR="00007603" w:rsidRPr="007B0F29">
        <w:rPr>
          <w:rFonts w:ascii="Georgia" w:hAnsi="Georgia"/>
          <w:sz w:val="32"/>
        </w:rPr>
        <w:t>’</w:t>
      </w:r>
      <w:r w:rsidR="00331B15" w:rsidRPr="007B0F29">
        <w:rPr>
          <w:rFonts w:ascii="Georgia" w:hAnsi="Georgia"/>
          <w:sz w:val="32"/>
        </w:rPr>
        <w:t>il continuait à bouger, il fit lentement le tour de l</w:t>
      </w:r>
      <w:r w:rsidR="00007603" w:rsidRPr="007B0F29">
        <w:rPr>
          <w:rFonts w:ascii="Georgia" w:hAnsi="Georgia"/>
          <w:sz w:val="32"/>
        </w:rPr>
        <w:t>’</w:t>
      </w:r>
      <w:r w:rsidR="00331B15" w:rsidRPr="007B0F29">
        <w:rPr>
          <w:rFonts w:ascii="Georgia" w:hAnsi="Georgia"/>
          <w:sz w:val="32"/>
        </w:rPr>
        <w:t>enceinte, pour partager des chiques de surelle avec les frères en sentinelle en les écoutant dégoiser, le temps d</w:t>
      </w:r>
      <w:r w:rsidR="00007603" w:rsidRPr="007B0F29">
        <w:rPr>
          <w:rFonts w:ascii="Georgia" w:hAnsi="Georgia"/>
          <w:sz w:val="32"/>
        </w:rPr>
        <w:t>’</w:t>
      </w:r>
      <w:r w:rsidR="00331B15" w:rsidRPr="007B0F29">
        <w:rPr>
          <w:rFonts w:ascii="Georgia" w:hAnsi="Georgia"/>
          <w:sz w:val="32"/>
        </w:rPr>
        <w:t>un mâchouillage ou deux. Le quart de jour ne comportait aucun de ses affidés ; il s</w:t>
      </w:r>
      <w:r w:rsidR="00007603" w:rsidRPr="007B0F29">
        <w:rPr>
          <w:rFonts w:ascii="Georgia" w:hAnsi="Georgia"/>
          <w:sz w:val="32"/>
        </w:rPr>
        <w:t>’</w:t>
      </w:r>
      <w:r w:rsidR="00331B15" w:rsidRPr="007B0F29">
        <w:rPr>
          <w:rFonts w:ascii="Georgia" w:hAnsi="Georgia"/>
          <w:sz w:val="32"/>
        </w:rPr>
        <w:t xml:space="preserve">imagina néanmoins </w:t>
      </w:r>
      <w:r w:rsidR="00331B15" w:rsidRPr="007B0F29">
        <w:rPr>
          <w:rFonts w:ascii="Georgia" w:hAnsi="Georgia"/>
          <w:sz w:val="32"/>
        </w:rPr>
        <w:lastRenderedPageBreak/>
        <w:t>judicieux de se faire une vague idée de ce qu</w:t>
      </w:r>
      <w:r w:rsidR="00007603" w:rsidRPr="007B0F29">
        <w:rPr>
          <w:rFonts w:ascii="Georgia" w:hAnsi="Georgia"/>
          <w:sz w:val="32"/>
        </w:rPr>
        <w:t>’</w:t>
      </w:r>
      <w:r w:rsidR="00331B15" w:rsidRPr="007B0F29">
        <w:rPr>
          <w:rFonts w:ascii="Georgia" w:hAnsi="Georgia"/>
          <w:sz w:val="32"/>
        </w:rPr>
        <w:t>ils pensaient. Plus ou moins tous pensaient qu</w:t>
      </w:r>
      <w:r w:rsidR="00007603" w:rsidRPr="007B0F29">
        <w:rPr>
          <w:rFonts w:ascii="Georgia" w:hAnsi="Georgia"/>
          <w:sz w:val="32"/>
        </w:rPr>
        <w:t>’</w:t>
      </w:r>
      <w:r w:rsidR="00331B15" w:rsidRPr="007B0F29">
        <w:rPr>
          <w:rFonts w:ascii="Georgia" w:hAnsi="Georgia"/>
          <w:sz w:val="32"/>
        </w:rPr>
        <w:t>il faisait un putain de froid.</w:t>
      </w:r>
    </w:p>
    <w:p w:rsidR="00331B15" w:rsidRPr="007B0F29" w:rsidRDefault="00331B15" w:rsidP="007B0F29">
      <w:pPr>
        <w:ind w:firstLine="567"/>
        <w:jc w:val="both"/>
        <w:rPr>
          <w:rFonts w:ascii="Georgia" w:hAnsi="Georgia"/>
          <w:sz w:val="32"/>
        </w:rPr>
      </w:pPr>
      <w:r w:rsidRPr="007B0F29">
        <w:rPr>
          <w:rFonts w:ascii="Georgia" w:hAnsi="Georgia"/>
          <w:sz w:val="32"/>
        </w:rPr>
        <w:t>Tandis que s</w:t>
      </w:r>
      <w:r w:rsidR="00007603" w:rsidRPr="007B0F29">
        <w:rPr>
          <w:rFonts w:ascii="Georgia" w:hAnsi="Georgia"/>
          <w:sz w:val="32"/>
        </w:rPr>
        <w:t>’</w:t>
      </w:r>
      <w:r w:rsidRPr="007B0F29">
        <w:rPr>
          <w:rFonts w:ascii="Georgia" w:hAnsi="Georgia"/>
          <w:sz w:val="32"/>
        </w:rPr>
        <w:t xml:space="preserve">allongeaient les ombres, forcissait la bise. A force de grelottements au travers des moellons du mur, elle </w:t>
      </w:r>
      <w:r w:rsidR="002D59FE" w:rsidRPr="007B0F29">
        <w:rPr>
          <w:rFonts w:ascii="Georgia" w:hAnsi="Georgia"/>
          <w:sz w:val="32"/>
        </w:rPr>
        <w:t>produisait</w:t>
      </w:r>
      <w:r w:rsidRPr="007B0F29">
        <w:rPr>
          <w:rFonts w:ascii="Georgia" w:hAnsi="Georgia"/>
          <w:sz w:val="32"/>
        </w:rPr>
        <w:t xml:space="preserve"> un menu geignement suraigu. «</w:t>
      </w:r>
      <w:r w:rsidR="002D59FE">
        <w:rPr>
          <w:rFonts w:ascii="Georgia" w:hAnsi="Georgia"/>
          <w:sz w:val="32"/>
        </w:rPr>
        <w:t xml:space="preserve"> </w:t>
      </w:r>
      <w:r w:rsidRPr="007B0F29">
        <w:rPr>
          <w:rFonts w:ascii="Georgia" w:hAnsi="Georgia"/>
          <w:sz w:val="32"/>
        </w:rPr>
        <w:t>Je déteste ce bruit, déclara Géant du haut de ses trois pommes. Me fait l</w:t>
      </w:r>
      <w:r w:rsidR="00007603" w:rsidRPr="007B0F29">
        <w:rPr>
          <w:rFonts w:ascii="Georgia" w:hAnsi="Georgia"/>
          <w:sz w:val="32"/>
        </w:rPr>
        <w:t>’</w:t>
      </w:r>
      <w:r w:rsidRPr="007B0F29">
        <w:rPr>
          <w:rFonts w:ascii="Georgia" w:hAnsi="Georgia"/>
          <w:sz w:val="32"/>
        </w:rPr>
        <w:t>effet qu</w:t>
      </w:r>
      <w:r w:rsidR="00007603" w:rsidRPr="007B0F29">
        <w:rPr>
          <w:rFonts w:ascii="Georgia" w:hAnsi="Georgia"/>
          <w:sz w:val="32"/>
        </w:rPr>
        <w:t>’</w:t>
      </w:r>
      <w:r w:rsidRPr="007B0F29">
        <w:rPr>
          <w:rFonts w:ascii="Georgia" w:hAnsi="Georgia"/>
          <w:sz w:val="32"/>
        </w:rPr>
        <w:t>y a un bébé dans les broussailles, à vagir pour avoir son lait. »</w:t>
      </w:r>
    </w:p>
    <w:p w:rsidR="00331B15" w:rsidRPr="007B0F29" w:rsidRDefault="00331B15" w:rsidP="007B0F29">
      <w:pPr>
        <w:ind w:firstLine="567"/>
        <w:jc w:val="both"/>
        <w:rPr>
          <w:rFonts w:ascii="Georgia" w:hAnsi="Georgia"/>
          <w:sz w:val="32"/>
        </w:rPr>
      </w:pPr>
      <w:r w:rsidRPr="007B0F29">
        <w:rPr>
          <w:rFonts w:ascii="Georgia" w:hAnsi="Georgia"/>
          <w:sz w:val="32"/>
        </w:rPr>
        <w:t>Quand son circuit le ramena auprès des chiens, Chett trouva Fauvette qui l</w:t>
      </w:r>
      <w:r w:rsidR="00007603" w:rsidRPr="007B0F29">
        <w:rPr>
          <w:rFonts w:ascii="Georgia" w:hAnsi="Georgia"/>
          <w:sz w:val="32"/>
        </w:rPr>
        <w:t>’</w:t>
      </w:r>
      <w:r w:rsidRPr="007B0F29">
        <w:rPr>
          <w:rFonts w:ascii="Georgia" w:hAnsi="Georgia"/>
          <w:sz w:val="32"/>
        </w:rPr>
        <w:t>attendait. « Les officiers sont de nouveau sous la tente au Vieil Ours. Ça cause que plaies et bosses.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Leur truc à eux, dit Chett. C</w:t>
      </w:r>
      <w:r w:rsidRPr="007B0F29">
        <w:rPr>
          <w:rFonts w:ascii="Georgia" w:hAnsi="Georgia"/>
          <w:sz w:val="32"/>
        </w:rPr>
        <w:t>’</w:t>
      </w:r>
      <w:r w:rsidR="00331B15" w:rsidRPr="007B0F29">
        <w:rPr>
          <w:rFonts w:ascii="Georgia" w:hAnsi="Georgia"/>
          <w:sz w:val="32"/>
        </w:rPr>
        <w:t>est que du beau monde, à part Blane, ça se saoule à l</w:t>
      </w:r>
      <w:r w:rsidRPr="007B0F29">
        <w:rPr>
          <w:rFonts w:ascii="Georgia" w:hAnsi="Georgia"/>
          <w:sz w:val="32"/>
        </w:rPr>
        <w:t>’</w:t>
      </w:r>
      <w:r w:rsidR="00331B15" w:rsidRPr="007B0F29">
        <w:rPr>
          <w:rFonts w:ascii="Georgia" w:hAnsi="Georgia"/>
          <w:sz w:val="32"/>
        </w:rPr>
        <w:t>épée plutôt qu</w:t>
      </w:r>
      <w:r w:rsidRPr="007B0F29">
        <w:rPr>
          <w:rFonts w:ascii="Georgia" w:hAnsi="Georgia"/>
          <w:sz w:val="32"/>
        </w:rPr>
        <w:t>’</w:t>
      </w:r>
      <w:r w:rsidR="00331B15" w:rsidRPr="007B0F29">
        <w:rPr>
          <w:rFonts w:ascii="Georgia" w:hAnsi="Georgia"/>
          <w:sz w:val="32"/>
        </w:rPr>
        <w:t>au pinard. »</w:t>
      </w:r>
    </w:p>
    <w:p w:rsidR="00331B15" w:rsidRPr="007B0F29" w:rsidRDefault="00331B15" w:rsidP="007B0F29">
      <w:pPr>
        <w:ind w:firstLine="567"/>
        <w:jc w:val="both"/>
        <w:rPr>
          <w:rFonts w:ascii="Georgia" w:hAnsi="Georgia"/>
          <w:sz w:val="32"/>
        </w:rPr>
      </w:pPr>
      <w:r w:rsidRPr="007B0F29">
        <w:rPr>
          <w:rFonts w:ascii="Georgia" w:hAnsi="Georgia"/>
          <w:sz w:val="32"/>
        </w:rPr>
        <w:t>Fauvette se rapprocha d</w:t>
      </w:r>
      <w:r w:rsidR="00007603" w:rsidRPr="007B0F29">
        <w:rPr>
          <w:rFonts w:ascii="Georgia" w:hAnsi="Georgia"/>
          <w:sz w:val="32"/>
        </w:rPr>
        <w:t>’</w:t>
      </w:r>
      <w:r w:rsidRPr="007B0F29">
        <w:rPr>
          <w:rFonts w:ascii="Georgia" w:hAnsi="Georgia"/>
          <w:sz w:val="32"/>
        </w:rPr>
        <w:t>un air furtif. « Y a Cerv</w:t>
      </w:r>
      <w:r w:rsidR="00007603" w:rsidRPr="007B0F29">
        <w:rPr>
          <w:rFonts w:ascii="Georgia" w:hAnsi="Georgia"/>
          <w:sz w:val="32"/>
        </w:rPr>
        <w:t>’</w:t>
      </w:r>
      <w:r w:rsidRPr="007B0F29">
        <w:rPr>
          <w:rFonts w:ascii="Georgia" w:hAnsi="Georgia"/>
          <w:sz w:val="32"/>
        </w:rPr>
        <w:t>las qu</w:t>
      </w:r>
      <w:r w:rsidR="00007603" w:rsidRPr="007B0F29">
        <w:rPr>
          <w:rFonts w:ascii="Georgia" w:hAnsi="Georgia"/>
          <w:sz w:val="32"/>
        </w:rPr>
        <w:t>’</w:t>
      </w:r>
      <w:r w:rsidRPr="007B0F29">
        <w:rPr>
          <w:rFonts w:ascii="Georgia" w:hAnsi="Georgia"/>
          <w:sz w:val="32"/>
        </w:rPr>
        <w:t xml:space="preserve">arrête pas, </w:t>
      </w:r>
      <w:r w:rsidR="002D59FE">
        <w:rPr>
          <w:rFonts w:ascii="Georgia" w:hAnsi="Georgia"/>
          <w:sz w:val="32"/>
        </w:rPr>
        <w:t>’</w:t>
      </w:r>
      <w:r w:rsidRPr="007B0F29">
        <w:rPr>
          <w:rFonts w:ascii="Georgia" w:hAnsi="Georgia"/>
          <w:sz w:val="32"/>
        </w:rPr>
        <w:t>vec son oiseau, prévint-il, tout en scrutant les alentours pour s</w:t>
      </w:r>
      <w:r w:rsidR="00007603" w:rsidRPr="007B0F29">
        <w:rPr>
          <w:rFonts w:ascii="Georgia" w:hAnsi="Georgia"/>
          <w:sz w:val="32"/>
        </w:rPr>
        <w:t>’</w:t>
      </w:r>
      <w:r w:rsidRPr="007B0F29">
        <w:rPr>
          <w:rFonts w:ascii="Georgia" w:hAnsi="Georgia"/>
          <w:sz w:val="32"/>
        </w:rPr>
        <w:t>assurer qu</w:t>
      </w:r>
      <w:r w:rsidR="00007603" w:rsidRPr="007B0F29">
        <w:rPr>
          <w:rFonts w:ascii="Georgia" w:hAnsi="Georgia"/>
          <w:sz w:val="32"/>
        </w:rPr>
        <w:t>’</w:t>
      </w:r>
      <w:r w:rsidRPr="007B0F29">
        <w:rPr>
          <w:rFonts w:ascii="Georgia" w:hAnsi="Georgia"/>
          <w:sz w:val="32"/>
        </w:rPr>
        <w:t>aucune oreille ne traînait par là. V</w:t>
      </w:r>
      <w:r w:rsidR="00007603" w:rsidRPr="007B0F29">
        <w:rPr>
          <w:rFonts w:ascii="Georgia" w:hAnsi="Georgia"/>
          <w:sz w:val="32"/>
        </w:rPr>
        <w:t>’</w:t>
      </w:r>
      <w:r w:rsidR="002D59FE">
        <w:rPr>
          <w:rFonts w:ascii="Georgia" w:hAnsi="Georgia"/>
          <w:sz w:val="32"/>
        </w:rPr>
        <w:t>l</w:t>
      </w:r>
      <w:r w:rsidRPr="007B0F29">
        <w:rPr>
          <w:rFonts w:ascii="Georgia" w:hAnsi="Georgia"/>
          <w:sz w:val="32"/>
        </w:rPr>
        <w:t>à main</w:t>
      </w:r>
      <w:r w:rsidR="00007603" w:rsidRPr="007B0F29">
        <w:rPr>
          <w:rFonts w:ascii="Georgia" w:hAnsi="Georgia"/>
          <w:sz w:val="32"/>
        </w:rPr>
        <w:t>’</w:t>
      </w:r>
      <w:r w:rsidRPr="007B0F29">
        <w:rPr>
          <w:rFonts w:ascii="Georgia" w:hAnsi="Georgia"/>
          <w:sz w:val="32"/>
        </w:rPr>
        <w:t>nant qu</w:t>
      </w:r>
      <w:r w:rsidR="00007603" w:rsidRPr="007B0F29">
        <w:rPr>
          <w:rFonts w:ascii="Georgia" w:hAnsi="Georgia"/>
          <w:sz w:val="32"/>
        </w:rPr>
        <w:t>’</w:t>
      </w:r>
      <w:r w:rsidRPr="007B0F29">
        <w:rPr>
          <w:rFonts w:ascii="Georgia" w:hAnsi="Georgia"/>
          <w:sz w:val="32"/>
        </w:rPr>
        <w:t>y d</w:t>
      </w:r>
      <w:r w:rsidR="00007603" w:rsidRPr="007B0F29">
        <w:rPr>
          <w:rFonts w:ascii="Georgia" w:hAnsi="Georgia"/>
          <w:sz w:val="32"/>
        </w:rPr>
        <w:t>’</w:t>
      </w:r>
      <w:r w:rsidRPr="007B0F29">
        <w:rPr>
          <w:rFonts w:ascii="Georgia" w:hAnsi="Georgia"/>
          <w:sz w:val="32"/>
        </w:rPr>
        <w:t>mande si on a planqué du grain pour son foutu bétail.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un corbeau, dit Chett. Y bouffe des cadavres. »</w:t>
      </w:r>
    </w:p>
    <w:p w:rsidR="00331B15" w:rsidRPr="007B0F29" w:rsidRDefault="00331B15" w:rsidP="007B0F29">
      <w:pPr>
        <w:ind w:firstLine="567"/>
        <w:jc w:val="both"/>
        <w:rPr>
          <w:rFonts w:ascii="Georgia" w:hAnsi="Georgia"/>
          <w:sz w:val="32"/>
        </w:rPr>
      </w:pPr>
      <w:r w:rsidRPr="007B0F29">
        <w:rPr>
          <w:rFonts w:ascii="Georgia" w:hAnsi="Georgia"/>
          <w:sz w:val="32"/>
        </w:rPr>
        <w:t>Fauvette s</w:t>
      </w:r>
      <w:r w:rsidR="00007603" w:rsidRPr="007B0F29">
        <w:rPr>
          <w:rFonts w:ascii="Georgia" w:hAnsi="Georgia"/>
          <w:sz w:val="32"/>
        </w:rPr>
        <w:t>’</w:t>
      </w:r>
      <w:r w:rsidRPr="007B0F29">
        <w:rPr>
          <w:rFonts w:ascii="Georgia" w:hAnsi="Georgia"/>
          <w:sz w:val="32"/>
        </w:rPr>
        <w:t>épanouit. « Çui à Cerv</w:t>
      </w:r>
      <w:r w:rsidR="00007603" w:rsidRPr="007B0F29">
        <w:rPr>
          <w:rFonts w:ascii="Georgia" w:hAnsi="Georgia"/>
          <w:sz w:val="32"/>
        </w:rPr>
        <w:t>’</w:t>
      </w:r>
      <w:r w:rsidRPr="007B0F29">
        <w:rPr>
          <w:rFonts w:ascii="Georgia" w:hAnsi="Georgia"/>
          <w:sz w:val="32"/>
        </w:rPr>
        <w:t>las, p</w:t>
      </w:r>
      <w:r w:rsidR="00007603" w:rsidRPr="007B0F29">
        <w:rPr>
          <w:rFonts w:ascii="Georgia" w:hAnsi="Georgia"/>
          <w:sz w:val="32"/>
        </w:rPr>
        <w:t>’</w:t>
      </w:r>
      <w:r w:rsidRPr="007B0F29">
        <w:rPr>
          <w:rFonts w:ascii="Georgia" w:hAnsi="Georgia"/>
          <w:sz w:val="32"/>
        </w:rPr>
        <w:t>t-êt</w:t>
      </w:r>
      <w:r w:rsidR="00007603" w:rsidRPr="007B0F29">
        <w:rPr>
          <w:rFonts w:ascii="Georgia" w:hAnsi="Georgia"/>
          <w:sz w:val="32"/>
        </w:rPr>
        <w:t>’</w:t>
      </w:r>
      <w:r w:rsidRPr="007B0F29">
        <w:rPr>
          <w:rFonts w:ascii="Georgia" w:hAnsi="Georgia"/>
          <w:sz w:val="32"/>
        </w:rPr>
        <w:t>? »</w:t>
      </w:r>
    </w:p>
    <w:p w:rsidR="00331B15" w:rsidRPr="007B0F29" w:rsidRDefault="007B0F29" w:rsidP="007B0F29">
      <w:pPr>
        <w:ind w:firstLine="567"/>
        <w:jc w:val="both"/>
        <w:rPr>
          <w:rFonts w:ascii="Georgia" w:hAnsi="Georgia"/>
          <w:sz w:val="32"/>
        </w:rPr>
      </w:pPr>
      <w:r w:rsidRPr="007B0F29">
        <w:rPr>
          <w:rFonts w:ascii="Georgia" w:hAnsi="Georgia"/>
          <w:i/>
          <w:sz w:val="32"/>
        </w:rPr>
        <w:t>Ou le tien.</w:t>
      </w:r>
      <w:r w:rsidR="00331B15" w:rsidRPr="007B0F29">
        <w:rPr>
          <w:rFonts w:ascii="Georgia" w:hAnsi="Georgia"/>
          <w:sz w:val="32"/>
        </w:rPr>
        <w:t xml:space="preserve"> Aux yeux de Chett, le malabar leur serait plus </w:t>
      </w:r>
      <w:r w:rsidR="002D59FE" w:rsidRPr="007B0F29">
        <w:rPr>
          <w:rFonts w:ascii="Georgia" w:hAnsi="Georgia"/>
          <w:sz w:val="32"/>
        </w:rPr>
        <w:t>précieux</w:t>
      </w:r>
      <w:r w:rsidR="00331B15" w:rsidRPr="007B0F29">
        <w:rPr>
          <w:rFonts w:ascii="Georgia" w:hAnsi="Georgia"/>
          <w:sz w:val="32"/>
        </w:rPr>
        <w:t xml:space="preserve"> que Fauvette. « T</w:t>
      </w:r>
      <w:r w:rsidR="00007603" w:rsidRPr="007B0F29">
        <w:rPr>
          <w:rFonts w:ascii="Georgia" w:hAnsi="Georgia"/>
          <w:sz w:val="32"/>
        </w:rPr>
        <w:t>’</w:t>
      </w:r>
      <w:r w:rsidR="00331B15" w:rsidRPr="007B0F29">
        <w:rPr>
          <w:rFonts w:ascii="Georgia" w:hAnsi="Georgia"/>
          <w:sz w:val="32"/>
        </w:rPr>
        <w:t>inquiète, pour P</w:t>
      </w:r>
      <w:r w:rsidR="00007603" w:rsidRPr="007B0F29">
        <w:rPr>
          <w:rFonts w:ascii="Georgia" w:hAnsi="Georgia"/>
          <w:sz w:val="32"/>
        </w:rPr>
        <w:t>’</w:t>
      </w:r>
      <w:r w:rsidR="00331B15" w:rsidRPr="007B0F29">
        <w:rPr>
          <w:rFonts w:ascii="Georgia" w:hAnsi="Georgia"/>
          <w:sz w:val="32"/>
        </w:rPr>
        <w:t xml:space="preserve">tit Paul, tu veux ? Tu joues ton rôle, y jouera </w:t>
      </w:r>
      <w:r w:rsidR="002D59FE">
        <w:rPr>
          <w:rFonts w:ascii="Georgia" w:hAnsi="Georgia"/>
          <w:sz w:val="32"/>
        </w:rPr>
        <w:t>l</w:t>
      </w:r>
      <w:r w:rsidR="00007603" w:rsidRPr="007B0F29">
        <w:rPr>
          <w:rFonts w:ascii="Georgia" w:hAnsi="Georgia"/>
          <w:sz w:val="32"/>
        </w:rPr>
        <w:t>’</w:t>
      </w:r>
      <w:r w:rsidR="00331B15" w:rsidRPr="007B0F29">
        <w:rPr>
          <w:rFonts w:ascii="Georgia" w:hAnsi="Georgia"/>
          <w:sz w:val="32"/>
        </w:rPr>
        <w:t xml:space="preserve"> sien. »</w:t>
      </w:r>
    </w:p>
    <w:p w:rsidR="00331B15" w:rsidRPr="007B0F29" w:rsidRDefault="00331B15" w:rsidP="007B0F29">
      <w:pPr>
        <w:ind w:firstLine="567"/>
        <w:jc w:val="both"/>
        <w:rPr>
          <w:rFonts w:ascii="Georgia" w:hAnsi="Georgia"/>
          <w:sz w:val="32"/>
        </w:rPr>
      </w:pPr>
      <w:r w:rsidRPr="007B0F29">
        <w:rPr>
          <w:rFonts w:ascii="Georgia" w:hAnsi="Georgia"/>
          <w:sz w:val="32"/>
        </w:rPr>
        <w:t>Le crépuscule se faufilait à travers les bois quand, débarrassé du Sœurois, Chett s</w:t>
      </w:r>
      <w:r w:rsidR="00007603" w:rsidRPr="007B0F29">
        <w:rPr>
          <w:rFonts w:ascii="Georgia" w:hAnsi="Georgia"/>
          <w:sz w:val="32"/>
        </w:rPr>
        <w:t>’</w:t>
      </w:r>
      <w:r w:rsidRPr="007B0F29">
        <w:rPr>
          <w:rFonts w:ascii="Georgia" w:hAnsi="Georgia"/>
          <w:sz w:val="32"/>
        </w:rPr>
        <w:t>assit pour affûter sa lame. C</w:t>
      </w:r>
      <w:r w:rsidR="00007603" w:rsidRPr="007B0F29">
        <w:rPr>
          <w:rFonts w:ascii="Georgia" w:hAnsi="Georgia"/>
          <w:sz w:val="32"/>
        </w:rPr>
        <w:t>’</w:t>
      </w:r>
      <w:r w:rsidRPr="007B0F29">
        <w:rPr>
          <w:rFonts w:ascii="Georgia" w:hAnsi="Georgia"/>
          <w:sz w:val="32"/>
        </w:rPr>
        <w:t>était putain dur à faire avec des gants, mais il n</w:t>
      </w:r>
      <w:r w:rsidR="00007603" w:rsidRPr="007B0F29">
        <w:rPr>
          <w:rFonts w:ascii="Georgia" w:hAnsi="Georgia"/>
          <w:sz w:val="32"/>
        </w:rPr>
        <w:t>’</w:t>
      </w:r>
      <w:r w:rsidRPr="007B0F29">
        <w:rPr>
          <w:rFonts w:ascii="Georgia" w:hAnsi="Georgia"/>
          <w:sz w:val="32"/>
        </w:rPr>
        <w:t>était pas près de les retirer. Froid comme il faisait, le corniaud qui touchait l</w:t>
      </w:r>
      <w:r w:rsidR="00007603" w:rsidRPr="007B0F29">
        <w:rPr>
          <w:rFonts w:ascii="Georgia" w:hAnsi="Georgia"/>
          <w:sz w:val="32"/>
        </w:rPr>
        <w:t>’</w:t>
      </w:r>
      <w:r w:rsidRPr="007B0F29">
        <w:rPr>
          <w:rFonts w:ascii="Georgia" w:hAnsi="Georgia"/>
          <w:sz w:val="32"/>
        </w:rPr>
        <w:t>acier à main nue s</w:t>
      </w:r>
      <w:r w:rsidR="00007603" w:rsidRPr="007B0F29">
        <w:rPr>
          <w:rFonts w:ascii="Georgia" w:hAnsi="Georgia"/>
          <w:sz w:val="32"/>
        </w:rPr>
        <w:t>’</w:t>
      </w:r>
      <w:r w:rsidRPr="007B0F29">
        <w:rPr>
          <w:rFonts w:ascii="Georgia" w:hAnsi="Georgia"/>
          <w:sz w:val="32"/>
        </w:rPr>
        <w:t>y paumait un lambeau de peau.</w:t>
      </w:r>
    </w:p>
    <w:p w:rsidR="00331B15" w:rsidRPr="007B0F29" w:rsidRDefault="00331B15" w:rsidP="007B0F29">
      <w:pPr>
        <w:ind w:firstLine="567"/>
        <w:jc w:val="both"/>
        <w:rPr>
          <w:rFonts w:ascii="Georgia" w:hAnsi="Georgia"/>
          <w:sz w:val="32"/>
        </w:rPr>
      </w:pPr>
      <w:r w:rsidRPr="007B0F29">
        <w:rPr>
          <w:rFonts w:ascii="Georgia" w:hAnsi="Georgia"/>
          <w:sz w:val="32"/>
        </w:rPr>
        <w:t>Les chiens se mirent à gémir quand le soleil eut disparu. Il les abreuva d</w:t>
      </w:r>
      <w:r w:rsidR="00007603" w:rsidRPr="007B0F29">
        <w:rPr>
          <w:rFonts w:ascii="Georgia" w:hAnsi="Georgia"/>
          <w:sz w:val="32"/>
        </w:rPr>
        <w:t>’</w:t>
      </w:r>
      <w:r w:rsidRPr="007B0F29">
        <w:rPr>
          <w:rFonts w:ascii="Georgia" w:hAnsi="Georgia"/>
          <w:sz w:val="32"/>
        </w:rPr>
        <w:t>eau et de malédictions. « Encore une demi-nuit, et vous vous dégotterez de quoi festoyer. » Là-dessus lui parvint le fumet du souper.</w:t>
      </w:r>
    </w:p>
    <w:p w:rsidR="00331B15" w:rsidRPr="007B0F29" w:rsidRDefault="00331B15" w:rsidP="007B0F29">
      <w:pPr>
        <w:ind w:firstLine="567"/>
        <w:jc w:val="both"/>
        <w:rPr>
          <w:rFonts w:ascii="Georgia" w:hAnsi="Georgia"/>
          <w:sz w:val="32"/>
        </w:rPr>
      </w:pPr>
      <w:r w:rsidRPr="007B0F29">
        <w:rPr>
          <w:rFonts w:ascii="Georgia" w:hAnsi="Georgia"/>
          <w:sz w:val="32"/>
        </w:rPr>
        <w:t>Dywen était en train de pérorer devant le feu lorsque Chett reçut des mains d</w:t>
      </w:r>
      <w:r w:rsidR="00007603" w:rsidRPr="007B0F29">
        <w:rPr>
          <w:rFonts w:ascii="Georgia" w:hAnsi="Georgia"/>
          <w:sz w:val="32"/>
        </w:rPr>
        <w:t>’</w:t>
      </w:r>
      <w:r w:rsidRPr="007B0F29">
        <w:rPr>
          <w:rFonts w:ascii="Georgia" w:hAnsi="Georgia"/>
          <w:sz w:val="32"/>
        </w:rPr>
        <w:t>Hake le cuistot son bol de soupe au lard et aux fayots et son quignon de pain de munition. « Les bois sont trop silencieux, disait le vieux forestier. Pas d</w:t>
      </w:r>
      <w:r w:rsidR="00007603" w:rsidRPr="007B0F29">
        <w:rPr>
          <w:rFonts w:ascii="Georgia" w:hAnsi="Georgia"/>
          <w:sz w:val="32"/>
        </w:rPr>
        <w:t>’</w:t>
      </w:r>
      <w:r w:rsidR="002D59FE">
        <w:rPr>
          <w:rFonts w:ascii="Georgia" w:hAnsi="Georgia"/>
          <w:sz w:val="32"/>
        </w:rPr>
        <w:t xml:space="preserve"> grenouilles près d’</w:t>
      </w:r>
      <w:r w:rsidRPr="007B0F29">
        <w:rPr>
          <w:rFonts w:ascii="Georgia" w:hAnsi="Georgia"/>
          <w:sz w:val="32"/>
        </w:rPr>
        <w:t xml:space="preserve"> la rivière et pas d</w:t>
      </w:r>
      <w:r w:rsidR="00007603" w:rsidRPr="007B0F29">
        <w:rPr>
          <w:rFonts w:ascii="Georgia" w:hAnsi="Georgia"/>
          <w:sz w:val="32"/>
        </w:rPr>
        <w:t>’</w:t>
      </w:r>
      <w:r w:rsidR="002D59FE">
        <w:rPr>
          <w:rFonts w:ascii="Georgia" w:hAnsi="Georgia"/>
          <w:sz w:val="32"/>
        </w:rPr>
        <w:t>hiboux dans l</w:t>
      </w:r>
      <w:r w:rsidR="00007603" w:rsidRPr="007B0F29">
        <w:rPr>
          <w:rFonts w:ascii="Georgia" w:hAnsi="Georgia"/>
          <w:sz w:val="32"/>
        </w:rPr>
        <w:t>’</w:t>
      </w:r>
      <w:r w:rsidRPr="007B0F29">
        <w:rPr>
          <w:rFonts w:ascii="Georgia" w:hAnsi="Georgia"/>
          <w:sz w:val="32"/>
        </w:rPr>
        <w:t xml:space="preserve"> noir. Jamais entendu d</w:t>
      </w:r>
      <w:r w:rsidR="00007603" w:rsidRPr="007B0F29">
        <w:rPr>
          <w:rFonts w:ascii="Georgia" w:hAnsi="Georgia"/>
          <w:sz w:val="32"/>
        </w:rPr>
        <w:t>’</w:t>
      </w:r>
      <w:r w:rsidR="002D59FE">
        <w:rPr>
          <w:rFonts w:ascii="Georgia" w:hAnsi="Georgia"/>
          <w:sz w:val="32"/>
        </w:rPr>
        <w:t xml:space="preserve"> </w:t>
      </w:r>
      <w:r w:rsidRPr="007B0F29">
        <w:rPr>
          <w:rFonts w:ascii="Georgia" w:hAnsi="Georgia"/>
          <w:sz w:val="32"/>
        </w:rPr>
        <w:t>bois pus morts qu</w:t>
      </w:r>
      <w:r w:rsidR="00007603" w:rsidRPr="007B0F29">
        <w:rPr>
          <w:rFonts w:ascii="Georgia" w:hAnsi="Georgia"/>
          <w:sz w:val="32"/>
        </w:rPr>
        <w:t>’</w:t>
      </w:r>
      <w:r w:rsidRPr="007B0F29">
        <w:rPr>
          <w:rFonts w:ascii="Georgia" w:hAnsi="Georgia"/>
          <w:sz w:val="32"/>
        </w:rPr>
        <w:t xml:space="preserve"> ça.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Pus mort sonnant, y a les dents qu</w:t>
      </w:r>
      <w:r w:rsidRPr="007B0F29">
        <w:rPr>
          <w:rFonts w:ascii="Georgia" w:hAnsi="Georgia"/>
          <w:sz w:val="32"/>
        </w:rPr>
        <w:t>’</w:t>
      </w:r>
      <w:r w:rsidR="00331B15" w:rsidRPr="007B0F29">
        <w:rPr>
          <w:rFonts w:ascii="Georgia" w:hAnsi="Georgia"/>
          <w:sz w:val="32"/>
        </w:rPr>
        <w:t xml:space="preserve"> t</w:t>
      </w:r>
      <w:r w:rsidRPr="007B0F29">
        <w:rPr>
          <w:rFonts w:ascii="Georgia" w:hAnsi="Georgia"/>
          <w:sz w:val="32"/>
        </w:rPr>
        <w:t>’</w:t>
      </w:r>
      <w:r w:rsidR="00331B15" w:rsidRPr="007B0F29">
        <w:rPr>
          <w:rFonts w:ascii="Georgia" w:hAnsi="Georgia"/>
          <w:sz w:val="32"/>
        </w:rPr>
        <w:t>as », dit Hake.</w:t>
      </w:r>
    </w:p>
    <w:p w:rsidR="00331B15" w:rsidRPr="007B0F29" w:rsidRDefault="00331B15" w:rsidP="007B0F29">
      <w:pPr>
        <w:ind w:firstLine="567"/>
        <w:jc w:val="both"/>
        <w:rPr>
          <w:rFonts w:ascii="Georgia" w:hAnsi="Georgia"/>
          <w:sz w:val="32"/>
        </w:rPr>
      </w:pPr>
      <w:r w:rsidRPr="007B0F29">
        <w:rPr>
          <w:rFonts w:ascii="Georgia" w:hAnsi="Georgia"/>
          <w:sz w:val="32"/>
        </w:rPr>
        <w:lastRenderedPageBreak/>
        <w:t>Dywen fit cliqueter son râtelier de bois. « Et d</w:t>
      </w:r>
      <w:r w:rsidR="00007603" w:rsidRPr="007B0F29">
        <w:rPr>
          <w:rFonts w:ascii="Georgia" w:hAnsi="Georgia"/>
          <w:sz w:val="32"/>
        </w:rPr>
        <w:t>’</w:t>
      </w:r>
      <w:r w:rsidR="002D59FE">
        <w:rPr>
          <w:rFonts w:ascii="Georgia" w:hAnsi="Georgia"/>
          <w:sz w:val="32"/>
        </w:rPr>
        <w:t xml:space="preserve"> </w:t>
      </w:r>
      <w:r w:rsidRPr="007B0F29">
        <w:rPr>
          <w:rFonts w:ascii="Georgia" w:hAnsi="Georgia"/>
          <w:sz w:val="32"/>
        </w:rPr>
        <w:t>loups non pus.</w:t>
      </w:r>
      <w:r w:rsidR="002D59FE">
        <w:rPr>
          <w:rFonts w:ascii="Georgia" w:hAnsi="Georgia"/>
          <w:sz w:val="32"/>
        </w:rPr>
        <w:t xml:space="preserve"> </w:t>
      </w:r>
      <w:r w:rsidRPr="007B0F29">
        <w:rPr>
          <w:rFonts w:ascii="Georgia" w:hAnsi="Georgia"/>
          <w:sz w:val="32"/>
        </w:rPr>
        <w:t>Y avait, avant, y a pus. Où c</w:t>
      </w:r>
      <w:r w:rsidR="00007603" w:rsidRPr="007B0F29">
        <w:rPr>
          <w:rFonts w:ascii="Georgia" w:hAnsi="Georgia"/>
          <w:sz w:val="32"/>
        </w:rPr>
        <w:t>’</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 xml:space="preserve"> sont allés, t</w:t>
      </w:r>
      <w:r w:rsidR="00007603" w:rsidRPr="007B0F29">
        <w:rPr>
          <w:rFonts w:ascii="Georgia" w:hAnsi="Georgia"/>
          <w:sz w:val="32"/>
        </w:rPr>
        <w:t>’</w:t>
      </w:r>
      <w:r w:rsidRPr="007B0F29">
        <w:rPr>
          <w:rFonts w:ascii="Georgia" w:hAnsi="Georgia"/>
          <w:sz w:val="32"/>
        </w:rPr>
        <w:t>as idée, toi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Quèqu</w:t>
      </w:r>
      <w:r w:rsidRPr="007B0F29">
        <w:rPr>
          <w:rFonts w:ascii="Georgia" w:hAnsi="Georgia"/>
          <w:sz w:val="32"/>
        </w:rPr>
        <w:t>’</w:t>
      </w:r>
      <w:r w:rsidR="00331B15" w:rsidRPr="007B0F29">
        <w:rPr>
          <w:rFonts w:ascii="Georgia" w:hAnsi="Georgia"/>
          <w:sz w:val="32"/>
        </w:rPr>
        <w:t xml:space="preserve"> part qu</w:t>
      </w:r>
      <w:r w:rsidRPr="007B0F29">
        <w:rPr>
          <w:rFonts w:ascii="Georgia" w:hAnsi="Georgia"/>
          <w:sz w:val="32"/>
        </w:rPr>
        <w:t>’</w:t>
      </w:r>
      <w:r w:rsidR="00331B15" w:rsidRPr="007B0F29">
        <w:rPr>
          <w:rFonts w:ascii="Georgia" w:hAnsi="Georgia"/>
          <w:sz w:val="32"/>
        </w:rPr>
        <w:t xml:space="preserve"> fait chaud », dit Chett.</w:t>
      </w:r>
    </w:p>
    <w:p w:rsidR="00331B15" w:rsidRPr="007B0F29" w:rsidRDefault="00331B15" w:rsidP="007B0F29">
      <w:pPr>
        <w:ind w:firstLine="567"/>
        <w:jc w:val="both"/>
        <w:rPr>
          <w:rFonts w:ascii="Georgia" w:hAnsi="Georgia"/>
          <w:sz w:val="32"/>
        </w:rPr>
      </w:pPr>
      <w:r w:rsidRPr="007B0F29">
        <w:rPr>
          <w:rFonts w:ascii="Georgia" w:hAnsi="Georgia"/>
          <w:sz w:val="32"/>
        </w:rPr>
        <w:t>De la douzaine d</w:t>
      </w:r>
      <w:r w:rsidR="00007603" w:rsidRPr="007B0F29">
        <w:rPr>
          <w:rFonts w:ascii="Georgia" w:hAnsi="Georgia"/>
          <w:sz w:val="32"/>
        </w:rPr>
        <w:t>’</w:t>
      </w:r>
      <w:r w:rsidRPr="007B0F29">
        <w:rPr>
          <w:rFonts w:ascii="Georgia" w:hAnsi="Georgia"/>
          <w:sz w:val="32"/>
        </w:rPr>
        <w:t>hommes installés d</w:t>
      </w:r>
      <w:r w:rsidR="00007603" w:rsidRPr="007B0F29">
        <w:rPr>
          <w:rFonts w:ascii="Georgia" w:hAnsi="Georgia"/>
          <w:sz w:val="32"/>
        </w:rPr>
        <w:t>’</w:t>
      </w:r>
      <w:r w:rsidR="002D59FE">
        <w:rPr>
          <w:rFonts w:ascii="Georgia" w:hAnsi="Georgia"/>
          <w:sz w:val="32"/>
        </w:rPr>
        <w:t>aventure autour du f</w:t>
      </w:r>
      <w:r w:rsidRPr="007B0F29">
        <w:rPr>
          <w:rFonts w:ascii="Georgia" w:hAnsi="Georgia"/>
          <w:sz w:val="32"/>
        </w:rPr>
        <w:t>oyer, quatre étaient à lui. Il les scruta tour à tour d</w:t>
      </w:r>
      <w:r w:rsidR="00007603" w:rsidRPr="007B0F29">
        <w:rPr>
          <w:rFonts w:ascii="Georgia" w:hAnsi="Georgia"/>
          <w:sz w:val="32"/>
        </w:rPr>
        <w:t>’</w:t>
      </w:r>
      <w:r w:rsidRPr="007B0F29">
        <w:rPr>
          <w:rFonts w:ascii="Georgia" w:hAnsi="Georgia"/>
          <w:sz w:val="32"/>
        </w:rPr>
        <w:t xml:space="preserve">un œil torve </w:t>
      </w:r>
      <w:r w:rsidR="002D59FE">
        <w:rPr>
          <w:rFonts w:ascii="Georgia" w:hAnsi="Georgia"/>
          <w:sz w:val="32"/>
        </w:rPr>
        <w:t>po</w:t>
      </w:r>
      <w:r w:rsidRPr="007B0F29">
        <w:rPr>
          <w:rFonts w:ascii="Georgia" w:hAnsi="Georgia"/>
          <w:sz w:val="32"/>
        </w:rPr>
        <w:t>ur contrôler qu</w:t>
      </w:r>
      <w:r w:rsidR="00007603" w:rsidRPr="007B0F29">
        <w:rPr>
          <w:rFonts w:ascii="Georgia" w:hAnsi="Georgia"/>
          <w:sz w:val="32"/>
        </w:rPr>
        <w:t>’</w:t>
      </w:r>
      <w:r w:rsidRPr="007B0F29">
        <w:rPr>
          <w:rFonts w:ascii="Georgia" w:hAnsi="Georgia"/>
          <w:sz w:val="32"/>
        </w:rPr>
        <w:t>ils n</w:t>
      </w:r>
      <w:r w:rsidR="00007603" w:rsidRPr="007B0F29">
        <w:rPr>
          <w:rFonts w:ascii="Georgia" w:hAnsi="Georgia"/>
          <w:sz w:val="32"/>
        </w:rPr>
        <w:t>’</w:t>
      </w:r>
      <w:r w:rsidRPr="007B0F29">
        <w:rPr>
          <w:rFonts w:ascii="Georgia" w:hAnsi="Georgia"/>
          <w:sz w:val="32"/>
        </w:rPr>
        <w:t xml:space="preserve">allaient pas lâcher. Comme tous les </w:t>
      </w:r>
      <w:r w:rsidR="002D59FE">
        <w:rPr>
          <w:rFonts w:ascii="Georgia" w:hAnsi="Georgia"/>
          <w:sz w:val="32"/>
        </w:rPr>
        <w:t>so</w:t>
      </w:r>
      <w:r w:rsidRPr="007B0F29">
        <w:rPr>
          <w:rFonts w:ascii="Georgia" w:hAnsi="Georgia"/>
          <w:sz w:val="32"/>
        </w:rPr>
        <w:t>irs, Surin, muet, aiguisait son arme d</w:t>
      </w:r>
      <w:r w:rsidR="00007603" w:rsidRPr="007B0F29">
        <w:rPr>
          <w:rFonts w:ascii="Georgia" w:hAnsi="Georgia"/>
          <w:sz w:val="32"/>
        </w:rPr>
        <w:t>’</w:t>
      </w:r>
      <w:r w:rsidRPr="007B0F29">
        <w:rPr>
          <w:rFonts w:ascii="Georgia" w:hAnsi="Georgia"/>
          <w:sz w:val="32"/>
        </w:rPr>
        <w:t xml:space="preserve">un air assez calme. Et Gentil Mont-Donnel blaguait sans relâche avec un naturel </w:t>
      </w:r>
      <w:r w:rsidR="002D59FE" w:rsidRPr="007B0F29">
        <w:rPr>
          <w:rFonts w:ascii="Georgia" w:hAnsi="Georgia"/>
          <w:sz w:val="32"/>
        </w:rPr>
        <w:t>parfait</w:t>
      </w:r>
      <w:r w:rsidRPr="007B0F29">
        <w:rPr>
          <w:rFonts w:ascii="Georgia" w:hAnsi="Georgia"/>
          <w:sz w:val="32"/>
        </w:rPr>
        <w:t>. Lippu de rouge et blanc de dents, casqué de boucles jaunes lui cascadaient jusqu</w:t>
      </w:r>
      <w:r w:rsidR="00007603" w:rsidRPr="007B0F29">
        <w:rPr>
          <w:rFonts w:ascii="Georgia" w:hAnsi="Georgia"/>
          <w:sz w:val="32"/>
        </w:rPr>
        <w:t>’</w:t>
      </w:r>
      <w:r w:rsidRPr="007B0F29">
        <w:rPr>
          <w:rFonts w:ascii="Georgia" w:hAnsi="Georgia"/>
          <w:sz w:val="32"/>
        </w:rPr>
        <w:t>à l</w:t>
      </w:r>
      <w:r w:rsidR="00007603" w:rsidRPr="007B0F29">
        <w:rPr>
          <w:rFonts w:ascii="Georgia" w:hAnsi="Georgia"/>
          <w:sz w:val="32"/>
        </w:rPr>
        <w:t>’</w:t>
      </w:r>
      <w:r w:rsidRPr="007B0F29">
        <w:rPr>
          <w:rFonts w:ascii="Georgia" w:hAnsi="Georgia"/>
          <w:sz w:val="32"/>
        </w:rPr>
        <w:t>épaule comme par mégarde, il se revendiquait bâtard de quelque Lannister. Peut-être l</w:t>
      </w:r>
      <w:r w:rsidR="00007603" w:rsidRPr="007B0F29">
        <w:rPr>
          <w:rFonts w:ascii="Georgia" w:hAnsi="Georgia"/>
          <w:sz w:val="32"/>
        </w:rPr>
        <w:t>’</w:t>
      </w:r>
      <w:r w:rsidRPr="007B0F29">
        <w:rPr>
          <w:rFonts w:ascii="Georgia" w:hAnsi="Georgia"/>
          <w:sz w:val="32"/>
        </w:rPr>
        <w:t xml:space="preserve">était-il, en </w:t>
      </w:r>
      <w:r w:rsidR="002D59FE">
        <w:rPr>
          <w:rFonts w:ascii="Georgia" w:hAnsi="Georgia"/>
          <w:sz w:val="32"/>
        </w:rPr>
        <w:t>pl</w:t>
      </w:r>
      <w:r w:rsidRPr="007B0F29">
        <w:rPr>
          <w:rFonts w:ascii="Georgia" w:hAnsi="Georgia"/>
          <w:sz w:val="32"/>
        </w:rPr>
        <w:t>us. Chett n</w:t>
      </w:r>
      <w:r w:rsidR="00007603" w:rsidRPr="007B0F29">
        <w:rPr>
          <w:rFonts w:ascii="Georgia" w:hAnsi="Georgia"/>
          <w:sz w:val="32"/>
        </w:rPr>
        <w:t>’</w:t>
      </w:r>
      <w:r w:rsidRPr="007B0F29">
        <w:rPr>
          <w:rFonts w:ascii="Georgia" w:hAnsi="Georgia"/>
          <w:sz w:val="32"/>
        </w:rPr>
        <w:t>avait que foutre de j</w:t>
      </w:r>
      <w:r w:rsidR="002D59FE">
        <w:rPr>
          <w:rFonts w:ascii="Georgia" w:hAnsi="Georgia"/>
          <w:sz w:val="32"/>
        </w:rPr>
        <w:t>olis garçons, de bâtards non pl</w:t>
      </w:r>
      <w:r w:rsidRPr="007B0F29">
        <w:rPr>
          <w:rFonts w:ascii="Georgia" w:hAnsi="Georgia"/>
          <w:sz w:val="32"/>
        </w:rPr>
        <w:t>us, mais Gentil semblait du genre à ne pas flancher.</w:t>
      </w:r>
    </w:p>
    <w:p w:rsidR="00331B15" w:rsidRPr="007B0F29" w:rsidRDefault="00331B15" w:rsidP="007B0F29">
      <w:pPr>
        <w:ind w:firstLine="567"/>
        <w:jc w:val="both"/>
        <w:rPr>
          <w:rFonts w:ascii="Georgia" w:hAnsi="Georgia"/>
          <w:sz w:val="32"/>
        </w:rPr>
      </w:pPr>
      <w:r w:rsidRPr="007B0F29">
        <w:rPr>
          <w:rFonts w:ascii="Georgia" w:hAnsi="Georgia"/>
          <w:sz w:val="32"/>
        </w:rPr>
        <w:t xml:space="preserve">Plus douteux paraissait le forestier que les frères </w:t>
      </w:r>
      <w:r w:rsidR="002D59FE" w:rsidRPr="007B0F29">
        <w:rPr>
          <w:rFonts w:ascii="Georgia" w:hAnsi="Georgia"/>
          <w:sz w:val="32"/>
        </w:rPr>
        <w:t>surnommaient</w:t>
      </w:r>
      <w:r w:rsidRPr="007B0F29">
        <w:rPr>
          <w:rFonts w:ascii="Georgia" w:hAnsi="Georgia"/>
          <w:sz w:val="32"/>
        </w:rPr>
        <w:t xml:space="preserve"> la Scie, rapport moins aux arbres qu</w:t>
      </w:r>
      <w:r w:rsidR="00007603" w:rsidRPr="007B0F29">
        <w:rPr>
          <w:rFonts w:ascii="Georgia" w:hAnsi="Georgia"/>
          <w:sz w:val="32"/>
        </w:rPr>
        <w:t>’</w:t>
      </w:r>
      <w:r w:rsidRPr="007B0F29">
        <w:rPr>
          <w:rFonts w:ascii="Georgia" w:hAnsi="Georgia"/>
          <w:sz w:val="32"/>
        </w:rPr>
        <w:t xml:space="preserve">à ses ronflements. Et Maslyn était pire encore. Chett </w:t>
      </w:r>
      <w:r w:rsidR="002D59FE">
        <w:rPr>
          <w:rFonts w:ascii="Georgia" w:hAnsi="Georgia"/>
          <w:sz w:val="32"/>
        </w:rPr>
        <w:t>le voyait, en dépit de la bise gl</w:t>
      </w:r>
      <w:r w:rsidRPr="007B0F29">
        <w:rPr>
          <w:rFonts w:ascii="Georgia" w:hAnsi="Georgia"/>
          <w:sz w:val="32"/>
        </w:rPr>
        <w:t>acée, suer à grosses gouttes. La lueur du feu les faisait scintiller comme autant de joyaux liquides. Et, au lieu de manger, Maslyn s</w:t>
      </w:r>
      <w:r w:rsidR="00007603" w:rsidRPr="007B0F29">
        <w:rPr>
          <w:rFonts w:ascii="Georgia" w:hAnsi="Georgia"/>
          <w:sz w:val="32"/>
        </w:rPr>
        <w:t>’</w:t>
      </w:r>
      <w:r w:rsidRPr="007B0F29">
        <w:rPr>
          <w:rFonts w:ascii="Georgia" w:hAnsi="Georgia"/>
          <w:sz w:val="32"/>
        </w:rPr>
        <w:t>écarquillait sur sa soupe comme si l</w:t>
      </w:r>
      <w:r w:rsidR="00007603" w:rsidRPr="007B0F29">
        <w:rPr>
          <w:rFonts w:ascii="Georgia" w:hAnsi="Georgia"/>
          <w:sz w:val="32"/>
        </w:rPr>
        <w:t>’</w:t>
      </w:r>
      <w:r w:rsidRPr="007B0F29">
        <w:rPr>
          <w:rFonts w:ascii="Georgia" w:hAnsi="Georgia"/>
          <w:sz w:val="32"/>
        </w:rPr>
        <w:t>odeur allait l</w:t>
      </w:r>
      <w:r w:rsidR="00007603" w:rsidRPr="007B0F29">
        <w:rPr>
          <w:rFonts w:ascii="Georgia" w:hAnsi="Georgia"/>
          <w:sz w:val="32"/>
        </w:rPr>
        <w:t>’</w:t>
      </w:r>
      <w:r w:rsidRPr="007B0F29">
        <w:rPr>
          <w:rFonts w:ascii="Georgia" w:hAnsi="Georgia"/>
          <w:sz w:val="32"/>
        </w:rPr>
        <w:t>en faire dégobiller.</w:t>
      </w:r>
      <w:r w:rsidR="007B0F29" w:rsidRPr="007B0F29">
        <w:rPr>
          <w:rFonts w:ascii="Georgia" w:hAnsi="Georgia"/>
          <w:i/>
          <w:sz w:val="32"/>
        </w:rPr>
        <w:t xml:space="preserve"> Me faut le surveiller, çui-là,</w:t>
      </w:r>
      <w:r w:rsidRPr="007B0F29">
        <w:rPr>
          <w:rFonts w:ascii="Georgia" w:hAnsi="Georgia"/>
          <w:sz w:val="32"/>
        </w:rPr>
        <w:t xml:space="preserve"> se dit Chett.</w:t>
      </w:r>
    </w:p>
    <w:p w:rsidR="00331B15" w:rsidRPr="007B0F29" w:rsidRDefault="00331B15" w:rsidP="007B0F29">
      <w:pPr>
        <w:ind w:firstLine="567"/>
        <w:jc w:val="both"/>
        <w:rPr>
          <w:rFonts w:ascii="Georgia" w:hAnsi="Georgia"/>
          <w:sz w:val="32"/>
        </w:rPr>
      </w:pPr>
      <w:r w:rsidRPr="007B0F29">
        <w:rPr>
          <w:rFonts w:ascii="Georgia" w:hAnsi="Georgia"/>
          <w:sz w:val="32"/>
        </w:rPr>
        <w:t>« Rassemblement ! » Brusquement surgi d</w:t>
      </w:r>
      <w:r w:rsidR="00007603" w:rsidRPr="007B0F29">
        <w:rPr>
          <w:rFonts w:ascii="Georgia" w:hAnsi="Georgia"/>
          <w:sz w:val="32"/>
        </w:rPr>
        <w:t>’</w:t>
      </w:r>
      <w:r w:rsidRPr="007B0F29">
        <w:rPr>
          <w:rFonts w:ascii="Georgia" w:hAnsi="Georgia"/>
          <w:sz w:val="32"/>
        </w:rPr>
        <w:t>une douzaine de gorges, l</w:t>
      </w:r>
      <w:r w:rsidR="00007603" w:rsidRPr="007B0F29">
        <w:rPr>
          <w:rFonts w:ascii="Georgia" w:hAnsi="Georgia"/>
          <w:sz w:val="32"/>
        </w:rPr>
        <w:t>’</w:t>
      </w:r>
      <w:r w:rsidRPr="007B0F29">
        <w:rPr>
          <w:rFonts w:ascii="Georgia" w:hAnsi="Georgia"/>
          <w:sz w:val="32"/>
        </w:rPr>
        <w:t>appel se répandit en quelques secondes aux quatre coins du campement. « Hommes de la Garde ! Rassemblement auprès du feu central ! »</w:t>
      </w:r>
    </w:p>
    <w:p w:rsidR="00331B15" w:rsidRPr="007B0F29" w:rsidRDefault="00331B15" w:rsidP="007B0F29">
      <w:pPr>
        <w:ind w:firstLine="567"/>
        <w:jc w:val="both"/>
        <w:rPr>
          <w:rFonts w:ascii="Georgia" w:hAnsi="Georgia"/>
          <w:sz w:val="32"/>
        </w:rPr>
      </w:pPr>
      <w:r w:rsidRPr="007B0F29">
        <w:rPr>
          <w:rFonts w:ascii="Georgia" w:hAnsi="Georgia"/>
          <w:sz w:val="32"/>
        </w:rPr>
        <w:t>Les sourcils froncés, Chett acheva sa soupe et suivit les autres.</w:t>
      </w:r>
    </w:p>
    <w:p w:rsidR="00331B15" w:rsidRPr="007B0F29" w:rsidRDefault="00331B15" w:rsidP="007B0F29">
      <w:pPr>
        <w:ind w:firstLine="567"/>
        <w:jc w:val="both"/>
        <w:rPr>
          <w:rFonts w:ascii="Georgia" w:hAnsi="Georgia"/>
          <w:sz w:val="32"/>
        </w:rPr>
      </w:pPr>
      <w:r w:rsidRPr="007B0F29">
        <w:rPr>
          <w:rFonts w:ascii="Georgia" w:hAnsi="Georgia"/>
          <w:sz w:val="32"/>
        </w:rPr>
        <w:t>Le Vieil Ours se dressait devant les flammes avec, dans son dos, rangés côte à côte, Petibois, Locke, Wythers et Blane. Il portait une épaisse pelisse de fourrure noire et, perché sur son épaule, son corbeau lissait son plumage de jais.</w:t>
      </w:r>
      <w:r w:rsidR="007B0F29" w:rsidRPr="007B0F29">
        <w:rPr>
          <w:rFonts w:ascii="Georgia" w:hAnsi="Georgia"/>
          <w:i/>
          <w:sz w:val="32"/>
        </w:rPr>
        <w:t xml:space="preserve"> Ça promet rien de bon.</w:t>
      </w:r>
      <w:r w:rsidRPr="007B0F29">
        <w:rPr>
          <w:rFonts w:ascii="Georgia" w:hAnsi="Georgia"/>
          <w:sz w:val="32"/>
        </w:rPr>
        <w:t xml:space="preserve"> Chett s</w:t>
      </w:r>
      <w:r w:rsidR="00007603" w:rsidRPr="007B0F29">
        <w:rPr>
          <w:rFonts w:ascii="Georgia" w:hAnsi="Georgia"/>
          <w:sz w:val="32"/>
        </w:rPr>
        <w:t>’</w:t>
      </w:r>
      <w:r w:rsidRPr="007B0F29">
        <w:rPr>
          <w:rFonts w:ascii="Georgia" w:hAnsi="Georgia"/>
          <w:sz w:val="32"/>
        </w:rPr>
        <w:t>insinua entre des types de Tour Ombreuse et Bernarr-le-brun. Une fois regroupé tout son monde, à l</w:t>
      </w:r>
      <w:r w:rsidR="00007603" w:rsidRPr="007B0F29">
        <w:rPr>
          <w:rFonts w:ascii="Georgia" w:hAnsi="Georgia"/>
          <w:sz w:val="32"/>
        </w:rPr>
        <w:t>’</w:t>
      </w:r>
      <w:r w:rsidR="002D59FE" w:rsidRPr="007B0F29">
        <w:rPr>
          <w:rFonts w:ascii="Georgia" w:hAnsi="Georgia"/>
          <w:sz w:val="32"/>
        </w:rPr>
        <w:t>exception</w:t>
      </w:r>
      <w:r w:rsidRPr="007B0F29">
        <w:rPr>
          <w:rFonts w:ascii="Georgia" w:hAnsi="Georgia"/>
          <w:sz w:val="32"/>
        </w:rPr>
        <w:t xml:space="preserve"> des sentinelles de l</w:t>
      </w:r>
      <w:r w:rsidR="00007603" w:rsidRPr="007B0F29">
        <w:rPr>
          <w:rFonts w:ascii="Georgia" w:hAnsi="Georgia"/>
          <w:sz w:val="32"/>
        </w:rPr>
        <w:t>’</w:t>
      </w:r>
      <w:r w:rsidRPr="007B0F29">
        <w:rPr>
          <w:rFonts w:ascii="Georgia" w:hAnsi="Georgia"/>
          <w:sz w:val="32"/>
        </w:rPr>
        <w:t>enceinte et des guetteurs apostés dans les bois, Mormont s</w:t>
      </w:r>
      <w:r w:rsidR="00007603" w:rsidRPr="007B0F29">
        <w:rPr>
          <w:rFonts w:ascii="Georgia" w:hAnsi="Georgia"/>
          <w:sz w:val="32"/>
        </w:rPr>
        <w:t>’</w:t>
      </w:r>
      <w:r w:rsidRPr="007B0F29">
        <w:rPr>
          <w:rFonts w:ascii="Georgia" w:hAnsi="Georgia"/>
          <w:sz w:val="32"/>
        </w:rPr>
        <w:t>éclaircit la gorge et cracha. Crachat gelé le temps d</w:t>
      </w:r>
      <w:r w:rsidR="00007603" w:rsidRPr="007B0F29">
        <w:rPr>
          <w:rFonts w:ascii="Georgia" w:hAnsi="Georgia"/>
          <w:sz w:val="32"/>
        </w:rPr>
        <w:t>’</w:t>
      </w:r>
      <w:r w:rsidRPr="007B0F29">
        <w:rPr>
          <w:rFonts w:ascii="Georgia" w:hAnsi="Georgia"/>
          <w:sz w:val="32"/>
        </w:rPr>
        <w:t>atteindre le sol. « Frères, dit-il, hommes de la Garde de Nuit.</w:t>
      </w:r>
    </w:p>
    <w:p w:rsidR="007B0F29" w:rsidRPr="007B0F29" w:rsidRDefault="007B0F29" w:rsidP="007B0F29">
      <w:pPr>
        <w:ind w:firstLine="567"/>
        <w:jc w:val="both"/>
        <w:rPr>
          <w:rFonts w:ascii="Georgia" w:hAnsi="Georgia"/>
          <w:i/>
          <w:sz w:val="32"/>
        </w:rPr>
      </w:pPr>
      <w:r w:rsidRPr="007B0F29">
        <w:rPr>
          <w:rFonts w:ascii="Georgia" w:hAnsi="Georgia"/>
          <w:i/>
          <w:sz w:val="32"/>
        </w:rPr>
        <w:t>— Hommes !</w:t>
      </w:r>
      <w:r w:rsidR="00331B15" w:rsidRPr="007B0F29">
        <w:rPr>
          <w:rFonts w:ascii="Georgia" w:hAnsi="Georgia"/>
          <w:sz w:val="32"/>
        </w:rPr>
        <w:t xml:space="preserve"> cria le corbeau,</w:t>
      </w:r>
      <w:r w:rsidRPr="007B0F29">
        <w:rPr>
          <w:rFonts w:ascii="Georgia" w:hAnsi="Georgia"/>
          <w:i/>
          <w:sz w:val="32"/>
        </w:rPr>
        <w:t xml:space="preserve"> hommes ! hommes !</w:t>
      </w:r>
    </w:p>
    <w:p w:rsidR="00331B15" w:rsidRPr="007B0F29" w:rsidRDefault="00007603" w:rsidP="007B0F29">
      <w:pPr>
        <w:ind w:firstLine="567"/>
        <w:jc w:val="both"/>
        <w:rPr>
          <w:rFonts w:ascii="Georgia" w:hAnsi="Georgia"/>
          <w:sz w:val="32"/>
        </w:rPr>
      </w:pPr>
      <w:r w:rsidRPr="007B0F29">
        <w:rPr>
          <w:rFonts w:ascii="Georgia" w:hAnsi="Georgia"/>
          <w:sz w:val="32"/>
        </w:rPr>
        <w:lastRenderedPageBreak/>
        <w:t>— </w:t>
      </w:r>
      <w:r w:rsidR="00331B15" w:rsidRPr="007B0F29">
        <w:rPr>
          <w:rFonts w:ascii="Georgia" w:hAnsi="Georgia"/>
          <w:sz w:val="32"/>
        </w:rPr>
        <w:t xml:space="preserve">Les sauvageons se sont mis en marche, ils dévalent des </w:t>
      </w:r>
      <w:r w:rsidR="002D59FE" w:rsidRPr="007B0F29">
        <w:rPr>
          <w:rFonts w:ascii="Georgia" w:hAnsi="Georgia"/>
          <w:sz w:val="32"/>
        </w:rPr>
        <w:t>montagnes</w:t>
      </w:r>
      <w:r w:rsidR="00331B15" w:rsidRPr="007B0F29">
        <w:rPr>
          <w:rFonts w:ascii="Georgia" w:hAnsi="Georgia"/>
          <w:sz w:val="32"/>
        </w:rPr>
        <w:t xml:space="preserve"> en suivant le cours de la Laiteuse. A en croire Thoren, leur avant-garde sera sur nous d</w:t>
      </w:r>
      <w:r w:rsidRPr="007B0F29">
        <w:rPr>
          <w:rFonts w:ascii="Georgia" w:hAnsi="Georgia"/>
          <w:sz w:val="32"/>
        </w:rPr>
        <w:t>’</w:t>
      </w:r>
      <w:r w:rsidR="00331B15" w:rsidRPr="007B0F29">
        <w:rPr>
          <w:rFonts w:ascii="Georgia" w:hAnsi="Georgia"/>
          <w:sz w:val="32"/>
        </w:rPr>
        <w:t>ici dix jours. La fleur de leurs guerriers s</w:t>
      </w:r>
      <w:r w:rsidRPr="007B0F29">
        <w:rPr>
          <w:rFonts w:ascii="Georgia" w:hAnsi="Georgia"/>
          <w:sz w:val="32"/>
        </w:rPr>
        <w:t>’</w:t>
      </w:r>
      <w:r w:rsidR="00331B15" w:rsidRPr="007B0F29">
        <w:rPr>
          <w:rFonts w:ascii="Georgia" w:hAnsi="Georgia"/>
          <w:sz w:val="32"/>
        </w:rPr>
        <w:t>y trouvera sous les ordres d</w:t>
      </w:r>
      <w:r w:rsidRPr="007B0F29">
        <w:rPr>
          <w:rFonts w:ascii="Georgia" w:hAnsi="Georgia"/>
          <w:sz w:val="32"/>
        </w:rPr>
        <w:t>’</w:t>
      </w:r>
      <w:r w:rsidR="00331B15" w:rsidRPr="007B0F29">
        <w:rPr>
          <w:rFonts w:ascii="Georgia" w:hAnsi="Georgia"/>
          <w:sz w:val="32"/>
        </w:rPr>
        <w:t xml:space="preserve">Harma la Truffe. Il est probable que les autres composeront une arrière-garde ou </w:t>
      </w:r>
      <w:r w:rsidR="002D59FE" w:rsidRPr="007B0F29">
        <w:rPr>
          <w:rFonts w:ascii="Georgia" w:hAnsi="Georgia"/>
          <w:sz w:val="32"/>
        </w:rPr>
        <w:t>chevaucheront</w:t>
      </w:r>
      <w:r w:rsidR="00331B15" w:rsidRPr="007B0F29">
        <w:rPr>
          <w:rFonts w:ascii="Georgia" w:hAnsi="Georgia"/>
          <w:sz w:val="32"/>
        </w:rPr>
        <w:t xml:space="preserve"> de conserve avec Mande Rayder en personne. Sans quoi leurs combattants formeront un fil échelonné le long de la colonne. </w:t>
      </w:r>
      <w:r w:rsidR="002D59FE">
        <w:rPr>
          <w:rFonts w:ascii="Georgia" w:hAnsi="Georgia"/>
          <w:sz w:val="32"/>
        </w:rPr>
        <w:t>Il</w:t>
      </w:r>
      <w:r w:rsidR="00331B15" w:rsidRPr="007B0F29">
        <w:rPr>
          <w:rFonts w:ascii="Georgia" w:hAnsi="Georgia"/>
          <w:sz w:val="32"/>
        </w:rPr>
        <w:t>s ont des bœufs, des mules, des chevaux..., mais assez peu. La plupart iront à pied, et mal armés, pas entraînés. Il doit entrer plus de pierre et d</w:t>
      </w:r>
      <w:r w:rsidRPr="007B0F29">
        <w:rPr>
          <w:rFonts w:ascii="Georgia" w:hAnsi="Georgia"/>
          <w:sz w:val="32"/>
        </w:rPr>
        <w:t>’</w:t>
      </w:r>
      <w:r w:rsidR="00331B15" w:rsidRPr="007B0F29">
        <w:rPr>
          <w:rFonts w:ascii="Georgia" w:hAnsi="Georgia"/>
          <w:sz w:val="32"/>
        </w:rPr>
        <w:t>os que d</w:t>
      </w:r>
      <w:r w:rsidRPr="007B0F29">
        <w:rPr>
          <w:rFonts w:ascii="Georgia" w:hAnsi="Georgia"/>
          <w:sz w:val="32"/>
        </w:rPr>
        <w:t>’</w:t>
      </w:r>
      <w:r w:rsidR="00331B15" w:rsidRPr="007B0F29">
        <w:rPr>
          <w:rFonts w:ascii="Georgia" w:hAnsi="Georgia"/>
          <w:sz w:val="32"/>
        </w:rPr>
        <w:t xml:space="preserve">acier dans leur </w:t>
      </w:r>
      <w:r w:rsidR="002D59FE" w:rsidRPr="007B0F29">
        <w:rPr>
          <w:rFonts w:ascii="Georgia" w:hAnsi="Georgia"/>
          <w:sz w:val="32"/>
        </w:rPr>
        <w:t>armement</w:t>
      </w:r>
      <w:r w:rsidR="00331B15" w:rsidRPr="007B0F29">
        <w:rPr>
          <w:rFonts w:ascii="Georgia" w:hAnsi="Georgia"/>
          <w:sz w:val="32"/>
        </w:rPr>
        <w:t>. Ils sont encombrés de femmes, d</w:t>
      </w:r>
      <w:r w:rsidRPr="007B0F29">
        <w:rPr>
          <w:rFonts w:ascii="Georgia" w:hAnsi="Georgia"/>
          <w:sz w:val="32"/>
        </w:rPr>
        <w:t>’</w:t>
      </w:r>
      <w:r w:rsidR="00331B15" w:rsidRPr="007B0F29">
        <w:rPr>
          <w:rFonts w:ascii="Georgia" w:hAnsi="Georgia"/>
          <w:sz w:val="32"/>
        </w:rPr>
        <w:t>enfants, de troupeaux de moutons, de chèvres, et de tous leurs biens matériels en plus. Bref, ils sont, malgré leur nombre, vulnérables... et</w:t>
      </w:r>
      <w:r w:rsidR="007B0F29" w:rsidRPr="007B0F29">
        <w:rPr>
          <w:rFonts w:ascii="Georgia" w:hAnsi="Georgia"/>
          <w:i/>
          <w:sz w:val="32"/>
        </w:rPr>
        <w:t xml:space="preserve"> ils ne savent pas que nous sommes ici.</w:t>
      </w:r>
      <w:r w:rsidR="00331B15" w:rsidRPr="007B0F29">
        <w:rPr>
          <w:rFonts w:ascii="Georgia" w:hAnsi="Georgia"/>
          <w:sz w:val="32"/>
        </w:rPr>
        <w:t xml:space="preserve"> Les dieux veuillent du moins que ce soit le cas. »</w:t>
      </w:r>
    </w:p>
    <w:p w:rsidR="007B0F29" w:rsidRPr="007B0F29" w:rsidRDefault="007B0F29" w:rsidP="007B0F29">
      <w:pPr>
        <w:ind w:firstLine="567"/>
        <w:jc w:val="both"/>
        <w:rPr>
          <w:rFonts w:ascii="Georgia" w:hAnsi="Georgia"/>
          <w:i/>
          <w:sz w:val="32"/>
        </w:rPr>
      </w:pPr>
      <w:r w:rsidRPr="007B0F29">
        <w:rPr>
          <w:rFonts w:ascii="Georgia" w:hAnsi="Georgia"/>
          <w:i/>
          <w:sz w:val="32"/>
        </w:rPr>
        <w:t>Ils savent</w:t>
      </w:r>
      <w:r w:rsidR="00331B15" w:rsidRPr="007B0F29">
        <w:rPr>
          <w:rFonts w:ascii="Georgia" w:hAnsi="Georgia"/>
          <w:sz w:val="32"/>
        </w:rPr>
        <w:t>, songea Chett.</w:t>
      </w:r>
      <w:r w:rsidRPr="007B0F29">
        <w:rPr>
          <w:rFonts w:ascii="Georgia" w:hAnsi="Georgia"/>
          <w:i/>
          <w:sz w:val="32"/>
        </w:rPr>
        <w:t xml:space="preserve"> Ils savent, putain de vieux sac à pus ! aussi sûr que le soleil se lève. Il est pas revenu, Qhorin Mimain, si ? Et Jarman Buckwell non plus. Si z’en ont pris un, tu sais foutrement</w:t>
      </w:r>
      <w:r w:rsidR="002D59FE">
        <w:rPr>
          <w:rFonts w:ascii="Georgia" w:hAnsi="Georgia"/>
          <w:i/>
          <w:sz w:val="32"/>
        </w:rPr>
        <w:t xml:space="preserve"> </w:t>
      </w:r>
      <w:r w:rsidRPr="007B0F29">
        <w:rPr>
          <w:rFonts w:ascii="Georgia" w:hAnsi="Georgia"/>
          <w:i/>
          <w:sz w:val="32"/>
        </w:rPr>
        <w:t>bien que les sauvageons y ont tiré déjà un ou deux couplets de sa chansonnette.</w:t>
      </w:r>
    </w:p>
    <w:p w:rsidR="00331B15" w:rsidRPr="007B0F29" w:rsidRDefault="00331B15" w:rsidP="007B0F29">
      <w:pPr>
        <w:ind w:firstLine="567"/>
        <w:jc w:val="both"/>
        <w:rPr>
          <w:rFonts w:ascii="Georgia" w:hAnsi="Georgia"/>
          <w:sz w:val="32"/>
        </w:rPr>
      </w:pPr>
      <w:r w:rsidRPr="007B0F29">
        <w:rPr>
          <w:rFonts w:ascii="Georgia" w:hAnsi="Georgia"/>
          <w:sz w:val="32"/>
        </w:rPr>
        <w:t>Petibois s</w:t>
      </w:r>
      <w:r w:rsidR="00007603" w:rsidRPr="007B0F29">
        <w:rPr>
          <w:rFonts w:ascii="Georgia" w:hAnsi="Georgia"/>
          <w:sz w:val="32"/>
        </w:rPr>
        <w:t>’</w:t>
      </w:r>
      <w:r w:rsidRPr="007B0F29">
        <w:rPr>
          <w:rFonts w:ascii="Georgia" w:hAnsi="Georgia"/>
          <w:sz w:val="32"/>
        </w:rPr>
        <w:t xml:space="preserve">avança. « Mance Rayder veut rompre le Mur et </w:t>
      </w:r>
      <w:r w:rsidR="002D59FE" w:rsidRPr="007B0F29">
        <w:rPr>
          <w:rFonts w:ascii="Georgia" w:hAnsi="Georgia"/>
          <w:sz w:val="32"/>
        </w:rPr>
        <w:t>porter</w:t>
      </w:r>
      <w:r w:rsidRPr="007B0F29">
        <w:rPr>
          <w:rFonts w:ascii="Georgia" w:hAnsi="Georgia"/>
          <w:sz w:val="32"/>
        </w:rPr>
        <w:t xml:space="preserve"> la guerre rouge dans les Sept Couronnes. Hé bien, c</w:t>
      </w:r>
      <w:r w:rsidR="00007603" w:rsidRPr="007B0F29">
        <w:rPr>
          <w:rFonts w:ascii="Georgia" w:hAnsi="Georgia"/>
          <w:sz w:val="32"/>
        </w:rPr>
        <w:t>’</w:t>
      </w:r>
      <w:r w:rsidRPr="007B0F29">
        <w:rPr>
          <w:rFonts w:ascii="Georgia" w:hAnsi="Georgia"/>
          <w:sz w:val="32"/>
        </w:rPr>
        <w:t>est une partie qui peut se jouer à deux. C</w:t>
      </w:r>
      <w:r w:rsidR="00007603" w:rsidRPr="007B0F29">
        <w:rPr>
          <w:rFonts w:ascii="Georgia" w:hAnsi="Georgia"/>
          <w:sz w:val="32"/>
        </w:rPr>
        <w:t>’</w:t>
      </w:r>
      <w:r w:rsidRPr="007B0F29">
        <w:rPr>
          <w:rFonts w:ascii="Georgia" w:hAnsi="Georgia"/>
          <w:sz w:val="32"/>
        </w:rPr>
        <w:t>est à lui, demain, qu</w:t>
      </w:r>
      <w:r w:rsidR="00007603" w:rsidRPr="007B0F29">
        <w:rPr>
          <w:rFonts w:ascii="Georgia" w:hAnsi="Georgia"/>
          <w:sz w:val="32"/>
        </w:rPr>
        <w:t>’</w:t>
      </w:r>
      <w:r w:rsidRPr="007B0F29">
        <w:rPr>
          <w:rFonts w:ascii="Georgia" w:hAnsi="Georgia"/>
          <w:sz w:val="32"/>
        </w:rPr>
        <w:t xml:space="preserve">on </w:t>
      </w:r>
      <w:r w:rsidR="002D59FE" w:rsidRPr="007B0F29">
        <w:rPr>
          <w:rFonts w:ascii="Georgia" w:hAnsi="Georgia"/>
          <w:sz w:val="32"/>
        </w:rPr>
        <w:t>portera</w:t>
      </w:r>
      <w:r w:rsidRPr="007B0F29">
        <w:rPr>
          <w:rFonts w:ascii="Georgia" w:hAnsi="Georgia"/>
          <w:sz w:val="32"/>
        </w:rPr>
        <w:t xml:space="preserve"> la guerre.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partirons à l</w:t>
      </w:r>
      <w:r w:rsidRPr="007B0F29">
        <w:rPr>
          <w:rFonts w:ascii="Georgia" w:hAnsi="Georgia"/>
          <w:sz w:val="32"/>
        </w:rPr>
        <w:t>’</w:t>
      </w:r>
      <w:r w:rsidR="00331B15" w:rsidRPr="007B0F29">
        <w:rPr>
          <w:rFonts w:ascii="Georgia" w:hAnsi="Georgia"/>
          <w:sz w:val="32"/>
        </w:rPr>
        <w:t>aube avec toutes nos forces, dit le Vieil Ours, tandis qu</w:t>
      </w:r>
      <w:r w:rsidRPr="007B0F29">
        <w:rPr>
          <w:rFonts w:ascii="Georgia" w:hAnsi="Georgia"/>
          <w:sz w:val="32"/>
        </w:rPr>
        <w:t>’</w:t>
      </w:r>
      <w:r w:rsidR="00331B15" w:rsidRPr="007B0F29">
        <w:rPr>
          <w:rFonts w:ascii="Georgia" w:hAnsi="Georgia"/>
          <w:sz w:val="32"/>
        </w:rPr>
        <w:t xml:space="preserve">un murmure parcourait la presse. Nous </w:t>
      </w:r>
      <w:r w:rsidR="002D59FE" w:rsidRPr="007B0F29">
        <w:rPr>
          <w:rFonts w:ascii="Georgia" w:hAnsi="Georgia"/>
          <w:sz w:val="32"/>
        </w:rPr>
        <w:t>chevaucherons</w:t>
      </w:r>
      <w:r w:rsidR="00331B15" w:rsidRPr="007B0F29">
        <w:rPr>
          <w:rFonts w:ascii="Georgia" w:hAnsi="Georgia"/>
          <w:sz w:val="32"/>
        </w:rPr>
        <w:t xml:space="preserve"> plein nord avant de décrire une boucle à l</w:t>
      </w:r>
      <w:r w:rsidRPr="007B0F29">
        <w:rPr>
          <w:rFonts w:ascii="Georgia" w:hAnsi="Georgia"/>
          <w:sz w:val="32"/>
        </w:rPr>
        <w:t>’</w:t>
      </w:r>
      <w:r w:rsidR="00331B15" w:rsidRPr="007B0F29">
        <w:rPr>
          <w:rFonts w:ascii="Georgia" w:hAnsi="Georgia"/>
          <w:sz w:val="32"/>
        </w:rPr>
        <w:t>ouest. L</w:t>
      </w:r>
      <w:r w:rsidRPr="007B0F29">
        <w:rPr>
          <w:rFonts w:ascii="Georgia" w:hAnsi="Georgia"/>
          <w:sz w:val="32"/>
        </w:rPr>
        <w:t>’</w:t>
      </w:r>
      <w:r w:rsidR="00331B15" w:rsidRPr="007B0F29">
        <w:rPr>
          <w:rFonts w:ascii="Georgia" w:hAnsi="Georgia"/>
          <w:sz w:val="32"/>
        </w:rPr>
        <w:t>avant-garde d</w:t>
      </w:r>
      <w:r w:rsidRPr="007B0F29">
        <w:rPr>
          <w:rFonts w:ascii="Georgia" w:hAnsi="Georgia"/>
          <w:sz w:val="32"/>
        </w:rPr>
        <w:t>’</w:t>
      </w:r>
      <w:r w:rsidR="00331B15" w:rsidRPr="007B0F29">
        <w:rPr>
          <w:rFonts w:ascii="Georgia" w:hAnsi="Georgia"/>
          <w:sz w:val="32"/>
        </w:rPr>
        <w:t>Harma aura largement dépassé le Poing quand nous obliquerons. Le piémont des Crocgivre est bourré de combes sinueuses idéales pour l</w:t>
      </w:r>
      <w:r w:rsidRPr="007B0F29">
        <w:rPr>
          <w:rFonts w:ascii="Georgia" w:hAnsi="Georgia"/>
          <w:sz w:val="32"/>
        </w:rPr>
        <w:t>’</w:t>
      </w:r>
      <w:r w:rsidR="00331B15" w:rsidRPr="007B0F29">
        <w:rPr>
          <w:rFonts w:ascii="Georgia" w:hAnsi="Georgia"/>
          <w:sz w:val="32"/>
        </w:rPr>
        <w:t>embuscade. Leur ligne de marche va s</w:t>
      </w:r>
      <w:r w:rsidRPr="007B0F29">
        <w:rPr>
          <w:rFonts w:ascii="Georgia" w:hAnsi="Georgia"/>
          <w:sz w:val="32"/>
        </w:rPr>
        <w:t>’</w:t>
      </w:r>
      <w:r w:rsidR="00331B15" w:rsidRPr="007B0F29">
        <w:rPr>
          <w:rFonts w:ascii="Georgia" w:hAnsi="Georgia"/>
          <w:sz w:val="32"/>
        </w:rPr>
        <w:t>étirer sur des lieue</w:t>
      </w:r>
      <w:r w:rsidR="002D59FE">
        <w:rPr>
          <w:rFonts w:ascii="Georgia" w:hAnsi="Georgia"/>
          <w:sz w:val="32"/>
        </w:rPr>
        <w:t>s de long. Nous leur tomberons s</w:t>
      </w:r>
      <w:r w:rsidR="00331B15" w:rsidRPr="007B0F29">
        <w:rPr>
          <w:rFonts w:ascii="Georgia" w:hAnsi="Georgia"/>
          <w:sz w:val="32"/>
        </w:rPr>
        <w:t>ur le râble à des tas d</w:t>
      </w:r>
      <w:r w:rsidRPr="007B0F29">
        <w:rPr>
          <w:rFonts w:ascii="Georgia" w:hAnsi="Georgia"/>
          <w:sz w:val="32"/>
        </w:rPr>
        <w:t>’</w:t>
      </w:r>
      <w:r w:rsidR="00331B15" w:rsidRPr="007B0F29">
        <w:rPr>
          <w:rFonts w:ascii="Georgia" w:hAnsi="Georgia"/>
          <w:sz w:val="32"/>
        </w:rPr>
        <w:t>endroits à la fois, tant et si bien qu</w:t>
      </w:r>
      <w:r w:rsidRPr="007B0F29">
        <w:rPr>
          <w:rFonts w:ascii="Georgia" w:hAnsi="Georgia"/>
          <w:sz w:val="32"/>
        </w:rPr>
        <w:t>’</w:t>
      </w:r>
      <w:r w:rsidR="00331B15" w:rsidRPr="007B0F29">
        <w:rPr>
          <w:rFonts w:ascii="Georgia" w:hAnsi="Georgia"/>
          <w:sz w:val="32"/>
        </w:rPr>
        <w:t xml:space="preserve">ils </w:t>
      </w:r>
      <w:r w:rsidR="002D59FE">
        <w:rPr>
          <w:rFonts w:ascii="Georgia" w:hAnsi="Georgia"/>
          <w:sz w:val="32"/>
        </w:rPr>
        <w:t>j</w:t>
      </w:r>
      <w:r w:rsidR="00331B15" w:rsidRPr="007B0F29">
        <w:rPr>
          <w:rFonts w:ascii="Georgia" w:hAnsi="Georgia"/>
          <w:sz w:val="32"/>
        </w:rPr>
        <w:t>ureront qu</w:t>
      </w:r>
      <w:r w:rsidRPr="007B0F29">
        <w:rPr>
          <w:rFonts w:ascii="Georgia" w:hAnsi="Georgia"/>
          <w:sz w:val="32"/>
        </w:rPr>
        <w:t>’</w:t>
      </w:r>
      <w:r w:rsidR="00331B15" w:rsidRPr="007B0F29">
        <w:rPr>
          <w:rFonts w:ascii="Georgia" w:hAnsi="Georgia"/>
          <w:sz w:val="32"/>
        </w:rPr>
        <w:t>on est trois mille, et pas trois cents.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On cogne dur et on se tire avant que leurs cavaliers </w:t>
      </w:r>
      <w:r w:rsidR="002D59FE" w:rsidRPr="007B0F29">
        <w:rPr>
          <w:rFonts w:ascii="Georgia" w:hAnsi="Georgia"/>
          <w:sz w:val="32"/>
        </w:rPr>
        <w:t>puissent</w:t>
      </w:r>
      <w:r w:rsidR="00331B15" w:rsidRPr="007B0F29">
        <w:rPr>
          <w:rFonts w:ascii="Georgia" w:hAnsi="Georgia"/>
          <w:sz w:val="32"/>
        </w:rPr>
        <w:t xml:space="preserve"> se grouper pour nous affronter, précisa Thoren. S</w:t>
      </w:r>
      <w:r w:rsidRPr="007B0F29">
        <w:rPr>
          <w:rFonts w:ascii="Georgia" w:hAnsi="Georgia"/>
          <w:sz w:val="32"/>
        </w:rPr>
        <w:t>’</w:t>
      </w:r>
      <w:r w:rsidR="00331B15" w:rsidRPr="007B0F29">
        <w:rPr>
          <w:rFonts w:ascii="Georgia" w:hAnsi="Georgia"/>
          <w:sz w:val="32"/>
        </w:rPr>
        <w:t xml:space="preserve">ils </w:t>
      </w:r>
      <w:r w:rsidR="002D59FE" w:rsidRPr="007B0F29">
        <w:rPr>
          <w:rFonts w:ascii="Georgia" w:hAnsi="Georgia"/>
          <w:sz w:val="32"/>
        </w:rPr>
        <w:t>poursuivent</w:t>
      </w:r>
      <w:r w:rsidR="00331B15" w:rsidRPr="007B0F29">
        <w:rPr>
          <w:rFonts w:ascii="Georgia" w:hAnsi="Georgia"/>
          <w:sz w:val="32"/>
        </w:rPr>
        <w:t>, on les entraîne gentimen</w:t>
      </w:r>
      <w:r w:rsidR="002D59FE">
        <w:rPr>
          <w:rFonts w:ascii="Georgia" w:hAnsi="Georgia"/>
          <w:sz w:val="32"/>
        </w:rPr>
        <w:t>t au diable, et puis demi-tour p</w:t>
      </w:r>
      <w:r w:rsidR="00331B15" w:rsidRPr="007B0F29">
        <w:rPr>
          <w:rFonts w:ascii="Georgia" w:hAnsi="Georgia"/>
          <w:sz w:val="32"/>
        </w:rPr>
        <w:t>our frapper de nouveau la col</w:t>
      </w:r>
      <w:r w:rsidR="002D59FE">
        <w:rPr>
          <w:rFonts w:ascii="Georgia" w:hAnsi="Georgia"/>
          <w:sz w:val="32"/>
        </w:rPr>
        <w:t>onne ailleurs. On brûle leurs fo</w:t>
      </w:r>
      <w:r w:rsidR="00331B15" w:rsidRPr="007B0F29">
        <w:rPr>
          <w:rFonts w:ascii="Georgia" w:hAnsi="Georgia"/>
          <w:sz w:val="32"/>
        </w:rPr>
        <w:t xml:space="preserve">urgons, disperse leurs troupeaux, leur tue le plus de gens </w:t>
      </w:r>
      <w:r w:rsidR="00331B15" w:rsidRPr="007B0F29">
        <w:rPr>
          <w:rFonts w:ascii="Georgia" w:hAnsi="Georgia"/>
          <w:sz w:val="32"/>
        </w:rPr>
        <w:lastRenderedPageBreak/>
        <w:t>qu</w:t>
      </w:r>
      <w:r w:rsidRPr="007B0F29">
        <w:rPr>
          <w:rFonts w:ascii="Georgia" w:hAnsi="Georgia"/>
          <w:sz w:val="32"/>
        </w:rPr>
        <w:t>’</w:t>
      </w:r>
      <w:r w:rsidR="00331B15" w:rsidRPr="007B0F29">
        <w:rPr>
          <w:rFonts w:ascii="Georgia" w:hAnsi="Georgia"/>
          <w:sz w:val="32"/>
        </w:rPr>
        <w:t>on peut. Mance Rayder lui-même, si on le trouve. Qu</w:t>
      </w:r>
      <w:r w:rsidRPr="007B0F29">
        <w:rPr>
          <w:rFonts w:ascii="Georgia" w:hAnsi="Georgia"/>
          <w:sz w:val="32"/>
        </w:rPr>
        <w:t>’</w:t>
      </w:r>
      <w:r w:rsidR="00331B15" w:rsidRPr="007B0F29">
        <w:rPr>
          <w:rFonts w:ascii="Georgia" w:hAnsi="Georgia"/>
          <w:sz w:val="32"/>
        </w:rPr>
        <w:t xml:space="preserve">ils se </w:t>
      </w:r>
      <w:r w:rsidR="002D59FE" w:rsidRPr="007B0F29">
        <w:rPr>
          <w:rFonts w:ascii="Georgia" w:hAnsi="Georgia"/>
          <w:sz w:val="32"/>
        </w:rPr>
        <w:t>débandent</w:t>
      </w:r>
      <w:r w:rsidR="00331B15" w:rsidRPr="007B0F29">
        <w:rPr>
          <w:rFonts w:ascii="Georgia" w:hAnsi="Georgia"/>
          <w:sz w:val="32"/>
        </w:rPr>
        <w:t xml:space="preserve"> et rentrent dans leurs bouges, c</w:t>
      </w:r>
      <w:r w:rsidRPr="007B0F29">
        <w:rPr>
          <w:rFonts w:ascii="Georgia" w:hAnsi="Georgia"/>
          <w:sz w:val="32"/>
        </w:rPr>
        <w:t>’</w:t>
      </w:r>
      <w:r w:rsidR="00331B15" w:rsidRPr="007B0F29">
        <w:rPr>
          <w:rFonts w:ascii="Georgia" w:hAnsi="Georgia"/>
          <w:sz w:val="32"/>
        </w:rPr>
        <w:t xml:space="preserve">est gagné. Sinon, on </w:t>
      </w:r>
      <w:r w:rsidR="002D59FE">
        <w:rPr>
          <w:rFonts w:ascii="Georgia" w:hAnsi="Georgia"/>
          <w:sz w:val="32"/>
        </w:rPr>
        <w:t>l</w:t>
      </w:r>
      <w:r w:rsidR="00331B15" w:rsidRPr="007B0F29">
        <w:rPr>
          <w:rFonts w:ascii="Georgia" w:hAnsi="Georgia"/>
          <w:sz w:val="32"/>
        </w:rPr>
        <w:t>es harcèle jusqu</w:t>
      </w:r>
      <w:r w:rsidRPr="007B0F29">
        <w:rPr>
          <w:rFonts w:ascii="Georgia" w:hAnsi="Georgia"/>
          <w:sz w:val="32"/>
        </w:rPr>
        <w:t>’</w:t>
      </w:r>
      <w:r w:rsidR="00331B15" w:rsidRPr="007B0F29">
        <w:rPr>
          <w:rFonts w:ascii="Georgia" w:hAnsi="Georgia"/>
          <w:sz w:val="32"/>
        </w:rPr>
        <w:t xml:space="preserve">au Mur, sans trêve, et on se débrouille pour </w:t>
      </w:r>
      <w:r w:rsidR="002D59FE">
        <w:rPr>
          <w:rFonts w:ascii="Georgia" w:hAnsi="Georgia"/>
          <w:sz w:val="32"/>
        </w:rPr>
        <w:t>qu’</w:t>
      </w:r>
      <w:r w:rsidR="00331B15" w:rsidRPr="007B0F29">
        <w:rPr>
          <w:rFonts w:ascii="Georgia" w:hAnsi="Georgia"/>
          <w:sz w:val="32"/>
        </w:rPr>
        <w:t>un sillage de cadavres marque leur progression.</w:t>
      </w:r>
    </w:p>
    <w:p w:rsidR="00331B15" w:rsidRPr="007B0F29" w:rsidRDefault="007B0F29" w:rsidP="007B0F29">
      <w:pPr>
        <w:ind w:firstLine="567"/>
        <w:jc w:val="both"/>
        <w:rPr>
          <w:rFonts w:ascii="Georgia" w:hAnsi="Georgia"/>
          <w:sz w:val="32"/>
        </w:rPr>
      </w:pPr>
      <w:r w:rsidRPr="007B0F29">
        <w:rPr>
          <w:rFonts w:ascii="Georgia" w:hAnsi="Georgia"/>
          <w:i/>
          <w:sz w:val="32"/>
        </w:rPr>
        <w:t>— Y sont des milliers,</w:t>
      </w:r>
      <w:r w:rsidR="00331B15" w:rsidRPr="007B0F29">
        <w:rPr>
          <w:rFonts w:ascii="Georgia" w:hAnsi="Georgia"/>
          <w:sz w:val="32"/>
        </w:rPr>
        <w:t xml:space="preserve"> signala quelqu</w:t>
      </w:r>
      <w:r w:rsidR="00007603" w:rsidRPr="007B0F29">
        <w:rPr>
          <w:rFonts w:ascii="Georgia" w:hAnsi="Georgia"/>
          <w:sz w:val="32"/>
        </w:rPr>
        <w:t>’</w:t>
      </w:r>
      <w:r w:rsidR="00331B15" w:rsidRPr="007B0F29">
        <w:rPr>
          <w:rFonts w:ascii="Georgia" w:hAnsi="Georgia"/>
          <w:sz w:val="32"/>
        </w:rPr>
        <w:t>un derrière Chett.</w:t>
      </w:r>
    </w:p>
    <w:p w:rsidR="00331B15" w:rsidRPr="007B0F29" w:rsidRDefault="007B0F29" w:rsidP="007B0F29">
      <w:pPr>
        <w:ind w:firstLine="567"/>
        <w:jc w:val="both"/>
        <w:rPr>
          <w:rFonts w:ascii="Georgia" w:hAnsi="Georgia"/>
          <w:sz w:val="32"/>
        </w:rPr>
      </w:pPr>
      <w:r w:rsidRPr="007B0F29">
        <w:rPr>
          <w:rFonts w:ascii="Georgia" w:hAnsi="Georgia"/>
          <w:i/>
          <w:sz w:val="32"/>
        </w:rPr>
        <w:t>— On va crever.</w:t>
      </w:r>
      <w:r w:rsidR="00331B15" w:rsidRPr="007B0F29">
        <w:rPr>
          <w:rFonts w:ascii="Georgia" w:hAnsi="Georgia"/>
          <w:sz w:val="32"/>
        </w:rPr>
        <w:t xml:space="preserve"> » La voix de Maslyn, verte de trouille.</w:t>
      </w:r>
    </w:p>
    <w:p w:rsidR="00331B15" w:rsidRPr="007B0F29" w:rsidRDefault="007B0F29" w:rsidP="007B0F29">
      <w:pPr>
        <w:ind w:firstLine="567"/>
        <w:jc w:val="both"/>
        <w:rPr>
          <w:rFonts w:ascii="Georgia" w:hAnsi="Georgia"/>
          <w:sz w:val="32"/>
        </w:rPr>
      </w:pPr>
      <w:r w:rsidRPr="007B0F29">
        <w:rPr>
          <w:rFonts w:ascii="Georgia" w:hAnsi="Georgia"/>
          <w:i/>
          <w:sz w:val="32"/>
        </w:rPr>
        <w:t>« Crever</w:t>
      </w:r>
      <w:r w:rsidR="00331B15" w:rsidRPr="007B0F29">
        <w:rPr>
          <w:rFonts w:ascii="Georgia" w:hAnsi="Georgia"/>
          <w:sz w:val="32"/>
        </w:rPr>
        <w:t>, cria le corbeau de Mormont en brassant l</w:t>
      </w:r>
      <w:r w:rsidR="00007603" w:rsidRPr="007B0F29">
        <w:rPr>
          <w:rFonts w:ascii="Georgia" w:hAnsi="Georgia"/>
          <w:sz w:val="32"/>
        </w:rPr>
        <w:t>’</w:t>
      </w:r>
      <w:r w:rsidR="00331B15" w:rsidRPr="007B0F29">
        <w:rPr>
          <w:rFonts w:ascii="Georgia" w:hAnsi="Georgia"/>
          <w:sz w:val="32"/>
        </w:rPr>
        <w:t xml:space="preserve">air de ses </w:t>
      </w:r>
      <w:r w:rsidR="002D59FE">
        <w:rPr>
          <w:rFonts w:ascii="Georgia" w:hAnsi="Georgia"/>
          <w:sz w:val="32"/>
        </w:rPr>
        <w:t>no</w:t>
      </w:r>
      <w:r w:rsidR="00331B15" w:rsidRPr="007B0F29">
        <w:rPr>
          <w:rFonts w:ascii="Georgia" w:hAnsi="Georgia"/>
          <w:sz w:val="32"/>
        </w:rPr>
        <w:t>ires ailes,</w:t>
      </w:r>
      <w:r w:rsidRPr="007B0F29">
        <w:rPr>
          <w:rFonts w:ascii="Georgia" w:hAnsi="Georgia"/>
          <w:i/>
          <w:sz w:val="32"/>
        </w:rPr>
        <w:t xml:space="preserve"> crever, crever, crever.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Nombre d</w:t>
      </w:r>
      <w:r w:rsidRPr="007B0F29">
        <w:rPr>
          <w:rFonts w:ascii="Georgia" w:hAnsi="Georgia"/>
          <w:sz w:val="32"/>
        </w:rPr>
        <w:t>’</w:t>
      </w:r>
      <w:r w:rsidR="00331B15" w:rsidRPr="007B0F29">
        <w:rPr>
          <w:rFonts w:ascii="Georgia" w:hAnsi="Georgia"/>
          <w:sz w:val="32"/>
        </w:rPr>
        <w:t xml:space="preserve">entre nous, convint le Vieil Ours. Peut-être </w:t>
      </w:r>
      <w:r w:rsidR="002D59FE">
        <w:rPr>
          <w:rFonts w:ascii="Georgia" w:hAnsi="Georgia"/>
          <w:sz w:val="32"/>
        </w:rPr>
        <w:t>mê</w:t>
      </w:r>
      <w:r w:rsidR="00331B15" w:rsidRPr="007B0F29">
        <w:rPr>
          <w:rFonts w:ascii="Georgia" w:hAnsi="Georgia"/>
          <w:sz w:val="32"/>
        </w:rPr>
        <w:t>me tous. Mais, comme l</w:t>
      </w:r>
      <w:r w:rsidRPr="007B0F29">
        <w:rPr>
          <w:rFonts w:ascii="Georgia" w:hAnsi="Georgia"/>
          <w:sz w:val="32"/>
        </w:rPr>
        <w:t>’</w:t>
      </w:r>
      <w:r w:rsidR="00331B15" w:rsidRPr="007B0F29">
        <w:rPr>
          <w:rFonts w:ascii="Georgia" w:hAnsi="Georgia"/>
          <w:sz w:val="32"/>
        </w:rPr>
        <w:t>a dit un</w:t>
      </w:r>
      <w:r w:rsidR="002D59FE">
        <w:rPr>
          <w:rFonts w:ascii="Georgia" w:hAnsi="Georgia"/>
          <w:sz w:val="32"/>
        </w:rPr>
        <w:t xml:space="preserve"> autre lord Commandant voi</w:t>
      </w:r>
      <w:r w:rsidR="00331B15" w:rsidRPr="007B0F29">
        <w:rPr>
          <w:rFonts w:ascii="Georgia" w:hAnsi="Georgia"/>
          <w:sz w:val="32"/>
        </w:rPr>
        <w:t>là quelque mille ans, "c</w:t>
      </w:r>
      <w:r w:rsidRPr="007B0F29">
        <w:rPr>
          <w:rFonts w:ascii="Georgia" w:hAnsi="Georgia"/>
          <w:sz w:val="32"/>
        </w:rPr>
        <w:t>’</w:t>
      </w:r>
      <w:r w:rsidR="00331B15" w:rsidRPr="007B0F29">
        <w:rPr>
          <w:rFonts w:ascii="Georgia" w:hAnsi="Georgia"/>
          <w:sz w:val="32"/>
        </w:rPr>
        <w:t>est pour cela qu</w:t>
      </w:r>
      <w:r w:rsidRPr="007B0F29">
        <w:rPr>
          <w:rFonts w:ascii="Georgia" w:hAnsi="Georgia"/>
          <w:sz w:val="32"/>
        </w:rPr>
        <w:t>’</w:t>
      </w:r>
      <w:r w:rsidR="00331B15" w:rsidRPr="007B0F29">
        <w:rPr>
          <w:rFonts w:ascii="Georgia" w:hAnsi="Georgia"/>
          <w:sz w:val="32"/>
        </w:rPr>
        <w:t>on nous revêt de</w:t>
      </w:r>
      <w:r w:rsidR="002D59FE">
        <w:rPr>
          <w:rFonts w:ascii="Georgia" w:hAnsi="Georgia"/>
          <w:sz w:val="32"/>
        </w:rPr>
        <w:t xml:space="preserve"> n</w:t>
      </w:r>
      <w:r w:rsidR="002D59FE">
        <w:rPr>
          <w:rFonts w:ascii="Georgia" w:hAnsi="Georgia" w:cs="Georgia"/>
          <w:sz w:val="32"/>
        </w:rPr>
        <w:t>oir</w:t>
      </w:r>
      <w:r w:rsidR="00331B15" w:rsidRPr="007B0F29">
        <w:rPr>
          <w:rFonts w:ascii="Georgia" w:hAnsi="Georgia"/>
          <w:sz w:val="32"/>
        </w:rPr>
        <w:t xml:space="preserve">". Souvenez-vous de vos vœux, frères. Parce que nous </w:t>
      </w:r>
      <w:r w:rsidR="002D59FE">
        <w:rPr>
          <w:rFonts w:ascii="Georgia" w:hAnsi="Georgia"/>
          <w:sz w:val="32"/>
        </w:rPr>
        <w:t>som</w:t>
      </w:r>
      <w:r w:rsidR="00331B15" w:rsidRPr="007B0F29">
        <w:rPr>
          <w:rFonts w:ascii="Georgia" w:hAnsi="Georgia"/>
          <w:sz w:val="32"/>
        </w:rPr>
        <w:t>mes</w:t>
      </w:r>
      <w:r w:rsidR="002D59FE">
        <w:rPr>
          <w:rFonts w:ascii="Georgia" w:hAnsi="Georgia"/>
          <w:i/>
          <w:sz w:val="32"/>
        </w:rPr>
        <w:t xml:space="preserve"> l’épé</w:t>
      </w:r>
      <w:r w:rsidR="007B0F29" w:rsidRPr="007B0F29">
        <w:rPr>
          <w:rFonts w:ascii="Georgia" w:hAnsi="Georgia"/>
          <w:i/>
          <w:sz w:val="32"/>
        </w:rPr>
        <w:t>e dans les ténèbres, le veilleur au rempart...</w:t>
      </w:r>
    </w:p>
    <w:p w:rsidR="00331B15" w:rsidRPr="007B0F29" w:rsidRDefault="007B0F29" w:rsidP="007B0F29">
      <w:pPr>
        <w:ind w:firstLine="567"/>
        <w:jc w:val="both"/>
        <w:rPr>
          <w:rFonts w:ascii="Georgia" w:hAnsi="Georgia"/>
          <w:sz w:val="32"/>
        </w:rPr>
      </w:pPr>
      <w:r w:rsidRPr="007B0F29">
        <w:rPr>
          <w:rFonts w:ascii="Georgia" w:hAnsi="Georgia"/>
          <w:i/>
          <w:sz w:val="32"/>
        </w:rPr>
        <w:t>— Le feu qui flambe contre le froid.</w:t>
      </w:r>
      <w:r w:rsidR="00331B15" w:rsidRPr="007B0F29">
        <w:rPr>
          <w:rFonts w:ascii="Georgia" w:hAnsi="Georgia"/>
          <w:sz w:val="32"/>
        </w:rPr>
        <w:t xml:space="preserve"> » Ser Mallador</w:t>
      </w:r>
      <w:r w:rsidR="002D59FE">
        <w:rPr>
          <w:rFonts w:ascii="Georgia" w:hAnsi="Georgia"/>
          <w:sz w:val="32"/>
        </w:rPr>
        <w:t xml:space="preserve"> dégaina sa l</w:t>
      </w:r>
      <w:r w:rsidR="00331B15" w:rsidRPr="007B0F29">
        <w:rPr>
          <w:rFonts w:ascii="Georgia" w:hAnsi="Georgia"/>
          <w:sz w:val="32"/>
        </w:rPr>
        <w:t>ongue épée.</w:t>
      </w:r>
    </w:p>
    <w:p w:rsidR="00331B15" w:rsidRPr="007B0F29" w:rsidRDefault="007B0F29" w:rsidP="007B0F29">
      <w:pPr>
        <w:ind w:firstLine="567"/>
        <w:jc w:val="both"/>
        <w:rPr>
          <w:rFonts w:ascii="Georgia" w:hAnsi="Georgia"/>
          <w:sz w:val="32"/>
        </w:rPr>
      </w:pPr>
      <w:r w:rsidRPr="007B0F29">
        <w:rPr>
          <w:rFonts w:ascii="Georgia" w:hAnsi="Georgia"/>
          <w:i/>
          <w:sz w:val="32"/>
        </w:rPr>
        <w:t>« La lumière qui rallume l’aube</w:t>
      </w:r>
      <w:r w:rsidR="00331B15" w:rsidRPr="007B0F29">
        <w:rPr>
          <w:rFonts w:ascii="Georgia" w:hAnsi="Georgia"/>
          <w:sz w:val="32"/>
        </w:rPr>
        <w:t xml:space="preserve"> », reprirent des voix, tandis que ce nouvelles lames sortaient du fourreau.</w:t>
      </w:r>
    </w:p>
    <w:p w:rsidR="00331B15" w:rsidRPr="007B0F29" w:rsidRDefault="00331B15" w:rsidP="007B0F29">
      <w:pPr>
        <w:ind w:firstLine="567"/>
        <w:jc w:val="both"/>
        <w:rPr>
          <w:rFonts w:ascii="Georgia" w:hAnsi="Georgia"/>
          <w:sz w:val="32"/>
        </w:rPr>
      </w:pPr>
      <w:r w:rsidRPr="007B0F29">
        <w:rPr>
          <w:rFonts w:ascii="Georgia" w:hAnsi="Georgia"/>
          <w:sz w:val="32"/>
        </w:rPr>
        <w:t>Et puis chacun tira la sienne, et ce furent près de trois cents</w:t>
      </w:r>
      <w:r w:rsidR="002D59FE">
        <w:rPr>
          <w:rFonts w:ascii="Georgia" w:hAnsi="Georgia"/>
          <w:sz w:val="32"/>
        </w:rPr>
        <w:t xml:space="preserve"> </w:t>
      </w:r>
      <w:r w:rsidRPr="007B0F29">
        <w:rPr>
          <w:rFonts w:ascii="Georgia" w:hAnsi="Georgia"/>
          <w:sz w:val="32"/>
        </w:rPr>
        <w:t>qui se brandirent pendant qu</w:t>
      </w:r>
      <w:r w:rsidR="00007603" w:rsidRPr="007B0F29">
        <w:rPr>
          <w:rFonts w:ascii="Georgia" w:hAnsi="Georgia"/>
          <w:sz w:val="32"/>
        </w:rPr>
        <w:t>’</w:t>
      </w:r>
      <w:r w:rsidRPr="007B0F29">
        <w:rPr>
          <w:rFonts w:ascii="Georgia" w:hAnsi="Georgia"/>
          <w:sz w:val="32"/>
        </w:rPr>
        <w:t>autant de voix clamaient : «</w:t>
      </w:r>
      <w:r w:rsidR="007B0F29" w:rsidRPr="007B0F29">
        <w:rPr>
          <w:rFonts w:ascii="Georgia" w:hAnsi="Georgia"/>
          <w:i/>
          <w:sz w:val="32"/>
        </w:rPr>
        <w:t xml:space="preserve"> Le cor qui secoue les dormeurs</w:t>
      </w:r>
      <w:r w:rsidR="00E7126B">
        <w:rPr>
          <w:rFonts w:ascii="Georgia" w:hAnsi="Georgia"/>
          <w:i/>
          <w:sz w:val="32"/>
        </w:rPr>
        <w:t xml:space="preserve"> </w:t>
      </w:r>
      <w:r w:rsidR="007B0F29" w:rsidRPr="007B0F29">
        <w:rPr>
          <w:rFonts w:ascii="Georgia" w:hAnsi="Georgia"/>
          <w:i/>
          <w:sz w:val="32"/>
        </w:rPr>
        <w:t>! Le bouclier protecteur des royaumes humains !»</w:t>
      </w:r>
      <w:r w:rsidRPr="007B0F29">
        <w:rPr>
          <w:rFonts w:ascii="Georgia" w:hAnsi="Georgia"/>
          <w:sz w:val="32"/>
        </w:rPr>
        <w:t xml:space="preserve"> Force fut à Chett de se joindre aux autres. L</w:t>
      </w:r>
      <w:r w:rsidR="00007603" w:rsidRPr="007B0F29">
        <w:rPr>
          <w:rFonts w:ascii="Georgia" w:hAnsi="Georgia"/>
          <w:sz w:val="32"/>
        </w:rPr>
        <w:t>’</w:t>
      </w:r>
      <w:r w:rsidRPr="007B0F29">
        <w:rPr>
          <w:rFonts w:ascii="Georgia" w:hAnsi="Georgia"/>
          <w:sz w:val="32"/>
        </w:rPr>
        <w:t>air était tout embrumé d</w:t>
      </w:r>
      <w:r w:rsidR="00007603" w:rsidRPr="007B0F29">
        <w:rPr>
          <w:rFonts w:ascii="Georgia" w:hAnsi="Georgia"/>
          <w:sz w:val="32"/>
        </w:rPr>
        <w:t>’</w:t>
      </w:r>
      <w:r w:rsidRPr="007B0F29">
        <w:rPr>
          <w:rFonts w:ascii="Georgia" w:hAnsi="Georgia"/>
          <w:sz w:val="32"/>
        </w:rPr>
        <w:t>haleines, et l</w:t>
      </w:r>
      <w:r w:rsidR="00007603" w:rsidRPr="007B0F29">
        <w:rPr>
          <w:rFonts w:ascii="Georgia" w:hAnsi="Georgia"/>
          <w:sz w:val="32"/>
        </w:rPr>
        <w:t>’</w:t>
      </w:r>
      <w:r w:rsidRPr="007B0F29">
        <w:rPr>
          <w:rFonts w:ascii="Georgia" w:hAnsi="Georgia"/>
          <w:sz w:val="32"/>
        </w:rPr>
        <w:t>acier reflétait les flammes. Chett constata avec plaisir qu</w:t>
      </w:r>
      <w:r w:rsidR="00007603" w:rsidRPr="007B0F29">
        <w:rPr>
          <w:rFonts w:ascii="Georgia" w:hAnsi="Georgia"/>
          <w:sz w:val="32"/>
        </w:rPr>
        <w:t>’</w:t>
      </w:r>
      <w:r w:rsidRPr="007B0F29">
        <w:rPr>
          <w:rFonts w:ascii="Georgia" w:hAnsi="Georgia"/>
          <w:sz w:val="32"/>
        </w:rPr>
        <w:t>à son instar et Fauvette et Gentil Mont-Donnel et Surin glapissaient autant que s</w:t>
      </w:r>
      <w:r w:rsidR="00007603" w:rsidRPr="007B0F29">
        <w:rPr>
          <w:rFonts w:ascii="Georgia" w:hAnsi="Georgia"/>
          <w:sz w:val="32"/>
        </w:rPr>
        <w:t>’</w:t>
      </w:r>
      <w:r w:rsidRPr="007B0F29">
        <w:rPr>
          <w:rFonts w:ascii="Georgia" w:hAnsi="Georgia"/>
          <w:sz w:val="32"/>
        </w:rPr>
        <w:t>ils étaient aussi déments que le reste de la bougraille. A la bonne heure. Il eût été stupide d</w:t>
      </w:r>
      <w:r w:rsidR="00007603" w:rsidRPr="007B0F29">
        <w:rPr>
          <w:rFonts w:ascii="Georgia" w:hAnsi="Georgia"/>
          <w:sz w:val="32"/>
        </w:rPr>
        <w:t>’</w:t>
      </w:r>
      <w:r w:rsidRPr="007B0F29">
        <w:rPr>
          <w:rFonts w:ascii="Georgia" w:hAnsi="Georgia"/>
          <w:sz w:val="32"/>
        </w:rPr>
        <w:t>attirer l</w:t>
      </w:r>
      <w:r w:rsidR="00007603" w:rsidRPr="007B0F29">
        <w:rPr>
          <w:rFonts w:ascii="Georgia" w:hAnsi="Georgia"/>
          <w:sz w:val="32"/>
        </w:rPr>
        <w:t>’</w:t>
      </w:r>
      <w:r w:rsidRPr="007B0F29">
        <w:rPr>
          <w:rFonts w:ascii="Georgia" w:hAnsi="Georgia"/>
          <w:sz w:val="32"/>
        </w:rPr>
        <w:t>attention, si près du moment décisif.</w:t>
      </w:r>
    </w:p>
    <w:p w:rsidR="00331B15" w:rsidRPr="007B0F29" w:rsidRDefault="00331B15" w:rsidP="007B0F29">
      <w:pPr>
        <w:ind w:firstLine="567"/>
        <w:jc w:val="both"/>
        <w:rPr>
          <w:rFonts w:ascii="Georgia" w:hAnsi="Georgia"/>
          <w:sz w:val="32"/>
        </w:rPr>
      </w:pPr>
      <w:r w:rsidRPr="007B0F29">
        <w:rPr>
          <w:rFonts w:ascii="Georgia" w:hAnsi="Georgia"/>
          <w:sz w:val="32"/>
        </w:rPr>
        <w:t>Comme s</w:t>
      </w:r>
      <w:r w:rsidR="00007603" w:rsidRPr="007B0F29">
        <w:rPr>
          <w:rFonts w:ascii="Georgia" w:hAnsi="Georgia"/>
          <w:sz w:val="32"/>
        </w:rPr>
        <w:t>’</w:t>
      </w:r>
      <w:r w:rsidRPr="007B0F29">
        <w:rPr>
          <w:rFonts w:ascii="Georgia" w:hAnsi="Georgia"/>
          <w:sz w:val="32"/>
        </w:rPr>
        <w:t>éteignaient les clameurs, il perçut une fois de plus le gémissement qu</w:t>
      </w:r>
      <w:r w:rsidR="00007603" w:rsidRPr="007B0F29">
        <w:rPr>
          <w:rFonts w:ascii="Georgia" w:hAnsi="Georgia"/>
          <w:sz w:val="32"/>
        </w:rPr>
        <w:t>’</w:t>
      </w:r>
      <w:r w:rsidRPr="007B0F29">
        <w:rPr>
          <w:rFonts w:ascii="Georgia" w:hAnsi="Georgia"/>
          <w:sz w:val="32"/>
        </w:rPr>
        <w:t>exhalait la bise au travers du mur. Comme affectées aussi par l</w:t>
      </w:r>
      <w:r w:rsidR="00007603" w:rsidRPr="007B0F29">
        <w:rPr>
          <w:rFonts w:ascii="Georgia" w:hAnsi="Georgia"/>
          <w:sz w:val="32"/>
        </w:rPr>
        <w:t>’</w:t>
      </w:r>
      <w:r w:rsidRPr="007B0F29">
        <w:rPr>
          <w:rFonts w:ascii="Georgia" w:hAnsi="Georgia"/>
          <w:sz w:val="32"/>
        </w:rPr>
        <w:t>excès du froid, les flammes se tordirent en frissonnant, et, dans le soudain silence, le corbeau du Vieil Ours croassa crûment puis rabâcha : «</w:t>
      </w:r>
      <w:r w:rsidR="007B0F29" w:rsidRPr="007B0F29">
        <w:rPr>
          <w:rFonts w:ascii="Georgia" w:hAnsi="Georgia"/>
          <w:i/>
          <w:sz w:val="32"/>
        </w:rPr>
        <w:t xml:space="preserve"> Crever</w:t>
      </w:r>
      <w:r w:rsidR="00E7126B">
        <w:rPr>
          <w:rFonts w:ascii="Georgia" w:hAnsi="Georgia"/>
          <w:i/>
          <w:sz w:val="32"/>
        </w:rPr>
        <w:t xml:space="preserve"> </w:t>
      </w:r>
      <w:r w:rsidR="007B0F29" w:rsidRPr="007B0F29">
        <w:rPr>
          <w:rFonts w:ascii="Georgia" w:hAnsi="Georgia"/>
          <w:i/>
          <w:sz w:val="32"/>
        </w:rPr>
        <w:t>».</w:t>
      </w:r>
    </w:p>
    <w:p w:rsidR="00331B15" w:rsidRPr="007B0F29" w:rsidRDefault="007B0F29" w:rsidP="007B0F29">
      <w:pPr>
        <w:ind w:firstLine="567"/>
        <w:jc w:val="both"/>
        <w:rPr>
          <w:rFonts w:ascii="Georgia" w:hAnsi="Georgia"/>
          <w:sz w:val="32"/>
        </w:rPr>
      </w:pPr>
      <w:r w:rsidRPr="007B0F29">
        <w:rPr>
          <w:rFonts w:ascii="Georgia" w:hAnsi="Georgia"/>
          <w:i/>
          <w:sz w:val="32"/>
        </w:rPr>
        <w:t>Perspicace, l’oiseau</w:t>
      </w:r>
      <w:r w:rsidR="00331B15" w:rsidRPr="007B0F29">
        <w:rPr>
          <w:rFonts w:ascii="Georgia" w:hAnsi="Georgia"/>
          <w:sz w:val="32"/>
        </w:rPr>
        <w:t>, songea Chett pendant que les officiers licenciaient la troupe en recommandant à chacun de prendre un repas solide et un repos copieux. Il se glissa sous ses fourrures auprès des chiens, la tête farcie d</w:t>
      </w:r>
      <w:r w:rsidR="00007603" w:rsidRPr="007B0F29">
        <w:rPr>
          <w:rFonts w:ascii="Georgia" w:hAnsi="Georgia"/>
          <w:sz w:val="32"/>
        </w:rPr>
        <w:t>’</w:t>
      </w:r>
      <w:r w:rsidR="00331B15" w:rsidRPr="007B0F29">
        <w:rPr>
          <w:rFonts w:ascii="Georgia" w:hAnsi="Georgia"/>
          <w:sz w:val="32"/>
        </w:rPr>
        <w:t xml:space="preserve">incidents susceptibles de </w:t>
      </w:r>
      <w:r w:rsidR="00E7126B" w:rsidRPr="007B0F29">
        <w:rPr>
          <w:rFonts w:ascii="Georgia" w:hAnsi="Georgia"/>
          <w:sz w:val="32"/>
        </w:rPr>
        <w:t>survenir</w:t>
      </w:r>
      <w:r w:rsidR="00331B15" w:rsidRPr="007B0F29">
        <w:rPr>
          <w:rFonts w:ascii="Georgia" w:hAnsi="Georgia"/>
          <w:sz w:val="32"/>
        </w:rPr>
        <w:t>. Que se passerait-il si ce putain de serment faisait tourner casaque à l</w:t>
      </w:r>
      <w:r w:rsidR="00007603" w:rsidRPr="007B0F29">
        <w:rPr>
          <w:rFonts w:ascii="Georgia" w:hAnsi="Georgia"/>
          <w:sz w:val="32"/>
        </w:rPr>
        <w:t>’</w:t>
      </w:r>
      <w:r w:rsidR="00331B15" w:rsidRPr="007B0F29">
        <w:rPr>
          <w:rFonts w:ascii="Georgia" w:hAnsi="Georgia"/>
          <w:sz w:val="32"/>
        </w:rPr>
        <w:t>un des conjurés ? Ou si P</w:t>
      </w:r>
      <w:r w:rsidR="00007603" w:rsidRPr="007B0F29">
        <w:rPr>
          <w:rFonts w:ascii="Georgia" w:hAnsi="Georgia"/>
          <w:sz w:val="32"/>
        </w:rPr>
        <w:t>’</w:t>
      </w:r>
      <w:r w:rsidR="00331B15" w:rsidRPr="007B0F29">
        <w:rPr>
          <w:rFonts w:ascii="Georgia" w:hAnsi="Georgia"/>
          <w:sz w:val="32"/>
        </w:rPr>
        <w:t xml:space="preserve">tit Paul, oubliant sa leçon, tentait de trucider Mormont durant la deuxième veille et </w:t>
      </w:r>
      <w:r w:rsidR="00331B15" w:rsidRPr="007B0F29">
        <w:rPr>
          <w:rFonts w:ascii="Georgia" w:hAnsi="Georgia"/>
          <w:sz w:val="32"/>
        </w:rPr>
        <w:lastRenderedPageBreak/>
        <w:t>non la troisième ? Ou si Maslyn se dégonflait, si quelqu</w:t>
      </w:r>
      <w:r w:rsidR="00007603" w:rsidRPr="007B0F29">
        <w:rPr>
          <w:rFonts w:ascii="Georgia" w:hAnsi="Georgia"/>
          <w:sz w:val="32"/>
        </w:rPr>
        <w:t>’</w:t>
      </w:r>
      <w:r w:rsidR="00331B15" w:rsidRPr="007B0F29">
        <w:rPr>
          <w:rFonts w:ascii="Georgia" w:hAnsi="Georgia"/>
          <w:sz w:val="32"/>
        </w:rPr>
        <w:t>un se révélait un mouchard, si... ?</w:t>
      </w:r>
    </w:p>
    <w:p w:rsidR="00331B15" w:rsidRPr="007B0F29" w:rsidRDefault="00331B15" w:rsidP="007B0F29">
      <w:pPr>
        <w:ind w:firstLine="567"/>
        <w:jc w:val="both"/>
        <w:rPr>
          <w:rFonts w:ascii="Georgia" w:hAnsi="Georgia"/>
          <w:sz w:val="32"/>
        </w:rPr>
      </w:pPr>
      <w:r w:rsidRPr="007B0F29">
        <w:rPr>
          <w:rFonts w:ascii="Georgia" w:hAnsi="Georgia"/>
          <w:sz w:val="32"/>
        </w:rPr>
        <w:t>Il se surprit à écouter la nuit. En effet, la bise vagissait comme un moutard, et par intermittence s</w:t>
      </w:r>
      <w:r w:rsidR="00007603" w:rsidRPr="007B0F29">
        <w:rPr>
          <w:rFonts w:ascii="Georgia" w:hAnsi="Georgia"/>
          <w:sz w:val="32"/>
        </w:rPr>
        <w:t>’</w:t>
      </w:r>
      <w:r w:rsidRPr="007B0F29">
        <w:rPr>
          <w:rFonts w:ascii="Georgia" w:hAnsi="Georgia"/>
          <w:sz w:val="32"/>
        </w:rPr>
        <w:t>y mêlaient des voix d</w:t>
      </w:r>
      <w:r w:rsidR="00007603" w:rsidRPr="007B0F29">
        <w:rPr>
          <w:rFonts w:ascii="Georgia" w:hAnsi="Georgia"/>
          <w:sz w:val="32"/>
        </w:rPr>
        <w:t>’</w:t>
      </w:r>
      <w:r w:rsidRPr="007B0F29">
        <w:rPr>
          <w:rFonts w:ascii="Georgia" w:hAnsi="Georgia"/>
          <w:sz w:val="32"/>
        </w:rPr>
        <w:t>hommes, le hennissement rêveur d</w:t>
      </w:r>
      <w:r w:rsidR="00007603" w:rsidRPr="007B0F29">
        <w:rPr>
          <w:rFonts w:ascii="Georgia" w:hAnsi="Georgia"/>
          <w:sz w:val="32"/>
        </w:rPr>
        <w:t>’</w:t>
      </w:r>
      <w:r w:rsidRPr="007B0F29">
        <w:rPr>
          <w:rFonts w:ascii="Georgia" w:hAnsi="Georgia"/>
          <w:sz w:val="32"/>
        </w:rPr>
        <w:t xml:space="preserve">un cheval, les </w:t>
      </w:r>
      <w:r w:rsidR="00E7126B" w:rsidRPr="007B0F29">
        <w:rPr>
          <w:rFonts w:ascii="Georgia" w:hAnsi="Georgia"/>
          <w:sz w:val="32"/>
        </w:rPr>
        <w:t>crachotements</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une bûche. Mais c</w:t>
      </w:r>
      <w:r w:rsidR="00007603" w:rsidRPr="007B0F29">
        <w:rPr>
          <w:rFonts w:ascii="Georgia" w:hAnsi="Georgia"/>
          <w:sz w:val="32"/>
        </w:rPr>
        <w:t>’</w:t>
      </w:r>
      <w:r w:rsidRPr="007B0F29">
        <w:rPr>
          <w:rFonts w:ascii="Georgia" w:hAnsi="Georgia"/>
          <w:sz w:val="32"/>
        </w:rPr>
        <w:t>était tout.</w:t>
      </w:r>
      <w:r w:rsidR="007B0F29" w:rsidRPr="007B0F29">
        <w:rPr>
          <w:rFonts w:ascii="Georgia" w:hAnsi="Georgia"/>
          <w:i/>
          <w:sz w:val="32"/>
        </w:rPr>
        <w:t xml:space="preserve"> Un silence tellement total...</w:t>
      </w:r>
    </w:p>
    <w:p w:rsidR="00331B15" w:rsidRPr="007B0F29" w:rsidRDefault="00331B15" w:rsidP="007B0F29">
      <w:pPr>
        <w:ind w:firstLine="567"/>
        <w:jc w:val="both"/>
        <w:rPr>
          <w:rFonts w:ascii="Georgia" w:hAnsi="Georgia"/>
          <w:sz w:val="32"/>
        </w:rPr>
      </w:pPr>
      <w:r w:rsidRPr="007B0F29">
        <w:rPr>
          <w:rFonts w:ascii="Georgia" w:hAnsi="Georgia"/>
          <w:sz w:val="32"/>
        </w:rPr>
        <w:t>La gueule de Bessa se mit à flotter devant lui.</w:t>
      </w:r>
      <w:r w:rsidR="007B0F29" w:rsidRPr="007B0F29">
        <w:rPr>
          <w:rFonts w:ascii="Georgia" w:hAnsi="Georgia"/>
          <w:i/>
          <w:sz w:val="32"/>
        </w:rPr>
        <w:t xml:space="preserve"> C’était pas le poignard que je voulais te foutre</w:t>
      </w:r>
      <w:r w:rsidRPr="007B0F29">
        <w:rPr>
          <w:rFonts w:ascii="Georgia" w:hAnsi="Georgia"/>
          <w:sz w:val="32"/>
        </w:rPr>
        <w:t xml:space="preserve">, avait-il envie de lui expliquer. </w:t>
      </w:r>
      <w:r w:rsidR="007B0F29" w:rsidRPr="007B0F29">
        <w:rPr>
          <w:rFonts w:ascii="Georgia" w:hAnsi="Georgia"/>
          <w:i/>
          <w:sz w:val="32"/>
        </w:rPr>
        <w:t>Je t’ai cueilli des fleurs, des églantines et des barbotines et des coupes d’or, ça m’a pris toute la matinée.</w:t>
      </w:r>
      <w:r w:rsidRPr="007B0F29">
        <w:rPr>
          <w:rFonts w:ascii="Georgia" w:hAnsi="Georgia"/>
          <w:sz w:val="32"/>
        </w:rPr>
        <w:t xml:space="preserve"> Son cœur battait comme un tambour, si fort qu</w:t>
      </w:r>
      <w:r w:rsidR="00007603" w:rsidRPr="007B0F29">
        <w:rPr>
          <w:rFonts w:ascii="Georgia" w:hAnsi="Georgia"/>
          <w:sz w:val="32"/>
        </w:rPr>
        <w:t>’</w:t>
      </w:r>
      <w:r w:rsidRPr="007B0F29">
        <w:rPr>
          <w:rFonts w:ascii="Georgia" w:hAnsi="Georgia"/>
          <w:sz w:val="32"/>
        </w:rPr>
        <w:t>il redoutait d</w:t>
      </w:r>
      <w:r w:rsidR="00007603" w:rsidRPr="007B0F29">
        <w:rPr>
          <w:rFonts w:ascii="Georgia" w:hAnsi="Georgia"/>
          <w:sz w:val="32"/>
        </w:rPr>
        <w:t>’</w:t>
      </w:r>
      <w:r w:rsidRPr="007B0F29">
        <w:rPr>
          <w:rFonts w:ascii="Georgia" w:hAnsi="Georgia"/>
          <w:sz w:val="32"/>
        </w:rPr>
        <w:t>en réveiller le camp. Il avait la barbe, autour de la bouche, encroûtée de glace.</w:t>
      </w:r>
      <w:r w:rsidR="007B0F29" w:rsidRPr="007B0F29">
        <w:rPr>
          <w:rFonts w:ascii="Georgia" w:hAnsi="Georgia"/>
          <w:i/>
          <w:sz w:val="32"/>
        </w:rPr>
        <w:t xml:space="preserve"> D’où ça m’est venu, pour Bessa ?</w:t>
      </w:r>
      <w:r w:rsidRPr="007B0F29">
        <w:rPr>
          <w:rFonts w:ascii="Georgia" w:hAnsi="Georgia"/>
          <w:sz w:val="32"/>
        </w:rPr>
        <w:t xml:space="preserve"> Jusque-là, chaque fois qu</w:t>
      </w:r>
      <w:r w:rsidR="00007603" w:rsidRPr="007B0F29">
        <w:rPr>
          <w:rFonts w:ascii="Georgia" w:hAnsi="Georgia"/>
          <w:sz w:val="32"/>
        </w:rPr>
        <w:t>’</w:t>
      </w:r>
      <w:r w:rsidRPr="007B0F29">
        <w:rPr>
          <w:rFonts w:ascii="Georgia" w:hAnsi="Georgia"/>
          <w:sz w:val="32"/>
        </w:rPr>
        <w:t>il avait repensé à elle, il s</w:t>
      </w:r>
      <w:r w:rsidR="00007603" w:rsidRPr="007B0F29">
        <w:rPr>
          <w:rFonts w:ascii="Georgia" w:hAnsi="Georgia"/>
          <w:sz w:val="32"/>
        </w:rPr>
        <w:t>’</w:t>
      </w:r>
      <w:r w:rsidRPr="007B0F29">
        <w:rPr>
          <w:rFonts w:ascii="Georgia" w:hAnsi="Georgia"/>
          <w:sz w:val="32"/>
        </w:rPr>
        <w:t>était seulement souvenu de la gueule qu</w:t>
      </w:r>
      <w:r w:rsidR="00007603" w:rsidRPr="007B0F29">
        <w:rPr>
          <w:rFonts w:ascii="Georgia" w:hAnsi="Georgia"/>
          <w:sz w:val="32"/>
        </w:rPr>
        <w:t>’</w:t>
      </w:r>
      <w:r w:rsidRPr="007B0F29">
        <w:rPr>
          <w:rFonts w:ascii="Georgia" w:hAnsi="Georgia"/>
          <w:sz w:val="32"/>
        </w:rPr>
        <w:t>elle tirait en agonisant. Il avait quoi, là ? A peine pouvait-il respirer. S</w:t>
      </w:r>
      <w:r w:rsidR="00007603" w:rsidRPr="007B0F29">
        <w:rPr>
          <w:rFonts w:ascii="Georgia" w:hAnsi="Georgia"/>
          <w:sz w:val="32"/>
        </w:rPr>
        <w:t>’</w:t>
      </w:r>
      <w:r w:rsidRPr="007B0F29">
        <w:rPr>
          <w:rFonts w:ascii="Georgia" w:hAnsi="Georgia"/>
          <w:sz w:val="32"/>
        </w:rPr>
        <w:t>était-il assoupi ? Il se hissa sur ses genoux, et quelque chose d</w:t>
      </w:r>
      <w:r w:rsidR="00007603" w:rsidRPr="007B0F29">
        <w:rPr>
          <w:rFonts w:ascii="Georgia" w:hAnsi="Georgia"/>
          <w:sz w:val="32"/>
        </w:rPr>
        <w:t>’</w:t>
      </w:r>
      <w:r w:rsidRPr="007B0F29">
        <w:rPr>
          <w:rFonts w:ascii="Georgia" w:hAnsi="Georgia"/>
          <w:sz w:val="32"/>
        </w:rPr>
        <w:t>humide et froid lui toucha le nez. Il leva les yeux.</w:t>
      </w:r>
    </w:p>
    <w:p w:rsidR="00331B15" w:rsidRPr="007B0F29" w:rsidRDefault="00331B15" w:rsidP="007B0F29">
      <w:pPr>
        <w:ind w:firstLine="567"/>
        <w:jc w:val="both"/>
        <w:rPr>
          <w:rFonts w:ascii="Georgia" w:hAnsi="Georgia"/>
          <w:sz w:val="32"/>
        </w:rPr>
      </w:pPr>
      <w:r w:rsidRPr="007B0F29">
        <w:rPr>
          <w:rFonts w:ascii="Georgia" w:hAnsi="Georgia"/>
          <w:sz w:val="32"/>
        </w:rPr>
        <w:t>Il neigeait.</w:t>
      </w:r>
    </w:p>
    <w:p w:rsidR="00331B15" w:rsidRPr="007B0F29" w:rsidRDefault="00331B15" w:rsidP="007B0F29">
      <w:pPr>
        <w:ind w:firstLine="567"/>
        <w:jc w:val="both"/>
        <w:rPr>
          <w:rFonts w:ascii="Georgia" w:hAnsi="Georgia"/>
          <w:sz w:val="32"/>
        </w:rPr>
      </w:pPr>
      <w:r w:rsidRPr="007B0F29">
        <w:rPr>
          <w:rFonts w:ascii="Georgia" w:hAnsi="Georgia"/>
          <w:sz w:val="32"/>
        </w:rPr>
        <w:t>Il sentit des larmes se geler sur ses joues.</w:t>
      </w:r>
      <w:r w:rsidR="007B0F29" w:rsidRPr="007B0F29">
        <w:rPr>
          <w:rFonts w:ascii="Georgia" w:hAnsi="Georgia"/>
          <w:i/>
          <w:sz w:val="32"/>
        </w:rPr>
        <w:t xml:space="preserve"> C’est pas juste !</w:t>
      </w:r>
      <w:r w:rsidR="00E7126B">
        <w:rPr>
          <w:rFonts w:ascii="Georgia" w:hAnsi="Georgia"/>
          <w:sz w:val="32"/>
        </w:rPr>
        <w:t xml:space="preserve"> aurait-</w:t>
      </w:r>
      <w:r w:rsidRPr="007B0F29">
        <w:rPr>
          <w:rFonts w:ascii="Georgia" w:hAnsi="Georgia"/>
          <w:sz w:val="32"/>
        </w:rPr>
        <w:t>il volontiers gueulé. La neige allait tout démolir, ses efforts, ses plans si patiemment échafaudés. Il neigeait à verse, de gros flocons blancs qui le prenaient tous pour cible. Comment retrouver, sous la neige, les planques de vivres, et comment, la sente à gibier qui devait les mener vers l</w:t>
      </w:r>
      <w:r w:rsidR="00007603" w:rsidRPr="007B0F29">
        <w:rPr>
          <w:rFonts w:ascii="Georgia" w:hAnsi="Georgia"/>
          <w:sz w:val="32"/>
        </w:rPr>
        <w:t>’</w:t>
      </w:r>
      <w:r w:rsidRPr="007B0F29">
        <w:rPr>
          <w:rFonts w:ascii="Georgia" w:hAnsi="Georgia"/>
          <w:sz w:val="32"/>
        </w:rPr>
        <w:t>est ?</w:t>
      </w:r>
      <w:r w:rsidR="007B0F29" w:rsidRPr="007B0F29">
        <w:rPr>
          <w:rFonts w:ascii="Georgia" w:hAnsi="Georgia"/>
          <w:i/>
          <w:sz w:val="32"/>
        </w:rPr>
        <w:t xml:space="preserve"> Z’auront pas non plus besoin de Dywen et Bannen pour nous donner la chasse, pas si qu’on trace dans la fraîche, maintenant.</w:t>
      </w:r>
      <w:r w:rsidRPr="007B0F29">
        <w:rPr>
          <w:rFonts w:ascii="Georgia" w:hAnsi="Georgia"/>
          <w:sz w:val="32"/>
        </w:rPr>
        <w:t xml:space="preserve"> Et la neige masquait les accidents de terrain, notamment la nuit. Un cheval risquait de trébucher sur les racines ou de se casser une jambe dans la rocaille.</w:t>
      </w:r>
      <w:r w:rsidR="007B0F29" w:rsidRPr="007B0F29">
        <w:rPr>
          <w:rFonts w:ascii="Georgia" w:hAnsi="Georgia"/>
          <w:i/>
          <w:sz w:val="32"/>
        </w:rPr>
        <w:t xml:space="preserve"> On est refaits,</w:t>
      </w:r>
      <w:r w:rsidRPr="007B0F29">
        <w:rPr>
          <w:rFonts w:ascii="Georgia" w:hAnsi="Georgia"/>
          <w:sz w:val="32"/>
        </w:rPr>
        <w:t xml:space="preserve"> comprit-il.</w:t>
      </w:r>
      <w:r w:rsidR="007B0F29" w:rsidRPr="007B0F29">
        <w:rPr>
          <w:rFonts w:ascii="Georgia" w:hAnsi="Georgia"/>
          <w:i/>
          <w:sz w:val="32"/>
        </w:rPr>
        <w:t xml:space="preserve"> Refaits avant d’avoir commencé. Perdus qu’on est.</w:t>
      </w:r>
      <w:r w:rsidRPr="007B0F29">
        <w:rPr>
          <w:rFonts w:ascii="Georgia" w:hAnsi="Georgia"/>
          <w:sz w:val="32"/>
        </w:rPr>
        <w:t xml:space="preserve"> Il n</w:t>
      </w:r>
      <w:r w:rsidR="00007603" w:rsidRPr="007B0F29">
        <w:rPr>
          <w:rFonts w:ascii="Georgia" w:hAnsi="Georgia"/>
          <w:sz w:val="32"/>
        </w:rPr>
        <w:t>’</w:t>
      </w:r>
      <w:r w:rsidRPr="007B0F29">
        <w:rPr>
          <w:rFonts w:ascii="Georgia" w:hAnsi="Georgia"/>
          <w:sz w:val="32"/>
        </w:rPr>
        <w:t>y aurait pas d</w:t>
      </w:r>
      <w:r w:rsidR="00007603" w:rsidRPr="007B0F29">
        <w:rPr>
          <w:rFonts w:ascii="Georgia" w:hAnsi="Georgia"/>
          <w:sz w:val="32"/>
        </w:rPr>
        <w:t>’</w:t>
      </w:r>
      <w:r w:rsidRPr="007B0F29">
        <w:rPr>
          <w:rFonts w:ascii="Georgia" w:hAnsi="Georgia"/>
          <w:sz w:val="32"/>
        </w:rPr>
        <w:t>existence seigneuriale pour le fils du cherche-sangsues, il n</w:t>
      </w:r>
      <w:r w:rsidR="00007603" w:rsidRPr="007B0F29">
        <w:rPr>
          <w:rFonts w:ascii="Georgia" w:hAnsi="Georgia"/>
          <w:sz w:val="32"/>
        </w:rPr>
        <w:t>’</w:t>
      </w:r>
      <w:r w:rsidRPr="007B0F29">
        <w:rPr>
          <w:rFonts w:ascii="Georgia" w:hAnsi="Georgia"/>
          <w:sz w:val="32"/>
        </w:rPr>
        <w:t>aurait pas de fort à lui, pas plus d</w:t>
      </w:r>
      <w:r w:rsidR="00007603" w:rsidRPr="007B0F29">
        <w:rPr>
          <w:rFonts w:ascii="Georgia" w:hAnsi="Georgia"/>
          <w:sz w:val="32"/>
        </w:rPr>
        <w:t>’</w:t>
      </w:r>
      <w:r w:rsidRPr="007B0F29">
        <w:rPr>
          <w:rFonts w:ascii="Georgia" w:hAnsi="Georgia"/>
          <w:sz w:val="32"/>
        </w:rPr>
        <w:t>épouses que de couronne. Rien qu</w:t>
      </w:r>
      <w:r w:rsidR="00007603" w:rsidRPr="007B0F29">
        <w:rPr>
          <w:rFonts w:ascii="Georgia" w:hAnsi="Georgia"/>
          <w:sz w:val="32"/>
        </w:rPr>
        <w:t>’</w:t>
      </w:r>
      <w:r w:rsidRPr="007B0F29">
        <w:rPr>
          <w:rFonts w:ascii="Georgia" w:hAnsi="Georgia"/>
          <w:sz w:val="32"/>
        </w:rPr>
        <w:t>une épée sauvageonne en pleines tripes, et puis une tombe anonyme.</w:t>
      </w:r>
      <w:r w:rsidR="007B0F29" w:rsidRPr="007B0F29">
        <w:rPr>
          <w:rFonts w:ascii="Georgia" w:hAnsi="Georgia"/>
          <w:i/>
          <w:sz w:val="32"/>
        </w:rPr>
        <w:t xml:space="preserve"> La neige m’enlève tout..., la putain de neige...</w:t>
      </w:r>
    </w:p>
    <w:p w:rsidR="00331B15" w:rsidRPr="007B0F29" w:rsidRDefault="00331B15" w:rsidP="007B0F29">
      <w:pPr>
        <w:ind w:firstLine="567"/>
        <w:jc w:val="both"/>
        <w:rPr>
          <w:rFonts w:ascii="Georgia" w:hAnsi="Georgia"/>
          <w:sz w:val="32"/>
        </w:rPr>
      </w:pPr>
      <w:r w:rsidRPr="007B0F29">
        <w:rPr>
          <w:rFonts w:ascii="Georgia" w:hAnsi="Georgia"/>
          <w:sz w:val="32"/>
        </w:rPr>
        <w:lastRenderedPageBreak/>
        <w:t>La neige qui l</w:t>
      </w:r>
      <w:r w:rsidR="00007603" w:rsidRPr="007B0F29">
        <w:rPr>
          <w:rFonts w:ascii="Georgia" w:hAnsi="Georgia"/>
          <w:sz w:val="32"/>
        </w:rPr>
        <w:t>’</w:t>
      </w:r>
      <w:r w:rsidRPr="007B0F29">
        <w:rPr>
          <w:rFonts w:ascii="Georgia" w:hAnsi="Georgia"/>
          <w:sz w:val="32"/>
        </w:rPr>
        <w:t>avait déjà ruiné une fois. Snow</w:t>
      </w:r>
      <w:r w:rsidR="007B0F29" w:rsidRPr="007B0F29">
        <w:rPr>
          <w:rFonts w:ascii="Georgia" w:hAnsi="Georgia"/>
          <w:sz w:val="32"/>
          <w:vertAlign w:val="superscript"/>
        </w:rPr>
        <w:footnoteReference w:id="2"/>
      </w:r>
      <w:r w:rsidRPr="007B0F29">
        <w:rPr>
          <w:rFonts w:ascii="Georgia" w:hAnsi="Georgia"/>
          <w:sz w:val="32"/>
        </w:rPr>
        <w:t xml:space="preserve"> et son goret chouchou.</w:t>
      </w:r>
    </w:p>
    <w:p w:rsidR="00331B15" w:rsidRPr="007B0F29" w:rsidRDefault="00331B15" w:rsidP="007B0F29">
      <w:pPr>
        <w:ind w:firstLine="567"/>
        <w:jc w:val="both"/>
        <w:rPr>
          <w:rFonts w:ascii="Georgia" w:hAnsi="Georgia"/>
          <w:sz w:val="32"/>
        </w:rPr>
      </w:pPr>
      <w:r w:rsidRPr="007B0F29">
        <w:rPr>
          <w:rFonts w:ascii="Georgia" w:hAnsi="Georgia"/>
          <w:sz w:val="32"/>
        </w:rPr>
        <w:t xml:space="preserve">Chett se leva. Il avait les jambes raides, et les torches </w:t>
      </w:r>
      <w:r w:rsidR="00E7126B" w:rsidRPr="007B0F29">
        <w:rPr>
          <w:rFonts w:ascii="Georgia" w:hAnsi="Georgia"/>
          <w:sz w:val="32"/>
        </w:rPr>
        <w:t>lointaines</w:t>
      </w:r>
      <w:r w:rsidRPr="007B0F29">
        <w:rPr>
          <w:rFonts w:ascii="Georgia" w:hAnsi="Georgia"/>
          <w:sz w:val="32"/>
        </w:rPr>
        <w:t xml:space="preserve"> n</w:t>
      </w:r>
      <w:r w:rsidR="00007603" w:rsidRPr="007B0F29">
        <w:rPr>
          <w:rFonts w:ascii="Georgia" w:hAnsi="Georgia"/>
          <w:sz w:val="32"/>
        </w:rPr>
        <w:t>’</w:t>
      </w:r>
      <w:r w:rsidRPr="007B0F29">
        <w:rPr>
          <w:rFonts w:ascii="Georgia" w:hAnsi="Georgia"/>
          <w:sz w:val="32"/>
        </w:rPr>
        <w:t>émettaient plus, derrière l</w:t>
      </w:r>
      <w:r w:rsidR="00007603" w:rsidRPr="007B0F29">
        <w:rPr>
          <w:rFonts w:ascii="Georgia" w:hAnsi="Georgia"/>
          <w:sz w:val="32"/>
        </w:rPr>
        <w:t>’</w:t>
      </w:r>
      <w:r w:rsidRPr="007B0F29">
        <w:rPr>
          <w:rFonts w:ascii="Georgia" w:hAnsi="Georgia"/>
          <w:sz w:val="32"/>
        </w:rPr>
        <w:t>incessant rideau de flocons, que de vagues lueurs orange. Il avait l</w:t>
      </w:r>
      <w:r w:rsidR="00007603" w:rsidRPr="007B0F29">
        <w:rPr>
          <w:rFonts w:ascii="Georgia" w:hAnsi="Georgia"/>
          <w:sz w:val="32"/>
        </w:rPr>
        <w:t>’</w:t>
      </w:r>
      <w:r w:rsidRPr="007B0F29">
        <w:rPr>
          <w:rFonts w:ascii="Georgia" w:hAnsi="Georgia"/>
          <w:sz w:val="32"/>
        </w:rPr>
        <w:t>impression de subir l</w:t>
      </w:r>
      <w:r w:rsidR="00007603" w:rsidRPr="007B0F29">
        <w:rPr>
          <w:rFonts w:ascii="Georgia" w:hAnsi="Georgia"/>
          <w:sz w:val="32"/>
        </w:rPr>
        <w:t>’</w:t>
      </w:r>
      <w:r w:rsidR="00E7126B" w:rsidRPr="007B0F29">
        <w:rPr>
          <w:rFonts w:ascii="Georgia" w:hAnsi="Georgia"/>
          <w:sz w:val="32"/>
        </w:rPr>
        <w:t>assaut</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une nuée d</w:t>
      </w:r>
      <w:r w:rsidR="00007603" w:rsidRPr="007B0F29">
        <w:rPr>
          <w:rFonts w:ascii="Georgia" w:hAnsi="Georgia"/>
          <w:sz w:val="32"/>
        </w:rPr>
        <w:t>’</w:t>
      </w:r>
      <w:r w:rsidRPr="007B0F29">
        <w:rPr>
          <w:rFonts w:ascii="Georgia" w:hAnsi="Georgia"/>
          <w:sz w:val="32"/>
        </w:rPr>
        <w:t>insectes pâles et frisquets. Ils investissa</w:t>
      </w:r>
      <w:r w:rsidR="00E7126B">
        <w:rPr>
          <w:rFonts w:ascii="Georgia" w:hAnsi="Georgia"/>
          <w:sz w:val="32"/>
        </w:rPr>
        <w:t>ient se</w:t>
      </w:r>
      <w:r w:rsidRPr="007B0F29">
        <w:rPr>
          <w:rFonts w:ascii="Georgia" w:hAnsi="Georgia"/>
          <w:sz w:val="32"/>
        </w:rPr>
        <w:t xml:space="preserve">s épaules et son crâne, lui volaient dans les narines et dans les </w:t>
      </w:r>
      <w:r w:rsidR="00E7126B">
        <w:rPr>
          <w:rFonts w:ascii="Georgia" w:hAnsi="Georgia"/>
          <w:sz w:val="32"/>
        </w:rPr>
        <w:t>y</w:t>
      </w:r>
      <w:r w:rsidRPr="007B0F29">
        <w:rPr>
          <w:rFonts w:ascii="Georgia" w:hAnsi="Georgia"/>
          <w:sz w:val="32"/>
        </w:rPr>
        <w:t>eux. Avec un juron, il les balaya.</w:t>
      </w:r>
      <w:r w:rsidR="007B0F29" w:rsidRPr="007B0F29">
        <w:rPr>
          <w:rFonts w:ascii="Georgia" w:hAnsi="Georgia"/>
          <w:i/>
          <w:sz w:val="32"/>
        </w:rPr>
        <w:t xml:space="preserve"> Samwell Tarly,</w:t>
      </w:r>
      <w:r w:rsidRPr="007B0F29">
        <w:rPr>
          <w:rFonts w:ascii="Georgia" w:hAnsi="Georgia"/>
          <w:sz w:val="32"/>
        </w:rPr>
        <w:t xml:space="preserve"> se souvint-il. </w:t>
      </w:r>
      <w:r w:rsidR="007B0F29" w:rsidRPr="007B0F29">
        <w:rPr>
          <w:rFonts w:ascii="Georgia" w:hAnsi="Georgia"/>
          <w:i/>
          <w:sz w:val="32"/>
        </w:rPr>
        <w:t>Ser Goret, je peux encore y régler son compte.</w:t>
      </w:r>
      <w:r w:rsidRPr="007B0F29">
        <w:rPr>
          <w:rFonts w:ascii="Georgia" w:hAnsi="Georgia"/>
          <w:sz w:val="32"/>
        </w:rPr>
        <w:t xml:space="preserve"> Il s</w:t>
      </w:r>
      <w:r w:rsidR="00007603" w:rsidRPr="007B0F29">
        <w:rPr>
          <w:rFonts w:ascii="Georgia" w:hAnsi="Georgia"/>
          <w:sz w:val="32"/>
        </w:rPr>
        <w:t>’</w:t>
      </w:r>
      <w:r w:rsidRPr="007B0F29">
        <w:rPr>
          <w:rFonts w:ascii="Georgia" w:hAnsi="Georgia"/>
          <w:sz w:val="32"/>
        </w:rPr>
        <w:t xml:space="preserve">entoura la figure </w:t>
      </w:r>
      <w:r w:rsidR="00E7126B">
        <w:rPr>
          <w:rFonts w:ascii="Georgia" w:hAnsi="Georgia"/>
          <w:sz w:val="32"/>
        </w:rPr>
        <w:t>d</w:t>
      </w:r>
      <w:r w:rsidRPr="007B0F29">
        <w:rPr>
          <w:rFonts w:ascii="Georgia" w:hAnsi="Georgia"/>
          <w:sz w:val="32"/>
        </w:rPr>
        <w:t>ans son écharpe, rabattit son capuchon et, à grandes enjambées, traversa le camp vers l</w:t>
      </w:r>
      <w:r w:rsidR="00007603" w:rsidRPr="007B0F29">
        <w:rPr>
          <w:rFonts w:ascii="Georgia" w:hAnsi="Georgia"/>
          <w:sz w:val="32"/>
        </w:rPr>
        <w:t>’</w:t>
      </w:r>
      <w:r w:rsidRPr="007B0F29">
        <w:rPr>
          <w:rFonts w:ascii="Georgia" w:hAnsi="Georgia"/>
          <w:sz w:val="32"/>
        </w:rPr>
        <w:t>endroit où dormait le pleutre.</w:t>
      </w:r>
    </w:p>
    <w:p w:rsidR="00331B15" w:rsidRPr="007B0F29" w:rsidRDefault="00331B15" w:rsidP="007B0F29">
      <w:pPr>
        <w:ind w:firstLine="567"/>
        <w:jc w:val="both"/>
        <w:rPr>
          <w:rFonts w:ascii="Georgia" w:hAnsi="Georgia"/>
          <w:sz w:val="32"/>
        </w:rPr>
      </w:pPr>
      <w:r w:rsidRPr="007B0F29">
        <w:rPr>
          <w:rFonts w:ascii="Georgia" w:hAnsi="Georgia"/>
          <w:sz w:val="32"/>
        </w:rPr>
        <w:t>La neige tombait si dru qu</w:t>
      </w:r>
      <w:r w:rsidR="00007603" w:rsidRPr="007B0F29">
        <w:rPr>
          <w:rFonts w:ascii="Georgia" w:hAnsi="Georgia"/>
          <w:sz w:val="32"/>
        </w:rPr>
        <w:t>’</w:t>
      </w:r>
      <w:r w:rsidRPr="007B0F29">
        <w:rPr>
          <w:rFonts w:ascii="Georgia" w:hAnsi="Georgia"/>
          <w:sz w:val="32"/>
        </w:rPr>
        <w:t>il faillit s</w:t>
      </w:r>
      <w:r w:rsidR="00007603" w:rsidRPr="007B0F29">
        <w:rPr>
          <w:rFonts w:ascii="Georgia" w:hAnsi="Georgia"/>
          <w:sz w:val="32"/>
        </w:rPr>
        <w:t>’</w:t>
      </w:r>
      <w:r w:rsidRPr="007B0F29">
        <w:rPr>
          <w:rFonts w:ascii="Georgia" w:hAnsi="Georgia"/>
          <w:sz w:val="32"/>
        </w:rPr>
        <w:t xml:space="preserve">égarer parmi les tentes, </w:t>
      </w:r>
      <w:r w:rsidR="00E7126B">
        <w:rPr>
          <w:rFonts w:ascii="Georgia" w:hAnsi="Georgia"/>
          <w:sz w:val="32"/>
        </w:rPr>
        <w:t>m</w:t>
      </w:r>
      <w:r w:rsidRPr="007B0F29">
        <w:rPr>
          <w:rFonts w:ascii="Georgia" w:hAnsi="Georgia"/>
          <w:sz w:val="32"/>
        </w:rPr>
        <w:t>ais il finit par repérer le petit abri douillet que s</w:t>
      </w:r>
      <w:r w:rsidR="00007603" w:rsidRPr="007B0F29">
        <w:rPr>
          <w:rFonts w:ascii="Georgia" w:hAnsi="Georgia"/>
          <w:sz w:val="32"/>
        </w:rPr>
        <w:t>’</w:t>
      </w:r>
      <w:r w:rsidRPr="007B0F29">
        <w:rPr>
          <w:rFonts w:ascii="Georgia" w:hAnsi="Georgia"/>
          <w:sz w:val="32"/>
        </w:rPr>
        <w:t>était bricolé l</w:t>
      </w:r>
      <w:r w:rsidR="00007603" w:rsidRPr="007B0F29">
        <w:rPr>
          <w:rFonts w:ascii="Georgia" w:hAnsi="Georgia"/>
          <w:sz w:val="32"/>
        </w:rPr>
        <w:t>’</w:t>
      </w:r>
      <w:r w:rsidRPr="007B0F29">
        <w:rPr>
          <w:rFonts w:ascii="Georgia" w:hAnsi="Georgia"/>
          <w:sz w:val="32"/>
        </w:rPr>
        <w:t xml:space="preserve">obèse entre ses cages et un rocher. Tarly était enseveli sous un monceau de couvertures de laine noires et de fourrures </w:t>
      </w:r>
      <w:r w:rsidR="00E7126B" w:rsidRPr="007B0F29">
        <w:rPr>
          <w:rFonts w:ascii="Georgia" w:hAnsi="Georgia"/>
          <w:sz w:val="32"/>
        </w:rPr>
        <w:t>échev</w:t>
      </w:r>
      <w:r w:rsidR="00E7126B">
        <w:rPr>
          <w:rFonts w:ascii="Georgia" w:hAnsi="Georgia"/>
          <w:sz w:val="32"/>
        </w:rPr>
        <w:t>el</w:t>
      </w:r>
      <w:r w:rsidR="00E7126B" w:rsidRPr="007B0F29">
        <w:rPr>
          <w:rFonts w:ascii="Georgia" w:hAnsi="Georgia"/>
          <w:sz w:val="32"/>
        </w:rPr>
        <w:t>ées</w:t>
      </w:r>
      <w:r w:rsidRPr="007B0F29">
        <w:rPr>
          <w:rFonts w:ascii="Georgia" w:hAnsi="Georgia"/>
          <w:sz w:val="32"/>
        </w:rPr>
        <w:t xml:space="preserve">. Avec la neige qui achevait peu à peu de le duveter dans son </w:t>
      </w:r>
      <w:r w:rsidR="00E7126B">
        <w:rPr>
          <w:rFonts w:ascii="Georgia" w:hAnsi="Georgia"/>
          <w:sz w:val="32"/>
        </w:rPr>
        <w:t>a</w:t>
      </w:r>
      <w:r w:rsidRPr="007B0F29">
        <w:rPr>
          <w:rFonts w:ascii="Georgia" w:hAnsi="Georgia"/>
          <w:sz w:val="32"/>
        </w:rPr>
        <w:t>ntre, il avait l</w:t>
      </w:r>
      <w:r w:rsidR="00007603" w:rsidRPr="007B0F29">
        <w:rPr>
          <w:rFonts w:ascii="Georgia" w:hAnsi="Georgia"/>
          <w:sz w:val="32"/>
        </w:rPr>
        <w:t>’</w:t>
      </w:r>
      <w:r w:rsidRPr="007B0F29">
        <w:rPr>
          <w:rFonts w:ascii="Georgia" w:hAnsi="Georgia"/>
          <w:sz w:val="32"/>
        </w:rPr>
        <w:t>air d</w:t>
      </w:r>
      <w:r w:rsidR="00007603" w:rsidRPr="007B0F29">
        <w:rPr>
          <w:rFonts w:ascii="Georgia" w:hAnsi="Georgia"/>
          <w:sz w:val="32"/>
        </w:rPr>
        <w:t>’</w:t>
      </w:r>
      <w:r w:rsidRPr="007B0F29">
        <w:rPr>
          <w:rFonts w:ascii="Georgia" w:hAnsi="Georgia"/>
          <w:sz w:val="32"/>
        </w:rPr>
        <w:t xml:space="preserve">une espèce de montagne à courbures </w:t>
      </w:r>
      <w:r w:rsidR="00E7126B">
        <w:rPr>
          <w:rFonts w:ascii="Georgia" w:hAnsi="Georgia"/>
          <w:sz w:val="32"/>
        </w:rPr>
        <w:t>m</w:t>
      </w:r>
      <w:r w:rsidRPr="007B0F29">
        <w:rPr>
          <w:rFonts w:ascii="Georgia" w:hAnsi="Georgia"/>
          <w:sz w:val="32"/>
        </w:rPr>
        <w:t>olles. Quand Chett dégaina sa dague, l</w:t>
      </w:r>
      <w:r w:rsidR="00007603" w:rsidRPr="007B0F29">
        <w:rPr>
          <w:rFonts w:ascii="Georgia" w:hAnsi="Georgia"/>
          <w:sz w:val="32"/>
        </w:rPr>
        <w:t>’</w:t>
      </w:r>
      <w:r w:rsidRPr="007B0F29">
        <w:rPr>
          <w:rFonts w:ascii="Georgia" w:hAnsi="Georgia"/>
          <w:sz w:val="32"/>
        </w:rPr>
        <w:t>acier tira du cuir un murmure aussi ténu que l</w:t>
      </w:r>
      <w:r w:rsidR="00007603" w:rsidRPr="007B0F29">
        <w:rPr>
          <w:rFonts w:ascii="Georgia" w:hAnsi="Georgia"/>
          <w:sz w:val="32"/>
        </w:rPr>
        <w:t>’</w:t>
      </w:r>
      <w:r w:rsidRPr="007B0F29">
        <w:rPr>
          <w:rFonts w:ascii="Georgia" w:hAnsi="Georgia"/>
          <w:sz w:val="32"/>
        </w:rPr>
        <w:t>espoir. L</w:t>
      </w:r>
      <w:r w:rsidR="00007603" w:rsidRPr="007B0F29">
        <w:rPr>
          <w:rFonts w:ascii="Georgia" w:hAnsi="Georgia"/>
          <w:sz w:val="32"/>
        </w:rPr>
        <w:t>’</w:t>
      </w:r>
      <w:r w:rsidRPr="007B0F29">
        <w:rPr>
          <w:rFonts w:ascii="Georgia" w:hAnsi="Georgia"/>
          <w:sz w:val="32"/>
        </w:rPr>
        <w:t>un des corbeaux fit</w:t>
      </w:r>
      <w:r w:rsidR="007B0F29" w:rsidRPr="007B0F29">
        <w:rPr>
          <w:rFonts w:ascii="Georgia" w:hAnsi="Georgia"/>
          <w:i/>
          <w:sz w:val="32"/>
        </w:rPr>
        <w:t xml:space="preserve"> croâ. </w:t>
      </w:r>
      <w:r w:rsidRPr="007B0F29">
        <w:rPr>
          <w:rFonts w:ascii="Georgia" w:hAnsi="Georgia"/>
          <w:sz w:val="32"/>
        </w:rPr>
        <w:t>« Snow », marmonna un autre en dardant son œil noir au travers des barreaux. Le premier surenchérit par un « Snow » à lui. N</w:t>
      </w:r>
      <w:r w:rsidR="00007603" w:rsidRPr="007B0F29">
        <w:rPr>
          <w:rFonts w:ascii="Georgia" w:hAnsi="Georgia"/>
          <w:sz w:val="32"/>
        </w:rPr>
        <w:t>’</w:t>
      </w:r>
      <w:r w:rsidRPr="007B0F29">
        <w:rPr>
          <w:rFonts w:ascii="Georgia" w:hAnsi="Georgia"/>
          <w:sz w:val="32"/>
        </w:rPr>
        <w:t>avançant prudemment que pas après pas, Chett les dépassa. Il allait abattre sa main gauche sur la bouche du patapouf pour étouffer ses cris, et puis...</w:t>
      </w:r>
    </w:p>
    <w:p w:rsidR="007B0F29" w:rsidRPr="007B0F29" w:rsidRDefault="007B0F29" w:rsidP="007B0F29">
      <w:pPr>
        <w:ind w:firstLine="567"/>
        <w:jc w:val="both"/>
        <w:rPr>
          <w:rFonts w:ascii="Georgia" w:hAnsi="Georgia"/>
          <w:i/>
          <w:sz w:val="32"/>
        </w:rPr>
      </w:pPr>
      <w:r w:rsidRPr="007B0F29">
        <w:rPr>
          <w:rFonts w:ascii="Georgia" w:hAnsi="Georgia"/>
          <w:i/>
          <w:sz w:val="32"/>
        </w:rPr>
        <w:t>Uuuuuuuhoooooooooo.</w:t>
      </w:r>
    </w:p>
    <w:p w:rsidR="00331B15" w:rsidRPr="007B0F29" w:rsidRDefault="00331B15" w:rsidP="007B0F29">
      <w:pPr>
        <w:ind w:firstLine="567"/>
        <w:jc w:val="both"/>
        <w:rPr>
          <w:rFonts w:ascii="Georgia" w:hAnsi="Georgia"/>
          <w:sz w:val="32"/>
        </w:rPr>
      </w:pPr>
      <w:r w:rsidRPr="007B0F29">
        <w:rPr>
          <w:rFonts w:ascii="Georgia" w:hAnsi="Georgia"/>
          <w:sz w:val="32"/>
        </w:rPr>
        <w:t>Un pied en l</w:t>
      </w:r>
      <w:r w:rsidR="00007603" w:rsidRPr="007B0F29">
        <w:rPr>
          <w:rFonts w:ascii="Georgia" w:hAnsi="Georgia"/>
          <w:sz w:val="32"/>
        </w:rPr>
        <w:t>’</w:t>
      </w:r>
      <w:r w:rsidRPr="007B0F29">
        <w:rPr>
          <w:rFonts w:ascii="Georgia" w:hAnsi="Georgia"/>
          <w:sz w:val="32"/>
        </w:rPr>
        <w:t>air, il s</w:t>
      </w:r>
      <w:r w:rsidR="00007603" w:rsidRPr="007B0F29">
        <w:rPr>
          <w:rFonts w:ascii="Georgia" w:hAnsi="Georgia"/>
          <w:sz w:val="32"/>
        </w:rPr>
        <w:t>’</w:t>
      </w:r>
      <w:r w:rsidRPr="007B0F29">
        <w:rPr>
          <w:rFonts w:ascii="Georgia" w:hAnsi="Georgia"/>
          <w:sz w:val="32"/>
        </w:rPr>
        <w:t>immobilisa, juron ravalé, tandis que l</w:t>
      </w:r>
      <w:r w:rsidR="00007603" w:rsidRPr="007B0F29">
        <w:rPr>
          <w:rFonts w:ascii="Georgia" w:hAnsi="Georgia"/>
          <w:sz w:val="32"/>
        </w:rPr>
        <w:t>’</w:t>
      </w:r>
      <w:r w:rsidRPr="007B0F29">
        <w:rPr>
          <w:rFonts w:ascii="Georgia" w:hAnsi="Georgia"/>
          <w:sz w:val="32"/>
        </w:rPr>
        <w:t>appel du cor grelottait à travers le camp, faible et distant mais impossible à méconnaître.</w:t>
      </w:r>
      <w:r w:rsidR="007B0F29" w:rsidRPr="007B0F29">
        <w:rPr>
          <w:rFonts w:ascii="Georgia" w:hAnsi="Georgia"/>
          <w:i/>
          <w:sz w:val="32"/>
        </w:rPr>
        <w:t xml:space="preserve"> Pas maintenant... Maudits soient les dieux, pas MAINTENANT !</w:t>
      </w:r>
      <w:r w:rsidRPr="007B0F29">
        <w:rPr>
          <w:rFonts w:ascii="Georgia" w:hAnsi="Georgia"/>
          <w:sz w:val="32"/>
        </w:rPr>
        <w:t xml:space="preserve"> Tout autour du Poing, le Vieil Ours avait camouflé des guetteurs dans les arbres pour prévenir de toute approche.</w:t>
      </w:r>
      <w:r w:rsidR="007B0F29" w:rsidRPr="007B0F29">
        <w:rPr>
          <w:rFonts w:ascii="Georgia" w:hAnsi="Georgia"/>
          <w:i/>
          <w:sz w:val="32"/>
        </w:rPr>
        <w:t xml:space="preserve"> Jarman Buckwell qui rentre de la Chaussée du Géant,</w:t>
      </w:r>
      <w:r w:rsidRPr="007B0F29">
        <w:rPr>
          <w:rFonts w:ascii="Georgia" w:hAnsi="Georgia"/>
          <w:sz w:val="32"/>
        </w:rPr>
        <w:t xml:space="preserve"> se figura Chett,</w:t>
      </w:r>
      <w:r w:rsidR="007B0F29" w:rsidRPr="007B0F29">
        <w:rPr>
          <w:rFonts w:ascii="Georgia" w:hAnsi="Georgia"/>
          <w:i/>
          <w:sz w:val="32"/>
        </w:rPr>
        <w:t xml:space="preserve"> ou Qhorin Mimain du col Museux.</w:t>
      </w:r>
      <w:r w:rsidRPr="007B0F29">
        <w:rPr>
          <w:rFonts w:ascii="Georgia" w:hAnsi="Georgia"/>
          <w:sz w:val="32"/>
        </w:rPr>
        <w:t xml:space="preserve"> Un seul appel signifiait le retour de frères. Si c</w:t>
      </w:r>
      <w:r w:rsidR="00007603" w:rsidRPr="007B0F29">
        <w:rPr>
          <w:rFonts w:ascii="Georgia" w:hAnsi="Georgia"/>
          <w:sz w:val="32"/>
        </w:rPr>
        <w:t>’</w:t>
      </w:r>
      <w:r w:rsidRPr="007B0F29">
        <w:rPr>
          <w:rFonts w:ascii="Georgia" w:hAnsi="Georgia"/>
          <w:sz w:val="32"/>
        </w:rPr>
        <w:t>était le Mimain, Jon Snow serait avec lui, vivant.</w:t>
      </w:r>
    </w:p>
    <w:p w:rsidR="00331B15" w:rsidRPr="007B0F29" w:rsidRDefault="00331B15" w:rsidP="007B0F29">
      <w:pPr>
        <w:ind w:firstLine="567"/>
        <w:jc w:val="both"/>
        <w:rPr>
          <w:rFonts w:ascii="Georgia" w:hAnsi="Georgia"/>
          <w:sz w:val="32"/>
        </w:rPr>
      </w:pPr>
      <w:r w:rsidRPr="007B0F29">
        <w:rPr>
          <w:rFonts w:ascii="Georgia" w:hAnsi="Georgia"/>
          <w:sz w:val="32"/>
        </w:rPr>
        <w:lastRenderedPageBreak/>
        <w:t>Sam Tarly se jucha sur son séant et, l</w:t>
      </w:r>
      <w:r w:rsidR="00007603" w:rsidRPr="007B0F29">
        <w:rPr>
          <w:rFonts w:ascii="Georgia" w:hAnsi="Georgia"/>
          <w:sz w:val="32"/>
        </w:rPr>
        <w:t>’</w:t>
      </w:r>
      <w:r w:rsidRPr="007B0F29">
        <w:rPr>
          <w:rFonts w:ascii="Georgia" w:hAnsi="Georgia"/>
          <w:sz w:val="32"/>
        </w:rPr>
        <w:t>œil bouffi, fixa la neige d</w:t>
      </w:r>
      <w:r w:rsidR="00007603" w:rsidRPr="007B0F29">
        <w:rPr>
          <w:rFonts w:ascii="Georgia" w:hAnsi="Georgia"/>
          <w:sz w:val="32"/>
        </w:rPr>
        <w:t>’</w:t>
      </w:r>
      <w:r w:rsidRPr="007B0F29">
        <w:rPr>
          <w:rFonts w:ascii="Georgia" w:hAnsi="Georgia"/>
          <w:sz w:val="32"/>
        </w:rPr>
        <w:t>un air ahuri. Malgré les corbeaux qui croassaient à plein gosier, Chett distingua les abois furieux de ses chiens.</w:t>
      </w:r>
      <w:r w:rsidR="007B0F29" w:rsidRPr="007B0F29">
        <w:rPr>
          <w:rFonts w:ascii="Georgia" w:hAnsi="Georgia"/>
          <w:i/>
          <w:sz w:val="32"/>
        </w:rPr>
        <w:t xml:space="preserve"> Voilà réveillée la putain de moitié du camp.</w:t>
      </w:r>
      <w:r w:rsidRPr="007B0F29">
        <w:rPr>
          <w:rFonts w:ascii="Georgia" w:hAnsi="Georgia"/>
          <w:sz w:val="32"/>
        </w:rPr>
        <w:t xml:space="preserve"> Ses doigts gantés se resserrèrent autour du manche du poignard, et il attendit que l</w:t>
      </w:r>
      <w:r w:rsidR="00007603" w:rsidRPr="007B0F29">
        <w:rPr>
          <w:rFonts w:ascii="Georgia" w:hAnsi="Georgia"/>
          <w:sz w:val="32"/>
        </w:rPr>
        <w:t>’</w:t>
      </w:r>
      <w:r w:rsidRPr="007B0F29">
        <w:rPr>
          <w:rFonts w:ascii="Georgia" w:hAnsi="Georgia"/>
          <w:sz w:val="32"/>
        </w:rPr>
        <w:t>appel s</w:t>
      </w:r>
      <w:r w:rsidR="00007603" w:rsidRPr="007B0F29">
        <w:rPr>
          <w:rFonts w:ascii="Georgia" w:hAnsi="Georgia"/>
          <w:sz w:val="32"/>
        </w:rPr>
        <w:t>’</w:t>
      </w:r>
      <w:r w:rsidRPr="007B0F29">
        <w:rPr>
          <w:rFonts w:ascii="Georgia" w:hAnsi="Georgia"/>
          <w:sz w:val="32"/>
        </w:rPr>
        <w:t>éteigne. Mais à peine se fut-il éteint qu</w:t>
      </w:r>
      <w:r w:rsidR="00007603" w:rsidRPr="007B0F29">
        <w:rPr>
          <w:rFonts w:ascii="Georgia" w:hAnsi="Georgia"/>
          <w:sz w:val="32"/>
        </w:rPr>
        <w:t>’</w:t>
      </w:r>
      <w:r w:rsidRPr="007B0F29">
        <w:rPr>
          <w:rFonts w:ascii="Georgia" w:hAnsi="Georgia"/>
          <w:sz w:val="32"/>
        </w:rPr>
        <w:t>il retentit à nouveau, plus fort et prolongé :</w:t>
      </w:r>
    </w:p>
    <w:p w:rsidR="00331B15" w:rsidRPr="007B0F29" w:rsidRDefault="00331B15" w:rsidP="007B0F29">
      <w:pPr>
        <w:ind w:firstLine="567"/>
        <w:jc w:val="both"/>
        <w:rPr>
          <w:rFonts w:ascii="Georgia" w:hAnsi="Georgia"/>
          <w:sz w:val="32"/>
        </w:rPr>
      </w:pPr>
      <w:r w:rsidRPr="007B0F29">
        <w:rPr>
          <w:rFonts w:ascii="Georgia" w:hAnsi="Georgia"/>
          <w:sz w:val="32"/>
        </w:rPr>
        <w:t>Uuuuuuuuuuuuuuuuhoooooooooooooooooo.</w:t>
      </w:r>
    </w:p>
    <w:p w:rsidR="00331B15" w:rsidRPr="007B0F29" w:rsidRDefault="00331B15" w:rsidP="007B0F29">
      <w:pPr>
        <w:ind w:firstLine="567"/>
        <w:jc w:val="both"/>
        <w:rPr>
          <w:rFonts w:ascii="Georgia" w:hAnsi="Georgia"/>
          <w:sz w:val="32"/>
        </w:rPr>
      </w:pPr>
      <w:r w:rsidRPr="007B0F29">
        <w:rPr>
          <w:rFonts w:ascii="Georgia" w:hAnsi="Georgia"/>
          <w:sz w:val="32"/>
        </w:rPr>
        <w:t>« Bons dieux ! » entendit-il Sam Tarly gémir. Une embardée mit à genoux l</w:t>
      </w:r>
      <w:r w:rsidR="00007603" w:rsidRPr="007B0F29">
        <w:rPr>
          <w:rFonts w:ascii="Georgia" w:hAnsi="Georgia"/>
          <w:sz w:val="32"/>
        </w:rPr>
        <w:t>’</w:t>
      </w:r>
      <w:r w:rsidRPr="007B0F29">
        <w:rPr>
          <w:rFonts w:ascii="Georgia" w:hAnsi="Georgia"/>
          <w:sz w:val="32"/>
        </w:rPr>
        <w:t>obèse, les pieds empêtrés dans ses couvertures et son manteau. Les repoussant d</w:t>
      </w:r>
      <w:r w:rsidR="00007603" w:rsidRPr="007B0F29">
        <w:rPr>
          <w:rFonts w:ascii="Georgia" w:hAnsi="Georgia"/>
          <w:sz w:val="32"/>
        </w:rPr>
        <w:t>’</w:t>
      </w:r>
      <w:r w:rsidRPr="007B0F29">
        <w:rPr>
          <w:rFonts w:ascii="Georgia" w:hAnsi="Georgia"/>
          <w:sz w:val="32"/>
        </w:rPr>
        <w:t>une ruade, il attrapa un haubert de mailles qu</w:t>
      </w:r>
      <w:r w:rsidR="00007603" w:rsidRPr="007B0F29">
        <w:rPr>
          <w:rFonts w:ascii="Georgia" w:hAnsi="Georgia"/>
          <w:sz w:val="32"/>
        </w:rPr>
        <w:t>’</w:t>
      </w:r>
      <w:r w:rsidRPr="007B0F29">
        <w:rPr>
          <w:rFonts w:ascii="Georgia" w:hAnsi="Georgia"/>
          <w:sz w:val="32"/>
        </w:rPr>
        <w:t>il avait suspendu au rocher voisin. Pendant qu</w:t>
      </w:r>
      <w:r w:rsidR="00007603" w:rsidRPr="007B0F29">
        <w:rPr>
          <w:rFonts w:ascii="Georgia" w:hAnsi="Georgia"/>
          <w:sz w:val="32"/>
        </w:rPr>
        <w:t>’</w:t>
      </w:r>
      <w:r w:rsidRPr="007B0F29">
        <w:rPr>
          <w:rFonts w:ascii="Georgia" w:hAnsi="Georgia"/>
          <w:sz w:val="32"/>
        </w:rPr>
        <w:t>il l</w:t>
      </w:r>
      <w:r w:rsidR="00007603" w:rsidRPr="007B0F29">
        <w:rPr>
          <w:rFonts w:ascii="Georgia" w:hAnsi="Georgia"/>
          <w:sz w:val="32"/>
        </w:rPr>
        <w:t>’</w:t>
      </w:r>
      <w:r w:rsidRPr="007B0F29">
        <w:rPr>
          <w:rFonts w:ascii="Georgia" w:hAnsi="Georgia"/>
          <w:sz w:val="32"/>
        </w:rPr>
        <w:t>enfilait par-dessus sa tête comme une énorme tente et gigotait pour s</w:t>
      </w:r>
      <w:r w:rsidR="00007603" w:rsidRPr="007B0F29">
        <w:rPr>
          <w:rFonts w:ascii="Georgia" w:hAnsi="Georgia"/>
          <w:sz w:val="32"/>
        </w:rPr>
        <w:t>’</w:t>
      </w:r>
      <w:r w:rsidRPr="007B0F29">
        <w:rPr>
          <w:rFonts w:ascii="Georgia" w:hAnsi="Georgia"/>
          <w:sz w:val="32"/>
        </w:rPr>
        <w:t>y ajuster, il aperçut Chett debout, là. « C</w:t>
      </w:r>
      <w:r w:rsidR="00007603" w:rsidRPr="007B0F29">
        <w:rPr>
          <w:rFonts w:ascii="Georgia" w:hAnsi="Georgia"/>
          <w:sz w:val="32"/>
        </w:rPr>
        <w:t>’</w:t>
      </w:r>
      <w:r w:rsidRPr="007B0F29">
        <w:rPr>
          <w:rFonts w:ascii="Georgia" w:hAnsi="Georgia"/>
          <w:sz w:val="32"/>
        </w:rPr>
        <w:t>étaient deux sonneries ? demanda-t-il. J</w:t>
      </w:r>
      <w:r w:rsidR="00007603" w:rsidRPr="007B0F29">
        <w:rPr>
          <w:rFonts w:ascii="Georgia" w:hAnsi="Georgia"/>
          <w:sz w:val="32"/>
        </w:rPr>
        <w:t>’</w:t>
      </w:r>
      <w:r w:rsidRPr="007B0F29">
        <w:rPr>
          <w:rFonts w:ascii="Georgia" w:hAnsi="Georgia"/>
          <w:sz w:val="32"/>
        </w:rPr>
        <w:t>ai rêvé que j</w:t>
      </w:r>
      <w:r w:rsidR="00007603" w:rsidRPr="007B0F29">
        <w:rPr>
          <w:rFonts w:ascii="Georgia" w:hAnsi="Georgia"/>
          <w:sz w:val="32"/>
        </w:rPr>
        <w:t>’</w:t>
      </w:r>
      <w:r w:rsidRPr="007B0F29">
        <w:rPr>
          <w:rFonts w:ascii="Georgia" w:hAnsi="Georgia"/>
          <w:sz w:val="32"/>
        </w:rPr>
        <w:t>en entendais deux...</w:t>
      </w:r>
    </w:p>
    <w:p w:rsidR="00331B15" w:rsidRPr="007B0F29" w:rsidRDefault="00E7126B"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Pas rêvé, dit Chett. Deux sonneries, l</w:t>
      </w:r>
      <w:r w:rsidR="00007603" w:rsidRPr="007B0F29">
        <w:rPr>
          <w:rFonts w:ascii="Georgia" w:hAnsi="Georgia"/>
          <w:sz w:val="32"/>
        </w:rPr>
        <w:t>’</w:t>
      </w:r>
      <w:r w:rsidR="00331B15" w:rsidRPr="007B0F29">
        <w:rPr>
          <w:rFonts w:ascii="Georgia" w:hAnsi="Georgia"/>
          <w:sz w:val="32"/>
        </w:rPr>
        <w:t>appel aux armes de la Garde. Deux sonneries, l</w:t>
      </w:r>
      <w:r w:rsidR="00007603" w:rsidRPr="007B0F29">
        <w:rPr>
          <w:rFonts w:ascii="Georgia" w:hAnsi="Georgia"/>
          <w:sz w:val="32"/>
        </w:rPr>
        <w:t>’</w:t>
      </w:r>
      <w:r w:rsidR="00331B15" w:rsidRPr="007B0F29">
        <w:rPr>
          <w:rFonts w:ascii="Georgia" w:hAnsi="Georgia"/>
          <w:sz w:val="32"/>
        </w:rPr>
        <w:t>approche d</w:t>
      </w:r>
      <w:r w:rsidR="00007603" w:rsidRPr="007B0F29">
        <w:rPr>
          <w:rFonts w:ascii="Georgia" w:hAnsi="Georgia"/>
          <w:sz w:val="32"/>
        </w:rPr>
        <w:t>’</w:t>
      </w:r>
      <w:r w:rsidR="00331B15" w:rsidRPr="007B0F29">
        <w:rPr>
          <w:rFonts w:ascii="Georgia" w:hAnsi="Georgia"/>
          <w:sz w:val="32"/>
        </w:rPr>
        <w:t>ennemis. Y a une hache qu</w:t>
      </w:r>
      <w:r w:rsidR="00007603" w:rsidRPr="007B0F29">
        <w:rPr>
          <w:rFonts w:ascii="Georgia" w:hAnsi="Georgia"/>
          <w:sz w:val="32"/>
        </w:rPr>
        <w:t>’</w:t>
      </w:r>
      <w:r w:rsidR="00331B15" w:rsidRPr="007B0F29">
        <w:rPr>
          <w:rFonts w:ascii="Georgia" w:hAnsi="Georgia"/>
          <w:sz w:val="32"/>
        </w:rPr>
        <w:t>a</w:t>
      </w:r>
      <w:r w:rsidR="007B0F29" w:rsidRPr="007B0F29">
        <w:rPr>
          <w:rFonts w:ascii="Georgia" w:hAnsi="Georgia"/>
          <w:i/>
          <w:sz w:val="32"/>
        </w:rPr>
        <w:t xml:space="preserve"> Goret,</w:t>
      </w:r>
      <w:r w:rsidR="00331B15" w:rsidRPr="007B0F29">
        <w:rPr>
          <w:rFonts w:ascii="Georgia" w:hAnsi="Georgia"/>
          <w:sz w:val="32"/>
        </w:rPr>
        <w:t xml:space="preserve"> là-bas dehors, écrit dessus, gros tas. Veut dire : </w:t>
      </w:r>
      <w:r w:rsidR="007B0F29" w:rsidRPr="007B0F29">
        <w:rPr>
          <w:rFonts w:ascii="Georgia" w:hAnsi="Georgia"/>
          <w:i/>
          <w:sz w:val="32"/>
        </w:rPr>
        <w:t>sauvageons,</w:t>
      </w:r>
      <w:r w:rsidR="00331B15" w:rsidRPr="007B0F29">
        <w:rPr>
          <w:rFonts w:ascii="Georgia" w:hAnsi="Georgia"/>
          <w:sz w:val="32"/>
        </w:rPr>
        <w:t xml:space="preserve"> deux sonneries. » La trouille qu</w:t>
      </w:r>
      <w:r w:rsidR="00007603" w:rsidRPr="007B0F29">
        <w:rPr>
          <w:rFonts w:ascii="Georgia" w:hAnsi="Georgia"/>
          <w:sz w:val="32"/>
        </w:rPr>
        <w:t>’</w:t>
      </w:r>
      <w:r w:rsidR="00331B15" w:rsidRPr="007B0F29">
        <w:rPr>
          <w:rFonts w:ascii="Georgia" w:hAnsi="Georgia"/>
          <w:sz w:val="32"/>
        </w:rPr>
        <w:t>il lisait sur ce groin lunaire lui donnait envie de rigoler. « Z</w:t>
      </w:r>
      <w:r w:rsidR="00007603" w:rsidRPr="007B0F29">
        <w:rPr>
          <w:rFonts w:ascii="Georgia" w:hAnsi="Georgia"/>
          <w:sz w:val="32"/>
        </w:rPr>
        <w:t>’</w:t>
      </w:r>
      <w:r w:rsidR="00331B15" w:rsidRPr="007B0F29">
        <w:rPr>
          <w:rFonts w:ascii="Georgia" w:hAnsi="Georgia"/>
          <w:sz w:val="32"/>
        </w:rPr>
        <w:t>aillent tous se faire foutre aux sept enfers. Putain d</w:t>
      </w:r>
      <w:r w:rsidR="00007603" w:rsidRPr="007B0F29">
        <w:rPr>
          <w:rFonts w:ascii="Georgia" w:hAnsi="Georgia"/>
          <w:sz w:val="32"/>
        </w:rPr>
        <w:t>’</w:t>
      </w:r>
      <w:r w:rsidR="00331B15" w:rsidRPr="007B0F29">
        <w:rPr>
          <w:rFonts w:ascii="Georgia" w:hAnsi="Georgia"/>
          <w:sz w:val="32"/>
        </w:rPr>
        <w:t>Harma. Putain de Mance Rayder. Putain d</w:t>
      </w:r>
      <w:r w:rsidR="00007603" w:rsidRPr="007B0F29">
        <w:rPr>
          <w:rFonts w:ascii="Georgia" w:hAnsi="Georgia"/>
          <w:sz w:val="32"/>
        </w:rPr>
        <w:t>’</w:t>
      </w:r>
      <w:r>
        <w:rPr>
          <w:rFonts w:ascii="Georgia" w:hAnsi="Georgia"/>
          <w:sz w:val="32"/>
        </w:rPr>
        <w:t xml:space="preserve"> </w:t>
      </w:r>
      <w:r w:rsidR="00331B15" w:rsidRPr="007B0F29">
        <w:rPr>
          <w:rFonts w:ascii="Georgia" w:hAnsi="Georgia"/>
          <w:sz w:val="32"/>
        </w:rPr>
        <w:t>P</w:t>
      </w:r>
      <w:r w:rsidR="00007603" w:rsidRPr="007B0F29">
        <w:rPr>
          <w:rFonts w:ascii="Georgia" w:hAnsi="Georgia"/>
          <w:sz w:val="32"/>
        </w:rPr>
        <w:t>’</w:t>
      </w:r>
      <w:r w:rsidR="00331B15" w:rsidRPr="007B0F29">
        <w:rPr>
          <w:rFonts w:ascii="Georgia" w:hAnsi="Georgia"/>
          <w:sz w:val="32"/>
        </w:rPr>
        <w:t>tibois qui disait qu</w:t>
      </w:r>
      <w:r w:rsidR="00007603" w:rsidRPr="007B0F29">
        <w:rPr>
          <w:rFonts w:ascii="Georgia" w:hAnsi="Georgia"/>
          <w:sz w:val="32"/>
        </w:rPr>
        <w:t>’</w:t>
      </w:r>
      <w:r w:rsidR="00331B15" w:rsidRPr="007B0F29">
        <w:rPr>
          <w:rFonts w:ascii="Georgia" w:hAnsi="Georgia"/>
          <w:sz w:val="32"/>
        </w:rPr>
        <w:t>y nous tomb</w:t>
      </w:r>
      <w:r w:rsidR="00007603" w:rsidRPr="007B0F29">
        <w:rPr>
          <w:rFonts w:ascii="Georgia" w:hAnsi="Georgia"/>
          <w:sz w:val="32"/>
        </w:rPr>
        <w:t>’</w:t>
      </w:r>
      <w:r w:rsidR="00331B15" w:rsidRPr="007B0F29">
        <w:rPr>
          <w:rFonts w:ascii="Georgia" w:hAnsi="Georgia"/>
          <w:sz w:val="32"/>
        </w:rPr>
        <w:t>raient d</w:t>
      </w:r>
      <w:r w:rsidR="00007603" w:rsidRPr="007B0F29">
        <w:rPr>
          <w:rFonts w:ascii="Georgia" w:hAnsi="Georgia"/>
          <w:sz w:val="32"/>
        </w:rPr>
        <w:t>’</w:t>
      </w:r>
      <w:r w:rsidR="00331B15" w:rsidRPr="007B0F29">
        <w:rPr>
          <w:rFonts w:ascii="Georgia" w:hAnsi="Georgia"/>
          <w:sz w:val="32"/>
        </w:rPr>
        <w:t>sus qu</w:t>
      </w:r>
      <w:r w:rsidR="00007603" w:rsidRPr="007B0F29">
        <w:rPr>
          <w:rFonts w:ascii="Georgia" w:hAnsi="Georgia"/>
          <w:sz w:val="32"/>
        </w:rPr>
        <w:t>’</w:t>
      </w:r>
      <w:r w:rsidR="00331B15" w:rsidRPr="007B0F29">
        <w:rPr>
          <w:rFonts w:ascii="Georgia" w:hAnsi="Georgia"/>
          <w:sz w:val="32"/>
        </w:rPr>
        <w:t xml:space="preserve"> dans... »</w:t>
      </w:r>
    </w:p>
    <w:p w:rsidR="007B0F29" w:rsidRPr="007B0F29" w:rsidRDefault="007B0F29" w:rsidP="007B0F29">
      <w:pPr>
        <w:ind w:firstLine="567"/>
        <w:jc w:val="both"/>
        <w:rPr>
          <w:rFonts w:ascii="Georgia" w:hAnsi="Georgia"/>
          <w:i/>
          <w:sz w:val="32"/>
        </w:rPr>
      </w:pPr>
      <w:r w:rsidRPr="007B0F29">
        <w:rPr>
          <w:rFonts w:ascii="Georgia" w:hAnsi="Georgia"/>
          <w:i/>
          <w:sz w:val="32"/>
        </w:rPr>
        <w:t>Uuuuuuuuuuuuuuuuuuuuuhoooooooooooooooooooooooooooooooo.</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appel dura, dura, dura, dura tellement qu</w:t>
      </w:r>
      <w:r w:rsidR="00007603" w:rsidRPr="007B0F29">
        <w:rPr>
          <w:rFonts w:ascii="Georgia" w:hAnsi="Georgia"/>
          <w:sz w:val="32"/>
        </w:rPr>
        <w:t>’</w:t>
      </w:r>
      <w:r w:rsidRPr="007B0F29">
        <w:rPr>
          <w:rFonts w:ascii="Georgia" w:hAnsi="Georgia"/>
          <w:sz w:val="32"/>
        </w:rPr>
        <w:t xml:space="preserve">il semblait ne </w:t>
      </w:r>
      <w:r w:rsidR="00E7126B">
        <w:rPr>
          <w:rFonts w:ascii="Georgia" w:hAnsi="Georgia"/>
          <w:sz w:val="32"/>
        </w:rPr>
        <w:t>j</w:t>
      </w:r>
      <w:r w:rsidRPr="007B0F29">
        <w:rPr>
          <w:rFonts w:ascii="Georgia" w:hAnsi="Georgia"/>
          <w:sz w:val="32"/>
        </w:rPr>
        <w:t>amais devoir rendre le dernier souffle. Les corbeaux battaient des ailes en criant à qui mieux mieux, volant dans leurs cages et rebondissant contre les barreaux, tandis que par tout le camp se ruaient les frères de la Garde de Nuit qui pour endosser son armure, qui boucler son ceinturon, qui saisir sa hache ou son arc. Samwell Tarly tremblait de pied en cap, aussi livide que la neige qui tombait tout autour en vir</w:t>
      </w:r>
      <w:r w:rsidR="00E7126B">
        <w:rPr>
          <w:rFonts w:ascii="Georgia" w:hAnsi="Georgia"/>
          <w:sz w:val="32"/>
        </w:rPr>
        <w:t>evoltant. « Trois, couina-t-il à</w:t>
      </w:r>
      <w:r w:rsidRPr="007B0F29">
        <w:rPr>
          <w:rFonts w:ascii="Georgia" w:hAnsi="Georgia"/>
          <w:sz w:val="32"/>
        </w:rPr>
        <w:t xml:space="preserve"> Chett, c</w:t>
      </w:r>
      <w:r w:rsidR="00007603" w:rsidRPr="007B0F29">
        <w:rPr>
          <w:rFonts w:ascii="Georgia" w:hAnsi="Georgia"/>
          <w:sz w:val="32"/>
        </w:rPr>
        <w:t>’</w:t>
      </w:r>
      <w:r w:rsidRPr="007B0F29">
        <w:rPr>
          <w:rFonts w:ascii="Georgia" w:hAnsi="Georgia"/>
          <w:sz w:val="32"/>
        </w:rPr>
        <w:t>en fait trois, j</w:t>
      </w:r>
      <w:r w:rsidR="00007603" w:rsidRPr="007B0F29">
        <w:rPr>
          <w:rFonts w:ascii="Georgia" w:hAnsi="Georgia"/>
          <w:sz w:val="32"/>
        </w:rPr>
        <w:t>’</w:t>
      </w:r>
      <w:r w:rsidRPr="007B0F29">
        <w:rPr>
          <w:rFonts w:ascii="Georgia" w:hAnsi="Georgia"/>
          <w:sz w:val="32"/>
        </w:rPr>
        <w:t>ai entendu trois. Jamais on n</w:t>
      </w:r>
      <w:r w:rsidR="00007603" w:rsidRPr="007B0F29">
        <w:rPr>
          <w:rFonts w:ascii="Georgia" w:hAnsi="Georgia"/>
          <w:sz w:val="32"/>
        </w:rPr>
        <w:t>’</w:t>
      </w:r>
      <w:r w:rsidR="00E7126B">
        <w:rPr>
          <w:rFonts w:ascii="Georgia" w:hAnsi="Georgia"/>
          <w:sz w:val="32"/>
        </w:rPr>
        <w:t>en sonne tr</w:t>
      </w:r>
      <w:r w:rsidRPr="007B0F29">
        <w:rPr>
          <w:rFonts w:ascii="Georgia" w:hAnsi="Georgia"/>
          <w:sz w:val="32"/>
        </w:rPr>
        <w:t>ois. Pas depuis des centaines et des milliers d</w:t>
      </w:r>
      <w:r w:rsidR="00007603" w:rsidRPr="007B0F29">
        <w:rPr>
          <w:rFonts w:ascii="Georgia" w:hAnsi="Georgia"/>
          <w:sz w:val="32"/>
        </w:rPr>
        <w:t>’</w:t>
      </w:r>
      <w:r w:rsidRPr="007B0F29">
        <w:rPr>
          <w:rFonts w:ascii="Georgia" w:hAnsi="Georgia"/>
          <w:sz w:val="32"/>
        </w:rPr>
        <w:t>années. Trois signifient...</w:t>
      </w:r>
    </w:p>
    <w:p w:rsidR="00E7126B" w:rsidRDefault="00E7126B" w:rsidP="00E7126B">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7B0F29" w:rsidRPr="007B0F29">
        <w:rPr>
          <w:rFonts w:ascii="Georgia" w:hAnsi="Georgia"/>
          <w:i/>
          <w:sz w:val="32"/>
        </w:rPr>
        <w:t>Autres.</w:t>
      </w:r>
      <w:r w:rsidR="00331B15" w:rsidRPr="007B0F29">
        <w:rPr>
          <w:rFonts w:ascii="Georgia" w:hAnsi="Georgia"/>
          <w:sz w:val="32"/>
        </w:rPr>
        <w:t xml:space="preserve"> » Ce qu</w:t>
      </w:r>
      <w:r w:rsidR="00007603" w:rsidRPr="007B0F29">
        <w:rPr>
          <w:rFonts w:ascii="Georgia" w:hAnsi="Georgia"/>
          <w:sz w:val="32"/>
        </w:rPr>
        <w:t>’</w:t>
      </w:r>
      <w:r w:rsidR="00331B15" w:rsidRPr="007B0F29">
        <w:rPr>
          <w:rFonts w:ascii="Georgia" w:hAnsi="Georgia"/>
          <w:sz w:val="32"/>
        </w:rPr>
        <w:t>émit Chet</w:t>
      </w:r>
      <w:r>
        <w:rPr>
          <w:rFonts w:ascii="Georgia" w:hAnsi="Georgia"/>
          <w:sz w:val="32"/>
        </w:rPr>
        <w:t>t ensuite était à mi-chemin du ri</w:t>
      </w:r>
      <w:r w:rsidR="00331B15" w:rsidRPr="007B0F29">
        <w:rPr>
          <w:rFonts w:ascii="Georgia" w:hAnsi="Georgia"/>
          <w:sz w:val="32"/>
        </w:rPr>
        <w:t xml:space="preserve">re et du sanglot, puis, tout à coup, trempée fut sa culotte, et il </w:t>
      </w:r>
      <w:r w:rsidR="00331B15" w:rsidRPr="007B0F29">
        <w:rPr>
          <w:rFonts w:ascii="Georgia" w:hAnsi="Georgia"/>
          <w:sz w:val="32"/>
        </w:rPr>
        <w:lastRenderedPageBreak/>
        <w:t xml:space="preserve">sentit la pisse lui dégouliner le long </w:t>
      </w:r>
      <w:r>
        <w:rPr>
          <w:rFonts w:ascii="Georgia" w:hAnsi="Georgia"/>
          <w:sz w:val="32"/>
        </w:rPr>
        <w:t>de la jambe, et il vit, de son d</w:t>
      </w:r>
      <w:r w:rsidR="00331B15" w:rsidRPr="007B0F29">
        <w:rPr>
          <w:rFonts w:ascii="Georgia" w:hAnsi="Georgia"/>
          <w:sz w:val="32"/>
        </w:rPr>
        <w:t>evant de braies, s</w:t>
      </w:r>
      <w:r w:rsidR="00007603" w:rsidRPr="007B0F29">
        <w:rPr>
          <w:rFonts w:ascii="Georgia" w:hAnsi="Georgia"/>
          <w:sz w:val="32"/>
        </w:rPr>
        <w:t>’</w:t>
      </w:r>
      <w:r w:rsidR="00331B15" w:rsidRPr="007B0F29">
        <w:rPr>
          <w:rFonts w:ascii="Georgia" w:hAnsi="Georgia"/>
          <w:sz w:val="32"/>
        </w:rPr>
        <w:t>élever des vapeurs.</w:t>
      </w:r>
      <w:r>
        <w:rPr>
          <w:rFonts w:ascii="Georgia" w:hAnsi="Georgia"/>
          <w:sz w:val="32"/>
        </w:rPr>
        <w:br w:type="page"/>
      </w:r>
    </w:p>
    <w:p w:rsidR="00E7126B" w:rsidRDefault="00E7126B" w:rsidP="00E7126B">
      <w:pPr>
        <w:pStyle w:val="Corpsdutexte1"/>
        <w:tabs>
          <w:tab w:val="left" w:pos="566"/>
        </w:tabs>
        <w:spacing w:before="0" w:line="240" w:lineRule="auto"/>
        <w:ind w:right="40"/>
        <w:rPr>
          <w:rStyle w:val="Corpsdutexte12pt68"/>
          <w:rFonts w:ascii="Georgia" w:hAnsi="Georgia"/>
          <w:sz w:val="32"/>
          <w:szCs w:val="32"/>
        </w:rPr>
      </w:pPr>
    </w:p>
    <w:p w:rsidR="00E7126B" w:rsidRDefault="00E7126B" w:rsidP="00E7126B">
      <w:pPr>
        <w:pStyle w:val="Corpsdutexte1"/>
        <w:tabs>
          <w:tab w:val="left" w:pos="566"/>
        </w:tabs>
        <w:spacing w:before="0" w:line="240" w:lineRule="auto"/>
        <w:ind w:right="40"/>
        <w:rPr>
          <w:rStyle w:val="Corpsdutexte12pt68"/>
          <w:rFonts w:ascii="Georgia" w:hAnsi="Georgia"/>
          <w:sz w:val="32"/>
          <w:szCs w:val="32"/>
        </w:rPr>
      </w:pPr>
    </w:p>
    <w:p w:rsidR="00E7126B" w:rsidRPr="00FF615A" w:rsidRDefault="00E7126B" w:rsidP="00E7126B">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JAIME</w:t>
      </w:r>
    </w:p>
    <w:p w:rsidR="00E7126B" w:rsidRDefault="00E7126B" w:rsidP="00E7126B">
      <w:pPr>
        <w:pStyle w:val="Corpsdutexte1"/>
        <w:tabs>
          <w:tab w:val="left" w:pos="566"/>
        </w:tabs>
        <w:spacing w:before="0" w:line="240" w:lineRule="auto"/>
        <w:ind w:right="40"/>
        <w:rPr>
          <w:rStyle w:val="Corpsdutexte12pt68"/>
          <w:rFonts w:ascii="Georgia" w:hAnsi="Georgia"/>
          <w:sz w:val="32"/>
          <w:szCs w:val="32"/>
        </w:rPr>
      </w:pPr>
    </w:p>
    <w:p w:rsidR="00E7126B" w:rsidRDefault="00E7126B" w:rsidP="00E7126B">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Aussi câline et parfumée que les doigts de Cersei, une brise d</w:t>
      </w:r>
      <w:r w:rsidR="00007603" w:rsidRPr="007B0F29">
        <w:rPr>
          <w:rFonts w:ascii="Georgia" w:hAnsi="Georgia"/>
          <w:sz w:val="32"/>
        </w:rPr>
        <w:t>’</w:t>
      </w:r>
      <w:r w:rsidRPr="007B0F29">
        <w:rPr>
          <w:rFonts w:ascii="Georgia" w:hAnsi="Georgia"/>
          <w:sz w:val="32"/>
        </w:rPr>
        <w:t>est taquinait ses cheveux hirsutes. Il entendait chanter des oiseaux, et il sentait la rivière courir sous la coque tandis que la faux des rames les emportait vers le rose pâlot de l</w:t>
      </w:r>
      <w:r w:rsidR="00007603" w:rsidRPr="007B0F29">
        <w:rPr>
          <w:rFonts w:ascii="Georgia" w:hAnsi="Georgia"/>
          <w:sz w:val="32"/>
        </w:rPr>
        <w:t>’</w:t>
      </w:r>
      <w:r w:rsidRPr="007B0F29">
        <w:rPr>
          <w:rFonts w:ascii="Georgia" w:hAnsi="Georgia"/>
          <w:sz w:val="32"/>
        </w:rPr>
        <w:t>aube. Après tant de temps dans le noir, le monde avait tant de suavité que la tête tournait à Jaime Lannister.</w:t>
      </w:r>
      <w:r w:rsidR="007B0F29" w:rsidRPr="007B0F29">
        <w:rPr>
          <w:rFonts w:ascii="Georgia" w:hAnsi="Georgia"/>
          <w:i/>
          <w:sz w:val="32"/>
        </w:rPr>
        <w:t xml:space="preserve"> Je suis en vie, et saoulé de soleil. </w:t>
      </w:r>
      <w:r w:rsidRPr="007B0F29">
        <w:rPr>
          <w:rFonts w:ascii="Georgia" w:hAnsi="Georgia"/>
          <w:sz w:val="32"/>
        </w:rPr>
        <w:t>Un rire lui éclata aux lèvres, aussi subit qu</w:t>
      </w:r>
      <w:r w:rsidR="00007603" w:rsidRPr="007B0F29">
        <w:rPr>
          <w:rFonts w:ascii="Georgia" w:hAnsi="Georgia"/>
          <w:sz w:val="32"/>
        </w:rPr>
        <w:t>’</w:t>
      </w:r>
      <w:r w:rsidRPr="007B0F29">
        <w:rPr>
          <w:rFonts w:ascii="Georgia" w:hAnsi="Georgia"/>
          <w:sz w:val="32"/>
        </w:rPr>
        <w:t>un essor de caille du fond d</w:t>
      </w:r>
      <w:r w:rsidR="00007603" w:rsidRPr="007B0F29">
        <w:rPr>
          <w:rFonts w:ascii="Georgia" w:hAnsi="Georgia"/>
          <w:sz w:val="32"/>
        </w:rPr>
        <w:t>’</w:t>
      </w:r>
      <w:r w:rsidRPr="007B0F29">
        <w:rPr>
          <w:rFonts w:ascii="Georgia" w:hAnsi="Georgia"/>
          <w:sz w:val="32"/>
        </w:rPr>
        <w:t>un fossé.</w:t>
      </w:r>
    </w:p>
    <w:p w:rsidR="00331B15" w:rsidRPr="007B0F29" w:rsidRDefault="00331B15" w:rsidP="007B0F29">
      <w:pPr>
        <w:ind w:firstLine="567"/>
        <w:jc w:val="both"/>
        <w:rPr>
          <w:rFonts w:ascii="Georgia" w:hAnsi="Georgia"/>
          <w:sz w:val="32"/>
        </w:rPr>
      </w:pPr>
      <w:r w:rsidRPr="007B0F29">
        <w:rPr>
          <w:rFonts w:ascii="Georgia" w:hAnsi="Georgia"/>
          <w:sz w:val="32"/>
        </w:rPr>
        <w:t>« Silence », grommela la fille en se renfrognant. Attitude qui seyait mieux que sourire à sa large face dénuée d</w:t>
      </w:r>
      <w:r w:rsidR="00007603" w:rsidRPr="007B0F29">
        <w:rPr>
          <w:rFonts w:ascii="Georgia" w:hAnsi="Georgia"/>
          <w:sz w:val="32"/>
        </w:rPr>
        <w:t>’</w:t>
      </w:r>
      <w:r w:rsidRPr="007B0F29">
        <w:rPr>
          <w:rFonts w:ascii="Georgia" w:hAnsi="Georgia"/>
          <w:sz w:val="32"/>
        </w:rPr>
        <w:t>attraits. Non que Jaime l</w:t>
      </w:r>
      <w:r w:rsidR="00007603" w:rsidRPr="007B0F29">
        <w:rPr>
          <w:rFonts w:ascii="Georgia" w:hAnsi="Georgia"/>
          <w:sz w:val="32"/>
        </w:rPr>
        <w:t>’</w:t>
      </w:r>
      <w:r w:rsidRPr="007B0F29">
        <w:rPr>
          <w:rFonts w:ascii="Georgia" w:hAnsi="Georgia"/>
          <w:sz w:val="32"/>
        </w:rPr>
        <w:t xml:space="preserve">eût jamais vue sourire. Il se divertissait à la </w:t>
      </w:r>
      <w:r w:rsidR="00841355" w:rsidRPr="007B0F29">
        <w:rPr>
          <w:rFonts w:ascii="Georgia" w:hAnsi="Georgia"/>
          <w:sz w:val="32"/>
        </w:rPr>
        <w:t>dépouiller</w:t>
      </w:r>
      <w:r w:rsidRPr="007B0F29">
        <w:rPr>
          <w:rFonts w:ascii="Georgia" w:hAnsi="Georgia"/>
          <w:sz w:val="32"/>
        </w:rPr>
        <w:t xml:space="preserve"> de son justaucorps de cuir clouté pour la parer des soieries de Cersei.</w:t>
      </w:r>
      <w:r w:rsidR="007B0F29" w:rsidRPr="007B0F29">
        <w:rPr>
          <w:rFonts w:ascii="Georgia" w:hAnsi="Georgia"/>
          <w:i/>
          <w:sz w:val="32"/>
        </w:rPr>
        <w:t xml:space="preserve"> Autant satiner une vache que ce bestiau-là.</w:t>
      </w:r>
    </w:p>
    <w:p w:rsidR="00331B15" w:rsidRPr="007B0F29" w:rsidRDefault="00331B15" w:rsidP="007B0F29">
      <w:pPr>
        <w:ind w:firstLine="567"/>
        <w:jc w:val="both"/>
        <w:rPr>
          <w:rFonts w:ascii="Georgia" w:hAnsi="Georgia"/>
          <w:sz w:val="32"/>
        </w:rPr>
      </w:pPr>
      <w:r w:rsidRPr="007B0F29">
        <w:rPr>
          <w:rFonts w:ascii="Georgia" w:hAnsi="Georgia"/>
          <w:sz w:val="32"/>
        </w:rPr>
        <w:t>Mais la vache avait de quoi ramer. Sous ses braies de bure brune se discernaient des jarrets de chêne, et les longs muscles de ses bras se contractaient et se détendaient au rythme de la nage. Même après avoir manié l</w:t>
      </w:r>
      <w:r w:rsidR="00007603" w:rsidRPr="007B0F29">
        <w:rPr>
          <w:rFonts w:ascii="Georgia" w:hAnsi="Georgia"/>
          <w:sz w:val="32"/>
        </w:rPr>
        <w:t>’</w:t>
      </w:r>
      <w:r w:rsidRPr="007B0F29">
        <w:rPr>
          <w:rFonts w:ascii="Georgia" w:hAnsi="Georgia"/>
          <w:sz w:val="32"/>
        </w:rPr>
        <w:t>aviron pendant la moitié de la nuit, elle ne trahissait pas le moindre signe de fatigue, alors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en pouvait dire autant, loin de là, de son cousin Cleos, laborieusement attelé à l</w:t>
      </w:r>
      <w:r w:rsidR="00007603" w:rsidRPr="007B0F29">
        <w:rPr>
          <w:rFonts w:ascii="Georgia" w:hAnsi="Georgia"/>
          <w:sz w:val="32"/>
        </w:rPr>
        <w:t>’</w:t>
      </w:r>
      <w:r w:rsidRPr="007B0F29">
        <w:rPr>
          <w:rFonts w:ascii="Georgia" w:hAnsi="Georgia"/>
          <w:sz w:val="32"/>
        </w:rPr>
        <w:t>autre.</w:t>
      </w:r>
      <w:r w:rsidR="007B0F29" w:rsidRPr="007B0F29">
        <w:rPr>
          <w:rFonts w:ascii="Georgia" w:hAnsi="Georgia"/>
          <w:i/>
          <w:sz w:val="32"/>
        </w:rPr>
        <w:t xml:space="preserve"> La dégaine robuste d’une paysanne, et pourtant le langage d’une grande dame, et ça porte rapière et </w:t>
      </w:r>
      <w:r w:rsidR="00841355" w:rsidRPr="007B0F29">
        <w:rPr>
          <w:rFonts w:ascii="Georgia" w:hAnsi="Georgia"/>
          <w:i/>
          <w:sz w:val="32"/>
        </w:rPr>
        <w:t>poignard</w:t>
      </w:r>
      <w:r w:rsidR="007B0F29" w:rsidRPr="007B0F29">
        <w:rPr>
          <w:rFonts w:ascii="Georgia" w:hAnsi="Georgia"/>
          <w:i/>
          <w:sz w:val="32"/>
        </w:rPr>
        <w:t>. Mais sait-elle s’en servir, au fait</w:t>
      </w:r>
      <w:r w:rsidR="00841355">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Jaime entendait s</w:t>
      </w:r>
      <w:r w:rsidR="00007603" w:rsidRPr="007B0F29">
        <w:rPr>
          <w:rFonts w:ascii="Georgia" w:hAnsi="Georgia"/>
          <w:sz w:val="32"/>
        </w:rPr>
        <w:t>’</w:t>
      </w:r>
      <w:r w:rsidRPr="007B0F29">
        <w:rPr>
          <w:rFonts w:ascii="Georgia" w:hAnsi="Georgia"/>
          <w:sz w:val="32"/>
        </w:rPr>
        <w:t>en assurer, sitôt délivré de ses fers.</w:t>
      </w:r>
    </w:p>
    <w:p w:rsidR="00331B15" w:rsidRPr="007B0F29" w:rsidRDefault="00331B15" w:rsidP="007B0F29">
      <w:pPr>
        <w:ind w:firstLine="567"/>
        <w:jc w:val="both"/>
        <w:rPr>
          <w:rFonts w:ascii="Georgia" w:hAnsi="Georgia"/>
          <w:sz w:val="32"/>
        </w:rPr>
      </w:pPr>
      <w:r w:rsidRPr="007B0F29">
        <w:rPr>
          <w:rFonts w:ascii="Georgia" w:hAnsi="Georgia"/>
          <w:sz w:val="32"/>
        </w:rPr>
        <w:t>Il avait des menottes de fer aux poignets, et l</w:t>
      </w:r>
      <w:r w:rsidR="00007603" w:rsidRPr="007B0F29">
        <w:rPr>
          <w:rFonts w:ascii="Georgia" w:hAnsi="Georgia"/>
          <w:sz w:val="32"/>
        </w:rPr>
        <w:t>’</w:t>
      </w:r>
      <w:r w:rsidRPr="007B0F29">
        <w:rPr>
          <w:rFonts w:ascii="Georgia" w:hAnsi="Georgia"/>
          <w:sz w:val="32"/>
        </w:rPr>
        <w:t>équivalent aux chevilles, ce au bout d</w:t>
      </w:r>
      <w:r w:rsidR="00007603" w:rsidRPr="007B0F29">
        <w:rPr>
          <w:rFonts w:ascii="Georgia" w:hAnsi="Georgia"/>
          <w:sz w:val="32"/>
        </w:rPr>
        <w:t>’</w:t>
      </w:r>
      <w:r w:rsidRPr="007B0F29">
        <w:rPr>
          <w:rFonts w:ascii="Georgia" w:hAnsi="Georgia"/>
          <w:sz w:val="32"/>
        </w:rPr>
        <w:t>une lourde chaîne qui n</w:t>
      </w:r>
      <w:r w:rsidR="00007603" w:rsidRPr="007B0F29">
        <w:rPr>
          <w:rFonts w:ascii="Georgia" w:hAnsi="Georgia"/>
          <w:sz w:val="32"/>
        </w:rPr>
        <w:t>’</w:t>
      </w:r>
      <w:r w:rsidRPr="007B0F29">
        <w:rPr>
          <w:rFonts w:ascii="Georgia" w:hAnsi="Georgia"/>
          <w:sz w:val="32"/>
        </w:rPr>
        <w:t>avait pas plus d</w:t>
      </w:r>
      <w:r w:rsidR="00007603" w:rsidRPr="007B0F29">
        <w:rPr>
          <w:rFonts w:ascii="Georgia" w:hAnsi="Georgia"/>
          <w:sz w:val="32"/>
        </w:rPr>
        <w:t>’</w:t>
      </w:r>
      <w:r w:rsidRPr="007B0F29">
        <w:rPr>
          <w:rFonts w:ascii="Georgia" w:hAnsi="Georgia"/>
          <w:sz w:val="32"/>
        </w:rPr>
        <w:t>un pied de long. « Ma parole de Lannister vous paraît donc insuffisante...», avait-il blagué tandis qu</w:t>
      </w:r>
      <w:r w:rsidR="00007603" w:rsidRPr="007B0F29">
        <w:rPr>
          <w:rFonts w:ascii="Georgia" w:hAnsi="Georgia"/>
          <w:sz w:val="32"/>
        </w:rPr>
        <w:t>’</w:t>
      </w:r>
      <w:r w:rsidRPr="007B0F29">
        <w:rPr>
          <w:rFonts w:ascii="Georgia" w:hAnsi="Georgia"/>
          <w:sz w:val="32"/>
        </w:rPr>
        <w:t>on l</w:t>
      </w:r>
      <w:r w:rsidR="00007603" w:rsidRPr="007B0F29">
        <w:rPr>
          <w:rFonts w:ascii="Georgia" w:hAnsi="Georgia"/>
          <w:sz w:val="32"/>
        </w:rPr>
        <w:t>’</w:t>
      </w:r>
      <w:r w:rsidRPr="007B0F29">
        <w:rPr>
          <w:rFonts w:ascii="Georgia" w:hAnsi="Georgia"/>
          <w:sz w:val="32"/>
        </w:rPr>
        <w:t>en affublait. Il était fin saoul, pour lors, grâce à Catelyn Stark. De leur fuite de</w:t>
      </w:r>
      <w:r w:rsidR="00841355">
        <w:rPr>
          <w:rFonts w:ascii="Georgia" w:hAnsi="Georgia"/>
          <w:sz w:val="32"/>
        </w:rPr>
        <w:t xml:space="preserve"> </w:t>
      </w:r>
      <w:r w:rsidRPr="007B0F29">
        <w:rPr>
          <w:rFonts w:ascii="Georgia" w:hAnsi="Georgia"/>
          <w:sz w:val="32"/>
        </w:rPr>
        <w:lastRenderedPageBreak/>
        <w:t xml:space="preserve">Vivesaigues, il ne se rappelait que bribes décousues. Le geôlier qui faisait des difficultés, mais la grande bringue en avait eu </w:t>
      </w:r>
      <w:r w:rsidR="00841355" w:rsidRPr="007B0F29">
        <w:rPr>
          <w:rFonts w:ascii="Georgia" w:hAnsi="Georgia"/>
          <w:sz w:val="32"/>
        </w:rPr>
        <w:t>raison</w:t>
      </w:r>
      <w:r w:rsidRPr="007B0F29">
        <w:rPr>
          <w:rFonts w:ascii="Georgia" w:hAnsi="Georgia"/>
          <w:sz w:val="32"/>
        </w:rPr>
        <w:t>. Puis qu</w:t>
      </w:r>
      <w:r w:rsidR="00007603" w:rsidRPr="007B0F29">
        <w:rPr>
          <w:rFonts w:ascii="Georgia" w:hAnsi="Georgia"/>
          <w:sz w:val="32"/>
        </w:rPr>
        <w:t>’</w:t>
      </w:r>
      <w:r w:rsidRPr="007B0F29">
        <w:rPr>
          <w:rFonts w:ascii="Georgia" w:hAnsi="Georgia"/>
          <w:sz w:val="32"/>
        </w:rPr>
        <w:t>on avait monté un e</w:t>
      </w:r>
      <w:r w:rsidR="00841355">
        <w:rPr>
          <w:rFonts w:ascii="Georgia" w:hAnsi="Georgia"/>
          <w:sz w:val="32"/>
        </w:rPr>
        <w:t>scalier sans fin qui tournait, t</w:t>
      </w:r>
      <w:r w:rsidRPr="007B0F29">
        <w:rPr>
          <w:rFonts w:ascii="Georgia" w:hAnsi="Georgia"/>
          <w:sz w:val="32"/>
        </w:rPr>
        <w:t>ournait. Qu</w:t>
      </w:r>
      <w:r w:rsidR="00007603" w:rsidRPr="007B0F29">
        <w:rPr>
          <w:rFonts w:ascii="Georgia" w:hAnsi="Georgia"/>
          <w:sz w:val="32"/>
        </w:rPr>
        <w:t>’</w:t>
      </w:r>
      <w:r w:rsidRPr="007B0F29">
        <w:rPr>
          <w:rFonts w:ascii="Georgia" w:hAnsi="Georgia"/>
          <w:sz w:val="32"/>
        </w:rPr>
        <w:t>il avait les jambes molles comme de l</w:t>
      </w:r>
      <w:r w:rsidR="00007603" w:rsidRPr="007B0F29">
        <w:rPr>
          <w:rFonts w:ascii="Georgia" w:hAnsi="Georgia"/>
          <w:sz w:val="32"/>
        </w:rPr>
        <w:t>’</w:t>
      </w:r>
      <w:r w:rsidRPr="007B0F29">
        <w:rPr>
          <w:rFonts w:ascii="Georgia" w:hAnsi="Georgia"/>
          <w:sz w:val="32"/>
        </w:rPr>
        <w:t>herbe, et qu</w:t>
      </w:r>
      <w:r w:rsidR="00007603" w:rsidRPr="007B0F29">
        <w:rPr>
          <w:rFonts w:ascii="Georgia" w:hAnsi="Georgia"/>
          <w:sz w:val="32"/>
        </w:rPr>
        <w:t>’</w:t>
      </w:r>
      <w:r w:rsidRPr="007B0F29">
        <w:rPr>
          <w:rFonts w:ascii="Georgia" w:hAnsi="Georgia"/>
          <w:sz w:val="32"/>
        </w:rPr>
        <w:t>il avait trébuché deux ou trois fois, jusqu</w:t>
      </w:r>
      <w:r w:rsidR="00007603" w:rsidRPr="007B0F29">
        <w:rPr>
          <w:rFonts w:ascii="Georgia" w:hAnsi="Georgia"/>
          <w:sz w:val="32"/>
        </w:rPr>
        <w:t>’</w:t>
      </w:r>
      <w:r w:rsidRPr="007B0F29">
        <w:rPr>
          <w:rFonts w:ascii="Georgia" w:hAnsi="Georgia"/>
          <w:sz w:val="32"/>
        </w:rPr>
        <w:t>à ce que la fille lui prête un bras pour se soutenir. Qu</w:t>
      </w:r>
      <w:r w:rsidR="00007603" w:rsidRPr="007B0F29">
        <w:rPr>
          <w:rFonts w:ascii="Georgia" w:hAnsi="Georgia"/>
          <w:sz w:val="32"/>
        </w:rPr>
        <w:t>’</w:t>
      </w:r>
      <w:r w:rsidRPr="007B0F29">
        <w:rPr>
          <w:rFonts w:ascii="Georgia" w:hAnsi="Georgia"/>
          <w:sz w:val="32"/>
        </w:rPr>
        <w:t>à un moment on l</w:t>
      </w:r>
      <w:r w:rsidR="00007603" w:rsidRPr="007B0F29">
        <w:rPr>
          <w:rFonts w:ascii="Georgia" w:hAnsi="Georgia"/>
          <w:sz w:val="32"/>
        </w:rPr>
        <w:t>’</w:t>
      </w:r>
      <w:r w:rsidRPr="007B0F29">
        <w:rPr>
          <w:rFonts w:ascii="Georgia" w:hAnsi="Georgia"/>
          <w:sz w:val="32"/>
        </w:rPr>
        <w:t xml:space="preserve">avait </w:t>
      </w:r>
      <w:r w:rsidR="00841355" w:rsidRPr="007B0F29">
        <w:rPr>
          <w:rFonts w:ascii="Georgia" w:hAnsi="Georgia"/>
          <w:sz w:val="32"/>
        </w:rPr>
        <w:t>empaqueté</w:t>
      </w:r>
      <w:r w:rsidRPr="007B0F29">
        <w:rPr>
          <w:rFonts w:ascii="Georgia" w:hAnsi="Georgia"/>
          <w:sz w:val="32"/>
        </w:rPr>
        <w:t xml:space="preserve"> dans un manteau de voyage et flanqué au fond d</w:t>
      </w:r>
      <w:r w:rsidR="00007603" w:rsidRPr="007B0F29">
        <w:rPr>
          <w:rFonts w:ascii="Georgia" w:hAnsi="Georgia"/>
          <w:sz w:val="32"/>
        </w:rPr>
        <w:t>’</w:t>
      </w:r>
      <w:r w:rsidR="00841355">
        <w:rPr>
          <w:rFonts w:ascii="Georgia" w:hAnsi="Georgia"/>
          <w:sz w:val="32"/>
        </w:rPr>
        <w:t>une b</w:t>
      </w:r>
      <w:r w:rsidRPr="007B0F29">
        <w:rPr>
          <w:rFonts w:ascii="Georgia" w:hAnsi="Georgia"/>
          <w:sz w:val="32"/>
        </w:rPr>
        <w:t>arque. Que lady Catelyn avait ordonné à quelqu</w:t>
      </w:r>
      <w:r w:rsidR="00007603" w:rsidRPr="007B0F29">
        <w:rPr>
          <w:rFonts w:ascii="Georgia" w:hAnsi="Georgia"/>
          <w:sz w:val="32"/>
        </w:rPr>
        <w:t>’</w:t>
      </w:r>
      <w:r w:rsidRPr="007B0F29">
        <w:rPr>
          <w:rFonts w:ascii="Georgia" w:hAnsi="Georgia"/>
          <w:sz w:val="32"/>
        </w:rPr>
        <w:t>un de lever la herse de la porte de l</w:t>
      </w:r>
      <w:r w:rsidR="00007603" w:rsidRPr="007B0F29">
        <w:rPr>
          <w:rFonts w:ascii="Georgia" w:hAnsi="Georgia"/>
          <w:sz w:val="32"/>
        </w:rPr>
        <w:t>’</w:t>
      </w:r>
      <w:r w:rsidRPr="007B0F29">
        <w:rPr>
          <w:rFonts w:ascii="Georgia" w:hAnsi="Georgia"/>
          <w:sz w:val="32"/>
        </w:rPr>
        <w:t>Eau. Déclarant d</w:t>
      </w:r>
      <w:r w:rsidR="00007603" w:rsidRPr="007B0F29">
        <w:rPr>
          <w:rFonts w:ascii="Georgia" w:hAnsi="Georgia"/>
          <w:sz w:val="32"/>
        </w:rPr>
        <w:t>’</w:t>
      </w:r>
      <w:r w:rsidRPr="007B0F29">
        <w:rPr>
          <w:rFonts w:ascii="Georgia" w:hAnsi="Georgia"/>
          <w:sz w:val="32"/>
        </w:rPr>
        <w:t>un ton qui ne souffrait pas de réplique qu</w:t>
      </w:r>
      <w:r w:rsidR="00007603" w:rsidRPr="007B0F29">
        <w:rPr>
          <w:rFonts w:ascii="Georgia" w:hAnsi="Georgia"/>
          <w:sz w:val="32"/>
        </w:rPr>
        <w:t>’</w:t>
      </w:r>
      <w:r w:rsidRPr="007B0F29">
        <w:rPr>
          <w:rFonts w:ascii="Georgia" w:hAnsi="Georgia"/>
          <w:sz w:val="32"/>
        </w:rPr>
        <w:t>elle renvoyait à Port-Réal ser Cleos Frey transmettre à la reine de nouvelles propositions.</w:t>
      </w:r>
    </w:p>
    <w:p w:rsidR="00331B15" w:rsidRPr="007B0F29" w:rsidRDefault="004F451B" w:rsidP="007B0F29">
      <w:pPr>
        <w:ind w:firstLine="567"/>
        <w:jc w:val="both"/>
        <w:rPr>
          <w:rFonts w:ascii="Georgia" w:hAnsi="Georgia"/>
          <w:sz w:val="32"/>
        </w:rPr>
      </w:pPr>
      <w:r>
        <w:rPr>
          <w:rFonts w:ascii="Georgia" w:hAnsi="Georgia"/>
          <w:sz w:val="32"/>
        </w:rPr>
        <w:t>Il</w:t>
      </w:r>
      <w:r w:rsidR="00331B15" w:rsidRPr="007B0F29">
        <w:rPr>
          <w:rFonts w:ascii="Georgia" w:hAnsi="Georgia"/>
          <w:sz w:val="32"/>
        </w:rPr>
        <w:t xml:space="preserve"> avait dû s</w:t>
      </w:r>
      <w:r w:rsidR="00007603" w:rsidRPr="007B0F29">
        <w:rPr>
          <w:rFonts w:ascii="Georgia" w:hAnsi="Georgia"/>
          <w:sz w:val="32"/>
        </w:rPr>
        <w:t>’</w:t>
      </w:r>
      <w:r w:rsidR="00331B15" w:rsidRPr="007B0F29">
        <w:rPr>
          <w:rFonts w:ascii="Georgia" w:hAnsi="Georgia"/>
          <w:sz w:val="32"/>
        </w:rPr>
        <w:t>assoupir, alors. Le vin l</w:t>
      </w:r>
      <w:r w:rsidR="00007603" w:rsidRPr="007B0F29">
        <w:rPr>
          <w:rFonts w:ascii="Georgia" w:hAnsi="Georgia"/>
          <w:sz w:val="32"/>
        </w:rPr>
        <w:t>’</w:t>
      </w:r>
      <w:r w:rsidR="00331B15" w:rsidRPr="007B0F29">
        <w:rPr>
          <w:rFonts w:ascii="Georgia" w:hAnsi="Georgia"/>
          <w:sz w:val="32"/>
        </w:rPr>
        <w:t xml:space="preserve">avait ensommeillé, et </w:t>
      </w:r>
      <w:r>
        <w:rPr>
          <w:rFonts w:ascii="Georgia" w:hAnsi="Georgia"/>
          <w:sz w:val="32"/>
        </w:rPr>
        <w:t>c’</w:t>
      </w:r>
      <w:r w:rsidR="00331B15" w:rsidRPr="007B0F29">
        <w:rPr>
          <w:rFonts w:ascii="Georgia" w:hAnsi="Georgia"/>
          <w:sz w:val="32"/>
        </w:rPr>
        <w:t>était une jouissance que de s</w:t>
      </w:r>
      <w:r w:rsidR="00007603" w:rsidRPr="007B0F29">
        <w:rPr>
          <w:rFonts w:ascii="Georgia" w:hAnsi="Georgia"/>
          <w:sz w:val="32"/>
        </w:rPr>
        <w:t>’</w:t>
      </w:r>
      <w:r w:rsidR="00331B15" w:rsidRPr="007B0F29">
        <w:rPr>
          <w:rFonts w:ascii="Georgia" w:hAnsi="Georgia"/>
          <w:sz w:val="32"/>
        </w:rPr>
        <w:t xml:space="preserve">étirer, un luxe que jusque-là lui interdisaient ses chaînes, dans </w:t>
      </w:r>
      <w:r>
        <w:rPr>
          <w:rFonts w:ascii="Georgia" w:hAnsi="Georgia"/>
          <w:sz w:val="32"/>
        </w:rPr>
        <w:t>le cachot. Jaime avait depuis lo</w:t>
      </w:r>
      <w:r w:rsidR="00331B15" w:rsidRPr="007B0F29">
        <w:rPr>
          <w:rFonts w:ascii="Georgia" w:hAnsi="Georgia"/>
          <w:sz w:val="32"/>
        </w:rPr>
        <w:t>ngtemps appris à piquer un bout de roupillon en selle durant la marche. Ceci n</w:t>
      </w:r>
      <w:r w:rsidR="00007603" w:rsidRPr="007B0F29">
        <w:rPr>
          <w:rFonts w:ascii="Georgia" w:hAnsi="Georgia"/>
          <w:sz w:val="32"/>
        </w:rPr>
        <w:t>’</w:t>
      </w:r>
      <w:r w:rsidR="00331B15" w:rsidRPr="007B0F29">
        <w:rPr>
          <w:rFonts w:ascii="Georgia" w:hAnsi="Georgia"/>
          <w:sz w:val="32"/>
        </w:rPr>
        <w:t>était pas plus dur.</w:t>
      </w:r>
      <w:r w:rsidR="007B0F29" w:rsidRPr="007B0F29">
        <w:rPr>
          <w:rFonts w:ascii="Georgia" w:hAnsi="Georgia"/>
          <w:i/>
          <w:sz w:val="32"/>
        </w:rPr>
        <w:t xml:space="preserve"> Tyrion rigolera comme un malade en apprenant que j’ai ronflé durant mon évasion.</w:t>
      </w:r>
      <w:r w:rsidR="00331B15" w:rsidRPr="007B0F29">
        <w:rPr>
          <w:rFonts w:ascii="Georgia" w:hAnsi="Georgia"/>
          <w:sz w:val="32"/>
        </w:rPr>
        <w:t xml:space="preserve"> Sauf qu</w:t>
      </w:r>
      <w:r w:rsidR="00007603" w:rsidRPr="007B0F29">
        <w:rPr>
          <w:rFonts w:ascii="Georgia" w:hAnsi="Georgia"/>
          <w:sz w:val="32"/>
        </w:rPr>
        <w:t>’</w:t>
      </w:r>
      <w:r w:rsidR="00331B15" w:rsidRPr="007B0F29">
        <w:rPr>
          <w:rFonts w:ascii="Georgia" w:hAnsi="Georgia"/>
          <w:sz w:val="32"/>
        </w:rPr>
        <w:t>il ne dormait plus, et que ses fers l</w:t>
      </w:r>
      <w:r w:rsidR="00007603" w:rsidRPr="007B0F29">
        <w:rPr>
          <w:rFonts w:ascii="Georgia" w:hAnsi="Georgia"/>
          <w:sz w:val="32"/>
        </w:rPr>
        <w:t>’</w:t>
      </w:r>
      <w:r w:rsidR="00331B15" w:rsidRPr="007B0F29">
        <w:rPr>
          <w:rFonts w:ascii="Georgia" w:hAnsi="Georgia"/>
          <w:sz w:val="32"/>
        </w:rPr>
        <w:t>asticotaient. « Dame, appela-</w:t>
      </w:r>
      <w:r>
        <w:rPr>
          <w:rFonts w:ascii="Georgia" w:hAnsi="Georgia"/>
          <w:sz w:val="32"/>
        </w:rPr>
        <w:t>t-</w:t>
      </w:r>
      <w:r w:rsidR="00331B15" w:rsidRPr="007B0F29">
        <w:rPr>
          <w:rFonts w:ascii="Georgia" w:hAnsi="Georgia"/>
          <w:sz w:val="32"/>
        </w:rPr>
        <w:t xml:space="preserve">il, si vous me dissipez ces chaînes, je vous envoûterai par mes </w:t>
      </w:r>
      <w:r>
        <w:rPr>
          <w:rFonts w:ascii="Georgia" w:hAnsi="Georgia"/>
          <w:sz w:val="32"/>
        </w:rPr>
        <w:t>do</w:t>
      </w:r>
      <w:r w:rsidR="00331B15" w:rsidRPr="007B0F29">
        <w:rPr>
          <w:rFonts w:ascii="Georgia" w:hAnsi="Georgia"/>
          <w:sz w:val="32"/>
        </w:rPr>
        <w:t>ns de rameur. »</w:t>
      </w:r>
    </w:p>
    <w:p w:rsidR="00331B15" w:rsidRPr="007B0F29" w:rsidRDefault="00331B15" w:rsidP="007B0F29">
      <w:pPr>
        <w:ind w:firstLine="567"/>
        <w:jc w:val="both"/>
        <w:rPr>
          <w:rFonts w:ascii="Georgia" w:hAnsi="Georgia"/>
          <w:sz w:val="32"/>
        </w:rPr>
      </w:pPr>
      <w:r w:rsidRPr="007B0F29">
        <w:rPr>
          <w:rFonts w:ascii="Georgia" w:hAnsi="Georgia"/>
          <w:sz w:val="32"/>
        </w:rPr>
        <w:t>Elle se renfrogna de nouveau, toute en dents de cheval et l</w:t>
      </w:r>
      <w:r w:rsidR="00007603" w:rsidRPr="007B0F29">
        <w:rPr>
          <w:rFonts w:ascii="Georgia" w:hAnsi="Georgia"/>
          <w:sz w:val="32"/>
        </w:rPr>
        <w:t>’</w:t>
      </w:r>
      <w:r w:rsidRPr="007B0F29">
        <w:rPr>
          <w:rFonts w:ascii="Georgia" w:hAnsi="Georgia"/>
          <w:sz w:val="32"/>
        </w:rPr>
        <w:t>œil noir de méfiance. « Vous garderez vos chaînes, Régicide.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comptez ramer tout du long jusqu</w:t>
      </w:r>
      <w:r w:rsidRPr="007B0F29">
        <w:rPr>
          <w:rFonts w:ascii="Georgia" w:hAnsi="Georgia"/>
          <w:sz w:val="32"/>
        </w:rPr>
        <w:t>’</w:t>
      </w:r>
      <w:r w:rsidR="00331B15" w:rsidRPr="007B0F29">
        <w:rPr>
          <w:rFonts w:ascii="Georgia" w:hAnsi="Georgia"/>
          <w:sz w:val="32"/>
        </w:rPr>
        <w:t>à Port-Réal, fillette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Appelez-moi Brienne. Pas</w:t>
      </w:r>
      <w:r w:rsidR="007B0F29" w:rsidRPr="007B0F29">
        <w:rPr>
          <w:rFonts w:ascii="Georgia" w:hAnsi="Georgia"/>
          <w:i/>
          <w:sz w:val="32"/>
        </w:rPr>
        <w:t xml:space="preserve"> fillette.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m</w:t>
      </w:r>
      <w:r w:rsidRPr="007B0F29">
        <w:rPr>
          <w:rFonts w:ascii="Georgia" w:hAnsi="Georgia"/>
          <w:sz w:val="32"/>
        </w:rPr>
        <w:t>’</w:t>
      </w:r>
      <w:r w:rsidR="00331B15" w:rsidRPr="007B0F29">
        <w:rPr>
          <w:rFonts w:ascii="Georgia" w:hAnsi="Georgia"/>
          <w:sz w:val="32"/>
        </w:rPr>
        <w:t>appelle ser Jaime. Pas</w:t>
      </w:r>
      <w:r w:rsidR="007B0F29" w:rsidRPr="007B0F29">
        <w:rPr>
          <w:rFonts w:ascii="Georgia" w:hAnsi="Georgia"/>
          <w:i/>
          <w:sz w:val="32"/>
        </w:rPr>
        <w:t xml:space="preserve"> Régicide.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Niez-vous avoir assassiné un roi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Non. Niez-vous votre sexe ? Alors, délacez vos braies et </w:t>
      </w:r>
      <w:r w:rsidR="004F451B">
        <w:rPr>
          <w:rFonts w:ascii="Georgia" w:hAnsi="Georgia"/>
          <w:sz w:val="32"/>
        </w:rPr>
        <w:t>fa</w:t>
      </w:r>
      <w:r w:rsidR="00331B15" w:rsidRPr="007B0F29">
        <w:rPr>
          <w:rFonts w:ascii="Georgia" w:hAnsi="Georgia"/>
          <w:sz w:val="32"/>
        </w:rPr>
        <w:t>ites-moi voir. » Il la gratifia d</w:t>
      </w:r>
      <w:r w:rsidRPr="007B0F29">
        <w:rPr>
          <w:rFonts w:ascii="Georgia" w:hAnsi="Georgia"/>
          <w:sz w:val="32"/>
        </w:rPr>
        <w:t>’</w:t>
      </w:r>
      <w:r w:rsidR="00331B15" w:rsidRPr="007B0F29">
        <w:rPr>
          <w:rFonts w:ascii="Georgia" w:hAnsi="Georgia"/>
          <w:sz w:val="32"/>
        </w:rPr>
        <w:t xml:space="preserve">un sourire candide. « Je vous </w:t>
      </w:r>
      <w:r w:rsidR="004F451B">
        <w:rPr>
          <w:rFonts w:ascii="Georgia" w:hAnsi="Georgia"/>
          <w:sz w:val="32"/>
        </w:rPr>
        <w:t>pri</w:t>
      </w:r>
      <w:r w:rsidR="00331B15" w:rsidRPr="007B0F29">
        <w:rPr>
          <w:rFonts w:ascii="Georgia" w:hAnsi="Georgia"/>
          <w:sz w:val="32"/>
        </w:rPr>
        <w:t>erais bien volontiers d</w:t>
      </w:r>
      <w:r w:rsidRPr="007B0F29">
        <w:rPr>
          <w:rFonts w:ascii="Georgia" w:hAnsi="Georgia"/>
          <w:sz w:val="32"/>
        </w:rPr>
        <w:t>’</w:t>
      </w:r>
      <w:r w:rsidR="00331B15" w:rsidRPr="007B0F29">
        <w:rPr>
          <w:rFonts w:ascii="Georgia" w:hAnsi="Georgia"/>
          <w:sz w:val="32"/>
        </w:rPr>
        <w:t>ouvrir votre corsage mais, à vous regarder, ce ne serait guère probant. »</w:t>
      </w:r>
    </w:p>
    <w:p w:rsidR="00331B15" w:rsidRPr="007B0F29" w:rsidRDefault="00331B15" w:rsidP="007B0F29">
      <w:pPr>
        <w:ind w:firstLine="567"/>
        <w:jc w:val="both"/>
        <w:rPr>
          <w:rFonts w:ascii="Georgia" w:hAnsi="Georgia"/>
          <w:sz w:val="32"/>
        </w:rPr>
      </w:pPr>
      <w:r w:rsidRPr="007B0F29">
        <w:rPr>
          <w:rFonts w:ascii="Georgia" w:hAnsi="Georgia"/>
          <w:sz w:val="32"/>
        </w:rPr>
        <w:t>Ser Cleos s</w:t>
      </w:r>
      <w:r w:rsidR="00007603" w:rsidRPr="007B0F29">
        <w:rPr>
          <w:rFonts w:ascii="Georgia" w:hAnsi="Georgia"/>
          <w:sz w:val="32"/>
        </w:rPr>
        <w:t>’</w:t>
      </w:r>
      <w:r w:rsidRPr="007B0F29">
        <w:rPr>
          <w:rFonts w:ascii="Georgia" w:hAnsi="Georgia"/>
          <w:sz w:val="32"/>
        </w:rPr>
        <w:t>offusqua. « Vous oubliez vos manières, cousin. »</w:t>
      </w:r>
    </w:p>
    <w:p w:rsidR="00331B15" w:rsidRPr="007B0F29" w:rsidRDefault="007B0F29" w:rsidP="007B0F29">
      <w:pPr>
        <w:ind w:firstLine="567"/>
        <w:jc w:val="both"/>
        <w:rPr>
          <w:rFonts w:ascii="Georgia" w:hAnsi="Georgia"/>
          <w:sz w:val="32"/>
        </w:rPr>
      </w:pPr>
      <w:r w:rsidRPr="007B0F29">
        <w:rPr>
          <w:rFonts w:ascii="Georgia" w:hAnsi="Georgia"/>
          <w:i/>
          <w:sz w:val="32"/>
        </w:rPr>
        <w:t>Le sang Lannister n’est dans ses veines qu’un filet.</w:t>
      </w:r>
      <w:r w:rsidR="00331B15" w:rsidRPr="007B0F29">
        <w:rPr>
          <w:rFonts w:ascii="Georgia" w:hAnsi="Georgia"/>
          <w:sz w:val="32"/>
        </w:rPr>
        <w:t xml:space="preserve"> Cleos était né </w:t>
      </w:r>
      <w:r w:rsidR="004F451B">
        <w:rPr>
          <w:rFonts w:ascii="Georgia" w:hAnsi="Georgia"/>
          <w:sz w:val="32"/>
        </w:rPr>
        <w:t>d</w:t>
      </w:r>
      <w:r w:rsidR="00331B15" w:rsidRPr="007B0F29">
        <w:rPr>
          <w:rFonts w:ascii="Georgia" w:hAnsi="Georgia"/>
          <w:sz w:val="32"/>
        </w:rPr>
        <w:t>e Tante Genna par cet empoté d</w:t>
      </w:r>
      <w:r w:rsidR="00007603" w:rsidRPr="007B0F29">
        <w:rPr>
          <w:rFonts w:ascii="Georgia" w:hAnsi="Georgia"/>
          <w:sz w:val="32"/>
        </w:rPr>
        <w:t>’</w:t>
      </w:r>
      <w:r w:rsidR="00331B15" w:rsidRPr="007B0F29">
        <w:rPr>
          <w:rFonts w:ascii="Georgia" w:hAnsi="Georgia"/>
          <w:sz w:val="32"/>
        </w:rPr>
        <w:t xml:space="preserve">Emmon Frey qui, depuis le </w:t>
      </w:r>
      <w:r w:rsidR="004F451B">
        <w:rPr>
          <w:rFonts w:ascii="Georgia" w:hAnsi="Georgia"/>
          <w:sz w:val="32"/>
        </w:rPr>
        <w:t>jo</w:t>
      </w:r>
      <w:r w:rsidR="00331B15" w:rsidRPr="007B0F29">
        <w:rPr>
          <w:rFonts w:ascii="Georgia" w:hAnsi="Georgia"/>
          <w:sz w:val="32"/>
        </w:rPr>
        <w:t xml:space="preserve">ur de leurs noces, vivait dans la terreur de son beau-frère, lord Tywin. Lorsque lord Walder Frey avait opté pour Vivesaigues, ser Emmon avait, lui, choisi le camp de sa femme contre son </w:t>
      </w:r>
      <w:r w:rsidR="004F451B">
        <w:rPr>
          <w:rFonts w:ascii="Georgia" w:hAnsi="Georgia"/>
          <w:sz w:val="32"/>
        </w:rPr>
        <w:t>p</w:t>
      </w:r>
      <w:r w:rsidR="004F451B" w:rsidRPr="007B0F29">
        <w:rPr>
          <w:rFonts w:ascii="Georgia" w:hAnsi="Georgia"/>
          <w:sz w:val="32"/>
        </w:rPr>
        <w:t>ère</w:t>
      </w:r>
      <w:r w:rsidR="00331B15" w:rsidRPr="007B0F29">
        <w:rPr>
          <w:rFonts w:ascii="Georgia" w:hAnsi="Georgia"/>
          <w:sz w:val="32"/>
        </w:rPr>
        <w:t>.</w:t>
      </w:r>
      <w:r w:rsidRPr="007B0F29">
        <w:rPr>
          <w:rFonts w:ascii="Georgia" w:hAnsi="Georgia"/>
          <w:i/>
          <w:sz w:val="32"/>
        </w:rPr>
        <w:t xml:space="preserve"> Le p</w:t>
      </w:r>
      <w:r w:rsidR="004F451B">
        <w:rPr>
          <w:rFonts w:ascii="Georgia" w:hAnsi="Georgia"/>
          <w:i/>
          <w:sz w:val="32"/>
        </w:rPr>
        <w:t>ire marché possible pour Castral</w:t>
      </w:r>
      <w:r w:rsidRPr="007B0F29">
        <w:rPr>
          <w:rFonts w:ascii="Georgia" w:hAnsi="Georgia"/>
          <w:i/>
          <w:sz w:val="32"/>
        </w:rPr>
        <w:t xml:space="preserve"> </w:t>
      </w:r>
      <w:r w:rsidRPr="007B0F29">
        <w:rPr>
          <w:rFonts w:ascii="Georgia" w:hAnsi="Georgia"/>
          <w:i/>
          <w:sz w:val="32"/>
        </w:rPr>
        <w:lastRenderedPageBreak/>
        <w:t>Roc,</w:t>
      </w:r>
      <w:r w:rsidR="00331B15" w:rsidRPr="007B0F29">
        <w:rPr>
          <w:rFonts w:ascii="Georgia" w:hAnsi="Georgia"/>
          <w:sz w:val="32"/>
        </w:rPr>
        <w:t xml:space="preserve"> se dit Jaime. Avec en museau de belette, ser Cleos se battait comme une oie, sa bravoure étant celle d</w:t>
      </w:r>
      <w:r w:rsidR="00007603" w:rsidRPr="007B0F29">
        <w:rPr>
          <w:rFonts w:ascii="Georgia" w:hAnsi="Georgia"/>
          <w:sz w:val="32"/>
        </w:rPr>
        <w:t>’</w:t>
      </w:r>
      <w:r w:rsidR="00331B15" w:rsidRPr="007B0F29">
        <w:rPr>
          <w:rFonts w:ascii="Georgia" w:hAnsi="Georgia"/>
          <w:sz w:val="32"/>
        </w:rPr>
        <w:t>une agnelle des plus intrépides. Lady Stark lui avait promis de le libérer s</w:t>
      </w:r>
      <w:r w:rsidR="00007603" w:rsidRPr="007B0F29">
        <w:rPr>
          <w:rFonts w:ascii="Georgia" w:hAnsi="Georgia"/>
          <w:sz w:val="32"/>
        </w:rPr>
        <w:t>’</w:t>
      </w:r>
      <w:r w:rsidR="00331B15" w:rsidRPr="007B0F29">
        <w:rPr>
          <w:rFonts w:ascii="Georgia" w:hAnsi="Georgia"/>
          <w:sz w:val="32"/>
        </w:rPr>
        <w:t>il transmettait son message à Tyrion, et il avait solennellement juré de le faire.</w:t>
      </w:r>
    </w:p>
    <w:p w:rsidR="00331B15" w:rsidRPr="007B0F29" w:rsidRDefault="00331B15" w:rsidP="007B0F29">
      <w:pPr>
        <w:ind w:firstLine="567"/>
        <w:jc w:val="both"/>
        <w:rPr>
          <w:rFonts w:ascii="Georgia" w:hAnsi="Georgia"/>
          <w:sz w:val="32"/>
        </w:rPr>
      </w:pPr>
      <w:r w:rsidRPr="007B0F29">
        <w:rPr>
          <w:rFonts w:ascii="Georgia" w:hAnsi="Georgia"/>
          <w:sz w:val="32"/>
        </w:rPr>
        <w:t>Des serments, ils en avaient tous fait des tas, dans ce fameux cachot, Jaime plus que quiconque. Le prix imposé par lady Catelyn pour le relâcher. L</w:t>
      </w:r>
      <w:r w:rsidR="00007603" w:rsidRPr="007B0F29">
        <w:rPr>
          <w:rFonts w:ascii="Georgia" w:hAnsi="Georgia"/>
          <w:sz w:val="32"/>
        </w:rPr>
        <w:t>’</w:t>
      </w:r>
      <w:r w:rsidRPr="007B0F29">
        <w:rPr>
          <w:rFonts w:ascii="Georgia" w:hAnsi="Georgia"/>
          <w:sz w:val="32"/>
        </w:rPr>
        <w:t>épée de la grande bringue pointée sur son cœur, elle avait dit : « Jurez de ne plus jamais prendre les armes contre Stark ni contre Tully. Jurez d</w:t>
      </w:r>
      <w:r w:rsidR="00007603" w:rsidRPr="007B0F29">
        <w:rPr>
          <w:rFonts w:ascii="Georgia" w:hAnsi="Georgia"/>
          <w:sz w:val="32"/>
        </w:rPr>
        <w:t>’</w:t>
      </w:r>
      <w:r w:rsidRPr="007B0F29">
        <w:rPr>
          <w:rFonts w:ascii="Georgia" w:hAnsi="Georgia"/>
          <w:sz w:val="32"/>
        </w:rPr>
        <w:t>obliger votre frère à tenir sa parole de me restituer mes filles saines et sauves. Jurez-le sur votre honneur de chevalier, sur votre honneur de Lannister, sur votre honneur de frère juré de la Garde. Jurez-le sur la tête de votre sœur, sur celle de votre père, sur celle de votre fils, par les dieux anciens et nouveaux, et je vous renverrai à Cersei. Refusez, et j</w:t>
      </w:r>
      <w:r w:rsidR="00007603" w:rsidRPr="007B0F29">
        <w:rPr>
          <w:rFonts w:ascii="Georgia" w:hAnsi="Georgia"/>
          <w:sz w:val="32"/>
        </w:rPr>
        <w:t>’</w:t>
      </w:r>
      <w:r w:rsidRPr="007B0F29">
        <w:rPr>
          <w:rFonts w:ascii="Georgia" w:hAnsi="Georgia"/>
          <w:sz w:val="32"/>
        </w:rPr>
        <w:t>aurai votre sang. » Il se rappelait la piqûre de l</w:t>
      </w:r>
      <w:r w:rsidR="00007603" w:rsidRPr="007B0F29">
        <w:rPr>
          <w:rFonts w:ascii="Georgia" w:hAnsi="Georgia"/>
          <w:sz w:val="32"/>
        </w:rPr>
        <w:t>’</w:t>
      </w:r>
      <w:r w:rsidRPr="007B0F29">
        <w:rPr>
          <w:rFonts w:ascii="Georgia" w:hAnsi="Georgia"/>
          <w:sz w:val="32"/>
        </w:rPr>
        <w:t>acier qu</w:t>
      </w:r>
      <w:r w:rsidR="00007603" w:rsidRPr="007B0F29">
        <w:rPr>
          <w:rFonts w:ascii="Georgia" w:hAnsi="Georgia"/>
          <w:sz w:val="32"/>
        </w:rPr>
        <w:t>’</w:t>
      </w:r>
      <w:r w:rsidRPr="007B0F29">
        <w:rPr>
          <w:rFonts w:ascii="Georgia" w:hAnsi="Georgia"/>
          <w:sz w:val="32"/>
        </w:rPr>
        <w:t>elle vrillait à travers ses hardes.</w:t>
      </w:r>
    </w:p>
    <w:p w:rsidR="00331B15" w:rsidRPr="007B0F29" w:rsidRDefault="007B0F29" w:rsidP="007B0F29">
      <w:pPr>
        <w:ind w:firstLine="567"/>
        <w:jc w:val="both"/>
        <w:rPr>
          <w:rFonts w:ascii="Georgia" w:hAnsi="Georgia"/>
          <w:sz w:val="32"/>
        </w:rPr>
      </w:pPr>
      <w:r w:rsidRPr="007B0F29">
        <w:rPr>
          <w:rFonts w:ascii="Georgia" w:hAnsi="Georgia"/>
          <w:i/>
          <w:sz w:val="32"/>
        </w:rPr>
        <w:t>Me plairait de savoir ce que le Grand Septon trouverait à dire sur la sainteté des serments prêtés lorsqu’on est ivre mort, enchaîné à un mur et une épée pressée sur la poitrine...</w:t>
      </w:r>
      <w:r w:rsidR="00331B15" w:rsidRPr="007B0F29">
        <w:rPr>
          <w:rFonts w:ascii="Georgia" w:hAnsi="Georgia"/>
          <w:sz w:val="32"/>
        </w:rPr>
        <w:t xml:space="preserve"> Non que Jaime eût </w:t>
      </w:r>
      <w:r w:rsidR="004F451B" w:rsidRPr="007B0F29">
        <w:rPr>
          <w:rFonts w:ascii="Georgia" w:hAnsi="Georgia"/>
          <w:sz w:val="32"/>
        </w:rPr>
        <w:t>vraiment</w:t>
      </w:r>
      <w:r w:rsidR="00331B15" w:rsidRPr="007B0F29">
        <w:rPr>
          <w:rFonts w:ascii="Georgia" w:hAnsi="Georgia"/>
          <w:sz w:val="32"/>
        </w:rPr>
        <w:t xml:space="preserve"> cure de cette énorme escroquerie, ni du respect des dieux hautement invoqués. Il se rappelait la tinette qu</w:t>
      </w:r>
      <w:r w:rsidR="00007603" w:rsidRPr="007B0F29">
        <w:rPr>
          <w:rFonts w:ascii="Georgia" w:hAnsi="Georgia"/>
          <w:sz w:val="32"/>
        </w:rPr>
        <w:t>’</w:t>
      </w:r>
      <w:r w:rsidR="00331B15" w:rsidRPr="007B0F29">
        <w:rPr>
          <w:rFonts w:ascii="Georgia" w:hAnsi="Georgia"/>
          <w:sz w:val="32"/>
        </w:rPr>
        <w:t>avait répandue d</w:t>
      </w:r>
      <w:r w:rsidR="00007603" w:rsidRPr="007B0F29">
        <w:rPr>
          <w:rFonts w:ascii="Georgia" w:hAnsi="Georgia"/>
          <w:sz w:val="32"/>
        </w:rPr>
        <w:t>’</w:t>
      </w:r>
      <w:r w:rsidR="00331B15" w:rsidRPr="007B0F29">
        <w:rPr>
          <w:rFonts w:ascii="Georgia" w:hAnsi="Georgia"/>
          <w:sz w:val="32"/>
        </w:rPr>
        <w:t>un coup de pied lady Catelyn sur la paille de la cellule. Fallait-il être extravagante pour s</w:t>
      </w:r>
      <w:r w:rsidR="00007603" w:rsidRPr="007B0F29">
        <w:rPr>
          <w:rFonts w:ascii="Georgia" w:hAnsi="Georgia"/>
          <w:sz w:val="32"/>
        </w:rPr>
        <w:t>’</w:t>
      </w:r>
      <w:r w:rsidR="00331B15" w:rsidRPr="007B0F29">
        <w:rPr>
          <w:rFonts w:ascii="Georgia" w:hAnsi="Georgia"/>
          <w:sz w:val="32"/>
        </w:rPr>
        <w:t>en remettre du sort de ses filles à un homme à qui la merde tenait lieu d</w:t>
      </w:r>
      <w:r w:rsidR="00007603" w:rsidRPr="007B0F29">
        <w:rPr>
          <w:rFonts w:ascii="Georgia" w:hAnsi="Georgia"/>
          <w:sz w:val="32"/>
        </w:rPr>
        <w:t>’</w:t>
      </w:r>
      <w:r w:rsidR="00331B15" w:rsidRPr="007B0F29">
        <w:rPr>
          <w:rFonts w:ascii="Georgia" w:hAnsi="Georgia"/>
          <w:sz w:val="32"/>
        </w:rPr>
        <w:t>honneur. Encore que sa confiance en lui fût des plus rétives.</w:t>
      </w:r>
      <w:r w:rsidRPr="007B0F29">
        <w:rPr>
          <w:rFonts w:ascii="Georgia" w:hAnsi="Georgia"/>
          <w:i/>
          <w:sz w:val="32"/>
        </w:rPr>
        <w:t xml:space="preserve"> C’est en Tyrion, pas en moi, qu’elle fonde tous ses espoirs.</w:t>
      </w:r>
      <w:r w:rsidR="00331B15" w:rsidRPr="007B0F29">
        <w:rPr>
          <w:rFonts w:ascii="Georgia" w:hAnsi="Georgia"/>
          <w:sz w:val="32"/>
        </w:rPr>
        <w:t xml:space="preserve"> « Peut-être, après tout, n</w:t>
      </w:r>
      <w:r w:rsidR="00007603" w:rsidRPr="007B0F29">
        <w:rPr>
          <w:rFonts w:ascii="Georgia" w:hAnsi="Georgia"/>
          <w:sz w:val="32"/>
        </w:rPr>
        <w:t>’</w:t>
      </w:r>
      <w:r w:rsidR="004F451B">
        <w:rPr>
          <w:rFonts w:ascii="Georgia" w:hAnsi="Georgia"/>
          <w:sz w:val="32"/>
        </w:rPr>
        <w:t>est-</w:t>
      </w:r>
      <w:r w:rsidR="00331B15" w:rsidRPr="007B0F29">
        <w:rPr>
          <w:rFonts w:ascii="Georgia" w:hAnsi="Georgia"/>
          <w:sz w:val="32"/>
        </w:rPr>
        <w:t>elle pas si bête », dit-il à haute voix.</w:t>
      </w:r>
    </w:p>
    <w:p w:rsidR="00331B15" w:rsidRPr="007B0F29" w:rsidRDefault="00331B15" w:rsidP="007B0F29">
      <w:pPr>
        <w:ind w:firstLine="567"/>
        <w:jc w:val="both"/>
        <w:rPr>
          <w:rFonts w:ascii="Georgia" w:hAnsi="Georgia"/>
          <w:sz w:val="32"/>
        </w:rPr>
      </w:pPr>
      <w:r w:rsidRPr="007B0F29">
        <w:rPr>
          <w:rFonts w:ascii="Georgia" w:hAnsi="Georgia"/>
          <w:sz w:val="32"/>
        </w:rPr>
        <w:t>Sa ravisseuse s</w:t>
      </w:r>
      <w:r w:rsidR="00007603" w:rsidRPr="007B0F29">
        <w:rPr>
          <w:rFonts w:ascii="Georgia" w:hAnsi="Georgia"/>
          <w:sz w:val="32"/>
        </w:rPr>
        <w:t>’</w:t>
      </w:r>
      <w:r w:rsidRPr="007B0F29">
        <w:rPr>
          <w:rFonts w:ascii="Georgia" w:hAnsi="Georgia"/>
          <w:sz w:val="32"/>
        </w:rPr>
        <w:t>y méprit. «J</w:t>
      </w:r>
      <w:r w:rsidR="004F451B">
        <w:rPr>
          <w:rFonts w:ascii="Georgia" w:hAnsi="Georgia"/>
          <w:sz w:val="32"/>
        </w:rPr>
        <w:t xml:space="preserve"> </w:t>
      </w:r>
      <w:r w:rsidRPr="007B0F29">
        <w:rPr>
          <w:rFonts w:ascii="Georgia" w:hAnsi="Georgia"/>
          <w:sz w:val="32"/>
        </w:rPr>
        <w:t>e ne suis pas bête. Ni sourde. »</w:t>
      </w:r>
    </w:p>
    <w:p w:rsidR="00331B15" w:rsidRPr="007B0F29" w:rsidRDefault="00331B15" w:rsidP="007B0F29">
      <w:pPr>
        <w:ind w:firstLine="567"/>
        <w:jc w:val="both"/>
        <w:rPr>
          <w:rFonts w:ascii="Georgia" w:hAnsi="Georgia"/>
          <w:sz w:val="32"/>
        </w:rPr>
      </w:pPr>
      <w:r w:rsidRPr="007B0F29">
        <w:rPr>
          <w:rFonts w:ascii="Georgia" w:hAnsi="Georgia"/>
          <w:sz w:val="32"/>
        </w:rPr>
        <w:t>Il se montra généreux ; se ficher d</w:t>
      </w:r>
      <w:r w:rsidR="00007603" w:rsidRPr="007B0F29">
        <w:rPr>
          <w:rFonts w:ascii="Georgia" w:hAnsi="Georgia"/>
          <w:sz w:val="32"/>
        </w:rPr>
        <w:t>’</w:t>
      </w:r>
      <w:r w:rsidRPr="007B0F29">
        <w:rPr>
          <w:rFonts w:ascii="Georgia" w:hAnsi="Georgia"/>
          <w:sz w:val="32"/>
        </w:rPr>
        <w:t>elle était si facile que le jeu n</w:t>
      </w:r>
      <w:r w:rsidR="00007603" w:rsidRPr="007B0F29">
        <w:rPr>
          <w:rFonts w:ascii="Georgia" w:hAnsi="Georgia"/>
          <w:sz w:val="32"/>
        </w:rPr>
        <w:t>’</w:t>
      </w:r>
      <w:r w:rsidRPr="007B0F29">
        <w:rPr>
          <w:rFonts w:ascii="Georgia" w:hAnsi="Georgia"/>
          <w:sz w:val="32"/>
        </w:rPr>
        <w:t>aurait aucun sel. «</w:t>
      </w:r>
      <w:r w:rsidR="004F451B">
        <w:rPr>
          <w:rFonts w:ascii="Georgia" w:hAnsi="Georgia"/>
          <w:sz w:val="32"/>
        </w:rPr>
        <w:t xml:space="preserve"> </w:t>
      </w:r>
      <w:r w:rsidRPr="007B0F29">
        <w:rPr>
          <w:rFonts w:ascii="Georgia" w:hAnsi="Georgia"/>
          <w:sz w:val="32"/>
        </w:rPr>
        <w:t>Je me parlais tout seul, et pas de vous. C</w:t>
      </w:r>
      <w:r w:rsidR="00007603" w:rsidRPr="007B0F29">
        <w:rPr>
          <w:rFonts w:ascii="Georgia" w:hAnsi="Georgia"/>
          <w:sz w:val="32"/>
        </w:rPr>
        <w:t>’</w:t>
      </w:r>
      <w:r w:rsidRPr="007B0F29">
        <w:rPr>
          <w:rFonts w:ascii="Georgia" w:hAnsi="Georgia"/>
          <w:sz w:val="32"/>
        </w:rPr>
        <w:t>est une manie que les oubliettes vous font attraper comme un rien. »</w:t>
      </w:r>
    </w:p>
    <w:p w:rsidR="00331B15" w:rsidRPr="007B0F29" w:rsidRDefault="00331B15" w:rsidP="007B0F29">
      <w:pPr>
        <w:ind w:firstLine="567"/>
        <w:jc w:val="both"/>
        <w:rPr>
          <w:rFonts w:ascii="Georgia" w:hAnsi="Georgia"/>
          <w:sz w:val="32"/>
        </w:rPr>
      </w:pPr>
      <w:r w:rsidRPr="007B0F29">
        <w:rPr>
          <w:rFonts w:ascii="Georgia" w:hAnsi="Georgia"/>
          <w:sz w:val="32"/>
        </w:rPr>
        <w:t>Elle le dévisagea, les sourcils froncés, tout en tirant, poussant, tirant sur les rames sans souffler mot.</w:t>
      </w:r>
    </w:p>
    <w:p w:rsidR="00331B15" w:rsidRPr="007B0F29" w:rsidRDefault="007B0F29" w:rsidP="007B0F29">
      <w:pPr>
        <w:ind w:firstLine="567"/>
        <w:jc w:val="both"/>
        <w:rPr>
          <w:rFonts w:ascii="Georgia" w:hAnsi="Georgia"/>
          <w:sz w:val="32"/>
        </w:rPr>
      </w:pPr>
      <w:r w:rsidRPr="007B0F29">
        <w:rPr>
          <w:rFonts w:ascii="Georgia" w:hAnsi="Georgia"/>
          <w:i/>
          <w:sz w:val="32"/>
        </w:rPr>
        <w:t>De langue aussi déliée que jolie de minois.</w:t>
      </w:r>
      <w:r w:rsidR="00331B15" w:rsidRPr="007B0F29">
        <w:rPr>
          <w:rFonts w:ascii="Georgia" w:hAnsi="Georgia"/>
          <w:sz w:val="32"/>
        </w:rPr>
        <w:t xml:space="preserve"> « A en juger d</w:t>
      </w:r>
      <w:r w:rsidR="00007603" w:rsidRPr="007B0F29">
        <w:rPr>
          <w:rFonts w:ascii="Georgia" w:hAnsi="Georgia"/>
          <w:sz w:val="32"/>
        </w:rPr>
        <w:t>’</w:t>
      </w:r>
      <w:r w:rsidR="00331B15" w:rsidRPr="007B0F29">
        <w:rPr>
          <w:rFonts w:ascii="Georgia" w:hAnsi="Georgia"/>
          <w:sz w:val="32"/>
        </w:rPr>
        <w:t>après votre élocution, vous êtes de noble naissance.</w:t>
      </w:r>
    </w:p>
    <w:p w:rsidR="00331B15" w:rsidRPr="007B0F29" w:rsidRDefault="004F451B" w:rsidP="007B0F29">
      <w:pPr>
        <w:ind w:firstLine="567"/>
        <w:jc w:val="both"/>
        <w:rPr>
          <w:rFonts w:ascii="Georgia" w:hAnsi="Georgia"/>
          <w:sz w:val="32"/>
        </w:rPr>
      </w:pPr>
      <w:r w:rsidRPr="007B0F29">
        <w:rPr>
          <w:rFonts w:ascii="Georgia" w:hAnsi="Georgia"/>
          <w:sz w:val="32"/>
        </w:rPr>
        <w:lastRenderedPageBreak/>
        <w:t>—</w:t>
      </w:r>
      <w:r>
        <w:rPr>
          <w:rFonts w:ascii="Georgia" w:hAnsi="Georgia"/>
          <w:sz w:val="32"/>
        </w:rPr>
        <w:t xml:space="preserve"> </w:t>
      </w:r>
      <w:r w:rsidR="00331B15" w:rsidRPr="007B0F29">
        <w:rPr>
          <w:rFonts w:ascii="Georgia" w:hAnsi="Georgia"/>
          <w:sz w:val="32"/>
        </w:rPr>
        <w:t>Mon père est Selwyn de Torth, seigneur de La Vesprée par la grâce des dieux. » Même cela n</w:t>
      </w:r>
      <w:r w:rsidR="00007603" w:rsidRPr="007B0F29">
        <w:rPr>
          <w:rFonts w:ascii="Georgia" w:hAnsi="Georgia"/>
          <w:sz w:val="32"/>
        </w:rPr>
        <w:t>’</w:t>
      </w:r>
      <w:r w:rsidR="00331B15" w:rsidRPr="007B0F29">
        <w:rPr>
          <w:rFonts w:ascii="Georgia" w:hAnsi="Georgia"/>
          <w:sz w:val="32"/>
        </w:rPr>
        <w:t>était accordé que de mauvais gré.</w:t>
      </w:r>
    </w:p>
    <w:p w:rsidR="00331B15" w:rsidRPr="007B0F29" w:rsidRDefault="004F451B"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Torth, dit Jaime. Un écueil d</w:t>
      </w:r>
      <w:r w:rsidR="00007603" w:rsidRPr="007B0F29">
        <w:rPr>
          <w:rFonts w:ascii="Georgia" w:hAnsi="Georgia"/>
          <w:sz w:val="32"/>
        </w:rPr>
        <w:t>’</w:t>
      </w:r>
      <w:r w:rsidR="00331B15" w:rsidRPr="007B0F29">
        <w:rPr>
          <w:rFonts w:ascii="Georgia" w:hAnsi="Georgia"/>
          <w:sz w:val="32"/>
        </w:rPr>
        <w:t>une étendue horrible dans le détroit, si ma mémoire est bonne. Et La Vesprée, lige d</w:t>
      </w:r>
      <w:r w:rsidR="00007603" w:rsidRPr="007B0F29">
        <w:rPr>
          <w:rFonts w:ascii="Georgia" w:hAnsi="Georgia"/>
          <w:sz w:val="32"/>
        </w:rPr>
        <w:t>’</w:t>
      </w:r>
      <w:r w:rsidRPr="007B0F29">
        <w:rPr>
          <w:rFonts w:ascii="Georgia" w:hAnsi="Georgia"/>
          <w:sz w:val="32"/>
        </w:rPr>
        <w:t>Accalmie</w:t>
      </w:r>
      <w:r w:rsidR="00331B15" w:rsidRPr="007B0F29">
        <w:rPr>
          <w:rFonts w:ascii="Georgia" w:hAnsi="Georgia"/>
          <w:sz w:val="32"/>
        </w:rPr>
        <w:t>. Comment se fait-il que vous serviez Robb de Winterfell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lady Catelyn que je sers. Et elle m</w:t>
      </w:r>
      <w:r w:rsidRPr="007B0F29">
        <w:rPr>
          <w:rFonts w:ascii="Georgia" w:hAnsi="Georgia"/>
          <w:sz w:val="32"/>
        </w:rPr>
        <w:t>’</w:t>
      </w:r>
      <w:r w:rsidR="00331B15" w:rsidRPr="007B0F29">
        <w:rPr>
          <w:rFonts w:ascii="Georgia" w:hAnsi="Georgia"/>
          <w:sz w:val="32"/>
        </w:rPr>
        <w:t>a commandé de vous remettre sain et sauf à votre frère Tyrion, à Port-Réal, pas de discutailler avec vous. Silence.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silence, j</w:t>
      </w:r>
      <w:r w:rsidRPr="007B0F29">
        <w:rPr>
          <w:rFonts w:ascii="Georgia" w:hAnsi="Georgia"/>
          <w:sz w:val="32"/>
        </w:rPr>
        <w:t>’</w:t>
      </w:r>
      <w:r w:rsidR="00331B15" w:rsidRPr="007B0F29">
        <w:rPr>
          <w:rFonts w:ascii="Georgia" w:hAnsi="Georgia"/>
          <w:sz w:val="32"/>
        </w:rPr>
        <w:t>en ai jusque-là, femme.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Alors, parlez avec ser Cleos. Les monstres me laissent sans</w:t>
      </w:r>
      <w:r w:rsidR="004F451B">
        <w:rPr>
          <w:rFonts w:ascii="Georgia" w:hAnsi="Georgia"/>
          <w:sz w:val="32"/>
        </w:rPr>
        <w:t xml:space="preserve"> </w:t>
      </w:r>
      <w:r w:rsidR="00331B15" w:rsidRPr="007B0F29">
        <w:rPr>
          <w:rFonts w:ascii="Georgia" w:hAnsi="Georgia"/>
          <w:sz w:val="32"/>
        </w:rPr>
        <w:t>voix.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Hou... ! fit Jaime, il y a des monstres par ici</w:t>
      </w:r>
      <w:r w:rsidR="004F451B">
        <w:rPr>
          <w:rFonts w:ascii="Georgia" w:hAnsi="Georgia"/>
          <w:sz w:val="32"/>
        </w:rPr>
        <w:t xml:space="preserve"> </w:t>
      </w:r>
      <w:r w:rsidR="00331B15" w:rsidRPr="007B0F29">
        <w:rPr>
          <w:rFonts w:ascii="Georgia" w:hAnsi="Georgia"/>
          <w:sz w:val="32"/>
        </w:rPr>
        <w:t xml:space="preserve">? Tapis sous </w:t>
      </w:r>
      <w:r w:rsidR="004F451B">
        <w:rPr>
          <w:rFonts w:ascii="Georgia" w:hAnsi="Georgia"/>
          <w:sz w:val="32"/>
        </w:rPr>
        <w:t>l’</w:t>
      </w:r>
      <w:r w:rsidR="00331B15" w:rsidRPr="007B0F29">
        <w:rPr>
          <w:rFonts w:ascii="Georgia" w:hAnsi="Georgia"/>
          <w:sz w:val="32"/>
        </w:rPr>
        <w:t>eau, peut-être ? Ou dans ce bosquet de saules ? Et moi qui n</w:t>
      </w:r>
      <w:r w:rsidRPr="007B0F29">
        <w:rPr>
          <w:rFonts w:ascii="Georgia" w:hAnsi="Georgia"/>
          <w:sz w:val="32"/>
        </w:rPr>
        <w:t>’</w:t>
      </w:r>
      <w:r w:rsidR="004F451B">
        <w:rPr>
          <w:rFonts w:ascii="Georgia" w:hAnsi="Georgia"/>
          <w:sz w:val="32"/>
        </w:rPr>
        <w:t>ai p</w:t>
      </w:r>
      <w:r w:rsidR="00331B15" w:rsidRPr="007B0F29">
        <w:rPr>
          <w:rFonts w:ascii="Georgia" w:hAnsi="Georgia"/>
          <w:sz w:val="32"/>
        </w:rPr>
        <w:t>as mon épée...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homme capable de profaner sa propre sœur, d</w:t>
      </w:r>
      <w:r w:rsidRPr="007B0F29">
        <w:rPr>
          <w:rFonts w:ascii="Georgia" w:hAnsi="Georgia"/>
          <w:sz w:val="32"/>
        </w:rPr>
        <w:t>’</w:t>
      </w:r>
      <w:r w:rsidR="004F451B" w:rsidRPr="007B0F29">
        <w:rPr>
          <w:rFonts w:ascii="Georgia" w:hAnsi="Georgia"/>
          <w:sz w:val="32"/>
        </w:rPr>
        <w:t>assassiner</w:t>
      </w:r>
      <w:r w:rsidR="00331B15" w:rsidRPr="007B0F29">
        <w:rPr>
          <w:rFonts w:ascii="Georgia" w:hAnsi="Georgia"/>
          <w:sz w:val="32"/>
        </w:rPr>
        <w:t xml:space="preserve"> son propre roi et de précipiter un enfant innocent dans le </w:t>
      </w:r>
      <w:r w:rsidR="004F451B">
        <w:rPr>
          <w:rFonts w:ascii="Georgia" w:hAnsi="Georgia"/>
          <w:sz w:val="32"/>
        </w:rPr>
        <w:t>vi</w:t>
      </w:r>
      <w:r w:rsidR="00331B15" w:rsidRPr="007B0F29">
        <w:rPr>
          <w:rFonts w:ascii="Georgia" w:hAnsi="Georgia"/>
          <w:sz w:val="32"/>
        </w:rPr>
        <w:t>de pour le tuer ne mérite pas d</w:t>
      </w:r>
      <w:r w:rsidRPr="007B0F29">
        <w:rPr>
          <w:rFonts w:ascii="Georgia" w:hAnsi="Georgia"/>
          <w:sz w:val="32"/>
        </w:rPr>
        <w:t>’</w:t>
      </w:r>
      <w:r w:rsidR="00331B15" w:rsidRPr="007B0F29">
        <w:rPr>
          <w:rFonts w:ascii="Georgia" w:hAnsi="Georgia"/>
          <w:sz w:val="32"/>
        </w:rPr>
        <w:t>autre qualificatif. »</w:t>
      </w:r>
    </w:p>
    <w:p w:rsidR="00331B15" w:rsidRPr="007B0F29" w:rsidRDefault="007B0F29" w:rsidP="007B0F29">
      <w:pPr>
        <w:ind w:firstLine="567"/>
        <w:jc w:val="both"/>
        <w:rPr>
          <w:rFonts w:ascii="Georgia" w:hAnsi="Georgia"/>
          <w:sz w:val="32"/>
        </w:rPr>
      </w:pPr>
      <w:r w:rsidRPr="007B0F29">
        <w:rPr>
          <w:rFonts w:ascii="Georgia" w:hAnsi="Georgia"/>
          <w:i/>
          <w:sz w:val="32"/>
        </w:rPr>
        <w:t>Innocent</w:t>
      </w:r>
      <w:r w:rsidR="004F451B">
        <w:rPr>
          <w:rFonts w:ascii="Georgia" w:hAnsi="Georgia"/>
          <w:i/>
          <w:sz w:val="32"/>
        </w:rPr>
        <w:t xml:space="preserve"> </w:t>
      </w:r>
      <w:r w:rsidRPr="007B0F29">
        <w:rPr>
          <w:rFonts w:ascii="Georgia" w:hAnsi="Georgia"/>
          <w:i/>
          <w:sz w:val="32"/>
        </w:rPr>
        <w:t>? Ce maudit mioche nous espionnait.</w:t>
      </w:r>
      <w:r w:rsidR="00331B15" w:rsidRPr="007B0F29">
        <w:rPr>
          <w:rFonts w:ascii="Georgia" w:hAnsi="Georgia"/>
          <w:sz w:val="32"/>
        </w:rPr>
        <w:t xml:space="preserve"> Jaime n</w:t>
      </w:r>
      <w:r w:rsidR="00007603" w:rsidRPr="007B0F29">
        <w:rPr>
          <w:rFonts w:ascii="Georgia" w:hAnsi="Georgia"/>
          <w:sz w:val="32"/>
        </w:rPr>
        <w:t>’</w:t>
      </w:r>
      <w:r w:rsidR="00331B15" w:rsidRPr="007B0F29">
        <w:rPr>
          <w:rFonts w:ascii="Georgia" w:hAnsi="Georgia"/>
          <w:sz w:val="32"/>
        </w:rPr>
        <w:t>avait eu qu</w:t>
      </w:r>
      <w:r w:rsidR="00007603" w:rsidRPr="007B0F29">
        <w:rPr>
          <w:rFonts w:ascii="Georgia" w:hAnsi="Georgia"/>
          <w:sz w:val="32"/>
        </w:rPr>
        <w:t>’</w:t>
      </w:r>
      <w:r w:rsidR="00331B15" w:rsidRPr="007B0F29">
        <w:rPr>
          <w:rFonts w:ascii="Georgia" w:hAnsi="Georgia"/>
          <w:sz w:val="32"/>
        </w:rPr>
        <w:t>un désir, passer une heure seul avec Cersei. Leur équipée vers le nord, la voir chaque jour san</w:t>
      </w:r>
      <w:r w:rsidR="004F451B">
        <w:rPr>
          <w:rFonts w:ascii="Georgia" w:hAnsi="Georgia"/>
          <w:sz w:val="32"/>
        </w:rPr>
        <w:t>s pouvoir la toucher, savoir en</w:t>
      </w:r>
      <w:r w:rsidR="00331B15" w:rsidRPr="007B0F29">
        <w:rPr>
          <w:rFonts w:ascii="Georgia" w:hAnsi="Georgia"/>
          <w:sz w:val="32"/>
        </w:rPr>
        <w:t xml:space="preserve"> plus que, chaque nuit, Robert s</w:t>
      </w:r>
      <w:r w:rsidR="00007603" w:rsidRPr="007B0F29">
        <w:rPr>
          <w:rFonts w:ascii="Georgia" w:hAnsi="Georgia"/>
          <w:sz w:val="32"/>
        </w:rPr>
        <w:t>’</w:t>
      </w:r>
      <w:r w:rsidR="00331B15" w:rsidRPr="007B0F29">
        <w:rPr>
          <w:rFonts w:ascii="Georgia" w:hAnsi="Georgia"/>
          <w:sz w:val="32"/>
        </w:rPr>
        <w:t>affalait, l</w:t>
      </w:r>
      <w:r w:rsidR="00007603" w:rsidRPr="007B0F29">
        <w:rPr>
          <w:rFonts w:ascii="Georgia" w:hAnsi="Georgia"/>
          <w:sz w:val="32"/>
        </w:rPr>
        <w:t>’</w:t>
      </w:r>
      <w:r w:rsidR="00331B15" w:rsidRPr="007B0F29">
        <w:rPr>
          <w:rFonts w:ascii="Georgia" w:hAnsi="Georgia"/>
          <w:sz w:val="32"/>
        </w:rPr>
        <w:t>ivrogne ! dans sa couche, au fond de ce monument de carrosse brinquebalant, quel interminable supplice ç</w:t>
      </w:r>
      <w:r w:rsidR="00007603" w:rsidRPr="007B0F29">
        <w:rPr>
          <w:rFonts w:ascii="Georgia" w:hAnsi="Georgia"/>
          <w:sz w:val="32"/>
        </w:rPr>
        <w:t>’</w:t>
      </w:r>
      <w:r w:rsidR="00331B15" w:rsidRPr="007B0F29">
        <w:rPr>
          <w:rFonts w:ascii="Georgia" w:hAnsi="Georgia"/>
          <w:sz w:val="32"/>
        </w:rPr>
        <w:t xml:space="preserve">avait </w:t>
      </w:r>
      <w:r w:rsidR="004F451B">
        <w:rPr>
          <w:rFonts w:ascii="Georgia" w:hAnsi="Georgia"/>
          <w:sz w:val="32"/>
        </w:rPr>
        <w:t>été... Tyrion avait beau faire d</w:t>
      </w:r>
      <w:r w:rsidR="00331B15" w:rsidRPr="007B0F29">
        <w:rPr>
          <w:rFonts w:ascii="Georgia" w:hAnsi="Georgia"/>
          <w:sz w:val="32"/>
        </w:rPr>
        <w:t>e son mieux pour le maintenir</w:t>
      </w:r>
      <w:r w:rsidR="004F451B">
        <w:rPr>
          <w:rFonts w:ascii="Georgia" w:hAnsi="Georgia"/>
          <w:sz w:val="32"/>
        </w:rPr>
        <w:t xml:space="preserve"> en gaieté, cela ne compensait p</w:t>
      </w:r>
      <w:r w:rsidR="00331B15" w:rsidRPr="007B0F29">
        <w:rPr>
          <w:rFonts w:ascii="Georgia" w:hAnsi="Georgia"/>
          <w:sz w:val="32"/>
        </w:rPr>
        <w:t>as. « Pour ce qui est de Cersei, veuillez la respecter, fillette.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Brienne est mon nom, pas</w:t>
      </w:r>
      <w:r w:rsidR="007B0F29" w:rsidRPr="007B0F29">
        <w:rPr>
          <w:rFonts w:ascii="Georgia" w:hAnsi="Georgia"/>
          <w:i/>
          <w:sz w:val="32"/>
        </w:rPr>
        <w:t xml:space="preserve"> fillette.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vous chaut du nom que vous donne un monstre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Brienne est mon nom, répéta-t-elle avec un acharnement de roquet.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Lady Brienne ?» A voir sa mine affreusement gênée, Jaime pressentit un point faible. « Ou vous agréerait-il mieux</w:t>
      </w:r>
      <w:r w:rsidR="007B0F29" w:rsidRPr="007B0F29">
        <w:rPr>
          <w:rFonts w:ascii="Georgia" w:hAnsi="Georgia"/>
          <w:i/>
          <w:sz w:val="32"/>
        </w:rPr>
        <w:t xml:space="preserve"> ser </w:t>
      </w:r>
      <w:r w:rsidR="00331B15" w:rsidRPr="007B0F29">
        <w:rPr>
          <w:rFonts w:ascii="Georgia" w:hAnsi="Georgia"/>
          <w:sz w:val="32"/>
        </w:rPr>
        <w:t>Brienne ? » Il s</w:t>
      </w:r>
      <w:r w:rsidRPr="007B0F29">
        <w:rPr>
          <w:rFonts w:ascii="Georgia" w:hAnsi="Georgia"/>
          <w:sz w:val="32"/>
        </w:rPr>
        <w:t>’</w:t>
      </w:r>
      <w:r w:rsidR="00331B15" w:rsidRPr="007B0F29">
        <w:rPr>
          <w:rFonts w:ascii="Georgia" w:hAnsi="Georgia"/>
          <w:sz w:val="32"/>
        </w:rPr>
        <w:t>esclaffa. « Non, je crains que non. Il est toujours possible de maquiller une vache laitière en l</w:t>
      </w:r>
      <w:r w:rsidRPr="007B0F29">
        <w:rPr>
          <w:rFonts w:ascii="Georgia" w:hAnsi="Georgia"/>
          <w:sz w:val="32"/>
        </w:rPr>
        <w:t>’</w:t>
      </w:r>
      <w:r w:rsidR="00331B15" w:rsidRPr="007B0F29">
        <w:rPr>
          <w:rFonts w:ascii="Georgia" w:hAnsi="Georgia"/>
          <w:sz w:val="32"/>
        </w:rPr>
        <w:t>accoutrant d</w:t>
      </w:r>
      <w:r w:rsidRPr="007B0F29">
        <w:rPr>
          <w:rFonts w:ascii="Georgia" w:hAnsi="Georgia"/>
          <w:sz w:val="32"/>
        </w:rPr>
        <w:t>’</w:t>
      </w:r>
      <w:r w:rsidR="00331B15" w:rsidRPr="007B0F29">
        <w:rPr>
          <w:rFonts w:ascii="Georgia" w:hAnsi="Georgia"/>
          <w:sz w:val="32"/>
        </w:rPr>
        <w:t>une croupière, d</w:t>
      </w:r>
      <w:r w:rsidRPr="007B0F29">
        <w:rPr>
          <w:rFonts w:ascii="Georgia" w:hAnsi="Georgia"/>
          <w:sz w:val="32"/>
        </w:rPr>
        <w:t>’</w:t>
      </w:r>
      <w:r w:rsidR="00331B15" w:rsidRPr="007B0F29">
        <w:rPr>
          <w:rFonts w:ascii="Georgia" w:hAnsi="Georgia"/>
          <w:sz w:val="32"/>
        </w:rPr>
        <w:t>une têtière et d</w:t>
      </w:r>
      <w:r w:rsidRPr="007B0F29">
        <w:rPr>
          <w:rFonts w:ascii="Georgia" w:hAnsi="Georgia"/>
          <w:sz w:val="32"/>
        </w:rPr>
        <w:t>’</w:t>
      </w:r>
      <w:r w:rsidR="00331B15" w:rsidRPr="007B0F29">
        <w:rPr>
          <w:rFonts w:ascii="Georgia" w:hAnsi="Georgia"/>
          <w:sz w:val="32"/>
        </w:rPr>
        <w:t xml:space="preserve">un chanfrein, mais de là à la </w:t>
      </w:r>
      <w:r w:rsidR="004F451B" w:rsidRPr="007B0F29">
        <w:rPr>
          <w:rFonts w:ascii="Georgia" w:hAnsi="Georgia"/>
          <w:sz w:val="32"/>
        </w:rPr>
        <w:t>monter</w:t>
      </w:r>
      <w:r w:rsidR="00331B15" w:rsidRPr="007B0F29">
        <w:rPr>
          <w:rFonts w:ascii="Georgia" w:hAnsi="Georgia"/>
          <w:sz w:val="32"/>
        </w:rPr>
        <w:t xml:space="preserve"> comme destrier...</w:t>
      </w:r>
    </w:p>
    <w:p w:rsidR="00331B15" w:rsidRPr="007B0F29" w:rsidRDefault="00007603" w:rsidP="007B0F29">
      <w:pPr>
        <w:ind w:firstLine="567"/>
        <w:jc w:val="both"/>
        <w:rPr>
          <w:rFonts w:ascii="Georgia" w:hAnsi="Georgia"/>
          <w:sz w:val="32"/>
        </w:rPr>
      </w:pPr>
      <w:r w:rsidRPr="007B0F29">
        <w:rPr>
          <w:rFonts w:ascii="Georgia" w:hAnsi="Georgia"/>
          <w:sz w:val="32"/>
        </w:rPr>
        <w:lastRenderedPageBreak/>
        <w:t>— </w:t>
      </w:r>
      <w:r w:rsidR="00331B15" w:rsidRPr="007B0F29">
        <w:rPr>
          <w:rFonts w:ascii="Georgia" w:hAnsi="Georgia"/>
          <w:sz w:val="32"/>
        </w:rPr>
        <w:t>Pardonnez, cousin Jaime, vous ne devriez pas v</w:t>
      </w:r>
      <w:r w:rsidR="004F451B">
        <w:rPr>
          <w:rFonts w:ascii="Georgia" w:hAnsi="Georgia"/>
          <w:sz w:val="32"/>
        </w:rPr>
        <w:t>ous montrer si</w:t>
      </w:r>
      <w:r w:rsidR="00331B15" w:rsidRPr="007B0F29">
        <w:rPr>
          <w:rFonts w:ascii="Georgia" w:hAnsi="Georgia"/>
          <w:sz w:val="32"/>
        </w:rPr>
        <w:t xml:space="preserve"> grossier. » Sous son manteau, ser Cleos arborait un surcot où</w:t>
      </w:r>
      <w:r w:rsidR="004F451B">
        <w:rPr>
          <w:rFonts w:ascii="Georgia" w:hAnsi="Georgia"/>
          <w:sz w:val="32"/>
        </w:rPr>
        <w:t xml:space="preserve"> s’</w:t>
      </w:r>
      <w:r w:rsidR="004F451B" w:rsidRPr="007B0F29">
        <w:rPr>
          <w:rFonts w:ascii="Georgia" w:hAnsi="Georgia"/>
          <w:sz w:val="32"/>
        </w:rPr>
        <w:t>écartelaient</w:t>
      </w:r>
      <w:r w:rsidR="00331B15" w:rsidRPr="007B0F29">
        <w:rPr>
          <w:rFonts w:ascii="Georgia" w:hAnsi="Georgia"/>
          <w:sz w:val="32"/>
        </w:rPr>
        <w:t xml:space="preserve"> le lion d</w:t>
      </w:r>
      <w:r w:rsidRPr="007B0F29">
        <w:rPr>
          <w:rFonts w:ascii="Georgia" w:hAnsi="Georgia"/>
          <w:sz w:val="32"/>
        </w:rPr>
        <w:t>’</w:t>
      </w:r>
      <w:r w:rsidR="00331B15" w:rsidRPr="007B0F29">
        <w:rPr>
          <w:rFonts w:ascii="Georgia" w:hAnsi="Georgia"/>
          <w:sz w:val="32"/>
        </w:rPr>
        <w:t>or Lannister et les tours jumelles de la maison Frey. « Les querelles sont malvenues, quand on a tant de route à faire ensemble.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Mes querelles, moi, je les règle à l</w:t>
      </w:r>
      <w:r w:rsidRPr="007B0F29">
        <w:rPr>
          <w:rFonts w:ascii="Georgia" w:hAnsi="Georgia"/>
          <w:sz w:val="32"/>
        </w:rPr>
        <w:t>’</w:t>
      </w:r>
      <w:r w:rsidR="00331B15" w:rsidRPr="007B0F29">
        <w:rPr>
          <w:rFonts w:ascii="Georgia" w:hAnsi="Georgia"/>
          <w:sz w:val="32"/>
        </w:rPr>
        <w:t>épée, cousinet. C</w:t>
      </w:r>
      <w:r w:rsidRPr="007B0F29">
        <w:rPr>
          <w:rFonts w:ascii="Georgia" w:hAnsi="Georgia"/>
          <w:sz w:val="32"/>
        </w:rPr>
        <w:t>’</w:t>
      </w:r>
      <w:r w:rsidR="00331B15" w:rsidRPr="007B0F29">
        <w:rPr>
          <w:rFonts w:ascii="Georgia" w:hAnsi="Georgia"/>
          <w:sz w:val="32"/>
        </w:rPr>
        <w:t>est à madame que je causais. Dites-moi, fillette, toutes les femmes de Torth sont-elles aussi avenantes que vous ? Je plains les hommes, si tel est le cas. A moins que, vivant en pleine mer sur ces pics moroses, ils n</w:t>
      </w:r>
      <w:r w:rsidRPr="007B0F29">
        <w:rPr>
          <w:rFonts w:ascii="Georgia" w:hAnsi="Georgia"/>
          <w:sz w:val="32"/>
        </w:rPr>
        <w:t>’</w:t>
      </w:r>
      <w:r w:rsidR="00331B15" w:rsidRPr="007B0F29">
        <w:rPr>
          <w:rFonts w:ascii="Georgia" w:hAnsi="Georgia"/>
          <w:sz w:val="32"/>
        </w:rPr>
        <w:t>ignorent de quoi les vraies femmes ont l</w:t>
      </w:r>
      <w:r w:rsidRPr="007B0F29">
        <w:rPr>
          <w:rFonts w:ascii="Georgia" w:hAnsi="Georgia"/>
          <w:sz w:val="32"/>
        </w:rPr>
        <w:t>’</w:t>
      </w:r>
      <w:r w:rsidR="00331B15" w:rsidRPr="007B0F29">
        <w:rPr>
          <w:rFonts w:ascii="Georgia" w:hAnsi="Georgia"/>
          <w:sz w:val="32"/>
        </w:rPr>
        <w:t>air...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Torth est magnifique, grogna la gueuse entre deux coups d</w:t>
      </w:r>
      <w:r w:rsidRPr="007B0F29">
        <w:rPr>
          <w:rFonts w:ascii="Georgia" w:hAnsi="Georgia"/>
          <w:sz w:val="32"/>
        </w:rPr>
        <w:t>’</w:t>
      </w:r>
      <w:r w:rsidR="00331B15" w:rsidRPr="007B0F29">
        <w:rPr>
          <w:rFonts w:ascii="Georgia" w:hAnsi="Georgia"/>
          <w:sz w:val="32"/>
        </w:rPr>
        <w:t>aviron. On l</w:t>
      </w:r>
      <w:r w:rsidRPr="007B0F29">
        <w:rPr>
          <w:rFonts w:ascii="Georgia" w:hAnsi="Georgia"/>
          <w:sz w:val="32"/>
        </w:rPr>
        <w:t>’</w:t>
      </w:r>
      <w:r w:rsidR="00331B15" w:rsidRPr="007B0F29">
        <w:rPr>
          <w:rFonts w:ascii="Georgia" w:hAnsi="Georgia"/>
          <w:sz w:val="32"/>
        </w:rPr>
        <w:t>appelle l</w:t>
      </w:r>
      <w:r w:rsidRPr="007B0F29">
        <w:rPr>
          <w:rFonts w:ascii="Georgia" w:hAnsi="Georgia"/>
          <w:sz w:val="32"/>
        </w:rPr>
        <w:t>’</w:t>
      </w:r>
      <w:r w:rsidR="00331B15" w:rsidRPr="007B0F29">
        <w:rPr>
          <w:rFonts w:ascii="Georgia" w:hAnsi="Georgia"/>
          <w:sz w:val="32"/>
        </w:rPr>
        <w:t>île Saphir. Taisez-vous, monstre, si vous ne voulez pas que je vous bâillonne.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Elle y va fort aussi, non, cousinet? lança Jaime. Mais en guise de moelle, elle a de l</w:t>
      </w:r>
      <w:r w:rsidRPr="007B0F29">
        <w:rPr>
          <w:rFonts w:ascii="Georgia" w:hAnsi="Georgia"/>
          <w:sz w:val="32"/>
        </w:rPr>
        <w:t>’</w:t>
      </w:r>
      <w:r w:rsidR="00331B15" w:rsidRPr="007B0F29">
        <w:rPr>
          <w:rFonts w:ascii="Georgia" w:hAnsi="Georgia"/>
          <w:sz w:val="32"/>
        </w:rPr>
        <w:t>acier, ça, je te l</w:t>
      </w:r>
      <w:r w:rsidRPr="007B0F29">
        <w:rPr>
          <w:rFonts w:ascii="Georgia" w:hAnsi="Georgia"/>
          <w:sz w:val="32"/>
        </w:rPr>
        <w:t>’</w:t>
      </w:r>
      <w:r w:rsidR="00331B15" w:rsidRPr="007B0F29">
        <w:rPr>
          <w:rFonts w:ascii="Georgia" w:hAnsi="Georgia"/>
          <w:sz w:val="32"/>
        </w:rPr>
        <w:t>accorde. Peu d</w:t>
      </w:r>
      <w:r w:rsidRPr="007B0F29">
        <w:rPr>
          <w:rFonts w:ascii="Georgia" w:hAnsi="Georgia"/>
          <w:sz w:val="32"/>
        </w:rPr>
        <w:t>’</w:t>
      </w:r>
      <w:r w:rsidR="00331B15" w:rsidRPr="007B0F29">
        <w:rPr>
          <w:rFonts w:ascii="Georgia" w:hAnsi="Georgia"/>
          <w:sz w:val="32"/>
        </w:rPr>
        <w:t>hommes osent me dire monstre en face. »</w:t>
      </w:r>
      <w:r w:rsidR="007B0F29" w:rsidRPr="007B0F29">
        <w:rPr>
          <w:rFonts w:ascii="Georgia" w:hAnsi="Georgia"/>
          <w:i/>
          <w:sz w:val="32"/>
        </w:rPr>
        <w:t xml:space="preserve"> Mais ils doivent bien, dans mon dos, s’exprimer en termes assez libres, j’en suis convaincu.</w:t>
      </w:r>
    </w:p>
    <w:p w:rsidR="00331B15" w:rsidRPr="007B0F29" w:rsidRDefault="00331B15" w:rsidP="007B0F29">
      <w:pPr>
        <w:ind w:firstLine="567"/>
        <w:jc w:val="both"/>
        <w:rPr>
          <w:rFonts w:ascii="Georgia" w:hAnsi="Georgia"/>
          <w:sz w:val="32"/>
        </w:rPr>
      </w:pPr>
      <w:r w:rsidRPr="007B0F29">
        <w:rPr>
          <w:rFonts w:ascii="Georgia" w:hAnsi="Georgia"/>
          <w:sz w:val="32"/>
        </w:rPr>
        <w:t>Ser Cleos toussa nerveusement. « C</w:t>
      </w:r>
      <w:r w:rsidR="00007603" w:rsidRPr="007B0F29">
        <w:rPr>
          <w:rFonts w:ascii="Georgia" w:hAnsi="Georgia"/>
          <w:sz w:val="32"/>
        </w:rPr>
        <w:t>’</w:t>
      </w:r>
      <w:r w:rsidRPr="007B0F29">
        <w:rPr>
          <w:rFonts w:ascii="Georgia" w:hAnsi="Georgia"/>
          <w:sz w:val="32"/>
        </w:rPr>
        <w:t xml:space="preserve">est assurément de Catelyn Stark que lady Brienne tient ces calomnies. Les Stark ne </w:t>
      </w:r>
      <w:r w:rsidR="004F451B" w:rsidRPr="007B0F29">
        <w:rPr>
          <w:rFonts w:ascii="Georgia" w:hAnsi="Georgia"/>
          <w:sz w:val="32"/>
        </w:rPr>
        <w:t>pouvant</w:t>
      </w:r>
      <w:r w:rsidRPr="007B0F29">
        <w:rPr>
          <w:rFonts w:ascii="Georgia" w:hAnsi="Georgia"/>
          <w:sz w:val="32"/>
        </w:rPr>
        <w:t xml:space="preserve"> espérer vous vaincre par les armes, ser, voilà qu</w:t>
      </w:r>
      <w:r w:rsidR="00007603" w:rsidRPr="007B0F29">
        <w:rPr>
          <w:rFonts w:ascii="Georgia" w:hAnsi="Georgia"/>
          <w:sz w:val="32"/>
        </w:rPr>
        <w:t>’</w:t>
      </w:r>
      <w:r w:rsidRPr="007B0F29">
        <w:rPr>
          <w:rFonts w:ascii="Georgia" w:hAnsi="Georgia"/>
          <w:sz w:val="32"/>
        </w:rPr>
        <w:t>ils font la guerre avec des mots empoisonnés. »</w:t>
      </w:r>
    </w:p>
    <w:p w:rsidR="007B0F29" w:rsidRPr="007B0F29" w:rsidRDefault="007B0F29" w:rsidP="007B0F29">
      <w:pPr>
        <w:ind w:firstLine="567"/>
        <w:jc w:val="both"/>
        <w:rPr>
          <w:rFonts w:ascii="Georgia" w:hAnsi="Georgia"/>
          <w:i/>
          <w:sz w:val="32"/>
        </w:rPr>
      </w:pPr>
      <w:r w:rsidRPr="007B0F29">
        <w:rPr>
          <w:rFonts w:ascii="Georgia" w:hAnsi="Georgia"/>
          <w:i/>
          <w:sz w:val="32"/>
        </w:rPr>
        <w:t>Ils m’ont bel et bien vaincu par les armes, espèce de museau de cré</w:t>
      </w:r>
      <w:r w:rsidRPr="007B0F29">
        <w:rPr>
          <w:rFonts w:ascii="Georgia" w:hAnsi="Georgia"/>
          <w:i/>
          <w:sz w:val="32"/>
        </w:rPr>
        <w:softHyphen/>
        <w:t>tin fuyant.</w:t>
      </w:r>
      <w:r w:rsidR="00331B15" w:rsidRPr="007B0F29">
        <w:rPr>
          <w:rFonts w:ascii="Georgia" w:hAnsi="Georgia"/>
          <w:sz w:val="32"/>
        </w:rPr>
        <w:t xml:space="preserve"> Jaime sourit d</w:t>
      </w:r>
      <w:r w:rsidR="00007603" w:rsidRPr="007B0F29">
        <w:rPr>
          <w:rFonts w:ascii="Georgia" w:hAnsi="Georgia"/>
          <w:sz w:val="32"/>
        </w:rPr>
        <w:t>’</w:t>
      </w:r>
      <w:r w:rsidR="00331B15" w:rsidRPr="007B0F29">
        <w:rPr>
          <w:rFonts w:ascii="Georgia" w:hAnsi="Georgia"/>
          <w:sz w:val="32"/>
        </w:rPr>
        <w:t>un air entendu. Permettez-leur, et les gens ne demandaient qu</w:t>
      </w:r>
      <w:r w:rsidR="00007603" w:rsidRPr="007B0F29">
        <w:rPr>
          <w:rFonts w:ascii="Georgia" w:hAnsi="Georgia"/>
          <w:sz w:val="32"/>
        </w:rPr>
        <w:t>’</w:t>
      </w:r>
      <w:r w:rsidR="00331B15" w:rsidRPr="007B0F29">
        <w:rPr>
          <w:rFonts w:ascii="Georgia" w:hAnsi="Georgia"/>
          <w:sz w:val="32"/>
        </w:rPr>
        <w:t>à lire des tas de choses derrière un sourire entendu.</w:t>
      </w:r>
      <w:r w:rsidRPr="007B0F29">
        <w:rPr>
          <w:rFonts w:ascii="Georgia" w:hAnsi="Georgia"/>
          <w:i/>
          <w:sz w:val="32"/>
        </w:rPr>
        <w:t xml:space="preserve"> Cousin Cleos a-t-il véritablement gobé sa potée de fumier, ou tente-t-il tout bonnement de se faire bien voir</w:t>
      </w:r>
      <w:r w:rsidR="004F451B">
        <w:rPr>
          <w:rFonts w:ascii="Georgia" w:hAnsi="Georgia"/>
          <w:i/>
          <w:sz w:val="32"/>
        </w:rPr>
        <w:t xml:space="preserve"> </w:t>
      </w:r>
      <w:r w:rsidRPr="007B0F29">
        <w:rPr>
          <w:rFonts w:ascii="Georgia" w:hAnsi="Georgia"/>
          <w:i/>
          <w:sz w:val="32"/>
        </w:rPr>
        <w:t>? A quoi avons-nous affaire ici, à un lèche-cul ou à une andouille honnête ?</w:t>
      </w:r>
    </w:p>
    <w:p w:rsidR="00331B15" w:rsidRPr="007B0F29" w:rsidRDefault="00331B15" w:rsidP="007B0F29">
      <w:pPr>
        <w:ind w:firstLine="567"/>
        <w:jc w:val="both"/>
        <w:rPr>
          <w:rFonts w:ascii="Georgia" w:hAnsi="Georgia"/>
          <w:sz w:val="32"/>
        </w:rPr>
      </w:pPr>
      <w:r w:rsidRPr="007B0F29">
        <w:rPr>
          <w:rFonts w:ascii="Georgia" w:hAnsi="Georgia"/>
          <w:sz w:val="32"/>
        </w:rPr>
        <w:t xml:space="preserve">Ser Cleos reprit allègrement son babillage. « Il faudrait </w:t>
      </w:r>
      <w:r w:rsidR="004F451B" w:rsidRPr="007B0F29">
        <w:rPr>
          <w:rFonts w:ascii="Georgia" w:hAnsi="Georgia"/>
          <w:sz w:val="32"/>
        </w:rPr>
        <w:t>ignorer</w:t>
      </w:r>
      <w:r w:rsidRPr="007B0F29">
        <w:rPr>
          <w:rFonts w:ascii="Georgia" w:hAnsi="Georgia"/>
          <w:sz w:val="32"/>
        </w:rPr>
        <w:t xml:space="preserve"> jusqu</w:t>
      </w:r>
      <w:r w:rsidR="00007603" w:rsidRPr="007B0F29">
        <w:rPr>
          <w:rFonts w:ascii="Georgia" w:hAnsi="Georgia"/>
          <w:sz w:val="32"/>
        </w:rPr>
        <w:t>’</w:t>
      </w:r>
      <w:r w:rsidRPr="007B0F29">
        <w:rPr>
          <w:rFonts w:ascii="Georgia" w:hAnsi="Georgia"/>
          <w:sz w:val="32"/>
        </w:rPr>
        <w:t>au sens</w:t>
      </w:r>
      <w:r w:rsidR="007B0F29" w:rsidRPr="007B0F29">
        <w:rPr>
          <w:rFonts w:ascii="Georgia" w:hAnsi="Georgia"/>
          <w:i/>
          <w:sz w:val="32"/>
        </w:rPr>
        <w:t xml:space="preserve"> </w:t>
      </w:r>
      <w:r w:rsidR="007B0F29" w:rsidRPr="004F451B">
        <w:rPr>
          <w:rFonts w:ascii="Georgia" w:hAnsi="Georgia"/>
          <w:sz w:val="32"/>
        </w:rPr>
        <w:t>d’</w:t>
      </w:r>
      <w:r w:rsidR="007B0F29" w:rsidRPr="007B0F29">
        <w:rPr>
          <w:rFonts w:ascii="Georgia" w:hAnsi="Georgia"/>
          <w:i/>
          <w:sz w:val="32"/>
        </w:rPr>
        <w:t>honneur</w:t>
      </w:r>
      <w:r w:rsidRPr="007B0F29">
        <w:rPr>
          <w:rFonts w:ascii="Georgia" w:hAnsi="Georgia"/>
          <w:sz w:val="32"/>
        </w:rPr>
        <w:t xml:space="preserve"> pour croire un frère juré de la Garde capable de maltraiter un enfant. »</w:t>
      </w:r>
    </w:p>
    <w:p w:rsidR="00331B15" w:rsidRPr="007B0F29" w:rsidRDefault="007B0F29" w:rsidP="007B0F29">
      <w:pPr>
        <w:ind w:firstLine="567"/>
        <w:jc w:val="both"/>
        <w:rPr>
          <w:rFonts w:ascii="Georgia" w:hAnsi="Georgia"/>
          <w:sz w:val="32"/>
        </w:rPr>
      </w:pPr>
      <w:r w:rsidRPr="007B0F29">
        <w:rPr>
          <w:rFonts w:ascii="Georgia" w:hAnsi="Georgia"/>
          <w:i/>
          <w:sz w:val="32"/>
        </w:rPr>
        <w:t>Lèche-cul.</w:t>
      </w:r>
      <w:r w:rsidR="00331B15" w:rsidRPr="007B0F29">
        <w:rPr>
          <w:rFonts w:ascii="Georgia" w:hAnsi="Georgia"/>
          <w:sz w:val="32"/>
        </w:rPr>
        <w:t xml:space="preserve"> A dire vrai, Jaime s</w:t>
      </w:r>
      <w:r w:rsidR="00007603" w:rsidRPr="007B0F29">
        <w:rPr>
          <w:rFonts w:ascii="Georgia" w:hAnsi="Georgia"/>
          <w:sz w:val="32"/>
        </w:rPr>
        <w:t>’</w:t>
      </w:r>
      <w:r w:rsidR="00331B15" w:rsidRPr="007B0F29">
        <w:rPr>
          <w:rFonts w:ascii="Georgia" w:hAnsi="Georgia"/>
          <w:sz w:val="32"/>
        </w:rPr>
        <w:t>était vite repenti d</w:t>
      </w:r>
      <w:r w:rsidR="00007603" w:rsidRPr="007B0F29">
        <w:rPr>
          <w:rFonts w:ascii="Georgia" w:hAnsi="Georgia"/>
          <w:sz w:val="32"/>
        </w:rPr>
        <w:t>’</w:t>
      </w:r>
      <w:r w:rsidR="00331B15" w:rsidRPr="007B0F29">
        <w:rPr>
          <w:rFonts w:ascii="Georgia" w:hAnsi="Georgia"/>
          <w:sz w:val="32"/>
        </w:rPr>
        <w:t>avoir repoussé Brandon Stark dans le vide. Cersei n</w:t>
      </w:r>
      <w:r w:rsidR="00007603" w:rsidRPr="007B0F29">
        <w:rPr>
          <w:rFonts w:ascii="Georgia" w:hAnsi="Georgia"/>
          <w:sz w:val="32"/>
        </w:rPr>
        <w:t>’</w:t>
      </w:r>
      <w:r w:rsidR="00331B15" w:rsidRPr="007B0F29">
        <w:rPr>
          <w:rFonts w:ascii="Georgia" w:hAnsi="Georgia"/>
          <w:sz w:val="32"/>
        </w:rPr>
        <w:t>avait cessé de le chagriner, dès lors que le gamin refusait de crever. « Il n</w:t>
      </w:r>
      <w:r w:rsidR="00007603" w:rsidRPr="007B0F29">
        <w:rPr>
          <w:rFonts w:ascii="Georgia" w:hAnsi="Georgia"/>
          <w:sz w:val="32"/>
        </w:rPr>
        <w:t>’</w:t>
      </w:r>
      <w:r w:rsidR="00331B15" w:rsidRPr="007B0F29">
        <w:rPr>
          <w:rFonts w:ascii="Georgia" w:hAnsi="Georgia"/>
          <w:sz w:val="32"/>
        </w:rPr>
        <w:t>avait que</w:t>
      </w:r>
      <w:r w:rsidRPr="007B0F29">
        <w:rPr>
          <w:rFonts w:ascii="Georgia" w:hAnsi="Georgia"/>
          <w:i/>
          <w:sz w:val="32"/>
        </w:rPr>
        <w:t xml:space="preserve"> sept </w:t>
      </w:r>
      <w:r w:rsidR="00331B15" w:rsidRPr="007B0F29">
        <w:rPr>
          <w:rFonts w:ascii="Georgia" w:hAnsi="Georgia"/>
          <w:sz w:val="32"/>
        </w:rPr>
        <w:t>ans, Jaime, morigénait-elle. Dût-il comprendre ce qu</w:t>
      </w:r>
      <w:r w:rsidR="00007603" w:rsidRPr="007B0F29">
        <w:rPr>
          <w:rFonts w:ascii="Georgia" w:hAnsi="Georgia"/>
          <w:sz w:val="32"/>
        </w:rPr>
        <w:t>’</w:t>
      </w:r>
      <w:r w:rsidR="00331B15" w:rsidRPr="007B0F29">
        <w:rPr>
          <w:rFonts w:ascii="Georgia" w:hAnsi="Georgia"/>
          <w:sz w:val="32"/>
        </w:rPr>
        <w:t xml:space="preserve">il </w:t>
      </w:r>
      <w:r w:rsidR="00331B15" w:rsidRPr="007B0F29">
        <w:rPr>
          <w:rFonts w:ascii="Georgia" w:hAnsi="Georgia"/>
          <w:sz w:val="32"/>
        </w:rPr>
        <w:lastRenderedPageBreak/>
        <w:t>voyait, nous aurions toujours trouvé le moyen de l</w:t>
      </w:r>
      <w:r w:rsidR="00007603" w:rsidRPr="007B0F29">
        <w:rPr>
          <w:rFonts w:ascii="Georgia" w:hAnsi="Georgia"/>
          <w:sz w:val="32"/>
        </w:rPr>
        <w:t>’</w:t>
      </w:r>
      <w:r w:rsidR="00331B15" w:rsidRPr="007B0F29">
        <w:rPr>
          <w:rFonts w:ascii="Georgia" w:hAnsi="Georgia"/>
          <w:sz w:val="32"/>
        </w:rPr>
        <w:t>effrayer pour qu</w:t>
      </w:r>
      <w:r w:rsidR="00007603" w:rsidRPr="007B0F29">
        <w:rPr>
          <w:rFonts w:ascii="Georgia" w:hAnsi="Georgia"/>
          <w:sz w:val="32"/>
        </w:rPr>
        <w:t>’</w:t>
      </w:r>
      <w:r w:rsidR="00331B15" w:rsidRPr="007B0F29">
        <w:rPr>
          <w:rFonts w:ascii="Georgia" w:hAnsi="Georgia"/>
          <w:sz w:val="32"/>
        </w:rPr>
        <w:t>il se taise.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pensais pas que tu aies envie...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ne penses</w:t>
      </w:r>
      <w:r w:rsidR="007B0F29" w:rsidRPr="007B0F29">
        <w:rPr>
          <w:rFonts w:ascii="Georgia" w:hAnsi="Georgia"/>
          <w:i/>
          <w:sz w:val="32"/>
        </w:rPr>
        <w:t xml:space="preserve"> jamais.</w:t>
      </w:r>
      <w:r w:rsidR="00331B15" w:rsidRPr="007B0F29">
        <w:rPr>
          <w:rFonts w:ascii="Georgia" w:hAnsi="Georgia"/>
          <w:sz w:val="32"/>
        </w:rPr>
        <w:t xml:space="preserve"> S</w:t>
      </w:r>
      <w:r w:rsidRPr="007B0F29">
        <w:rPr>
          <w:rFonts w:ascii="Georgia" w:hAnsi="Georgia"/>
          <w:sz w:val="32"/>
        </w:rPr>
        <w:t>’</w:t>
      </w:r>
      <w:r w:rsidR="00331B15" w:rsidRPr="007B0F29">
        <w:rPr>
          <w:rFonts w:ascii="Georgia" w:hAnsi="Georgia"/>
          <w:sz w:val="32"/>
        </w:rPr>
        <w:t>il finit par se réveiller et dit à son père ce qu</w:t>
      </w:r>
      <w:r w:rsidRPr="007B0F29">
        <w:rPr>
          <w:rFonts w:ascii="Georgia" w:hAnsi="Georgia"/>
          <w:sz w:val="32"/>
        </w:rPr>
        <w:t>’</w:t>
      </w:r>
      <w:r w:rsidR="00331B15" w:rsidRPr="007B0F29">
        <w:rPr>
          <w:rFonts w:ascii="Georgia" w:hAnsi="Georgia"/>
          <w:sz w:val="32"/>
        </w:rPr>
        <w:t>il a vu...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si si. » Il l</w:t>
      </w:r>
      <w:r w:rsidRPr="007B0F29">
        <w:rPr>
          <w:rFonts w:ascii="Georgia" w:hAnsi="Georgia"/>
          <w:sz w:val="32"/>
        </w:rPr>
        <w:t>’</w:t>
      </w:r>
      <w:r w:rsidR="00331B15" w:rsidRPr="007B0F29">
        <w:rPr>
          <w:rFonts w:ascii="Georgia" w:hAnsi="Georgia"/>
          <w:sz w:val="32"/>
        </w:rPr>
        <w:t>avait attirée sur ses genoux. « S</w:t>
      </w:r>
      <w:r w:rsidRPr="007B0F29">
        <w:rPr>
          <w:rFonts w:ascii="Georgia" w:hAnsi="Georgia"/>
          <w:sz w:val="32"/>
        </w:rPr>
        <w:t>’</w:t>
      </w:r>
      <w:r w:rsidR="00331B15" w:rsidRPr="007B0F29">
        <w:rPr>
          <w:rFonts w:ascii="Georgia" w:hAnsi="Georgia"/>
          <w:sz w:val="32"/>
        </w:rPr>
        <w:t>il se réveille, nous dirons qu</w:t>
      </w:r>
      <w:r w:rsidRPr="007B0F29">
        <w:rPr>
          <w:rFonts w:ascii="Georgia" w:hAnsi="Georgia"/>
          <w:sz w:val="32"/>
        </w:rPr>
        <w:t>’</w:t>
      </w:r>
      <w:r w:rsidR="00331B15" w:rsidRPr="007B0F29">
        <w:rPr>
          <w:rFonts w:ascii="Georgia" w:hAnsi="Georgia"/>
          <w:sz w:val="32"/>
        </w:rPr>
        <w:t>il a rêvé, nous le traiterons de menteur et, dans le pire des cas, je tuerai Ned Stark.</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alors, selon toi, que fera</w:t>
      </w:r>
      <w:r w:rsidR="007B0F29" w:rsidRPr="007B0F29">
        <w:rPr>
          <w:rFonts w:ascii="Georgia" w:hAnsi="Georgia"/>
          <w:i/>
          <w:sz w:val="32"/>
        </w:rPr>
        <w:t xml:space="preserve"> Robert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Robert fasse ce qui lui chante. Je guerroierai contre lui, s</w:t>
      </w:r>
      <w:r w:rsidRPr="007B0F29">
        <w:rPr>
          <w:rFonts w:ascii="Georgia" w:hAnsi="Georgia"/>
          <w:sz w:val="32"/>
        </w:rPr>
        <w:t>’</w:t>
      </w:r>
      <w:r w:rsidR="00331B15" w:rsidRPr="007B0F29">
        <w:rPr>
          <w:rFonts w:ascii="Georgia" w:hAnsi="Georgia"/>
          <w:sz w:val="32"/>
        </w:rPr>
        <w:t>il le faut. Et c</w:t>
      </w:r>
      <w:r w:rsidRPr="007B0F29">
        <w:rPr>
          <w:rFonts w:ascii="Georgia" w:hAnsi="Georgia"/>
          <w:sz w:val="32"/>
        </w:rPr>
        <w:t>’</w:t>
      </w:r>
      <w:r w:rsidR="00331B15" w:rsidRPr="007B0F29">
        <w:rPr>
          <w:rFonts w:ascii="Georgia" w:hAnsi="Georgia"/>
          <w:sz w:val="32"/>
        </w:rPr>
        <w:t>est "Le Con de Cersei" que les chanteurs appelleront notre conflit.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Lâche-moi, Jaime ! » s</w:t>
      </w:r>
      <w:r w:rsidRPr="007B0F29">
        <w:rPr>
          <w:rFonts w:ascii="Georgia" w:hAnsi="Georgia"/>
          <w:sz w:val="32"/>
        </w:rPr>
        <w:t>’</w:t>
      </w:r>
      <w:r w:rsidR="00331B15" w:rsidRPr="007B0F29">
        <w:rPr>
          <w:rFonts w:ascii="Georgia" w:hAnsi="Georgia"/>
          <w:sz w:val="32"/>
        </w:rPr>
        <w:t>insurgea-t-elle avec fureur en se débattant pour se relever.</w:t>
      </w:r>
    </w:p>
    <w:p w:rsidR="00331B15" w:rsidRPr="007B0F29" w:rsidRDefault="00331B15" w:rsidP="007B0F29">
      <w:pPr>
        <w:ind w:firstLine="567"/>
        <w:jc w:val="both"/>
        <w:rPr>
          <w:rFonts w:ascii="Georgia" w:hAnsi="Georgia"/>
          <w:sz w:val="32"/>
        </w:rPr>
      </w:pPr>
      <w:r w:rsidRPr="007B0F29">
        <w:rPr>
          <w:rFonts w:ascii="Georgia" w:hAnsi="Georgia"/>
          <w:sz w:val="32"/>
        </w:rPr>
        <w:t>Au lieu de quoi il l</w:t>
      </w:r>
      <w:r w:rsidR="00007603" w:rsidRPr="007B0F29">
        <w:rPr>
          <w:rFonts w:ascii="Georgia" w:hAnsi="Georgia"/>
          <w:sz w:val="32"/>
        </w:rPr>
        <w:t>’</w:t>
      </w:r>
      <w:r w:rsidRPr="007B0F29">
        <w:rPr>
          <w:rFonts w:ascii="Georgia" w:hAnsi="Georgia"/>
          <w:sz w:val="32"/>
        </w:rPr>
        <w:t>avait embrassée. Elle résista un moment, mais sa bouche s</w:t>
      </w:r>
      <w:r w:rsidR="00007603" w:rsidRPr="007B0F29">
        <w:rPr>
          <w:rFonts w:ascii="Georgia" w:hAnsi="Georgia"/>
          <w:sz w:val="32"/>
        </w:rPr>
        <w:t>’</w:t>
      </w:r>
      <w:r w:rsidRPr="007B0F29">
        <w:rPr>
          <w:rFonts w:ascii="Georgia" w:hAnsi="Georgia"/>
          <w:sz w:val="32"/>
        </w:rPr>
        <w:t>ouvrit à la sienne, finalement. Sa langue avait, se souvenait-il, un goût de girofle et de vin. Un long frisson parcourut Cersei. Il porta la main vers son corsage et le lui arracha, déchirant la soie pour mieux dénuder sa gorge, et ils oublièrent le petit Stark quelque temps.</w:t>
      </w:r>
    </w:p>
    <w:p w:rsidR="007B0F29" w:rsidRPr="007B0F29" w:rsidRDefault="00331B15" w:rsidP="007B0F29">
      <w:pPr>
        <w:ind w:firstLine="567"/>
        <w:jc w:val="both"/>
        <w:rPr>
          <w:rFonts w:ascii="Georgia" w:hAnsi="Georgia"/>
          <w:i/>
          <w:sz w:val="32"/>
        </w:rPr>
      </w:pPr>
      <w:r w:rsidRPr="007B0F29">
        <w:rPr>
          <w:rFonts w:ascii="Georgia" w:hAnsi="Georgia"/>
          <w:sz w:val="32"/>
        </w:rPr>
        <w:t>Cersei se l</w:t>
      </w:r>
      <w:r w:rsidR="00007603" w:rsidRPr="007B0F29">
        <w:rPr>
          <w:rFonts w:ascii="Georgia" w:hAnsi="Georgia"/>
          <w:sz w:val="32"/>
        </w:rPr>
        <w:t>’</w:t>
      </w:r>
      <w:r w:rsidRPr="007B0F29">
        <w:rPr>
          <w:rFonts w:ascii="Georgia" w:hAnsi="Georgia"/>
          <w:sz w:val="32"/>
        </w:rPr>
        <w:t>était-elle ensuite rappelé</w:t>
      </w:r>
      <w:r w:rsidR="004F451B">
        <w:rPr>
          <w:rFonts w:ascii="Georgia" w:hAnsi="Georgia"/>
          <w:sz w:val="32"/>
        </w:rPr>
        <w:t xml:space="preserve"> </w:t>
      </w:r>
      <w:r w:rsidRPr="007B0F29">
        <w:rPr>
          <w:rFonts w:ascii="Georgia" w:hAnsi="Georgia"/>
          <w:sz w:val="32"/>
        </w:rPr>
        <w:t>? Avait-elle, afin de s</w:t>
      </w:r>
      <w:r w:rsidR="00007603" w:rsidRPr="007B0F29">
        <w:rPr>
          <w:rFonts w:ascii="Georgia" w:hAnsi="Georgia"/>
          <w:sz w:val="32"/>
        </w:rPr>
        <w:t>’</w:t>
      </w:r>
      <w:r w:rsidRPr="007B0F29">
        <w:rPr>
          <w:rFonts w:ascii="Georgia" w:hAnsi="Georgia"/>
          <w:sz w:val="32"/>
        </w:rPr>
        <w:t>assurer qu</w:t>
      </w:r>
      <w:r w:rsidR="00007603" w:rsidRPr="007B0F29">
        <w:rPr>
          <w:rFonts w:ascii="Georgia" w:hAnsi="Georgia"/>
          <w:sz w:val="32"/>
        </w:rPr>
        <w:t>’</w:t>
      </w:r>
      <w:r w:rsidRPr="007B0F29">
        <w:rPr>
          <w:rFonts w:ascii="Georgia" w:hAnsi="Georgia"/>
          <w:sz w:val="32"/>
        </w:rPr>
        <w:t>il ne se réveille jamais, engagé le type dont parlait lady Catelyn ?</w:t>
      </w:r>
      <w:r w:rsidR="007B0F29" w:rsidRPr="007B0F29">
        <w:rPr>
          <w:rFonts w:ascii="Georgia" w:hAnsi="Georgia"/>
          <w:i/>
          <w:sz w:val="32"/>
        </w:rPr>
        <w:t xml:space="preserve"> Si elle avait voulu sa mort, c’est moi qu’elle en aurait chargé. Et ça ne lui ressemble pas, de choisir un bousilleur pareil pour exécutant.</w:t>
      </w:r>
    </w:p>
    <w:p w:rsidR="00331B15" w:rsidRPr="007B0F29" w:rsidRDefault="00331B15" w:rsidP="007B0F29">
      <w:pPr>
        <w:ind w:firstLine="567"/>
        <w:jc w:val="both"/>
        <w:rPr>
          <w:rFonts w:ascii="Georgia" w:hAnsi="Georgia"/>
          <w:sz w:val="32"/>
        </w:rPr>
      </w:pPr>
      <w:r w:rsidRPr="007B0F29">
        <w:rPr>
          <w:rFonts w:ascii="Georgia" w:hAnsi="Georgia"/>
          <w:sz w:val="32"/>
        </w:rPr>
        <w:t>Vers l</w:t>
      </w:r>
      <w:r w:rsidR="00007603" w:rsidRPr="007B0F29">
        <w:rPr>
          <w:rFonts w:ascii="Georgia" w:hAnsi="Georgia"/>
          <w:sz w:val="32"/>
        </w:rPr>
        <w:t>’</w:t>
      </w:r>
      <w:r w:rsidRPr="007B0F29">
        <w:rPr>
          <w:rFonts w:ascii="Georgia" w:hAnsi="Georgia"/>
          <w:sz w:val="32"/>
        </w:rPr>
        <w:t>aval, le soleil levant miroitait sur les flots flagellés par le vent. La berge sud était d</w:t>
      </w:r>
      <w:r w:rsidR="00007603" w:rsidRPr="007B0F29">
        <w:rPr>
          <w:rFonts w:ascii="Georgia" w:hAnsi="Georgia"/>
          <w:sz w:val="32"/>
        </w:rPr>
        <w:t>’</w:t>
      </w:r>
      <w:r w:rsidRPr="007B0F29">
        <w:rPr>
          <w:rFonts w:ascii="Georgia" w:hAnsi="Georgia"/>
          <w:sz w:val="32"/>
        </w:rPr>
        <w:t>argile rouge, et douce comme tout. De petits cours d</w:t>
      </w:r>
      <w:r w:rsidR="00007603" w:rsidRPr="007B0F29">
        <w:rPr>
          <w:rFonts w:ascii="Georgia" w:hAnsi="Georgia"/>
          <w:sz w:val="32"/>
        </w:rPr>
        <w:t>’</w:t>
      </w:r>
      <w:r w:rsidRPr="007B0F29">
        <w:rPr>
          <w:rFonts w:ascii="Georgia" w:hAnsi="Georgia"/>
          <w:sz w:val="32"/>
        </w:rPr>
        <w:t>eau se déversaient dans le grand, et des arbres noyés pourrissaient, toujours accrochés aux rives. La berge nord était plus âpre. Hauts d</w:t>
      </w:r>
      <w:r w:rsidR="00007603" w:rsidRPr="007B0F29">
        <w:rPr>
          <w:rFonts w:ascii="Georgia" w:hAnsi="Georgia"/>
          <w:sz w:val="32"/>
        </w:rPr>
        <w:t>’</w:t>
      </w:r>
      <w:r w:rsidRPr="007B0F29">
        <w:rPr>
          <w:rFonts w:ascii="Georgia" w:hAnsi="Georgia"/>
          <w:sz w:val="32"/>
        </w:rPr>
        <w:t xml:space="preserve">une vingtaine de pieds, ses escarpements rocheux portaient un fouillis de hêtres, de chênes et de </w:t>
      </w:r>
      <w:r w:rsidR="004F451B" w:rsidRPr="007B0F29">
        <w:rPr>
          <w:rFonts w:ascii="Georgia" w:hAnsi="Georgia"/>
          <w:sz w:val="32"/>
        </w:rPr>
        <w:t>châtaigniers</w:t>
      </w:r>
      <w:r w:rsidRPr="007B0F29">
        <w:rPr>
          <w:rFonts w:ascii="Georgia" w:hAnsi="Georgia"/>
          <w:sz w:val="32"/>
        </w:rPr>
        <w:t>. Là-bas devant se dressait sur une éminence une tour de guet qui grandissait à chaque coup de rame. Bien avant qu</w:t>
      </w:r>
      <w:r w:rsidR="00007603" w:rsidRPr="007B0F29">
        <w:rPr>
          <w:rFonts w:ascii="Georgia" w:hAnsi="Georgia"/>
          <w:sz w:val="32"/>
        </w:rPr>
        <w:t>’</w:t>
      </w:r>
      <w:r w:rsidRPr="007B0F29">
        <w:rPr>
          <w:rFonts w:ascii="Georgia" w:hAnsi="Georgia"/>
          <w:sz w:val="32"/>
        </w:rPr>
        <w:t>on ne l</w:t>
      </w:r>
      <w:r w:rsidR="00007603" w:rsidRPr="007B0F29">
        <w:rPr>
          <w:rFonts w:ascii="Georgia" w:hAnsi="Georgia"/>
          <w:sz w:val="32"/>
        </w:rPr>
        <w:t>’</w:t>
      </w:r>
      <w:r w:rsidRPr="007B0F29">
        <w:rPr>
          <w:rFonts w:ascii="Georgia" w:hAnsi="Georgia"/>
          <w:sz w:val="32"/>
        </w:rPr>
        <w:t xml:space="preserve">eût atteinte, pierres érodées submergées de rosiers </w:t>
      </w:r>
      <w:r w:rsidR="004F451B" w:rsidRPr="007B0F29">
        <w:rPr>
          <w:rFonts w:ascii="Georgia" w:hAnsi="Georgia"/>
          <w:sz w:val="32"/>
        </w:rPr>
        <w:t>grimpants</w:t>
      </w:r>
      <w:r w:rsidRPr="007B0F29">
        <w:rPr>
          <w:rFonts w:ascii="Georgia" w:hAnsi="Georgia"/>
          <w:sz w:val="32"/>
        </w:rPr>
        <w:t>, Jaime la savait abandonnée.</w:t>
      </w:r>
    </w:p>
    <w:p w:rsidR="00331B15" w:rsidRPr="007B0F29" w:rsidRDefault="00331B15" w:rsidP="007B0F29">
      <w:pPr>
        <w:ind w:firstLine="567"/>
        <w:jc w:val="both"/>
        <w:rPr>
          <w:rFonts w:ascii="Georgia" w:hAnsi="Georgia"/>
          <w:sz w:val="32"/>
        </w:rPr>
      </w:pPr>
      <w:r w:rsidRPr="007B0F29">
        <w:rPr>
          <w:rFonts w:ascii="Georgia" w:hAnsi="Georgia"/>
          <w:sz w:val="32"/>
        </w:rPr>
        <w:t>Lorsque tourna le vent, ser Cleos aida la grande bringue à hisser la voile, un triangle de grosse toile rigide à rayures rouges et bleues. Aux couleurs Tully, parfaites pour s</w:t>
      </w:r>
      <w:r w:rsidR="00007603" w:rsidRPr="007B0F29">
        <w:rPr>
          <w:rFonts w:ascii="Georgia" w:hAnsi="Georgia"/>
          <w:sz w:val="32"/>
        </w:rPr>
        <w:t>’</w:t>
      </w:r>
      <w:r w:rsidRPr="007B0F29">
        <w:rPr>
          <w:rFonts w:ascii="Georgia" w:hAnsi="Georgia"/>
          <w:sz w:val="32"/>
        </w:rPr>
        <w:t xml:space="preserve">attirer malheur si </w:t>
      </w:r>
      <w:r w:rsidRPr="007B0F29">
        <w:rPr>
          <w:rFonts w:ascii="Georgia" w:hAnsi="Georgia"/>
          <w:sz w:val="32"/>
        </w:rPr>
        <w:lastRenderedPageBreak/>
        <w:t>l</w:t>
      </w:r>
      <w:r w:rsidR="00007603" w:rsidRPr="007B0F29">
        <w:rPr>
          <w:rFonts w:ascii="Georgia" w:hAnsi="Georgia"/>
          <w:sz w:val="32"/>
        </w:rPr>
        <w:t>’</w:t>
      </w:r>
      <w:r w:rsidRPr="007B0F29">
        <w:rPr>
          <w:rFonts w:ascii="Georgia" w:hAnsi="Georgia"/>
          <w:sz w:val="32"/>
        </w:rPr>
        <w:t>on croisait par là des forces Lannister, mais on n</w:t>
      </w:r>
      <w:r w:rsidR="00007603" w:rsidRPr="007B0F29">
        <w:rPr>
          <w:rFonts w:ascii="Georgia" w:hAnsi="Georgia"/>
          <w:sz w:val="32"/>
        </w:rPr>
        <w:t>’</w:t>
      </w:r>
      <w:r w:rsidRPr="007B0F29">
        <w:rPr>
          <w:rFonts w:ascii="Georgia" w:hAnsi="Georgia"/>
          <w:sz w:val="32"/>
        </w:rPr>
        <w:t>en avait pas d</w:t>
      </w:r>
      <w:r w:rsidR="00007603" w:rsidRPr="007B0F29">
        <w:rPr>
          <w:rFonts w:ascii="Georgia" w:hAnsi="Georgia"/>
          <w:sz w:val="32"/>
        </w:rPr>
        <w:t>’</w:t>
      </w:r>
      <w:r w:rsidRPr="007B0F29">
        <w:rPr>
          <w:rFonts w:ascii="Georgia" w:hAnsi="Georgia"/>
          <w:sz w:val="32"/>
        </w:rPr>
        <w:t>autre. Brienne prit la barre. Jaime fit ferrailler ses chaînes en se propulsant vers le bordage sous le vent. Egalement favorisée par le courant, leur fuite s</w:t>
      </w:r>
      <w:r w:rsidR="00007603" w:rsidRPr="007B0F29">
        <w:rPr>
          <w:rFonts w:ascii="Georgia" w:hAnsi="Georgia"/>
          <w:sz w:val="32"/>
        </w:rPr>
        <w:t>’</w:t>
      </w:r>
      <w:r w:rsidRPr="007B0F29">
        <w:rPr>
          <w:rFonts w:ascii="Georgia" w:hAnsi="Georgia"/>
          <w:sz w:val="32"/>
        </w:rPr>
        <w:t>accéléra désormais. «</w:t>
      </w:r>
      <w:r w:rsidR="004F451B">
        <w:rPr>
          <w:rFonts w:ascii="Georgia" w:hAnsi="Georgia"/>
          <w:sz w:val="32"/>
        </w:rPr>
        <w:t xml:space="preserve"> </w:t>
      </w:r>
      <w:r w:rsidRPr="007B0F29">
        <w:rPr>
          <w:rFonts w:ascii="Georgia" w:hAnsi="Georgia"/>
          <w:sz w:val="32"/>
        </w:rPr>
        <w:t>Nous nous épargnerions un bon bout de trajet si vous me remettiez à mon père et pas à mon frère, signala-t-il.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filles de lady Catelyn sont à Port-Réal. Je n</w:t>
      </w:r>
      <w:r w:rsidRPr="007B0F29">
        <w:rPr>
          <w:rFonts w:ascii="Georgia" w:hAnsi="Georgia"/>
          <w:sz w:val="32"/>
        </w:rPr>
        <w:t>’</w:t>
      </w:r>
      <w:r w:rsidR="00331B15" w:rsidRPr="007B0F29">
        <w:rPr>
          <w:rFonts w:ascii="Georgia" w:hAnsi="Georgia"/>
          <w:sz w:val="32"/>
        </w:rPr>
        <w:t xml:space="preserve">en </w:t>
      </w:r>
      <w:r w:rsidR="004F451B" w:rsidRPr="007B0F29">
        <w:rPr>
          <w:rFonts w:ascii="Georgia" w:hAnsi="Georgia"/>
          <w:sz w:val="32"/>
        </w:rPr>
        <w:t>repartirai</w:t>
      </w:r>
      <w:r w:rsidR="00331B15" w:rsidRPr="007B0F29">
        <w:rPr>
          <w:rFonts w:ascii="Georgia" w:hAnsi="Georgia"/>
          <w:sz w:val="32"/>
        </w:rPr>
        <w:t xml:space="preserve"> qu</w:t>
      </w:r>
      <w:r w:rsidRPr="007B0F29">
        <w:rPr>
          <w:rFonts w:ascii="Georgia" w:hAnsi="Georgia"/>
          <w:sz w:val="32"/>
        </w:rPr>
        <w:t>’</w:t>
      </w:r>
      <w:r w:rsidR="00331B15" w:rsidRPr="007B0F29">
        <w:rPr>
          <w:rFonts w:ascii="Georgia" w:hAnsi="Georgia"/>
          <w:sz w:val="32"/>
        </w:rPr>
        <w:t>avec elles. »</w:t>
      </w:r>
    </w:p>
    <w:p w:rsidR="00331B15" w:rsidRPr="007B0F29" w:rsidRDefault="00331B15" w:rsidP="007B0F29">
      <w:pPr>
        <w:ind w:firstLine="567"/>
        <w:jc w:val="both"/>
        <w:rPr>
          <w:rFonts w:ascii="Georgia" w:hAnsi="Georgia"/>
          <w:sz w:val="32"/>
        </w:rPr>
      </w:pPr>
      <w:r w:rsidRPr="007B0F29">
        <w:rPr>
          <w:rFonts w:ascii="Georgia" w:hAnsi="Georgia"/>
          <w:sz w:val="32"/>
        </w:rPr>
        <w:t xml:space="preserve">Jaime se tourna vers ser Cleos. « Prête-moi ton couteau, </w:t>
      </w:r>
      <w:r w:rsidR="004F451B" w:rsidRPr="007B0F29">
        <w:rPr>
          <w:rFonts w:ascii="Georgia" w:hAnsi="Georgia"/>
          <w:sz w:val="32"/>
        </w:rPr>
        <w:t>cousin</w:t>
      </w:r>
      <w:r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 Elle se crispa. « Pas d</w:t>
      </w:r>
      <w:r w:rsidRPr="007B0F29">
        <w:rPr>
          <w:rFonts w:ascii="Georgia" w:hAnsi="Georgia"/>
          <w:sz w:val="32"/>
        </w:rPr>
        <w:t>’</w:t>
      </w:r>
      <w:r w:rsidR="00331B15" w:rsidRPr="007B0F29">
        <w:rPr>
          <w:rFonts w:ascii="Georgia" w:hAnsi="Georgia"/>
          <w:sz w:val="32"/>
        </w:rPr>
        <w:t xml:space="preserve">armes pour vous. Je ne le </w:t>
      </w:r>
      <w:r w:rsidR="004F451B" w:rsidRPr="007B0F29">
        <w:rPr>
          <w:rFonts w:ascii="Georgia" w:hAnsi="Georgia"/>
          <w:sz w:val="32"/>
        </w:rPr>
        <w:t>tolérerai</w:t>
      </w:r>
      <w:r w:rsidR="00331B15" w:rsidRPr="007B0F29">
        <w:rPr>
          <w:rFonts w:ascii="Georgia" w:hAnsi="Georgia"/>
          <w:sz w:val="32"/>
        </w:rPr>
        <w:t xml:space="preserve"> pas. » Le ton était inexorable.</w:t>
      </w:r>
    </w:p>
    <w:p w:rsidR="00331B15" w:rsidRPr="007B0F29" w:rsidRDefault="007B0F29" w:rsidP="007B0F29">
      <w:pPr>
        <w:ind w:firstLine="567"/>
        <w:jc w:val="both"/>
        <w:rPr>
          <w:rFonts w:ascii="Georgia" w:hAnsi="Georgia"/>
          <w:sz w:val="32"/>
        </w:rPr>
      </w:pPr>
      <w:r w:rsidRPr="007B0F29">
        <w:rPr>
          <w:rFonts w:ascii="Georgia" w:hAnsi="Georgia"/>
          <w:i/>
          <w:sz w:val="32"/>
        </w:rPr>
        <w:t>Malgré mes fers, elle a peur de moi.</w:t>
      </w:r>
      <w:r w:rsidR="00331B15" w:rsidRPr="007B0F29">
        <w:rPr>
          <w:rFonts w:ascii="Georgia" w:hAnsi="Georgia"/>
          <w:sz w:val="32"/>
        </w:rPr>
        <w:t xml:space="preserve"> «Apparemment, Cleos, j</w:t>
      </w:r>
      <w:r w:rsidR="00007603" w:rsidRPr="007B0F29">
        <w:rPr>
          <w:rFonts w:ascii="Georgia" w:hAnsi="Georgia"/>
          <w:sz w:val="32"/>
        </w:rPr>
        <w:t>’</w:t>
      </w:r>
      <w:r w:rsidR="00331B15" w:rsidRPr="007B0F29">
        <w:rPr>
          <w:rFonts w:ascii="Georgia" w:hAnsi="Georgia"/>
          <w:sz w:val="32"/>
        </w:rPr>
        <w:t>en suis réduit à te prier de me raser. Laisse la barbe, mais pas un cheveu sur mon crâne.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Tondu à ras ? demanda Cleos.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royaume connaît Jaime Lannister sous l</w:t>
      </w:r>
      <w:r w:rsidRPr="007B0F29">
        <w:rPr>
          <w:rFonts w:ascii="Georgia" w:hAnsi="Georgia"/>
          <w:sz w:val="32"/>
        </w:rPr>
        <w:t>’</w:t>
      </w:r>
      <w:r w:rsidR="00331B15" w:rsidRPr="007B0F29">
        <w:rPr>
          <w:rFonts w:ascii="Georgia" w:hAnsi="Georgia"/>
          <w:sz w:val="32"/>
        </w:rPr>
        <w:t>aspect d</w:t>
      </w:r>
      <w:r w:rsidRPr="007B0F29">
        <w:rPr>
          <w:rFonts w:ascii="Georgia" w:hAnsi="Georgia"/>
          <w:sz w:val="32"/>
        </w:rPr>
        <w:t>’</w:t>
      </w:r>
      <w:r w:rsidR="00331B15" w:rsidRPr="007B0F29">
        <w:rPr>
          <w:rFonts w:ascii="Georgia" w:hAnsi="Georgia"/>
          <w:sz w:val="32"/>
        </w:rPr>
        <w:t>un chevalier glabre à longs cheveux d</w:t>
      </w:r>
      <w:r w:rsidRPr="007B0F29">
        <w:rPr>
          <w:rFonts w:ascii="Georgia" w:hAnsi="Georgia"/>
          <w:sz w:val="32"/>
        </w:rPr>
        <w:t>’</w:t>
      </w:r>
      <w:r w:rsidR="00331B15" w:rsidRPr="007B0F29">
        <w:rPr>
          <w:rFonts w:ascii="Georgia" w:hAnsi="Georgia"/>
          <w:sz w:val="32"/>
        </w:rPr>
        <w:t>or. Un chauve à barbe jaune et crasseuse a plus de chances de passer inaperçu. Je préférerais n</w:t>
      </w:r>
      <w:r w:rsidRPr="007B0F29">
        <w:rPr>
          <w:rFonts w:ascii="Georgia" w:hAnsi="Georgia"/>
          <w:sz w:val="32"/>
        </w:rPr>
        <w:t>’</w:t>
      </w:r>
      <w:r w:rsidR="00331B15" w:rsidRPr="007B0F29">
        <w:rPr>
          <w:rFonts w:ascii="Georgia" w:hAnsi="Georgia"/>
          <w:sz w:val="32"/>
        </w:rPr>
        <w:t>être pas reconnu tant que je suis aux fers. »</w:t>
      </w:r>
    </w:p>
    <w:p w:rsidR="00331B15" w:rsidRPr="007B0F29" w:rsidRDefault="00331B15" w:rsidP="007B0F29">
      <w:pPr>
        <w:ind w:firstLine="567"/>
        <w:jc w:val="both"/>
        <w:rPr>
          <w:rFonts w:ascii="Georgia" w:hAnsi="Georgia"/>
          <w:sz w:val="32"/>
        </w:rPr>
      </w:pPr>
      <w:r w:rsidRPr="007B0F29">
        <w:rPr>
          <w:rFonts w:ascii="Georgia" w:hAnsi="Georgia"/>
          <w:sz w:val="32"/>
        </w:rPr>
        <w:t>La lame n</w:t>
      </w:r>
      <w:r w:rsidR="00007603" w:rsidRPr="007B0F29">
        <w:rPr>
          <w:rFonts w:ascii="Georgia" w:hAnsi="Georgia"/>
          <w:sz w:val="32"/>
        </w:rPr>
        <w:t>’</w:t>
      </w:r>
      <w:r w:rsidRPr="007B0F29">
        <w:rPr>
          <w:rFonts w:ascii="Georgia" w:hAnsi="Georgia"/>
          <w:sz w:val="32"/>
        </w:rPr>
        <w:t>avait pas tout à fait le tranchant requis. Cleos tailla d</w:t>
      </w:r>
      <w:r w:rsidR="00007603" w:rsidRPr="007B0F29">
        <w:rPr>
          <w:rFonts w:ascii="Georgia" w:hAnsi="Georgia"/>
          <w:sz w:val="32"/>
        </w:rPr>
        <w:t>’</w:t>
      </w:r>
      <w:r w:rsidRPr="007B0F29">
        <w:rPr>
          <w:rFonts w:ascii="Georgia" w:hAnsi="Georgia"/>
          <w:sz w:val="32"/>
        </w:rPr>
        <w:t>une main virile et, tout en cisaillant, ravageant la tignasse en friche, en jetait de pleines poignées par-dessus bord. Les mèches dorées flottaient d</w:t>
      </w:r>
      <w:r w:rsidR="00007603" w:rsidRPr="007B0F29">
        <w:rPr>
          <w:rFonts w:ascii="Georgia" w:hAnsi="Georgia"/>
          <w:sz w:val="32"/>
        </w:rPr>
        <w:t>’</w:t>
      </w:r>
      <w:r w:rsidRPr="007B0F29">
        <w:rPr>
          <w:rFonts w:ascii="Georgia" w:hAnsi="Georgia"/>
          <w:sz w:val="32"/>
        </w:rPr>
        <w:t>abord à la surface et, peu à peu, finissaient par sombrer. Dérangé par l</w:t>
      </w:r>
      <w:r w:rsidR="00007603" w:rsidRPr="007B0F29">
        <w:rPr>
          <w:rFonts w:ascii="Georgia" w:hAnsi="Georgia"/>
          <w:sz w:val="32"/>
        </w:rPr>
        <w:t>’</w:t>
      </w:r>
      <w:r w:rsidRPr="007B0F29">
        <w:rPr>
          <w:rFonts w:ascii="Georgia" w:hAnsi="Georgia"/>
          <w:sz w:val="32"/>
        </w:rPr>
        <w:t>ouvrage, un pou s</w:t>
      </w:r>
      <w:r w:rsidR="00007603" w:rsidRPr="007B0F29">
        <w:rPr>
          <w:rFonts w:ascii="Georgia" w:hAnsi="Georgia"/>
          <w:sz w:val="32"/>
        </w:rPr>
        <w:t>’</w:t>
      </w:r>
      <w:r w:rsidR="004F451B" w:rsidRPr="007B0F29">
        <w:rPr>
          <w:rFonts w:ascii="Georgia" w:hAnsi="Georgia"/>
          <w:sz w:val="32"/>
        </w:rPr>
        <w:t>aventura</w:t>
      </w:r>
      <w:r w:rsidRPr="007B0F29">
        <w:rPr>
          <w:rFonts w:ascii="Georgia" w:hAnsi="Georgia"/>
          <w:sz w:val="32"/>
        </w:rPr>
        <w:t xml:space="preserve"> vers la nuque. Jaime le saisit et l</w:t>
      </w:r>
      <w:r w:rsidR="00007603" w:rsidRPr="007B0F29">
        <w:rPr>
          <w:rFonts w:ascii="Georgia" w:hAnsi="Georgia"/>
          <w:sz w:val="32"/>
        </w:rPr>
        <w:t>’</w:t>
      </w:r>
      <w:r w:rsidRPr="007B0F29">
        <w:rPr>
          <w:rFonts w:ascii="Georgia" w:hAnsi="Georgia"/>
          <w:sz w:val="32"/>
        </w:rPr>
        <w:t>écrabouilla sur l</w:t>
      </w:r>
      <w:r w:rsidR="00007603" w:rsidRPr="007B0F29">
        <w:rPr>
          <w:rFonts w:ascii="Georgia" w:hAnsi="Georgia"/>
          <w:sz w:val="32"/>
        </w:rPr>
        <w:t>’</w:t>
      </w:r>
      <w:r w:rsidRPr="007B0F29">
        <w:rPr>
          <w:rFonts w:ascii="Georgia" w:hAnsi="Georgia"/>
          <w:sz w:val="32"/>
        </w:rPr>
        <w:t>ongle de son pouce. Ser Cleos en préleva d</w:t>
      </w:r>
      <w:r w:rsidR="00007603" w:rsidRPr="007B0F29">
        <w:rPr>
          <w:rFonts w:ascii="Georgia" w:hAnsi="Georgia"/>
          <w:sz w:val="32"/>
        </w:rPr>
        <w:t>’</w:t>
      </w:r>
      <w:r w:rsidRPr="007B0F29">
        <w:rPr>
          <w:rFonts w:ascii="Georgia" w:hAnsi="Georgia"/>
          <w:sz w:val="32"/>
        </w:rPr>
        <w:t>autres sur la peau du crâne et les expédia dans l</w:t>
      </w:r>
      <w:r w:rsidR="00007603" w:rsidRPr="007B0F29">
        <w:rPr>
          <w:rFonts w:ascii="Georgia" w:hAnsi="Georgia"/>
          <w:sz w:val="32"/>
        </w:rPr>
        <w:t>’</w:t>
      </w:r>
      <w:r w:rsidRPr="007B0F29">
        <w:rPr>
          <w:rFonts w:ascii="Georgia" w:hAnsi="Georgia"/>
          <w:sz w:val="32"/>
        </w:rPr>
        <w:t>eau d</w:t>
      </w:r>
      <w:r w:rsidR="00007603" w:rsidRPr="007B0F29">
        <w:rPr>
          <w:rFonts w:ascii="Georgia" w:hAnsi="Georgia"/>
          <w:sz w:val="32"/>
        </w:rPr>
        <w:t>’</w:t>
      </w:r>
      <w:r w:rsidRPr="007B0F29">
        <w:rPr>
          <w:rFonts w:ascii="Georgia" w:hAnsi="Georgia"/>
          <w:sz w:val="32"/>
        </w:rPr>
        <w:t>une chiquenaude. Après s</w:t>
      </w:r>
      <w:r w:rsidR="00007603" w:rsidRPr="007B0F29">
        <w:rPr>
          <w:rFonts w:ascii="Georgia" w:hAnsi="Georgia"/>
          <w:sz w:val="32"/>
        </w:rPr>
        <w:t>’</w:t>
      </w:r>
      <w:r w:rsidRPr="007B0F29">
        <w:rPr>
          <w:rFonts w:ascii="Georgia" w:hAnsi="Georgia"/>
          <w:sz w:val="32"/>
        </w:rPr>
        <w:t xml:space="preserve">être mouillé la tête, Jaime exigea un bon aiguisage avant de laisser son </w:t>
      </w:r>
      <w:r w:rsidR="004F451B" w:rsidRPr="007B0F29">
        <w:rPr>
          <w:rFonts w:ascii="Georgia" w:hAnsi="Georgia"/>
          <w:sz w:val="32"/>
        </w:rPr>
        <w:t>cousin</w:t>
      </w:r>
      <w:r w:rsidRPr="007B0F29">
        <w:rPr>
          <w:rFonts w:ascii="Georgia" w:hAnsi="Georgia"/>
          <w:sz w:val="32"/>
        </w:rPr>
        <w:t xml:space="preserve"> racler jusqu</w:t>
      </w:r>
      <w:r w:rsidR="00007603" w:rsidRPr="007B0F29">
        <w:rPr>
          <w:rFonts w:ascii="Georgia" w:hAnsi="Georgia"/>
          <w:sz w:val="32"/>
        </w:rPr>
        <w:t>’</w:t>
      </w:r>
      <w:r w:rsidRPr="007B0F29">
        <w:rPr>
          <w:rFonts w:ascii="Georgia" w:hAnsi="Georgia"/>
          <w:sz w:val="32"/>
        </w:rPr>
        <w:t>au cuir pour supprimer le moindre picot de chaume. Cela fait, la barbe fut à son tour débroussaillée.</w:t>
      </w:r>
    </w:p>
    <w:p w:rsidR="00331B15" w:rsidRPr="007B0F29" w:rsidRDefault="00331B15" w:rsidP="007B0F29">
      <w:pPr>
        <w:ind w:firstLine="567"/>
        <w:jc w:val="both"/>
        <w:rPr>
          <w:rFonts w:ascii="Georgia" w:hAnsi="Georgia"/>
          <w:sz w:val="32"/>
        </w:rPr>
      </w:pPr>
      <w:r w:rsidRPr="007B0F29">
        <w:rPr>
          <w:rFonts w:ascii="Georgia" w:hAnsi="Georgia"/>
          <w:sz w:val="32"/>
        </w:rPr>
        <w:t>Jaime ne reconnut pas l</w:t>
      </w:r>
      <w:r w:rsidR="00007603" w:rsidRPr="007B0F29">
        <w:rPr>
          <w:rFonts w:ascii="Georgia" w:hAnsi="Georgia"/>
          <w:sz w:val="32"/>
        </w:rPr>
        <w:t>’</w:t>
      </w:r>
      <w:r w:rsidRPr="007B0F29">
        <w:rPr>
          <w:rFonts w:ascii="Georgia" w:hAnsi="Georgia"/>
          <w:sz w:val="32"/>
        </w:rPr>
        <w:t>homme que lui reflétaient les flots. Il était non seulement chauve mais semblait avoir vieilli de cinq ans dans ces oubliettes, avec son visage amaigri, des creux sous les yeux et des rides qu</w:t>
      </w:r>
      <w:r w:rsidR="00007603" w:rsidRPr="007B0F29">
        <w:rPr>
          <w:rFonts w:ascii="Georgia" w:hAnsi="Georgia"/>
          <w:sz w:val="32"/>
        </w:rPr>
        <w:t>’</w:t>
      </w:r>
      <w:r w:rsidRPr="007B0F29">
        <w:rPr>
          <w:rFonts w:ascii="Georgia" w:hAnsi="Georgia"/>
          <w:sz w:val="32"/>
        </w:rPr>
        <w:t>il découvrait.</w:t>
      </w:r>
      <w:r w:rsidR="007B0F29" w:rsidRPr="007B0F29">
        <w:rPr>
          <w:rFonts w:ascii="Georgia" w:hAnsi="Georgia"/>
          <w:i/>
          <w:sz w:val="32"/>
        </w:rPr>
        <w:t xml:space="preserve"> Je ressemble moins à Cersei, ainsi. Elle va détester.</w:t>
      </w:r>
    </w:p>
    <w:p w:rsidR="00331B15" w:rsidRPr="007B0F29" w:rsidRDefault="00331B15" w:rsidP="007B0F29">
      <w:pPr>
        <w:ind w:firstLine="567"/>
        <w:jc w:val="both"/>
        <w:rPr>
          <w:rFonts w:ascii="Georgia" w:hAnsi="Georgia"/>
          <w:sz w:val="32"/>
        </w:rPr>
      </w:pPr>
      <w:r w:rsidRPr="007B0F29">
        <w:rPr>
          <w:rFonts w:ascii="Georgia" w:hAnsi="Georgia"/>
          <w:sz w:val="32"/>
        </w:rPr>
        <w:t>Sur le coup de midi, ser Cleos s</w:t>
      </w:r>
      <w:r w:rsidR="00007603" w:rsidRPr="007B0F29">
        <w:rPr>
          <w:rFonts w:ascii="Georgia" w:hAnsi="Georgia"/>
          <w:sz w:val="32"/>
        </w:rPr>
        <w:t>’</w:t>
      </w:r>
      <w:r w:rsidRPr="007B0F29">
        <w:rPr>
          <w:rFonts w:ascii="Georgia" w:hAnsi="Georgia"/>
          <w:sz w:val="32"/>
        </w:rPr>
        <w:t>était endormi. Ses ronflettes évoquaient des accouplements de canards. Jaime s</w:t>
      </w:r>
      <w:r w:rsidR="00007603" w:rsidRPr="007B0F29">
        <w:rPr>
          <w:rFonts w:ascii="Georgia" w:hAnsi="Georgia"/>
          <w:sz w:val="32"/>
        </w:rPr>
        <w:t>’</w:t>
      </w:r>
      <w:r w:rsidRPr="007B0F29">
        <w:rPr>
          <w:rFonts w:ascii="Georgia" w:hAnsi="Georgia"/>
          <w:sz w:val="32"/>
        </w:rPr>
        <w:t xml:space="preserve">étendit </w:t>
      </w:r>
      <w:r w:rsidRPr="007B0F29">
        <w:rPr>
          <w:rFonts w:ascii="Georgia" w:hAnsi="Georgia"/>
          <w:sz w:val="32"/>
        </w:rPr>
        <w:lastRenderedPageBreak/>
        <w:t>commodément pour regarder défiler le monde ; après les ténèbres de la cellule, tout l</w:t>
      </w:r>
      <w:r w:rsidR="00007603" w:rsidRPr="007B0F29">
        <w:rPr>
          <w:rFonts w:ascii="Georgia" w:hAnsi="Georgia"/>
          <w:sz w:val="32"/>
        </w:rPr>
        <w:t>’</w:t>
      </w:r>
      <w:r w:rsidRPr="007B0F29">
        <w:rPr>
          <w:rFonts w:ascii="Georgia" w:hAnsi="Georgia"/>
          <w:sz w:val="32"/>
        </w:rPr>
        <w:t>émerveillait, chaque arbre et chaque rocher.</w:t>
      </w:r>
    </w:p>
    <w:p w:rsidR="00331B15" w:rsidRPr="007B0F29" w:rsidRDefault="00331B15" w:rsidP="007B0F29">
      <w:pPr>
        <w:ind w:firstLine="567"/>
        <w:jc w:val="both"/>
        <w:rPr>
          <w:rFonts w:ascii="Georgia" w:hAnsi="Georgia"/>
          <w:sz w:val="32"/>
        </w:rPr>
      </w:pPr>
      <w:r w:rsidRPr="007B0F29">
        <w:rPr>
          <w:rFonts w:ascii="Georgia" w:hAnsi="Georgia"/>
          <w:sz w:val="32"/>
        </w:rPr>
        <w:t>De loin en loin venaient puis s</w:t>
      </w:r>
      <w:r w:rsidR="00007603" w:rsidRPr="007B0F29">
        <w:rPr>
          <w:rFonts w:ascii="Georgia" w:hAnsi="Georgia"/>
          <w:sz w:val="32"/>
        </w:rPr>
        <w:t>’</w:t>
      </w:r>
      <w:r w:rsidRPr="007B0F29">
        <w:rPr>
          <w:rFonts w:ascii="Georgia" w:hAnsi="Georgia"/>
          <w:sz w:val="32"/>
        </w:rPr>
        <w:t>évanouissaient des cabanes composées d</w:t>
      </w:r>
      <w:r w:rsidR="00007603" w:rsidRPr="007B0F29">
        <w:rPr>
          <w:rFonts w:ascii="Georgia" w:hAnsi="Georgia"/>
          <w:sz w:val="32"/>
        </w:rPr>
        <w:t>’</w:t>
      </w:r>
      <w:r w:rsidRPr="007B0F29">
        <w:rPr>
          <w:rFonts w:ascii="Georgia" w:hAnsi="Georgia"/>
          <w:sz w:val="32"/>
        </w:rPr>
        <w:t xml:space="preserve">une seule pièce que leurs pilotis dégingandés </w:t>
      </w:r>
      <w:r w:rsidR="00B66059" w:rsidRPr="007B0F29">
        <w:rPr>
          <w:rFonts w:ascii="Georgia" w:hAnsi="Georgia"/>
          <w:sz w:val="32"/>
        </w:rPr>
        <w:t>faisaient</w:t>
      </w:r>
      <w:r w:rsidRPr="007B0F29">
        <w:rPr>
          <w:rFonts w:ascii="Georgia" w:hAnsi="Georgia"/>
          <w:sz w:val="32"/>
        </w:rPr>
        <w:t xml:space="preserve"> ressembler à des grues. Des gens qui vivaient là, pas trace. Des oiseaux traversaient le ciel ou pépiaient dans les frondaisons de la rive, et Jaime aperçut un éclair d</w:t>
      </w:r>
      <w:r w:rsidR="00007603" w:rsidRPr="007B0F29">
        <w:rPr>
          <w:rFonts w:ascii="Georgia" w:hAnsi="Georgia"/>
          <w:sz w:val="32"/>
        </w:rPr>
        <w:t>’</w:t>
      </w:r>
      <w:r w:rsidRPr="007B0F29">
        <w:rPr>
          <w:rFonts w:ascii="Georgia" w:hAnsi="Georgia"/>
          <w:sz w:val="32"/>
        </w:rPr>
        <w:t xml:space="preserve">argent qui coupait le </w:t>
      </w:r>
      <w:r w:rsidR="00B66059" w:rsidRPr="007B0F29">
        <w:rPr>
          <w:rFonts w:ascii="Georgia" w:hAnsi="Georgia"/>
          <w:sz w:val="32"/>
        </w:rPr>
        <w:t>courant</w:t>
      </w:r>
      <w:r w:rsidRPr="007B0F29">
        <w:rPr>
          <w:rFonts w:ascii="Georgia" w:hAnsi="Georgia"/>
          <w:sz w:val="32"/>
        </w:rPr>
        <w:t>.</w:t>
      </w:r>
      <w:r w:rsidR="007B0F29" w:rsidRPr="007B0F29">
        <w:rPr>
          <w:rFonts w:ascii="Georgia" w:hAnsi="Georgia"/>
          <w:i/>
          <w:sz w:val="32"/>
        </w:rPr>
        <w:t xml:space="preserve"> Truite Tully, mauvais présage,</w:t>
      </w:r>
      <w:r w:rsidRPr="007B0F29">
        <w:rPr>
          <w:rFonts w:ascii="Georgia" w:hAnsi="Georgia"/>
          <w:sz w:val="32"/>
        </w:rPr>
        <w:t xml:space="preserve"> songea-t-il, avant d</w:t>
      </w:r>
      <w:r w:rsidR="00007603" w:rsidRPr="007B0F29">
        <w:rPr>
          <w:rFonts w:ascii="Georgia" w:hAnsi="Georgia"/>
          <w:sz w:val="32"/>
        </w:rPr>
        <w:t>’</w:t>
      </w:r>
      <w:r w:rsidRPr="007B0F29">
        <w:rPr>
          <w:rFonts w:ascii="Georgia" w:hAnsi="Georgia"/>
          <w:sz w:val="32"/>
        </w:rPr>
        <w:t xml:space="preserve">en voir un pire </w:t>
      </w:r>
      <w:r w:rsidR="00B66059" w:rsidRPr="00B66059">
        <w:rPr>
          <w:rFonts w:ascii="Georgia" w:hAnsi="Georgia"/>
          <w:sz w:val="32"/>
        </w:rPr>
        <w:t>–</w:t>
      </w:r>
      <w:r w:rsidRPr="007B0F29">
        <w:rPr>
          <w:rFonts w:ascii="Georgia" w:hAnsi="Georgia"/>
          <w:sz w:val="32"/>
        </w:rPr>
        <w:t xml:space="preserve"> un bois flotté qui, lorsqu</w:t>
      </w:r>
      <w:r w:rsidR="00007603" w:rsidRPr="007B0F29">
        <w:rPr>
          <w:rFonts w:ascii="Georgia" w:hAnsi="Georgia"/>
          <w:sz w:val="32"/>
        </w:rPr>
        <w:t>’</w:t>
      </w:r>
      <w:r w:rsidRPr="007B0F29">
        <w:rPr>
          <w:rFonts w:ascii="Georgia" w:hAnsi="Georgia"/>
          <w:sz w:val="32"/>
        </w:rPr>
        <w:t>on le dépassa, se révéla être un mort, exsangue et ballonné. Enchevêtrée dans les racines d</w:t>
      </w:r>
      <w:r w:rsidR="00007603" w:rsidRPr="007B0F29">
        <w:rPr>
          <w:rFonts w:ascii="Georgia" w:hAnsi="Georgia"/>
          <w:sz w:val="32"/>
        </w:rPr>
        <w:t>’</w:t>
      </w:r>
      <w:r w:rsidRPr="007B0F29">
        <w:rPr>
          <w:rFonts w:ascii="Georgia" w:hAnsi="Georgia"/>
          <w:sz w:val="32"/>
        </w:rPr>
        <w:t>un arbre abattu, l</w:t>
      </w:r>
      <w:r w:rsidR="00007603" w:rsidRPr="007B0F29">
        <w:rPr>
          <w:rFonts w:ascii="Georgia" w:hAnsi="Georgia"/>
          <w:sz w:val="32"/>
        </w:rPr>
        <w:t>’</w:t>
      </w:r>
      <w:r w:rsidRPr="007B0F29">
        <w:rPr>
          <w:rFonts w:ascii="Georgia" w:hAnsi="Georgia"/>
          <w:sz w:val="32"/>
        </w:rPr>
        <w:t>écarlate de son manteau le prouvait Lannister, indéniablement. Le cadavre d</w:t>
      </w:r>
      <w:r w:rsidR="00007603" w:rsidRPr="007B0F29">
        <w:rPr>
          <w:rFonts w:ascii="Georgia" w:hAnsi="Georgia"/>
          <w:sz w:val="32"/>
        </w:rPr>
        <w:t>’</w:t>
      </w:r>
      <w:r w:rsidRPr="007B0F29">
        <w:rPr>
          <w:rFonts w:ascii="Georgia" w:hAnsi="Georgia"/>
          <w:sz w:val="32"/>
        </w:rPr>
        <w:t>un homme qu</w:t>
      </w:r>
      <w:r w:rsidR="00007603" w:rsidRPr="007B0F29">
        <w:rPr>
          <w:rFonts w:ascii="Georgia" w:hAnsi="Georgia"/>
          <w:sz w:val="32"/>
        </w:rPr>
        <w:t>’</w:t>
      </w:r>
      <w:r w:rsidRPr="007B0F29">
        <w:rPr>
          <w:rFonts w:ascii="Georgia" w:hAnsi="Georgia"/>
          <w:sz w:val="32"/>
        </w:rPr>
        <w:t>il avait connu ?</w:t>
      </w:r>
    </w:p>
    <w:p w:rsidR="00331B15" w:rsidRPr="007B0F29" w:rsidRDefault="00331B15" w:rsidP="007B0F29">
      <w:pPr>
        <w:ind w:firstLine="567"/>
        <w:jc w:val="both"/>
        <w:rPr>
          <w:rFonts w:ascii="Georgia" w:hAnsi="Georgia"/>
          <w:sz w:val="32"/>
        </w:rPr>
      </w:pPr>
      <w:r w:rsidRPr="007B0F29">
        <w:rPr>
          <w:rFonts w:ascii="Georgia" w:hAnsi="Georgia"/>
          <w:sz w:val="32"/>
        </w:rPr>
        <w:t>Les branches du Trident étaient la voie la plus commode pour transporter marchandises et gens par tout le Conflans. En temps de paix, on aurait croisé des barques de pêcheurs, des barges de grain descendant la rivière à la perche, des échoppes de merciers flottantes où se procurer aiguilles et ballots de tissu, voire même la coque à couleur pimpante et les voiles en piqué bariolé d</w:t>
      </w:r>
      <w:r w:rsidR="00007603" w:rsidRPr="007B0F29">
        <w:rPr>
          <w:rFonts w:ascii="Georgia" w:hAnsi="Georgia"/>
          <w:sz w:val="32"/>
        </w:rPr>
        <w:t>’</w:t>
      </w:r>
      <w:r w:rsidRPr="007B0F29">
        <w:rPr>
          <w:rFonts w:ascii="Georgia" w:hAnsi="Georgia"/>
          <w:sz w:val="32"/>
        </w:rPr>
        <w:t>histrions remontant le courant de château en château, de village en village.</w:t>
      </w:r>
    </w:p>
    <w:p w:rsidR="00331B15" w:rsidRPr="007B0F29" w:rsidRDefault="00331B15" w:rsidP="007B0F29">
      <w:pPr>
        <w:ind w:firstLine="567"/>
        <w:jc w:val="both"/>
        <w:rPr>
          <w:rFonts w:ascii="Georgia" w:hAnsi="Georgia"/>
          <w:sz w:val="32"/>
        </w:rPr>
      </w:pPr>
      <w:r w:rsidRPr="007B0F29">
        <w:rPr>
          <w:rFonts w:ascii="Georgia" w:hAnsi="Georgia"/>
          <w:sz w:val="32"/>
        </w:rPr>
        <w:t>Mais la guerre avait prélevé son péage. On passait devant des villages, et l</w:t>
      </w:r>
      <w:r w:rsidR="00007603" w:rsidRPr="007B0F29">
        <w:rPr>
          <w:rFonts w:ascii="Georgia" w:hAnsi="Georgia"/>
          <w:sz w:val="32"/>
        </w:rPr>
        <w:t>’</w:t>
      </w:r>
      <w:r w:rsidRPr="007B0F29">
        <w:rPr>
          <w:rFonts w:ascii="Georgia" w:hAnsi="Georgia"/>
          <w:sz w:val="32"/>
        </w:rPr>
        <w:t>on ne voyait pas de villageois. Un filet vide et qui pendouillait, tailladé, en loques, aux branches d</w:t>
      </w:r>
      <w:r w:rsidR="00007603" w:rsidRPr="007B0F29">
        <w:rPr>
          <w:rFonts w:ascii="Georgia" w:hAnsi="Georgia"/>
          <w:sz w:val="32"/>
        </w:rPr>
        <w:t>’</w:t>
      </w:r>
      <w:r w:rsidR="00B66059">
        <w:rPr>
          <w:rFonts w:ascii="Georgia" w:hAnsi="Georgia"/>
          <w:sz w:val="32"/>
        </w:rPr>
        <w:t>un arbre, de-ci d</w:t>
      </w:r>
      <w:r w:rsidRPr="007B0F29">
        <w:rPr>
          <w:rFonts w:ascii="Georgia" w:hAnsi="Georgia"/>
          <w:sz w:val="32"/>
        </w:rPr>
        <w:t>e-là, attestait seul les gens de pêc</w:t>
      </w:r>
      <w:r w:rsidR="00B66059">
        <w:rPr>
          <w:rFonts w:ascii="Georgia" w:hAnsi="Georgia"/>
          <w:sz w:val="32"/>
        </w:rPr>
        <w:t>he. Une jeune fille abreuvant so</w:t>
      </w:r>
      <w:r w:rsidRPr="007B0F29">
        <w:rPr>
          <w:rFonts w:ascii="Georgia" w:hAnsi="Georgia"/>
          <w:sz w:val="32"/>
        </w:rPr>
        <w:t>n cheval détala sitôt qu</w:t>
      </w:r>
      <w:r w:rsidR="00007603" w:rsidRPr="007B0F29">
        <w:rPr>
          <w:rFonts w:ascii="Georgia" w:hAnsi="Georgia"/>
          <w:sz w:val="32"/>
        </w:rPr>
        <w:t>’</w:t>
      </w:r>
      <w:r w:rsidRPr="007B0F29">
        <w:rPr>
          <w:rFonts w:ascii="Georgia" w:hAnsi="Georgia"/>
          <w:sz w:val="32"/>
        </w:rPr>
        <w:t>elle aperçut la voile. Plus loin, une douzaine de paysans qui bêchaient la terre au pied d</w:t>
      </w:r>
      <w:r w:rsidR="00007603" w:rsidRPr="007B0F29">
        <w:rPr>
          <w:rFonts w:ascii="Georgia" w:hAnsi="Georgia"/>
          <w:sz w:val="32"/>
        </w:rPr>
        <w:t>’</w:t>
      </w:r>
      <w:r w:rsidRPr="007B0F29">
        <w:rPr>
          <w:rFonts w:ascii="Georgia" w:hAnsi="Georgia"/>
          <w:sz w:val="32"/>
        </w:rPr>
        <w:t xml:space="preserve">une </w:t>
      </w:r>
      <w:r w:rsidR="00B66059" w:rsidRPr="007B0F29">
        <w:rPr>
          <w:rFonts w:ascii="Georgia" w:hAnsi="Georgia"/>
          <w:sz w:val="32"/>
        </w:rPr>
        <w:t>carcasse</w:t>
      </w:r>
      <w:r w:rsidRPr="007B0F29">
        <w:rPr>
          <w:rFonts w:ascii="Georgia" w:hAnsi="Georgia"/>
          <w:sz w:val="32"/>
        </w:rPr>
        <w:t xml:space="preserve"> de tour incendiée les regardèrent passer d</w:t>
      </w:r>
      <w:r w:rsidR="00007603" w:rsidRPr="007B0F29">
        <w:rPr>
          <w:rFonts w:ascii="Georgia" w:hAnsi="Georgia"/>
          <w:sz w:val="32"/>
        </w:rPr>
        <w:t>’</w:t>
      </w:r>
      <w:r w:rsidRPr="007B0F29">
        <w:rPr>
          <w:rFonts w:ascii="Georgia" w:hAnsi="Georgia"/>
          <w:sz w:val="32"/>
        </w:rPr>
        <w:t>un œil morne et, une fois sûrs qu</w:t>
      </w:r>
      <w:r w:rsidR="00007603" w:rsidRPr="007B0F29">
        <w:rPr>
          <w:rFonts w:ascii="Georgia" w:hAnsi="Georgia"/>
          <w:sz w:val="32"/>
        </w:rPr>
        <w:t>’</w:t>
      </w:r>
      <w:r w:rsidRPr="007B0F29">
        <w:rPr>
          <w:rFonts w:ascii="Georgia" w:hAnsi="Georgia"/>
          <w:sz w:val="32"/>
        </w:rPr>
        <w:t xml:space="preserve">aucune menace ne pesait sur eux, se </w:t>
      </w:r>
      <w:r w:rsidR="00B66059" w:rsidRPr="007B0F29">
        <w:rPr>
          <w:rFonts w:ascii="Georgia" w:hAnsi="Georgia"/>
          <w:sz w:val="32"/>
        </w:rPr>
        <w:t>remirent</w:t>
      </w:r>
      <w:r w:rsidRPr="007B0F29">
        <w:rPr>
          <w:rFonts w:ascii="Georgia" w:hAnsi="Georgia"/>
          <w:sz w:val="32"/>
        </w:rPr>
        <w:t xml:space="preserve"> à la tâche.</w:t>
      </w:r>
    </w:p>
    <w:p w:rsidR="00331B15" w:rsidRPr="007B0F29" w:rsidRDefault="00331B15" w:rsidP="007B0F29">
      <w:pPr>
        <w:ind w:firstLine="567"/>
        <w:jc w:val="both"/>
        <w:rPr>
          <w:rFonts w:ascii="Georgia" w:hAnsi="Georgia"/>
          <w:sz w:val="32"/>
        </w:rPr>
      </w:pPr>
      <w:r w:rsidRPr="007B0F29">
        <w:rPr>
          <w:rFonts w:ascii="Georgia" w:hAnsi="Georgia"/>
          <w:sz w:val="32"/>
        </w:rPr>
        <w:t xml:space="preserve">La Ruffurque était large et désormais lente, tout en </w:t>
      </w:r>
      <w:r w:rsidR="00B66059" w:rsidRPr="007B0F29">
        <w:rPr>
          <w:rFonts w:ascii="Georgia" w:hAnsi="Georgia"/>
          <w:sz w:val="32"/>
        </w:rPr>
        <w:t>méandres</w:t>
      </w:r>
      <w:r w:rsidRPr="007B0F29">
        <w:rPr>
          <w:rFonts w:ascii="Georgia" w:hAnsi="Georgia"/>
          <w:sz w:val="32"/>
        </w:rPr>
        <w:t xml:space="preserve"> et tournants flâneurs parsemés d</w:t>
      </w:r>
      <w:r w:rsidR="00007603" w:rsidRPr="007B0F29">
        <w:rPr>
          <w:rFonts w:ascii="Georgia" w:hAnsi="Georgia"/>
          <w:sz w:val="32"/>
        </w:rPr>
        <w:t>’</w:t>
      </w:r>
      <w:r w:rsidRPr="007B0F29">
        <w:rPr>
          <w:rFonts w:ascii="Georgia" w:hAnsi="Georgia"/>
          <w:sz w:val="32"/>
        </w:rPr>
        <w:t xml:space="preserve">îlots boisés, tout </w:t>
      </w:r>
      <w:r w:rsidR="00B66059" w:rsidRPr="007B0F29">
        <w:rPr>
          <w:rFonts w:ascii="Georgia" w:hAnsi="Georgia"/>
          <w:sz w:val="32"/>
        </w:rPr>
        <w:t>entrecoupée</w:t>
      </w:r>
      <w:r w:rsidRPr="007B0F29">
        <w:rPr>
          <w:rFonts w:ascii="Georgia" w:hAnsi="Georgia"/>
          <w:sz w:val="32"/>
        </w:rPr>
        <w:t xml:space="preserve"> de bancs de sable et d</w:t>
      </w:r>
      <w:r w:rsidR="00007603" w:rsidRPr="007B0F29">
        <w:rPr>
          <w:rFonts w:ascii="Georgia" w:hAnsi="Georgia"/>
          <w:sz w:val="32"/>
        </w:rPr>
        <w:t>’</w:t>
      </w:r>
      <w:r w:rsidRPr="007B0F29">
        <w:rPr>
          <w:rFonts w:ascii="Georgia" w:hAnsi="Georgia"/>
          <w:sz w:val="32"/>
        </w:rPr>
        <w:t>écueils presque à fleur d</w:t>
      </w:r>
      <w:r w:rsidR="00007603" w:rsidRPr="007B0F29">
        <w:rPr>
          <w:rFonts w:ascii="Georgia" w:hAnsi="Georgia"/>
          <w:sz w:val="32"/>
        </w:rPr>
        <w:t>’</w:t>
      </w:r>
      <w:r w:rsidRPr="007B0F29">
        <w:rPr>
          <w:rFonts w:ascii="Georgia" w:hAnsi="Georgia"/>
          <w:sz w:val="32"/>
        </w:rPr>
        <w:t>eau. Brienne se montrait experte à repérer les risques, néanmoins, et elle ne manquait jamais de trouver le chenal. Quand Jaime la complimenta sur sa connaissance de la rivière, elle le fixa d</w:t>
      </w:r>
      <w:r w:rsidR="00007603" w:rsidRPr="007B0F29">
        <w:rPr>
          <w:rFonts w:ascii="Georgia" w:hAnsi="Georgia"/>
          <w:sz w:val="32"/>
        </w:rPr>
        <w:t>’</w:t>
      </w:r>
      <w:r w:rsidRPr="007B0F29">
        <w:rPr>
          <w:rFonts w:ascii="Georgia" w:hAnsi="Georgia"/>
          <w:sz w:val="32"/>
        </w:rPr>
        <w:t xml:space="preserve">un air soupçonneux et dit : « Je ne la connais pas. Torth est une île. </w:t>
      </w:r>
      <w:r w:rsidRPr="007B0F29">
        <w:rPr>
          <w:rFonts w:ascii="Georgia" w:hAnsi="Georgia"/>
          <w:sz w:val="32"/>
        </w:rPr>
        <w:lastRenderedPageBreak/>
        <w:t>Je savais déjà manier les rames et la voile que je n</w:t>
      </w:r>
      <w:r w:rsidR="00007603" w:rsidRPr="007B0F29">
        <w:rPr>
          <w:rFonts w:ascii="Georgia" w:hAnsi="Georgia"/>
          <w:sz w:val="32"/>
        </w:rPr>
        <w:t>’</w:t>
      </w:r>
      <w:r w:rsidRPr="007B0F29">
        <w:rPr>
          <w:rFonts w:ascii="Georgia" w:hAnsi="Georgia"/>
          <w:sz w:val="32"/>
        </w:rPr>
        <w:t>étais pas encore montée à cheval. »</w:t>
      </w:r>
    </w:p>
    <w:p w:rsidR="00331B15" w:rsidRPr="007B0F29" w:rsidRDefault="00331B15" w:rsidP="007B0F29">
      <w:pPr>
        <w:ind w:firstLine="567"/>
        <w:jc w:val="both"/>
        <w:rPr>
          <w:rFonts w:ascii="Georgia" w:hAnsi="Georgia"/>
          <w:sz w:val="32"/>
        </w:rPr>
      </w:pPr>
      <w:r w:rsidRPr="007B0F29">
        <w:rPr>
          <w:rFonts w:ascii="Georgia" w:hAnsi="Georgia"/>
          <w:sz w:val="32"/>
        </w:rPr>
        <w:t>Ser Cleos se mit sur son séant et se frotta les yeux. «</w:t>
      </w:r>
      <w:r w:rsidR="00B66059">
        <w:rPr>
          <w:rFonts w:ascii="Georgia" w:hAnsi="Georgia"/>
          <w:sz w:val="32"/>
        </w:rPr>
        <w:t xml:space="preserve"> </w:t>
      </w:r>
      <w:r w:rsidRPr="007B0F29">
        <w:rPr>
          <w:rFonts w:ascii="Georgia" w:hAnsi="Georgia"/>
          <w:sz w:val="32"/>
        </w:rPr>
        <w:t>Bons dieux, j</w:t>
      </w:r>
      <w:r w:rsidR="00007603" w:rsidRPr="007B0F29">
        <w:rPr>
          <w:rFonts w:ascii="Georgia" w:hAnsi="Georgia"/>
          <w:sz w:val="32"/>
        </w:rPr>
        <w:t>’</w:t>
      </w:r>
      <w:r w:rsidRPr="007B0F29">
        <w:rPr>
          <w:rFonts w:ascii="Georgia" w:hAnsi="Georgia"/>
          <w:sz w:val="32"/>
        </w:rPr>
        <w:t xml:space="preserve">ai les bras rompus ! Pourvu que le vent persiste... » Il le </w:t>
      </w:r>
      <w:r w:rsidR="00B66059">
        <w:rPr>
          <w:rFonts w:ascii="Georgia" w:hAnsi="Georgia"/>
          <w:sz w:val="32"/>
        </w:rPr>
        <w:t>fl</w:t>
      </w:r>
      <w:r w:rsidRPr="007B0F29">
        <w:rPr>
          <w:rFonts w:ascii="Georgia" w:hAnsi="Georgia"/>
          <w:sz w:val="32"/>
        </w:rPr>
        <w:t>aira. « Sent la pluie. »</w:t>
      </w:r>
    </w:p>
    <w:p w:rsidR="00331B15" w:rsidRPr="007B0F29" w:rsidRDefault="00331B15" w:rsidP="007B0F29">
      <w:pPr>
        <w:ind w:firstLine="567"/>
        <w:jc w:val="both"/>
        <w:rPr>
          <w:rFonts w:ascii="Georgia" w:hAnsi="Georgia"/>
          <w:sz w:val="32"/>
        </w:rPr>
      </w:pPr>
      <w:r w:rsidRPr="007B0F29">
        <w:rPr>
          <w:rFonts w:ascii="Georgia" w:hAnsi="Georgia"/>
          <w:sz w:val="32"/>
        </w:rPr>
        <w:t>Jaime aurait été ravi d</w:t>
      </w:r>
      <w:r w:rsidR="00007603" w:rsidRPr="007B0F29">
        <w:rPr>
          <w:rFonts w:ascii="Georgia" w:hAnsi="Georgia"/>
          <w:sz w:val="32"/>
        </w:rPr>
        <w:t>’</w:t>
      </w:r>
      <w:r w:rsidRPr="007B0F29">
        <w:rPr>
          <w:rFonts w:ascii="Georgia" w:hAnsi="Georgia"/>
          <w:sz w:val="32"/>
        </w:rPr>
        <w:t xml:space="preserve">une bonne pluie. Les oubliettes de </w:t>
      </w:r>
      <w:r w:rsidR="00B66059">
        <w:rPr>
          <w:rFonts w:ascii="Georgia" w:hAnsi="Georgia"/>
          <w:sz w:val="32"/>
        </w:rPr>
        <w:t>V</w:t>
      </w:r>
      <w:r w:rsidRPr="007B0F29">
        <w:rPr>
          <w:rFonts w:ascii="Georgia" w:hAnsi="Georgia"/>
          <w:sz w:val="32"/>
        </w:rPr>
        <w:t>ivesaigues n</w:t>
      </w:r>
      <w:r w:rsidR="00007603" w:rsidRPr="007B0F29">
        <w:rPr>
          <w:rFonts w:ascii="Georgia" w:hAnsi="Georgia"/>
          <w:sz w:val="32"/>
        </w:rPr>
        <w:t>’</w:t>
      </w:r>
      <w:r w:rsidRPr="007B0F29">
        <w:rPr>
          <w:rFonts w:ascii="Georgia" w:hAnsi="Georgia"/>
          <w:sz w:val="32"/>
        </w:rPr>
        <w:t>étant pas le lieu le plus propre des Sept Cou</w:t>
      </w:r>
      <w:r w:rsidR="00B66059">
        <w:rPr>
          <w:rFonts w:ascii="Georgia" w:hAnsi="Georgia"/>
          <w:sz w:val="32"/>
        </w:rPr>
        <w:t>ro</w:t>
      </w:r>
      <w:r w:rsidRPr="007B0F29">
        <w:rPr>
          <w:rFonts w:ascii="Georgia" w:hAnsi="Georgia"/>
          <w:sz w:val="32"/>
        </w:rPr>
        <w:t>nnes, il devait sûrement puer le fromage archi-fait. Cleos loucha vers l</w:t>
      </w:r>
      <w:r w:rsidR="00007603" w:rsidRPr="007B0F29">
        <w:rPr>
          <w:rFonts w:ascii="Georgia" w:hAnsi="Georgia"/>
          <w:sz w:val="32"/>
        </w:rPr>
        <w:t>’</w:t>
      </w:r>
      <w:r w:rsidRPr="007B0F29">
        <w:rPr>
          <w:rFonts w:ascii="Georgia" w:hAnsi="Georgia"/>
          <w:sz w:val="32"/>
        </w:rPr>
        <w:t>aval. « Fumée. »</w:t>
      </w:r>
    </w:p>
    <w:p w:rsidR="00331B15" w:rsidRPr="007B0F29" w:rsidRDefault="00331B15" w:rsidP="007B0F29">
      <w:pPr>
        <w:ind w:firstLine="567"/>
        <w:jc w:val="both"/>
        <w:rPr>
          <w:rFonts w:ascii="Georgia" w:hAnsi="Georgia"/>
          <w:sz w:val="32"/>
        </w:rPr>
      </w:pPr>
      <w:r w:rsidRPr="007B0F29">
        <w:rPr>
          <w:rFonts w:ascii="Georgia" w:hAnsi="Georgia"/>
          <w:sz w:val="32"/>
        </w:rPr>
        <w:t>Un fin doigt grisâtre se recourbait sur eux. Il s</w:t>
      </w:r>
      <w:r w:rsidR="00007603" w:rsidRPr="007B0F29">
        <w:rPr>
          <w:rFonts w:ascii="Georgia" w:hAnsi="Georgia"/>
          <w:sz w:val="32"/>
        </w:rPr>
        <w:t>’</w:t>
      </w:r>
      <w:r w:rsidRPr="007B0F29">
        <w:rPr>
          <w:rFonts w:ascii="Georgia" w:hAnsi="Georgia"/>
          <w:sz w:val="32"/>
        </w:rPr>
        <w:t>élevait de la rive sud, plusieurs milles au-delà, tout en volutes sinueuses. Par la suite, Jaime distingua les vestiges d</w:t>
      </w:r>
      <w:r w:rsidR="00007603" w:rsidRPr="007B0F29">
        <w:rPr>
          <w:rFonts w:ascii="Georgia" w:hAnsi="Georgia"/>
          <w:sz w:val="32"/>
        </w:rPr>
        <w:t>’</w:t>
      </w:r>
      <w:r w:rsidRPr="007B0F29">
        <w:rPr>
          <w:rFonts w:ascii="Georgia" w:hAnsi="Georgia"/>
          <w:sz w:val="32"/>
        </w:rPr>
        <w:t>un vaste édifice qui se consumait, puis un chêne en vie grouillant de femmes mortes.</w:t>
      </w:r>
    </w:p>
    <w:p w:rsidR="00331B15" w:rsidRPr="007B0F29" w:rsidRDefault="00331B15" w:rsidP="007B0F29">
      <w:pPr>
        <w:ind w:firstLine="567"/>
        <w:jc w:val="both"/>
        <w:rPr>
          <w:rFonts w:ascii="Georgia" w:hAnsi="Georgia"/>
          <w:sz w:val="32"/>
        </w:rPr>
      </w:pPr>
      <w:r w:rsidRPr="007B0F29">
        <w:rPr>
          <w:rFonts w:ascii="Georgia" w:hAnsi="Georgia"/>
          <w:sz w:val="32"/>
        </w:rPr>
        <w:t>Les corbeaux les avaient à peine entamées. Le chanvre étroit pénétrait profond dans la chair délicate des gorges, et le moindre souffle faisait osciller et tourner les cadavres. «</w:t>
      </w:r>
      <w:r w:rsidR="00165357">
        <w:rPr>
          <w:rFonts w:ascii="Georgia" w:hAnsi="Georgia"/>
          <w:sz w:val="32"/>
        </w:rPr>
        <w:t xml:space="preserve"> </w:t>
      </w:r>
      <w:r w:rsidRPr="007B0F29">
        <w:rPr>
          <w:rFonts w:ascii="Georgia" w:hAnsi="Georgia"/>
          <w:sz w:val="32"/>
        </w:rPr>
        <w:t>Voilà qui n</w:t>
      </w:r>
      <w:r w:rsidR="00007603" w:rsidRPr="007B0F29">
        <w:rPr>
          <w:rFonts w:ascii="Georgia" w:hAnsi="Georgia"/>
          <w:sz w:val="32"/>
        </w:rPr>
        <w:t>’</w:t>
      </w:r>
      <w:r w:rsidRPr="007B0F29">
        <w:rPr>
          <w:rFonts w:ascii="Georgia" w:hAnsi="Georgia"/>
          <w:sz w:val="32"/>
        </w:rPr>
        <w:t xml:space="preserve">est pas chevaleresque, dit Brienne quand on fut assez près pour voir les détails. Aucun chevalier authentique ne </w:t>
      </w:r>
      <w:r w:rsidR="00165357" w:rsidRPr="007B0F29">
        <w:rPr>
          <w:rFonts w:ascii="Georgia" w:hAnsi="Georgia"/>
          <w:sz w:val="32"/>
        </w:rPr>
        <w:t>perpétrerait</w:t>
      </w:r>
      <w:r w:rsidRPr="007B0F29">
        <w:rPr>
          <w:rFonts w:ascii="Georgia" w:hAnsi="Georgia"/>
          <w:sz w:val="32"/>
        </w:rPr>
        <w:t xml:space="preserve"> massacre si gratuit.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chevaliers authentiques voient pire, chaque fois que la guerre les met en selle, fillette, répliqua Jaime. Et</w:t>
      </w:r>
      <w:r w:rsidR="007B0F29" w:rsidRPr="007B0F29">
        <w:rPr>
          <w:rFonts w:ascii="Georgia" w:hAnsi="Georgia"/>
          <w:i/>
          <w:sz w:val="32"/>
        </w:rPr>
        <w:t xml:space="preserve"> font</w:t>
      </w:r>
      <w:r w:rsidR="00331B15" w:rsidRPr="007B0F29">
        <w:rPr>
          <w:rFonts w:ascii="Georgia" w:hAnsi="Georgia"/>
          <w:sz w:val="32"/>
        </w:rPr>
        <w:t xml:space="preserve"> pire, oui. »</w:t>
      </w:r>
    </w:p>
    <w:p w:rsidR="00331B15" w:rsidRPr="007B0F29" w:rsidRDefault="00331B15" w:rsidP="007B0F29">
      <w:pPr>
        <w:ind w:firstLine="567"/>
        <w:jc w:val="both"/>
        <w:rPr>
          <w:rFonts w:ascii="Georgia" w:hAnsi="Georgia"/>
          <w:sz w:val="32"/>
        </w:rPr>
      </w:pPr>
      <w:r w:rsidRPr="007B0F29">
        <w:rPr>
          <w:rFonts w:ascii="Georgia" w:hAnsi="Georgia"/>
          <w:sz w:val="32"/>
        </w:rPr>
        <w:t>Elle braqua la barre vers la rive. «</w:t>
      </w:r>
      <w:r w:rsidR="00165357">
        <w:rPr>
          <w:rFonts w:ascii="Georgia" w:hAnsi="Georgia"/>
          <w:sz w:val="32"/>
        </w:rPr>
        <w:t xml:space="preserve"> </w:t>
      </w:r>
      <w:r w:rsidRPr="007B0F29">
        <w:rPr>
          <w:rFonts w:ascii="Georgia" w:hAnsi="Georgia"/>
          <w:sz w:val="32"/>
        </w:rPr>
        <w:t>Je ne permettrai pas que des innocents servent de pâture aux corbeaux.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Fillette sans cœur. Les corbeaux aussi ont besoin de </w:t>
      </w:r>
      <w:r w:rsidR="00165357" w:rsidRPr="007B0F29">
        <w:rPr>
          <w:rFonts w:ascii="Georgia" w:hAnsi="Georgia"/>
          <w:sz w:val="32"/>
        </w:rPr>
        <w:t>manger</w:t>
      </w:r>
      <w:r w:rsidR="00331B15" w:rsidRPr="007B0F29">
        <w:rPr>
          <w:rFonts w:ascii="Georgia" w:hAnsi="Georgia"/>
          <w:sz w:val="32"/>
        </w:rPr>
        <w:t>. Cramponnez-vous à la rivière, femme, et laissez les morts en paix. »</w:t>
      </w:r>
    </w:p>
    <w:p w:rsidR="00331B15" w:rsidRPr="007B0F29" w:rsidRDefault="00331B15" w:rsidP="007B0F29">
      <w:pPr>
        <w:ind w:firstLine="567"/>
        <w:jc w:val="both"/>
        <w:rPr>
          <w:rFonts w:ascii="Georgia" w:hAnsi="Georgia"/>
          <w:sz w:val="32"/>
        </w:rPr>
      </w:pPr>
      <w:r w:rsidRPr="007B0F29">
        <w:rPr>
          <w:rFonts w:ascii="Georgia" w:hAnsi="Georgia"/>
          <w:sz w:val="32"/>
        </w:rPr>
        <w:t>Ils accostèrent juste en amont de l</w:t>
      </w:r>
      <w:r w:rsidR="00007603" w:rsidRPr="007B0F29">
        <w:rPr>
          <w:rFonts w:ascii="Georgia" w:hAnsi="Georgia"/>
          <w:sz w:val="32"/>
        </w:rPr>
        <w:t>’</w:t>
      </w:r>
      <w:r w:rsidRPr="007B0F29">
        <w:rPr>
          <w:rFonts w:ascii="Georgia" w:hAnsi="Georgia"/>
          <w:sz w:val="32"/>
        </w:rPr>
        <w:t>endroit où l</w:t>
      </w:r>
      <w:r w:rsidR="00007603" w:rsidRPr="007B0F29">
        <w:rPr>
          <w:rFonts w:ascii="Georgia" w:hAnsi="Georgia"/>
          <w:sz w:val="32"/>
        </w:rPr>
        <w:t>’</w:t>
      </w:r>
      <w:r w:rsidRPr="007B0F29">
        <w:rPr>
          <w:rFonts w:ascii="Georgia" w:hAnsi="Georgia"/>
          <w:sz w:val="32"/>
        </w:rPr>
        <w:t>énorme chêne se déployait au-dessus des flots. Tandis que Brienne affalait la voile, Jaime enjamba gauchement le plat-bord, malgré la chaîne qui l</w:t>
      </w:r>
      <w:r w:rsidR="00007603" w:rsidRPr="007B0F29">
        <w:rPr>
          <w:rFonts w:ascii="Georgia" w:hAnsi="Georgia"/>
          <w:sz w:val="32"/>
        </w:rPr>
        <w:t>’</w:t>
      </w:r>
      <w:r w:rsidRPr="007B0F29">
        <w:rPr>
          <w:rFonts w:ascii="Georgia" w:hAnsi="Georgia"/>
          <w:sz w:val="32"/>
        </w:rPr>
        <w:t>entravait. La Ruffurque lui emplit les bottes et imbiba ses chausses dépenaillées. Avec de grands éclats de rire, il se laissa tomber à genoux et, plongeant sa tête sous l</w:t>
      </w:r>
      <w:r w:rsidR="00007603" w:rsidRPr="007B0F29">
        <w:rPr>
          <w:rFonts w:ascii="Georgia" w:hAnsi="Georgia"/>
          <w:sz w:val="32"/>
        </w:rPr>
        <w:t>’</w:t>
      </w:r>
      <w:r w:rsidRPr="007B0F29">
        <w:rPr>
          <w:rFonts w:ascii="Georgia" w:hAnsi="Georgia"/>
          <w:sz w:val="32"/>
        </w:rPr>
        <w:t>eau, la releva dégouttante et trempée. La crasse encroûtait ses mains, mais, après qu</w:t>
      </w:r>
      <w:r w:rsidR="00007603" w:rsidRPr="007B0F29">
        <w:rPr>
          <w:rFonts w:ascii="Georgia" w:hAnsi="Georgia"/>
          <w:sz w:val="32"/>
        </w:rPr>
        <w:t>’</w:t>
      </w:r>
      <w:r w:rsidRPr="007B0F29">
        <w:rPr>
          <w:rFonts w:ascii="Georgia" w:hAnsi="Georgia"/>
          <w:sz w:val="32"/>
        </w:rPr>
        <w:t>il les eut lavées dans le courant, elles lui parurent plus fines et plus pâles que dans ses souvenirs. Ses jambes étaient roides aussi, et elles flageolèrent lorsqu</w:t>
      </w:r>
      <w:r w:rsidR="00007603" w:rsidRPr="007B0F29">
        <w:rPr>
          <w:rFonts w:ascii="Georgia" w:hAnsi="Georgia"/>
          <w:sz w:val="32"/>
        </w:rPr>
        <w:t>’</w:t>
      </w:r>
      <w:r w:rsidRPr="007B0F29">
        <w:rPr>
          <w:rFonts w:ascii="Georgia" w:hAnsi="Georgia"/>
          <w:sz w:val="32"/>
        </w:rPr>
        <w:t xml:space="preserve">il reporta tout </w:t>
      </w:r>
      <w:r w:rsidRPr="007B0F29">
        <w:rPr>
          <w:rFonts w:ascii="Georgia" w:hAnsi="Georgia"/>
          <w:sz w:val="32"/>
        </w:rPr>
        <w:lastRenderedPageBreak/>
        <w:t>son poids dessus.</w:t>
      </w:r>
      <w:r w:rsidR="007B0F29" w:rsidRPr="007B0F29">
        <w:rPr>
          <w:rFonts w:ascii="Georgia" w:hAnsi="Georgia"/>
          <w:i/>
          <w:sz w:val="32"/>
        </w:rPr>
        <w:t xml:space="preserve"> Je suis foutrement trop resté dans le cachot d’Hoster Tully.</w:t>
      </w:r>
    </w:p>
    <w:p w:rsidR="00331B15" w:rsidRPr="007B0F29" w:rsidRDefault="00331B15" w:rsidP="007B0F29">
      <w:pPr>
        <w:ind w:firstLine="567"/>
        <w:jc w:val="both"/>
        <w:rPr>
          <w:rFonts w:ascii="Georgia" w:hAnsi="Georgia"/>
          <w:sz w:val="32"/>
        </w:rPr>
      </w:pPr>
      <w:r w:rsidRPr="007B0F29">
        <w:rPr>
          <w:rFonts w:ascii="Georgia" w:hAnsi="Georgia"/>
          <w:sz w:val="32"/>
        </w:rPr>
        <w:t>Brienne et Cleos tirèrent la barque au sec. Les cadavres qui pendaient au-dessus de leurs têtes mûrissaient dans la mort tels des fruits fétides. « L</w:t>
      </w:r>
      <w:r w:rsidR="00007603" w:rsidRPr="007B0F29">
        <w:rPr>
          <w:rFonts w:ascii="Georgia" w:hAnsi="Georgia"/>
          <w:sz w:val="32"/>
        </w:rPr>
        <w:t>’</w:t>
      </w:r>
      <w:r w:rsidRPr="007B0F29">
        <w:rPr>
          <w:rFonts w:ascii="Georgia" w:hAnsi="Georgia"/>
          <w:sz w:val="32"/>
        </w:rPr>
        <w:t>un de nous doit couper les cordes, dit la fille.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grimperai. » Jaime gagna la rive en ferraillant. « Otez-moi seulement ces fers. »</w:t>
      </w:r>
    </w:p>
    <w:p w:rsidR="00331B15" w:rsidRPr="007B0F29" w:rsidRDefault="00331B15" w:rsidP="007B0F29">
      <w:pPr>
        <w:ind w:firstLine="567"/>
        <w:jc w:val="both"/>
        <w:rPr>
          <w:rFonts w:ascii="Georgia" w:hAnsi="Georgia"/>
          <w:sz w:val="32"/>
        </w:rPr>
      </w:pPr>
      <w:r w:rsidRPr="007B0F29">
        <w:rPr>
          <w:rFonts w:ascii="Georgia" w:hAnsi="Georgia"/>
          <w:sz w:val="32"/>
        </w:rPr>
        <w:t>La gueuse persistant à fixer, tête levée, l</w:t>
      </w:r>
      <w:r w:rsidR="00007603" w:rsidRPr="007B0F29">
        <w:rPr>
          <w:rFonts w:ascii="Georgia" w:hAnsi="Georgia"/>
          <w:sz w:val="32"/>
        </w:rPr>
        <w:t>’</w:t>
      </w:r>
      <w:r w:rsidRPr="007B0F29">
        <w:rPr>
          <w:rFonts w:ascii="Georgia" w:hAnsi="Georgia"/>
          <w:sz w:val="32"/>
        </w:rPr>
        <w:t xml:space="preserve">une des mortes, il bégaya de petits pas traînards </w:t>
      </w:r>
      <w:r w:rsidR="00165357" w:rsidRPr="00165357">
        <w:rPr>
          <w:rFonts w:ascii="Georgia" w:hAnsi="Georgia"/>
          <w:sz w:val="32"/>
        </w:rPr>
        <w:t>–</w:t>
      </w:r>
      <w:r w:rsidRPr="007B0F29">
        <w:rPr>
          <w:rFonts w:ascii="Georgia" w:hAnsi="Georgia"/>
          <w:sz w:val="32"/>
        </w:rPr>
        <w:t xml:space="preserve"> les seuls que lui permît la </w:t>
      </w:r>
      <w:r w:rsidR="00165357" w:rsidRPr="007B0F29">
        <w:rPr>
          <w:rFonts w:ascii="Georgia" w:hAnsi="Georgia"/>
          <w:sz w:val="32"/>
        </w:rPr>
        <w:t>longueur</w:t>
      </w:r>
      <w:r w:rsidRPr="007B0F29">
        <w:rPr>
          <w:rFonts w:ascii="Georgia" w:hAnsi="Georgia"/>
          <w:sz w:val="32"/>
        </w:rPr>
        <w:t xml:space="preserve"> de sa chaîne </w:t>
      </w:r>
      <w:r w:rsidR="00165357" w:rsidRPr="00165357">
        <w:rPr>
          <w:rFonts w:ascii="Georgia" w:hAnsi="Georgia"/>
          <w:sz w:val="32"/>
        </w:rPr>
        <w:t>–</w:t>
      </w:r>
      <w:r w:rsidRPr="007B0F29">
        <w:rPr>
          <w:rFonts w:ascii="Georgia" w:hAnsi="Georgia"/>
          <w:sz w:val="32"/>
        </w:rPr>
        <w:t xml:space="preserve"> pour se rapprocher. Le placard trivial qu</w:t>
      </w:r>
      <w:r w:rsidR="00007603" w:rsidRPr="007B0F29">
        <w:rPr>
          <w:rFonts w:ascii="Georgia" w:hAnsi="Georgia"/>
          <w:sz w:val="32"/>
        </w:rPr>
        <w:t>’</w:t>
      </w:r>
      <w:r w:rsidRPr="007B0F29">
        <w:rPr>
          <w:rFonts w:ascii="Georgia" w:hAnsi="Georgia"/>
          <w:sz w:val="32"/>
        </w:rPr>
        <w:t>il vit accroché au col de la victime la plus haute le fit sourire.</w:t>
      </w:r>
    </w:p>
    <w:p w:rsidR="00331B15" w:rsidRPr="007B0F29" w:rsidRDefault="007B0F29" w:rsidP="007B0F29">
      <w:pPr>
        <w:ind w:firstLine="567"/>
        <w:jc w:val="both"/>
        <w:rPr>
          <w:rFonts w:ascii="Georgia" w:hAnsi="Georgia"/>
          <w:sz w:val="32"/>
        </w:rPr>
      </w:pPr>
      <w:r w:rsidRPr="007B0F29">
        <w:rPr>
          <w:rFonts w:ascii="Georgia" w:hAnsi="Georgia"/>
          <w:i/>
          <w:sz w:val="32"/>
        </w:rPr>
        <w:t>Elles couchaient avec des lions</w:t>
      </w:r>
      <w:r w:rsidR="00331B15" w:rsidRPr="007B0F29">
        <w:rPr>
          <w:rFonts w:ascii="Georgia" w:hAnsi="Georgia"/>
          <w:sz w:val="32"/>
        </w:rPr>
        <w:t>, s</w:t>
      </w:r>
      <w:r w:rsidR="00007603" w:rsidRPr="007B0F29">
        <w:rPr>
          <w:rFonts w:ascii="Georgia" w:hAnsi="Georgia"/>
          <w:sz w:val="32"/>
        </w:rPr>
        <w:t>’</w:t>
      </w:r>
      <w:r w:rsidR="00331B15" w:rsidRPr="007B0F29">
        <w:rPr>
          <w:rFonts w:ascii="Georgia" w:hAnsi="Georgia"/>
          <w:sz w:val="32"/>
        </w:rPr>
        <w:t>y lisait-il. « Oh, oui, femme, voilà qui n</w:t>
      </w:r>
      <w:r w:rsidR="00007603" w:rsidRPr="007B0F29">
        <w:rPr>
          <w:rFonts w:ascii="Georgia" w:hAnsi="Georgia"/>
          <w:sz w:val="32"/>
        </w:rPr>
        <w:t>’</w:t>
      </w:r>
      <w:r w:rsidR="00331B15" w:rsidRPr="007B0F29">
        <w:rPr>
          <w:rFonts w:ascii="Georgia" w:hAnsi="Georgia"/>
          <w:sz w:val="32"/>
        </w:rPr>
        <w:t>est pas des plus</w:t>
      </w:r>
      <w:r w:rsidRPr="007B0F29">
        <w:rPr>
          <w:rFonts w:ascii="Georgia" w:hAnsi="Georgia"/>
          <w:i/>
          <w:sz w:val="32"/>
        </w:rPr>
        <w:t xml:space="preserve"> chevaleresque...,</w:t>
      </w:r>
      <w:r w:rsidR="00331B15" w:rsidRPr="007B0F29">
        <w:rPr>
          <w:rFonts w:ascii="Georgia" w:hAnsi="Georgia"/>
          <w:sz w:val="32"/>
        </w:rPr>
        <w:t xml:space="preserve"> mais c</w:t>
      </w:r>
      <w:r w:rsidR="00007603" w:rsidRPr="007B0F29">
        <w:rPr>
          <w:rFonts w:ascii="Georgia" w:hAnsi="Georgia"/>
          <w:sz w:val="32"/>
        </w:rPr>
        <w:t>’</w:t>
      </w:r>
      <w:r w:rsidR="00331B15" w:rsidRPr="007B0F29">
        <w:rPr>
          <w:rFonts w:ascii="Georgia" w:hAnsi="Georgia"/>
          <w:sz w:val="32"/>
        </w:rPr>
        <w:t>est votre bord, pas le mien, qui l</w:t>
      </w:r>
      <w:r w:rsidR="00007603" w:rsidRPr="007B0F29">
        <w:rPr>
          <w:rFonts w:ascii="Georgia" w:hAnsi="Georgia"/>
          <w:sz w:val="32"/>
        </w:rPr>
        <w:t>’</w:t>
      </w:r>
      <w:r w:rsidR="00331B15" w:rsidRPr="007B0F29">
        <w:rPr>
          <w:rFonts w:ascii="Georgia" w:hAnsi="Georgia"/>
          <w:sz w:val="32"/>
        </w:rPr>
        <w:t>a perpétré. Qui ça pouvait-il bien être, ces drôlesses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Servantes d</w:t>
      </w:r>
      <w:r w:rsidRPr="007B0F29">
        <w:rPr>
          <w:rFonts w:ascii="Georgia" w:hAnsi="Georgia"/>
          <w:sz w:val="32"/>
        </w:rPr>
        <w:t>’</w:t>
      </w:r>
      <w:r w:rsidR="00331B15" w:rsidRPr="007B0F29">
        <w:rPr>
          <w:rFonts w:ascii="Georgia" w:hAnsi="Georgia"/>
          <w:sz w:val="32"/>
        </w:rPr>
        <w:t>auberge, dit ser Cleos Frey. C</w:t>
      </w:r>
      <w:r w:rsidRPr="007B0F29">
        <w:rPr>
          <w:rFonts w:ascii="Georgia" w:hAnsi="Georgia"/>
          <w:sz w:val="32"/>
        </w:rPr>
        <w:t>’</w:t>
      </w:r>
      <w:r w:rsidR="00331B15" w:rsidRPr="007B0F29">
        <w:rPr>
          <w:rFonts w:ascii="Georgia" w:hAnsi="Georgia"/>
          <w:sz w:val="32"/>
        </w:rPr>
        <w:t>était une auberge, ça me revient. Certains hommes de mon escorte y ont passé la nuit, lors de notre retour à Vivesaigues. » Des bâtiments ne subsistait rien d</w:t>
      </w:r>
      <w:r w:rsidRPr="007B0F29">
        <w:rPr>
          <w:rFonts w:ascii="Georgia" w:hAnsi="Georgia"/>
          <w:sz w:val="32"/>
        </w:rPr>
        <w:t>’</w:t>
      </w:r>
      <w:r w:rsidR="00331B15" w:rsidRPr="007B0F29">
        <w:rPr>
          <w:rFonts w:ascii="Georgia" w:hAnsi="Georgia"/>
          <w:sz w:val="32"/>
        </w:rPr>
        <w:t>autre que les fondations en pierre et un fouillis de poutres calcinées. Les cendres fumaient encore.</w:t>
      </w:r>
    </w:p>
    <w:p w:rsidR="00331B15" w:rsidRPr="007B0F29" w:rsidRDefault="00331B15" w:rsidP="007B0F29">
      <w:pPr>
        <w:ind w:firstLine="567"/>
        <w:jc w:val="both"/>
        <w:rPr>
          <w:rFonts w:ascii="Georgia" w:hAnsi="Georgia"/>
          <w:sz w:val="32"/>
        </w:rPr>
      </w:pPr>
      <w:r w:rsidRPr="007B0F29">
        <w:rPr>
          <w:rFonts w:ascii="Georgia" w:hAnsi="Georgia"/>
          <w:sz w:val="32"/>
        </w:rPr>
        <w:t>Jaime laissait bordels et putes à son frère, Tyrion ; Cersei était la seule femme qu</w:t>
      </w:r>
      <w:r w:rsidR="00007603" w:rsidRPr="007B0F29">
        <w:rPr>
          <w:rFonts w:ascii="Georgia" w:hAnsi="Georgia"/>
          <w:sz w:val="32"/>
        </w:rPr>
        <w:t>’</w:t>
      </w:r>
      <w:r w:rsidRPr="007B0F29">
        <w:rPr>
          <w:rFonts w:ascii="Georgia" w:hAnsi="Georgia"/>
          <w:sz w:val="32"/>
        </w:rPr>
        <w:t xml:space="preserve">il eût jamais désirée, lui. « Elles ont dû faire </w:t>
      </w:r>
      <w:r w:rsidR="00165357">
        <w:rPr>
          <w:rFonts w:ascii="Georgia" w:hAnsi="Georgia"/>
          <w:sz w:val="32"/>
        </w:rPr>
        <w:t>jo</w:t>
      </w:r>
      <w:r w:rsidRPr="007B0F29">
        <w:rPr>
          <w:rFonts w:ascii="Georgia" w:hAnsi="Georgia"/>
          <w:sz w:val="32"/>
        </w:rPr>
        <w:t>uir des soldats du seigneur mon</w:t>
      </w:r>
      <w:r w:rsidR="00165357">
        <w:rPr>
          <w:rFonts w:ascii="Georgia" w:hAnsi="Georgia"/>
          <w:sz w:val="32"/>
        </w:rPr>
        <w:t xml:space="preserve"> père. Leur servir peut-être à b</w:t>
      </w:r>
      <w:r w:rsidRPr="007B0F29">
        <w:rPr>
          <w:rFonts w:ascii="Georgia" w:hAnsi="Georgia"/>
          <w:sz w:val="32"/>
        </w:rPr>
        <w:t>oire et à manger. Et voilà comment</w:t>
      </w:r>
      <w:r w:rsidR="00165357">
        <w:rPr>
          <w:rFonts w:ascii="Georgia" w:hAnsi="Georgia"/>
          <w:sz w:val="32"/>
        </w:rPr>
        <w:t xml:space="preserve"> elles se sont valu le collier d</w:t>
      </w:r>
      <w:r w:rsidRPr="007B0F29">
        <w:rPr>
          <w:rFonts w:ascii="Georgia" w:hAnsi="Georgia"/>
          <w:sz w:val="32"/>
        </w:rPr>
        <w:t>es traîtres, avec une chope de bière et un bécot. » D</w:t>
      </w:r>
      <w:r w:rsidR="00007603" w:rsidRPr="007B0F29">
        <w:rPr>
          <w:rFonts w:ascii="Georgia" w:hAnsi="Georgia"/>
          <w:sz w:val="32"/>
        </w:rPr>
        <w:t>’</w:t>
      </w:r>
      <w:r w:rsidRPr="007B0F29">
        <w:rPr>
          <w:rFonts w:ascii="Georgia" w:hAnsi="Georgia"/>
          <w:sz w:val="32"/>
        </w:rPr>
        <w:t>un coup d</w:t>
      </w:r>
      <w:r w:rsidR="00007603" w:rsidRPr="007B0F29">
        <w:rPr>
          <w:rFonts w:ascii="Georgia" w:hAnsi="Georgia"/>
          <w:sz w:val="32"/>
        </w:rPr>
        <w:t>’</w:t>
      </w:r>
      <w:r w:rsidRPr="007B0F29">
        <w:rPr>
          <w:rFonts w:ascii="Georgia" w:hAnsi="Georgia"/>
          <w:sz w:val="32"/>
        </w:rPr>
        <w:t>œil vers l</w:t>
      </w:r>
      <w:r w:rsidR="00007603" w:rsidRPr="007B0F29">
        <w:rPr>
          <w:rFonts w:ascii="Georgia" w:hAnsi="Georgia"/>
          <w:sz w:val="32"/>
        </w:rPr>
        <w:t>’</w:t>
      </w:r>
      <w:r w:rsidRPr="007B0F29">
        <w:rPr>
          <w:rFonts w:ascii="Georgia" w:hAnsi="Georgia"/>
          <w:sz w:val="32"/>
        </w:rPr>
        <w:t>aval et l</w:t>
      </w:r>
      <w:r w:rsidR="00007603" w:rsidRPr="007B0F29">
        <w:rPr>
          <w:rFonts w:ascii="Georgia" w:hAnsi="Georgia"/>
          <w:sz w:val="32"/>
        </w:rPr>
        <w:t>’</w:t>
      </w:r>
      <w:r w:rsidRPr="007B0F29">
        <w:rPr>
          <w:rFonts w:ascii="Georgia" w:hAnsi="Georgia"/>
          <w:sz w:val="32"/>
        </w:rPr>
        <w:t>amont, il s</w:t>
      </w:r>
      <w:r w:rsidR="00007603" w:rsidRPr="007B0F29">
        <w:rPr>
          <w:rFonts w:ascii="Georgia" w:hAnsi="Georgia"/>
          <w:sz w:val="32"/>
        </w:rPr>
        <w:t>’</w:t>
      </w:r>
      <w:r w:rsidRPr="007B0F29">
        <w:rPr>
          <w:rFonts w:ascii="Georgia" w:hAnsi="Georgia"/>
          <w:sz w:val="32"/>
        </w:rPr>
        <w:t>assura qu</w:t>
      </w:r>
      <w:r w:rsidR="00007603" w:rsidRPr="007B0F29">
        <w:rPr>
          <w:rFonts w:ascii="Georgia" w:hAnsi="Georgia"/>
          <w:sz w:val="32"/>
        </w:rPr>
        <w:t>’</w:t>
      </w:r>
      <w:r w:rsidRPr="007B0F29">
        <w:rPr>
          <w:rFonts w:ascii="Georgia" w:hAnsi="Georgia"/>
          <w:sz w:val="32"/>
        </w:rPr>
        <w:t xml:space="preserve">ils étaient bien seuls. </w:t>
      </w:r>
      <w:r w:rsidR="00165357">
        <w:rPr>
          <w:rFonts w:ascii="Georgia" w:hAnsi="Georgia"/>
          <w:sz w:val="32"/>
        </w:rPr>
        <w:t>« </w:t>
      </w:r>
      <w:r w:rsidRPr="007B0F29">
        <w:rPr>
          <w:rFonts w:ascii="Georgia" w:hAnsi="Georgia"/>
          <w:sz w:val="32"/>
        </w:rPr>
        <w:t>Nous sommes en fief Bracken. Lord Jonos a pu donner l</w:t>
      </w:r>
      <w:r w:rsidR="00007603" w:rsidRPr="007B0F29">
        <w:rPr>
          <w:rFonts w:ascii="Georgia" w:hAnsi="Georgia"/>
          <w:sz w:val="32"/>
        </w:rPr>
        <w:t>’</w:t>
      </w:r>
      <w:r w:rsidRPr="007B0F29">
        <w:rPr>
          <w:rFonts w:ascii="Georgia" w:hAnsi="Georgia"/>
          <w:sz w:val="32"/>
        </w:rPr>
        <w:t>ordre de les tuer. Mon père a brûlé son château, je crains qu</w:t>
      </w:r>
      <w:r w:rsidR="00007603" w:rsidRPr="007B0F29">
        <w:rPr>
          <w:rFonts w:ascii="Georgia" w:hAnsi="Georgia"/>
          <w:sz w:val="32"/>
        </w:rPr>
        <w:t>’</w:t>
      </w:r>
      <w:r w:rsidRPr="007B0F29">
        <w:rPr>
          <w:rFonts w:ascii="Georgia" w:hAnsi="Georgia"/>
          <w:sz w:val="32"/>
        </w:rPr>
        <w:t>il ne nous aime pas.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Ça pourrait être l</w:t>
      </w:r>
      <w:r w:rsidRPr="007B0F29">
        <w:rPr>
          <w:rFonts w:ascii="Georgia" w:hAnsi="Georgia"/>
          <w:sz w:val="32"/>
        </w:rPr>
        <w:t>’</w:t>
      </w:r>
      <w:r w:rsidR="00331B15" w:rsidRPr="007B0F29">
        <w:rPr>
          <w:rFonts w:ascii="Georgia" w:hAnsi="Georgia"/>
          <w:sz w:val="32"/>
        </w:rPr>
        <w:t>œuvre de Marq Piper, suggéra ser Cleos. Ou de ce farfadet de Béric Dondarrion, quoiqu</w:t>
      </w:r>
      <w:r w:rsidRPr="007B0F29">
        <w:rPr>
          <w:rFonts w:ascii="Georgia" w:hAnsi="Georgia"/>
          <w:sz w:val="32"/>
        </w:rPr>
        <w:t>’</w:t>
      </w:r>
      <w:r w:rsidR="00331B15" w:rsidRPr="007B0F29">
        <w:rPr>
          <w:rFonts w:ascii="Georgia" w:hAnsi="Georgia"/>
          <w:sz w:val="32"/>
        </w:rPr>
        <w:t>il ne tue que les s</w:t>
      </w:r>
      <w:r w:rsidR="00165357">
        <w:rPr>
          <w:rFonts w:ascii="Georgia" w:hAnsi="Georgia"/>
          <w:sz w:val="32"/>
        </w:rPr>
        <w:t>ol</w:t>
      </w:r>
      <w:r w:rsidR="00331B15" w:rsidRPr="007B0F29">
        <w:rPr>
          <w:rFonts w:ascii="Georgia" w:hAnsi="Georgia"/>
          <w:sz w:val="32"/>
        </w:rPr>
        <w:t>dats, j</w:t>
      </w:r>
      <w:r w:rsidRPr="007B0F29">
        <w:rPr>
          <w:rFonts w:ascii="Georgia" w:hAnsi="Georgia"/>
          <w:sz w:val="32"/>
        </w:rPr>
        <w:t>’</w:t>
      </w:r>
      <w:r w:rsidR="00331B15" w:rsidRPr="007B0F29">
        <w:rPr>
          <w:rFonts w:ascii="Georgia" w:hAnsi="Georgia"/>
          <w:sz w:val="32"/>
        </w:rPr>
        <w:t>ai entendu dire. D</w:t>
      </w:r>
      <w:r w:rsidRPr="007B0F29">
        <w:rPr>
          <w:rFonts w:ascii="Georgia" w:hAnsi="Georgia"/>
          <w:sz w:val="32"/>
        </w:rPr>
        <w:t>’</w:t>
      </w:r>
      <w:r w:rsidR="00331B15" w:rsidRPr="007B0F29">
        <w:rPr>
          <w:rFonts w:ascii="Georgia" w:hAnsi="Georgia"/>
          <w:sz w:val="32"/>
        </w:rPr>
        <w:t>une bande de Roose Bolton, le cas</w:t>
      </w:r>
      <w:r w:rsidR="00165357">
        <w:rPr>
          <w:rFonts w:ascii="Georgia" w:hAnsi="Georgia"/>
          <w:sz w:val="32"/>
        </w:rPr>
        <w:t xml:space="preserve"> </w:t>
      </w:r>
      <w:r w:rsidR="00331B15" w:rsidRPr="007B0F29">
        <w:rPr>
          <w:rFonts w:ascii="Georgia" w:hAnsi="Georgia"/>
          <w:sz w:val="32"/>
        </w:rPr>
        <w:t>échéant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Bolton a été défait par mon père sur la Verfurque.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Mais pas brisé, rectifia ser Cleos. Il est redescendu vers le </w:t>
      </w:r>
      <w:r w:rsidR="00165357">
        <w:rPr>
          <w:rFonts w:ascii="Georgia" w:hAnsi="Georgia"/>
          <w:sz w:val="32"/>
        </w:rPr>
        <w:t>sud,</w:t>
      </w:r>
      <w:r w:rsidR="00331B15" w:rsidRPr="007B0F29">
        <w:rPr>
          <w:rFonts w:ascii="Georgia" w:hAnsi="Georgia"/>
          <w:sz w:val="32"/>
        </w:rPr>
        <w:t xml:space="preserve"> lorsque lord Tywin s</w:t>
      </w:r>
      <w:r w:rsidRPr="007B0F29">
        <w:rPr>
          <w:rFonts w:ascii="Georgia" w:hAnsi="Georgia"/>
          <w:sz w:val="32"/>
        </w:rPr>
        <w:t>’</w:t>
      </w:r>
      <w:r w:rsidR="00331B15" w:rsidRPr="007B0F29">
        <w:rPr>
          <w:rFonts w:ascii="Georgia" w:hAnsi="Georgia"/>
          <w:sz w:val="32"/>
        </w:rPr>
        <w:t>est porté su</w:t>
      </w:r>
      <w:r w:rsidR="00165357">
        <w:rPr>
          <w:rFonts w:ascii="Georgia" w:hAnsi="Georgia"/>
          <w:sz w:val="32"/>
        </w:rPr>
        <w:t>s aux gués. Le bruit courait à</w:t>
      </w:r>
      <w:r w:rsidR="00331B15" w:rsidRPr="007B0F29">
        <w:rPr>
          <w:rFonts w:ascii="Georgia" w:hAnsi="Georgia"/>
          <w:sz w:val="32"/>
        </w:rPr>
        <w:t xml:space="preserve"> Vivesaigues qu</w:t>
      </w:r>
      <w:r w:rsidRPr="007B0F29">
        <w:rPr>
          <w:rFonts w:ascii="Georgia" w:hAnsi="Georgia"/>
          <w:sz w:val="32"/>
        </w:rPr>
        <w:t>’</w:t>
      </w:r>
      <w:r w:rsidR="00331B15" w:rsidRPr="007B0F29">
        <w:rPr>
          <w:rFonts w:ascii="Georgia" w:hAnsi="Georgia"/>
          <w:sz w:val="32"/>
        </w:rPr>
        <w:t>il avait repris Harrenhal à ser Amory Lorch. »</w:t>
      </w:r>
    </w:p>
    <w:p w:rsidR="00331B15" w:rsidRPr="007B0F29" w:rsidRDefault="00331B15" w:rsidP="007B0F29">
      <w:pPr>
        <w:ind w:firstLine="567"/>
        <w:jc w:val="both"/>
        <w:rPr>
          <w:rFonts w:ascii="Georgia" w:hAnsi="Georgia"/>
          <w:sz w:val="32"/>
        </w:rPr>
      </w:pPr>
      <w:r w:rsidRPr="007B0F29">
        <w:rPr>
          <w:rFonts w:ascii="Georgia" w:hAnsi="Georgia"/>
          <w:sz w:val="32"/>
        </w:rPr>
        <w:lastRenderedPageBreak/>
        <w:t>Cette nouvelle n</w:t>
      </w:r>
      <w:r w:rsidR="00007603" w:rsidRPr="007B0F29">
        <w:rPr>
          <w:rFonts w:ascii="Georgia" w:hAnsi="Georgia"/>
          <w:sz w:val="32"/>
        </w:rPr>
        <w:t>’</w:t>
      </w:r>
      <w:r w:rsidRPr="007B0F29">
        <w:rPr>
          <w:rFonts w:ascii="Georgia" w:hAnsi="Georgia"/>
          <w:sz w:val="32"/>
        </w:rPr>
        <w:t>était pas pour plaire à Jaime. « Brienne, dit-</w:t>
      </w:r>
      <w:r w:rsidR="00165357">
        <w:rPr>
          <w:rFonts w:ascii="Georgia" w:hAnsi="Georgia"/>
          <w:sz w:val="32"/>
        </w:rPr>
        <w:t>il,</w:t>
      </w:r>
      <w:r w:rsidRPr="007B0F29">
        <w:rPr>
          <w:rFonts w:ascii="Georgia" w:hAnsi="Georgia"/>
          <w:sz w:val="32"/>
        </w:rPr>
        <w:t xml:space="preserve"> en lui condescendant poliment son nom dans le seul espoir </w:t>
      </w:r>
      <w:r w:rsidR="00165357">
        <w:rPr>
          <w:rFonts w:ascii="Georgia" w:hAnsi="Georgia"/>
          <w:sz w:val="32"/>
        </w:rPr>
        <w:t>qu</w:t>
      </w:r>
      <w:r w:rsidR="00007603" w:rsidRPr="007B0F29">
        <w:rPr>
          <w:rFonts w:ascii="Georgia" w:hAnsi="Georgia"/>
          <w:sz w:val="32"/>
        </w:rPr>
        <w:t>’</w:t>
      </w:r>
      <w:r w:rsidRPr="007B0F29">
        <w:rPr>
          <w:rFonts w:ascii="Georgia" w:hAnsi="Georgia"/>
          <w:sz w:val="32"/>
        </w:rPr>
        <w:t>elle l</w:t>
      </w:r>
      <w:r w:rsidR="00007603" w:rsidRPr="007B0F29">
        <w:rPr>
          <w:rFonts w:ascii="Georgia" w:hAnsi="Georgia"/>
          <w:sz w:val="32"/>
        </w:rPr>
        <w:t>’</w:t>
      </w:r>
      <w:r w:rsidRPr="007B0F29">
        <w:rPr>
          <w:rFonts w:ascii="Georgia" w:hAnsi="Georgia"/>
          <w:sz w:val="32"/>
        </w:rPr>
        <w:t>écouterait, si lord Bolton tient Harrenhal, il est alors probable que le Trident comme la route royale sont surveillés. »</w:t>
      </w:r>
    </w:p>
    <w:p w:rsidR="00331B15" w:rsidRPr="007B0F29" w:rsidRDefault="00165357" w:rsidP="007B0F29">
      <w:pPr>
        <w:ind w:firstLine="567"/>
        <w:jc w:val="both"/>
        <w:rPr>
          <w:rFonts w:ascii="Georgia" w:hAnsi="Georgia"/>
          <w:sz w:val="32"/>
        </w:rPr>
      </w:pPr>
      <w:r>
        <w:rPr>
          <w:rFonts w:ascii="Georgia" w:hAnsi="Georgia"/>
          <w:sz w:val="32"/>
        </w:rPr>
        <w:t>Il</w:t>
      </w:r>
      <w:r w:rsidR="00331B15" w:rsidRPr="007B0F29">
        <w:rPr>
          <w:rFonts w:ascii="Georgia" w:hAnsi="Georgia"/>
          <w:sz w:val="32"/>
        </w:rPr>
        <w:t xml:space="preserve"> crut apercevoir une lueur chancelante dans les grands yeux </w:t>
      </w:r>
      <w:r>
        <w:rPr>
          <w:rFonts w:ascii="Georgia" w:hAnsi="Georgia"/>
          <w:sz w:val="32"/>
        </w:rPr>
        <w:t>bl</w:t>
      </w:r>
      <w:r w:rsidR="00331B15" w:rsidRPr="007B0F29">
        <w:rPr>
          <w:rFonts w:ascii="Georgia" w:hAnsi="Georgia"/>
          <w:sz w:val="32"/>
        </w:rPr>
        <w:t>eus. «</w:t>
      </w:r>
      <w:r>
        <w:rPr>
          <w:rFonts w:ascii="Georgia" w:hAnsi="Georgia"/>
          <w:sz w:val="32"/>
        </w:rPr>
        <w:t xml:space="preserve"> </w:t>
      </w:r>
      <w:r w:rsidR="00331B15" w:rsidRPr="007B0F29">
        <w:rPr>
          <w:rFonts w:ascii="Georgia" w:hAnsi="Georgia"/>
          <w:sz w:val="32"/>
        </w:rPr>
        <w:t>Vous êtes sous ma protection. Il faudrait qu</w:t>
      </w:r>
      <w:r w:rsidR="00007603" w:rsidRPr="007B0F29">
        <w:rPr>
          <w:rFonts w:ascii="Georgia" w:hAnsi="Georgia"/>
          <w:sz w:val="32"/>
        </w:rPr>
        <w:t>’</w:t>
      </w:r>
      <w:r w:rsidR="00331B15" w:rsidRPr="007B0F29">
        <w:rPr>
          <w:rFonts w:ascii="Georgia" w:hAnsi="Georgia"/>
          <w:sz w:val="32"/>
        </w:rPr>
        <w:t>on me tue.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serais surpris que ça les dérange.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Je suis aussi fine lame que vous, riposta-t-elle, sur la </w:t>
      </w:r>
      <w:r w:rsidR="00165357" w:rsidRPr="007B0F29">
        <w:rPr>
          <w:rFonts w:ascii="Georgia" w:hAnsi="Georgia"/>
          <w:sz w:val="32"/>
        </w:rPr>
        <w:t>défensive</w:t>
      </w:r>
      <w:r w:rsidR="00331B15" w:rsidRPr="007B0F29">
        <w:rPr>
          <w:rFonts w:ascii="Georgia" w:hAnsi="Georgia"/>
          <w:sz w:val="32"/>
        </w:rPr>
        <w:t>. J</w:t>
      </w:r>
      <w:r w:rsidRPr="007B0F29">
        <w:rPr>
          <w:rFonts w:ascii="Georgia" w:hAnsi="Georgia"/>
          <w:sz w:val="32"/>
        </w:rPr>
        <w:t>’</w:t>
      </w:r>
      <w:r w:rsidR="00331B15" w:rsidRPr="007B0F29">
        <w:rPr>
          <w:rFonts w:ascii="Georgia" w:hAnsi="Georgia"/>
          <w:sz w:val="32"/>
        </w:rPr>
        <w:t>étais l</w:t>
      </w:r>
      <w:r w:rsidRPr="007B0F29">
        <w:rPr>
          <w:rFonts w:ascii="Georgia" w:hAnsi="Georgia"/>
          <w:sz w:val="32"/>
        </w:rPr>
        <w:t>’</w:t>
      </w:r>
      <w:r w:rsidR="00331B15" w:rsidRPr="007B0F29">
        <w:rPr>
          <w:rFonts w:ascii="Georgia" w:hAnsi="Georgia"/>
          <w:sz w:val="32"/>
        </w:rPr>
        <w:t>un des sept choisis par le roi Renly. Il m</w:t>
      </w:r>
      <w:r w:rsidRPr="007B0F29">
        <w:rPr>
          <w:rFonts w:ascii="Georgia" w:hAnsi="Georgia"/>
          <w:sz w:val="32"/>
        </w:rPr>
        <w:t>’</w:t>
      </w:r>
      <w:r w:rsidR="00331B15" w:rsidRPr="007B0F29">
        <w:rPr>
          <w:rFonts w:ascii="Georgia" w:hAnsi="Georgia"/>
          <w:sz w:val="32"/>
        </w:rPr>
        <w:t xml:space="preserve">a revêtue </w:t>
      </w:r>
      <w:r w:rsidR="00165357">
        <w:rPr>
          <w:rFonts w:ascii="Georgia" w:hAnsi="Georgia"/>
          <w:sz w:val="32"/>
        </w:rPr>
        <w:t>de</w:t>
      </w:r>
      <w:r w:rsidR="00331B15" w:rsidRPr="007B0F29">
        <w:rPr>
          <w:rFonts w:ascii="Georgia" w:hAnsi="Georgia"/>
          <w:sz w:val="32"/>
        </w:rPr>
        <w:t xml:space="preserve"> ses propres mains du manteau de soie de la Garde Arc-en-</w:t>
      </w:r>
      <w:r w:rsidR="00165357">
        <w:rPr>
          <w:rFonts w:ascii="Georgia" w:hAnsi="Georgia"/>
          <w:sz w:val="32"/>
        </w:rPr>
        <w:t>Ci</w:t>
      </w:r>
      <w:r w:rsidR="00331B15" w:rsidRPr="007B0F29">
        <w:rPr>
          <w:rFonts w:ascii="Georgia" w:hAnsi="Georgia"/>
          <w:sz w:val="32"/>
        </w:rPr>
        <w:t>el.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Garde</w:t>
      </w:r>
      <w:r w:rsidR="007B0F29" w:rsidRPr="007B0F29">
        <w:rPr>
          <w:rFonts w:ascii="Georgia" w:hAnsi="Georgia"/>
          <w:i/>
          <w:sz w:val="32"/>
        </w:rPr>
        <w:t xml:space="preserve"> Arc-en-Ciel</w:t>
      </w:r>
      <w:r w:rsidR="00331B15" w:rsidRPr="007B0F29">
        <w:rPr>
          <w:rFonts w:ascii="Georgia" w:hAnsi="Georgia"/>
          <w:sz w:val="32"/>
        </w:rPr>
        <w:t>? Vous et six autres filles, c</w:t>
      </w:r>
      <w:r w:rsidRPr="007B0F29">
        <w:rPr>
          <w:rFonts w:ascii="Georgia" w:hAnsi="Georgia"/>
          <w:sz w:val="32"/>
        </w:rPr>
        <w:t>’</w:t>
      </w:r>
      <w:r w:rsidR="00331B15" w:rsidRPr="007B0F29">
        <w:rPr>
          <w:rFonts w:ascii="Georgia" w:hAnsi="Georgia"/>
          <w:sz w:val="32"/>
        </w:rPr>
        <w:t>est ça</w:t>
      </w:r>
      <w:r w:rsidR="00165357">
        <w:rPr>
          <w:rFonts w:ascii="Georgia" w:hAnsi="Georgia"/>
          <w:sz w:val="32"/>
        </w:rPr>
        <w:t xml:space="preserve"> </w:t>
      </w:r>
      <w:r w:rsidR="00331B15" w:rsidRPr="007B0F29">
        <w:rPr>
          <w:rFonts w:ascii="Georgia" w:hAnsi="Georgia"/>
          <w:sz w:val="32"/>
        </w:rPr>
        <w:t>?</w:t>
      </w:r>
      <w:r w:rsidR="00165357">
        <w:rPr>
          <w:rFonts w:ascii="Georgia" w:hAnsi="Georgia"/>
          <w:sz w:val="32"/>
        </w:rPr>
        <w:t xml:space="preserve"> </w:t>
      </w:r>
      <w:r w:rsidR="00331B15" w:rsidRPr="007B0F29">
        <w:rPr>
          <w:rFonts w:ascii="Georgia" w:hAnsi="Georgia"/>
          <w:sz w:val="32"/>
        </w:rPr>
        <w:t>Un chanteur a dit jadis que toutes les pucelles étaient belles, parées de soie..., mais il ne vous avait jamais vue, si ? »</w:t>
      </w:r>
    </w:p>
    <w:p w:rsidR="00331B15" w:rsidRPr="007B0F29" w:rsidRDefault="00331B15" w:rsidP="007B0F29">
      <w:pPr>
        <w:ind w:firstLine="567"/>
        <w:jc w:val="both"/>
        <w:rPr>
          <w:rFonts w:ascii="Georgia" w:hAnsi="Georgia"/>
          <w:sz w:val="32"/>
        </w:rPr>
      </w:pPr>
      <w:r w:rsidRPr="007B0F29">
        <w:rPr>
          <w:rFonts w:ascii="Georgia" w:hAnsi="Georgia"/>
          <w:sz w:val="32"/>
        </w:rPr>
        <w:t>Elle s</w:t>
      </w:r>
      <w:r w:rsidR="00007603" w:rsidRPr="007B0F29">
        <w:rPr>
          <w:rFonts w:ascii="Georgia" w:hAnsi="Georgia"/>
          <w:sz w:val="32"/>
        </w:rPr>
        <w:t>’</w:t>
      </w:r>
      <w:r w:rsidRPr="007B0F29">
        <w:rPr>
          <w:rFonts w:ascii="Georgia" w:hAnsi="Georgia"/>
          <w:sz w:val="32"/>
        </w:rPr>
        <w:t>empourpra. « Nous avons des tombes à creuser. » Et alla tout de go escalader l</w:t>
      </w:r>
      <w:r w:rsidR="00007603" w:rsidRPr="007B0F29">
        <w:rPr>
          <w:rFonts w:ascii="Georgia" w:hAnsi="Georgia"/>
          <w:sz w:val="32"/>
        </w:rPr>
        <w:t>’</w:t>
      </w:r>
      <w:r w:rsidRPr="007B0F29">
        <w:rPr>
          <w:rFonts w:ascii="Georgia" w:hAnsi="Georgia"/>
          <w:sz w:val="32"/>
        </w:rPr>
        <w:t>arbre.</w:t>
      </w:r>
    </w:p>
    <w:p w:rsidR="00331B15" w:rsidRPr="007B0F29" w:rsidRDefault="00331B15" w:rsidP="007B0F29">
      <w:pPr>
        <w:ind w:firstLine="567"/>
        <w:jc w:val="both"/>
        <w:rPr>
          <w:rFonts w:ascii="Georgia" w:hAnsi="Georgia"/>
          <w:sz w:val="32"/>
        </w:rPr>
      </w:pPr>
      <w:r w:rsidRPr="007B0F29">
        <w:rPr>
          <w:rFonts w:ascii="Georgia" w:hAnsi="Georgia"/>
          <w:sz w:val="32"/>
        </w:rPr>
        <w:t xml:space="preserve">Une fois parvenue à bout du tronc, les branches étaient </w:t>
      </w:r>
      <w:r w:rsidR="00165357" w:rsidRPr="007B0F29">
        <w:rPr>
          <w:rFonts w:ascii="Georgia" w:hAnsi="Georgia"/>
          <w:sz w:val="32"/>
        </w:rPr>
        <w:t>suffisamment</w:t>
      </w:r>
      <w:r w:rsidRPr="007B0F29">
        <w:rPr>
          <w:rFonts w:ascii="Georgia" w:hAnsi="Georgia"/>
          <w:sz w:val="32"/>
        </w:rPr>
        <w:t xml:space="preserve"> grosses pour qu</w:t>
      </w:r>
      <w:r w:rsidR="00007603" w:rsidRPr="007B0F29">
        <w:rPr>
          <w:rFonts w:ascii="Georgia" w:hAnsi="Georgia"/>
          <w:sz w:val="32"/>
        </w:rPr>
        <w:t>’</w:t>
      </w:r>
      <w:r w:rsidRPr="007B0F29">
        <w:rPr>
          <w:rFonts w:ascii="Georgia" w:hAnsi="Georgia"/>
          <w:sz w:val="32"/>
        </w:rPr>
        <w:t>elle y opère son redressement. Dague au poing, elle s</w:t>
      </w:r>
      <w:r w:rsidR="00007603" w:rsidRPr="007B0F29">
        <w:rPr>
          <w:rFonts w:ascii="Georgia" w:hAnsi="Georgia"/>
          <w:sz w:val="32"/>
        </w:rPr>
        <w:t>’</w:t>
      </w:r>
      <w:r w:rsidRPr="007B0F29">
        <w:rPr>
          <w:rFonts w:ascii="Georgia" w:hAnsi="Georgia"/>
          <w:sz w:val="32"/>
        </w:rPr>
        <w:t>enfonça dans le feuillage pour libérer les corps. Au fur et à mesure qu</w:t>
      </w:r>
      <w:r w:rsidR="00007603" w:rsidRPr="007B0F29">
        <w:rPr>
          <w:rFonts w:ascii="Georgia" w:hAnsi="Georgia"/>
          <w:sz w:val="32"/>
        </w:rPr>
        <w:t>’</w:t>
      </w:r>
      <w:r w:rsidRPr="007B0F29">
        <w:rPr>
          <w:rFonts w:ascii="Georgia" w:hAnsi="Georgia"/>
          <w:sz w:val="32"/>
        </w:rPr>
        <w:t>ils tombaient, des essaims de mouches les enveloppaient, et chaque chute exacerbait la puanteur. « C</w:t>
      </w:r>
      <w:r w:rsidR="00007603" w:rsidRPr="007B0F29">
        <w:rPr>
          <w:rFonts w:ascii="Georgia" w:hAnsi="Georgia"/>
          <w:sz w:val="32"/>
        </w:rPr>
        <w:t>’</w:t>
      </w:r>
      <w:r w:rsidRPr="007B0F29">
        <w:rPr>
          <w:rFonts w:ascii="Georgia" w:hAnsi="Georgia"/>
          <w:sz w:val="32"/>
        </w:rPr>
        <w:t>est se donner là bien du mal, pour des putains, gémit ser Cleos. Avec quoi allons-nous creuser ? Nous n</w:t>
      </w:r>
      <w:r w:rsidR="00007603" w:rsidRPr="007B0F29">
        <w:rPr>
          <w:rFonts w:ascii="Georgia" w:hAnsi="Georgia"/>
          <w:sz w:val="32"/>
        </w:rPr>
        <w:t>’</w:t>
      </w:r>
      <w:r w:rsidRPr="007B0F29">
        <w:rPr>
          <w:rFonts w:ascii="Georgia" w:hAnsi="Georgia"/>
          <w:sz w:val="32"/>
        </w:rPr>
        <w:t>avons pas de bêches, et je n</w:t>
      </w:r>
      <w:r w:rsidR="00007603" w:rsidRPr="007B0F29">
        <w:rPr>
          <w:rFonts w:ascii="Georgia" w:hAnsi="Georgia"/>
          <w:sz w:val="32"/>
        </w:rPr>
        <w:t>’</w:t>
      </w:r>
      <w:r w:rsidRPr="007B0F29">
        <w:rPr>
          <w:rFonts w:ascii="Georgia" w:hAnsi="Georgia"/>
          <w:sz w:val="32"/>
        </w:rPr>
        <w:t>utiliserai pas mon épée, je... »</w:t>
      </w:r>
    </w:p>
    <w:p w:rsidR="00331B15" w:rsidRPr="007B0F29" w:rsidRDefault="00331B15" w:rsidP="007B0F29">
      <w:pPr>
        <w:ind w:firstLine="567"/>
        <w:jc w:val="both"/>
        <w:rPr>
          <w:rFonts w:ascii="Georgia" w:hAnsi="Georgia"/>
          <w:sz w:val="32"/>
        </w:rPr>
      </w:pPr>
      <w:r w:rsidRPr="007B0F29">
        <w:rPr>
          <w:rFonts w:ascii="Georgia" w:hAnsi="Georgia"/>
          <w:sz w:val="32"/>
        </w:rPr>
        <w:t>Un cri de Brienne l</w:t>
      </w:r>
      <w:r w:rsidR="00007603" w:rsidRPr="007B0F29">
        <w:rPr>
          <w:rFonts w:ascii="Georgia" w:hAnsi="Georgia"/>
          <w:sz w:val="32"/>
        </w:rPr>
        <w:t>’</w:t>
      </w:r>
      <w:r w:rsidRPr="007B0F29">
        <w:rPr>
          <w:rFonts w:ascii="Georgia" w:hAnsi="Georgia"/>
          <w:sz w:val="32"/>
        </w:rPr>
        <w:t>interrompit. Au lieu de descendre, elle bondit à terre. « Au bateau. Vite. Une voile. »</w:t>
      </w:r>
    </w:p>
    <w:p w:rsidR="00331B15" w:rsidRPr="007B0F29" w:rsidRDefault="00331B15" w:rsidP="007B0F29">
      <w:pPr>
        <w:ind w:firstLine="567"/>
        <w:jc w:val="both"/>
        <w:rPr>
          <w:rFonts w:ascii="Georgia" w:hAnsi="Georgia"/>
          <w:sz w:val="32"/>
        </w:rPr>
      </w:pPr>
      <w:r w:rsidRPr="007B0F29">
        <w:rPr>
          <w:rFonts w:ascii="Georgia" w:hAnsi="Georgia"/>
          <w:sz w:val="32"/>
        </w:rPr>
        <w:t xml:space="preserve">Ils se dépêchèrent de leur mieux, vu que Jaime pouvait </w:t>
      </w:r>
      <w:r w:rsidR="00165357" w:rsidRPr="007B0F29">
        <w:rPr>
          <w:rFonts w:ascii="Georgia" w:hAnsi="Georgia"/>
          <w:sz w:val="32"/>
        </w:rPr>
        <w:t>difficilement</w:t>
      </w:r>
      <w:r w:rsidRPr="007B0F29">
        <w:rPr>
          <w:rFonts w:ascii="Georgia" w:hAnsi="Georgia"/>
          <w:sz w:val="32"/>
        </w:rPr>
        <w:t xml:space="preserve"> courir, et son cousin dut le saisir à bras-le-corps pour le rejeter à bord. Après avoir repoussé la berge avec une rame, Brienne s</w:t>
      </w:r>
      <w:r w:rsidR="00007603" w:rsidRPr="007B0F29">
        <w:rPr>
          <w:rFonts w:ascii="Georgia" w:hAnsi="Georgia"/>
          <w:sz w:val="32"/>
        </w:rPr>
        <w:t>’</w:t>
      </w:r>
      <w:r w:rsidRPr="007B0F29">
        <w:rPr>
          <w:rFonts w:ascii="Georgia" w:hAnsi="Georgia"/>
          <w:sz w:val="32"/>
        </w:rPr>
        <w:t>empressa de hisser la voile. « Ser Cleos, il vous faudra ramer aussi. »</w:t>
      </w:r>
    </w:p>
    <w:p w:rsidR="00331B15" w:rsidRPr="007B0F29" w:rsidRDefault="00331B15" w:rsidP="007B0F29">
      <w:pPr>
        <w:ind w:firstLine="567"/>
        <w:jc w:val="both"/>
        <w:rPr>
          <w:rFonts w:ascii="Georgia" w:hAnsi="Georgia"/>
          <w:sz w:val="32"/>
        </w:rPr>
      </w:pPr>
      <w:r w:rsidRPr="007B0F29">
        <w:rPr>
          <w:rFonts w:ascii="Georgia" w:hAnsi="Georgia"/>
          <w:sz w:val="32"/>
        </w:rPr>
        <w:t>Il obtempéra. La barque se mit à fendre les flots un peu plus vite ; le vent, le courant, les rames, tout jouait en leur faveur. Jaime s</w:t>
      </w:r>
      <w:r w:rsidR="00007603" w:rsidRPr="007B0F29">
        <w:rPr>
          <w:rFonts w:ascii="Georgia" w:hAnsi="Georgia"/>
          <w:sz w:val="32"/>
        </w:rPr>
        <w:t>’</w:t>
      </w:r>
      <w:r w:rsidRPr="007B0F29">
        <w:rPr>
          <w:rFonts w:ascii="Georgia" w:hAnsi="Georgia"/>
          <w:sz w:val="32"/>
        </w:rPr>
        <w:t>assit pour scruter l</w:t>
      </w:r>
      <w:r w:rsidR="00007603" w:rsidRPr="007B0F29">
        <w:rPr>
          <w:rFonts w:ascii="Georgia" w:hAnsi="Georgia"/>
          <w:sz w:val="32"/>
        </w:rPr>
        <w:t>’</w:t>
      </w:r>
      <w:r w:rsidRPr="007B0F29">
        <w:rPr>
          <w:rFonts w:ascii="Georgia" w:hAnsi="Georgia"/>
          <w:sz w:val="32"/>
        </w:rPr>
        <w:t>amont. Seul se distinguait le haut de l</w:t>
      </w:r>
      <w:r w:rsidR="00007603" w:rsidRPr="007B0F29">
        <w:rPr>
          <w:rFonts w:ascii="Georgia" w:hAnsi="Georgia"/>
          <w:sz w:val="32"/>
        </w:rPr>
        <w:t>’</w:t>
      </w:r>
      <w:r w:rsidRPr="007B0F29">
        <w:rPr>
          <w:rFonts w:ascii="Georgia" w:hAnsi="Georgia"/>
          <w:sz w:val="32"/>
        </w:rPr>
        <w:t xml:space="preserve">autre voile. Eu égard aux boucles de la Ruffurque, elle </w:t>
      </w:r>
      <w:r w:rsidR="00165357" w:rsidRPr="007B0F29">
        <w:rPr>
          <w:rFonts w:ascii="Georgia" w:hAnsi="Georgia"/>
          <w:sz w:val="32"/>
        </w:rPr>
        <w:t>semblait</w:t>
      </w:r>
      <w:r w:rsidRPr="007B0F29">
        <w:rPr>
          <w:rFonts w:ascii="Georgia" w:hAnsi="Georgia"/>
          <w:sz w:val="32"/>
        </w:rPr>
        <w:t xml:space="preserve"> voguer à travers champs, cap au nord derrière un rideau </w:t>
      </w:r>
      <w:r w:rsidRPr="007B0F29">
        <w:rPr>
          <w:rFonts w:ascii="Georgia" w:hAnsi="Georgia"/>
          <w:sz w:val="32"/>
        </w:rPr>
        <w:lastRenderedPageBreak/>
        <w:t>d</w:t>
      </w:r>
      <w:r w:rsidR="00007603" w:rsidRPr="007B0F29">
        <w:rPr>
          <w:rFonts w:ascii="Georgia" w:hAnsi="Georgia"/>
          <w:sz w:val="32"/>
        </w:rPr>
        <w:t>’</w:t>
      </w:r>
      <w:r w:rsidRPr="007B0F29">
        <w:rPr>
          <w:rFonts w:ascii="Georgia" w:hAnsi="Georgia"/>
          <w:sz w:val="32"/>
        </w:rPr>
        <w:t>arbres, alors qu</w:t>
      </w:r>
      <w:r w:rsidR="00007603" w:rsidRPr="007B0F29">
        <w:rPr>
          <w:rFonts w:ascii="Georgia" w:hAnsi="Georgia"/>
          <w:sz w:val="32"/>
        </w:rPr>
        <w:t>’</w:t>
      </w:r>
      <w:r w:rsidRPr="007B0F29">
        <w:rPr>
          <w:rFonts w:ascii="Georgia" w:hAnsi="Georgia"/>
          <w:sz w:val="32"/>
        </w:rPr>
        <w:t>eux-mêmes allaient vers le sud, mais il n</w:t>
      </w:r>
      <w:r w:rsidR="00007603" w:rsidRPr="007B0F29">
        <w:rPr>
          <w:rFonts w:ascii="Georgia" w:hAnsi="Georgia"/>
          <w:sz w:val="32"/>
        </w:rPr>
        <w:t>’</w:t>
      </w:r>
      <w:r w:rsidRPr="007B0F29">
        <w:rPr>
          <w:rFonts w:ascii="Georgia" w:hAnsi="Georgia"/>
          <w:sz w:val="32"/>
        </w:rPr>
        <w:t>était pas dupe de l</w:t>
      </w:r>
      <w:r w:rsidR="00007603" w:rsidRPr="007B0F29">
        <w:rPr>
          <w:rFonts w:ascii="Georgia" w:hAnsi="Georgia"/>
          <w:sz w:val="32"/>
        </w:rPr>
        <w:t>’</w:t>
      </w:r>
      <w:r w:rsidRPr="007B0F29">
        <w:rPr>
          <w:rFonts w:ascii="Georgia" w:hAnsi="Georgia"/>
          <w:sz w:val="32"/>
        </w:rPr>
        <w:t>illusion. Il leva ses deux mains pour s</w:t>
      </w:r>
      <w:r w:rsidR="00007603" w:rsidRPr="007B0F29">
        <w:rPr>
          <w:rFonts w:ascii="Georgia" w:hAnsi="Georgia"/>
          <w:sz w:val="32"/>
        </w:rPr>
        <w:t>’</w:t>
      </w:r>
      <w:r w:rsidRPr="007B0F29">
        <w:rPr>
          <w:rFonts w:ascii="Georgia" w:hAnsi="Georgia"/>
          <w:sz w:val="32"/>
        </w:rPr>
        <w:t>ombrager les yeux. « Ocre rouge et bleu d</w:t>
      </w:r>
      <w:r w:rsidR="00007603" w:rsidRPr="007B0F29">
        <w:rPr>
          <w:rFonts w:ascii="Georgia" w:hAnsi="Georgia"/>
          <w:sz w:val="32"/>
        </w:rPr>
        <w:t>’</w:t>
      </w:r>
      <w:r w:rsidRPr="007B0F29">
        <w:rPr>
          <w:rFonts w:ascii="Georgia" w:hAnsi="Georgia"/>
          <w:sz w:val="32"/>
        </w:rPr>
        <w:t>eau », annonça-t-il.</w:t>
      </w:r>
    </w:p>
    <w:p w:rsidR="00331B15" w:rsidRPr="007B0F29" w:rsidRDefault="00331B15" w:rsidP="007B0F29">
      <w:pPr>
        <w:ind w:firstLine="567"/>
        <w:jc w:val="both"/>
        <w:rPr>
          <w:rFonts w:ascii="Georgia" w:hAnsi="Georgia"/>
          <w:sz w:val="32"/>
        </w:rPr>
      </w:pPr>
      <w:r w:rsidRPr="007B0F29">
        <w:rPr>
          <w:rFonts w:ascii="Georgia" w:hAnsi="Georgia"/>
          <w:sz w:val="32"/>
        </w:rPr>
        <w:t>La grande bouche de Brienne s</w:t>
      </w:r>
      <w:r w:rsidR="00007603" w:rsidRPr="007B0F29">
        <w:rPr>
          <w:rFonts w:ascii="Georgia" w:hAnsi="Georgia"/>
          <w:sz w:val="32"/>
        </w:rPr>
        <w:t>’</w:t>
      </w:r>
      <w:r w:rsidRPr="007B0F29">
        <w:rPr>
          <w:rFonts w:ascii="Georgia" w:hAnsi="Georgia"/>
          <w:sz w:val="32"/>
        </w:rPr>
        <w:t>activa, muette, lui donnant l</w:t>
      </w:r>
      <w:r w:rsidR="00007603" w:rsidRPr="007B0F29">
        <w:rPr>
          <w:rFonts w:ascii="Georgia" w:hAnsi="Georgia"/>
          <w:sz w:val="32"/>
        </w:rPr>
        <w:t>’</w:t>
      </w:r>
      <w:r w:rsidRPr="007B0F29">
        <w:rPr>
          <w:rFonts w:ascii="Georgia" w:hAnsi="Georgia"/>
          <w:sz w:val="32"/>
        </w:rPr>
        <w:t>air d</w:t>
      </w:r>
      <w:r w:rsidR="00007603" w:rsidRPr="007B0F29">
        <w:rPr>
          <w:rFonts w:ascii="Georgia" w:hAnsi="Georgia"/>
          <w:sz w:val="32"/>
        </w:rPr>
        <w:t>’</w:t>
      </w:r>
      <w:r w:rsidRPr="007B0F29">
        <w:rPr>
          <w:rFonts w:ascii="Georgia" w:hAnsi="Georgia"/>
          <w:sz w:val="32"/>
        </w:rPr>
        <w:t>une vache en pleine rumination. « Plus vite, ser.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auberge eut tôt fait de s</w:t>
      </w:r>
      <w:r w:rsidR="00007603" w:rsidRPr="007B0F29">
        <w:rPr>
          <w:rFonts w:ascii="Georgia" w:hAnsi="Georgia"/>
          <w:sz w:val="32"/>
        </w:rPr>
        <w:t>’</w:t>
      </w:r>
      <w:r w:rsidRPr="007B0F29">
        <w:rPr>
          <w:rFonts w:ascii="Georgia" w:hAnsi="Georgia"/>
          <w:sz w:val="32"/>
        </w:rPr>
        <w:t>évanouir à l</w:t>
      </w:r>
      <w:r w:rsidR="00007603" w:rsidRPr="007B0F29">
        <w:rPr>
          <w:rFonts w:ascii="Georgia" w:hAnsi="Georgia"/>
          <w:sz w:val="32"/>
        </w:rPr>
        <w:t>’</w:t>
      </w:r>
      <w:r w:rsidRPr="007B0F29">
        <w:rPr>
          <w:rFonts w:ascii="Georgia" w:hAnsi="Georgia"/>
          <w:sz w:val="32"/>
        </w:rPr>
        <w:t>arrière, et ils perdirent également de vue le haut de la voile, mais cela ne signifiait rien. Les poursuivants redeviendraient visibles aussitôt qu</w:t>
      </w:r>
      <w:r w:rsidR="00007603" w:rsidRPr="007B0F29">
        <w:rPr>
          <w:rFonts w:ascii="Georgia" w:hAnsi="Georgia"/>
          <w:sz w:val="32"/>
        </w:rPr>
        <w:t>’</w:t>
      </w:r>
      <w:r w:rsidRPr="007B0F29">
        <w:rPr>
          <w:rFonts w:ascii="Georgia" w:hAnsi="Georgia"/>
          <w:sz w:val="32"/>
        </w:rPr>
        <w:t>ils auraient franchi le tournant. « On peut espérer, je présume, que les nobles Tully s</w:t>
      </w:r>
      <w:r w:rsidR="00007603" w:rsidRPr="007B0F29">
        <w:rPr>
          <w:rFonts w:ascii="Georgia" w:hAnsi="Georgia"/>
          <w:sz w:val="32"/>
        </w:rPr>
        <w:t>’</w:t>
      </w:r>
      <w:r w:rsidRPr="007B0F29">
        <w:rPr>
          <w:rFonts w:ascii="Georgia" w:hAnsi="Georgia"/>
          <w:sz w:val="32"/>
        </w:rPr>
        <w:t>arrêteront pour enterrer les putes. » L</w:t>
      </w:r>
      <w:r w:rsidR="00007603" w:rsidRPr="007B0F29">
        <w:rPr>
          <w:rFonts w:ascii="Georgia" w:hAnsi="Georgia"/>
          <w:sz w:val="32"/>
        </w:rPr>
        <w:t>’</w:t>
      </w:r>
      <w:r w:rsidRPr="007B0F29">
        <w:rPr>
          <w:rFonts w:ascii="Georgia" w:hAnsi="Georgia"/>
          <w:sz w:val="32"/>
        </w:rPr>
        <w:t>idée de réintégrer sa cellule ne l</w:t>
      </w:r>
      <w:r w:rsidR="00007603" w:rsidRPr="007B0F29">
        <w:rPr>
          <w:rFonts w:ascii="Georgia" w:hAnsi="Georgia"/>
          <w:sz w:val="32"/>
        </w:rPr>
        <w:t>’</w:t>
      </w:r>
      <w:r w:rsidRPr="007B0F29">
        <w:rPr>
          <w:rFonts w:ascii="Georgia" w:hAnsi="Georgia"/>
          <w:sz w:val="32"/>
        </w:rPr>
        <w:t>enthousiasmait pas.</w:t>
      </w:r>
      <w:r w:rsidR="007B0F29" w:rsidRPr="007B0F29">
        <w:rPr>
          <w:rFonts w:ascii="Georgia" w:hAnsi="Georgia"/>
          <w:i/>
          <w:sz w:val="32"/>
        </w:rPr>
        <w:t xml:space="preserve"> En telle occurrence, Tyrion concevrait un truc très malin, mais la seule solution que me prop</w:t>
      </w:r>
      <w:r w:rsidR="00165357">
        <w:rPr>
          <w:rFonts w:ascii="Georgia" w:hAnsi="Georgia"/>
          <w:i/>
          <w:sz w:val="32"/>
        </w:rPr>
        <w:t>ose ma cervelle est de marcher l’</w:t>
      </w:r>
      <w:r w:rsidR="007B0F29" w:rsidRPr="007B0F29">
        <w:rPr>
          <w:rFonts w:ascii="Georgia" w:hAnsi="Georgia"/>
          <w:i/>
          <w:sz w:val="32"/>
        </w:rPr>
        <w:t>épée au poing contre eux.</w:t>
      </w:r>
    </w:p>
    <w:p w:rsidR="00331B15" w:rsidRPr="007B0F29" w:rsidRDefault="00331B15" w:rsidP="007B0F29">
      <w:pPr>
        <w:ind w:firstLine="567"/>
        <w:jc w:val="both"/>
        <w:rPr>
          <w:rFonts w:ascii="Georgia" w:hAnsi="Georgia"/>
          <w:sz w:val="32"/>
        </w:rPr>
      </w:pPr>
      <w:r w:rsidRPr="007B0F29">
        <w:rPr>
          <w:rFonts w:ascii="Georgia" w:hAnsi="Georgia"/>
          <w:sz w:val="32"/>
        </w:rPr>
        <w:t>Durant près d</w:t>
      </w:r>
      <w:r w:rsidR="00007603" w:rsidRPr="007B0F29">
        <w:rPr>
          <w:rFonts w:ascii="Georgia" w:hAnsi="Georgia"/>
          <w:sz w:val="32"/>
        </w:rPr>
        <w:t>’</w:t>
      </w:r>
      <w:r w:rsidRPr="007B0F29">
        <w:rPr>
          <w:rFonts w:ascii="Georgia" w:hAnsi="Georgia"/>
          <w:sz w:val="32"/>
        </w:rPr>
        <w:t>une heure, ils jouèrent à cache-cache avec les poursuivants, balayant les méandres en se faufilant parmi les îlots boisés. Et ils se prenaient juste à espérer les avoir plus ou moins semés quand reparut la voile au loin. Ser Cleos arrêta de nager. « Les Autres les emportent ! » Il épongea son front ruisselant.</w:t>
      </w:r>
    </w:p>
    <w:p w:rsidR="00331B15" w:rsidRPr="007B0F29" w:rsidRDefault="007B0F29" w:rsidP="007B0F29">
      <w:pPr>
        <w:ind w:firstLine="567"/>
        <w:jc w:val="both"/>
        <w:rPr>
          <w:rFonts w:ascii="Georgia" w:hAnsi="Georgia"/>
          <w:sz w:val="32"/>
        </w:rPr>
      </w:pPr>
      <w:r w:rsidRPr="007B0F29">
        <w:rPr>
          <w:rFonts w:ascii="Georgia" w:hAnsi="Georgia"/>
          <w:i/>
          <w:sz w:val="32"/>
        </w:rPr>
        <w:t>— Ramez !</w:t>
      </w:r>
      <w:r w:rsidR="00331B15" w:rsidRPr="007B0F29">
        <w:rPr>
          <w:rFonts w:ascii="Georgia" w:hAnsi="Georgia"/>
          <w:sz w:val="32"/>
        </w:rPr>
        <w:t xml:space="preserve"> dit Brienne.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une galère fluviale</w:t>
      </w:r>
      <w:r w:rsidR="00165357">
        <w:rPr>
          <w:rFonts w:ascii="Georgia" w:hAnsi="Georgia"/>
          <w:sz w:val="32"/>
        </w:rPr>
        <w:t xml:space="preserve"> </w:t>
      </w:r>
      <w:r w:rsidR="00331B15" w:rsidRPr="007B0F29">
        <w:rPr>
          <w:rFonts w:ascii="Georgia" w:hAnsi="Georgia"/>
          <w:sz w:val="32"/>
        </w:rPr>
        <w:t>», énonça Jaime au bout d</w:t>
      </w:r>
      <w:r w:rsidRPr="007B0F29">
        <w:rPr>
          <w:rFonts w:ascii="Georgia" w:hAnsi="Georgia"/>
          <w:sz w:val="32"/>
        </w:rPr>
        <w:t>’</w:t>
      </w:r>
      <w:r w:rsidR="00331B15" w:rsidRPr="007B0F29">
        <w:rPr>
          <w:rFonts w:ascii="Georgia" w:hAnsi="Georgia"/>
          <w:sz w:val="32"/>
        </w:rPr>
        <w:t>un moment d</w:t>
      </w:r>
      <w:r w:rsidRPr="007B0F29">
        <w:rPr>
          <w:rFonts w:ascii="Georgia" w:hAnsi="Georgia"/>
          <w:sz w:val="32"/>
        </w:rPr>
        <w:t>’</w:t>
      </w:r>
      <w:r w:rsidR="00331B15" w:rsidRPr="007B0F29">
        <w:rPr>
          <w:rFonts w:ascii="Georgia" w:hAnsi="Georgia"/>
          <w:sz w:val="32"/>
        </w:rPr>
        <w:t>attention soutenue. A chacun de ses battements de rames, elle lui semblait devenir imperceptiblement plus grosse.</w:t>
      </w:r>
      <w:r w:rsidR="00165357">
        <w:rPr>
          <w:rFonts w:ascii="Georgia" w:hAnsi="Georgia"/>
          <w:sz w:val="32"/>
        </w:rPr>
        <w:t xml:space="preserve"> « </w:t>
      </w:r>
      <w:r w:rsidR="00331B15" w:rsidRPr="007B0F29">
        <w:rPr>
          <w:rFonts w:ascii="Georgia" w:hAnsi="Georgia"/>
          <w:sz w:val="32"/>
        </w:rPr>
        <w:t>Neuf bancs de rames, soit dix-huit hommes. Davantage, s</w:t>
      </w:r>
      <w:r w:rsidRPr="007B0F29">
        <w:rPr>
          <w:rFonts w:ascii="Georgia" w:hAnsi="Georgia"/>
          <w:sz w:val="32"/>
        </w:rPr>
        <w:t>’</w:t>
      </w:r>
      <w:r w:rsidR="00165357">
        <w:rPr>
          <w:rFonts w:ascii="Georgia" w:hAnsi="Georgia"/>
          <w:sz w:val="32"/>
        </w:rPr>
        <w:t>ils o</w:t>
      </w:r>
      <w:r w:rsidR="00331B15" w:rsidRPr="007B0F29">
        <w:rPr>
          <w:rFonts w:ascii="Georgia" w:hAnsi="Georgia"/>
          <w:sz w:val="32"/>
        </w:rPr>
        <w:t>nt embarqué des combattants également. Et des voiles plus grandes que la nôtre. Elle finira forcément par nous rattraper. »</w:t>
      </w:r>
    </w:p>
    <w:p w:rsidR="00331B15" w:rsidRPr="007B0F29" w:rsidRDefault="00331B15" w:rsidP="007B0F29">
      <w:pPr>
        <w:ind w:firstLine="567"/>
        <w:jc w:val="both"/>
        <w:rPr>
          <w:rFonts w:ascii="Georgia" w:hAnsi="Georgia"/>
          <w:sz w:val="32"/>
        </w:rPr>
      </w:pPr>
      <w:r w:rsidRPr="007B0F29">
        <w:rPr>
          <w:rFonts w:ascii="Georgia" w:hAnsi="Georgia"/>
          <w:sz w:val="32"/>
        </w:rPr>
        <w:t>La nage de ser Cleos se figea. « Dix-huit, dites-vous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Six contre un. J</w:t>
      </w:r>
      <w:r w:rsidRPr="007B0F29">
        <w:rPr>
          <w:rFonts w:ascii="Georgia" w:hAnsi="Georgia"/>
          <w:sz w:val="32"/>
        </w:rPr>
        <w:t>’</w:t>
      </w:r>
      <w:r w:rsidR="00331B15" w:rsidRPr="007B0F29">
        <w:rPr>
          <w:rFonts w:ascii="Georgia" w:hAnsi="Georgia"/>
          <w:sz w:val="32"/>
        </w:rPr>
        <w:t xml:space="preserve">aurais préféré huit, mais ces gourmettes </w:t>
      </w:r>
      <w:r w:rsidR="00165357">
        <w:rPr>
          <w:rFonts w:ascii="Georgia" w:hAnsi="Georgia"/>
          <w:sz w:val="32"/>
        </w:rPr>
        <w:t>m’</w:t>
      </w:r>
      <w:r w:rsidR="00331B15" w:rsidRPr="007B0F29">
        <w:rPr>
          <w:rFonts w:ascii="Georgia" w:hAnsi="Georgia"/>
          <w:sz w:val="32"/>
        </w:rPr>
        <w:t>embarrassent un tantinet. » Il brandit ses poignets. «A moins que dame Brienne n</w:t>
      </w:r>
      <w:r w:rsidRPr="007B0F29">
        <w:rPr>
          <w:rFonts w:ascii="Georgia" w:hAnsi="Georgia"/>
          <w:sz w:val="32"/>
        </w:rPr>
        <w:t>’</w:t>
      </w:r>
      <w:r w:rsidR="00331B15" w:rsidRPr="007B0F29">
        <w:rPr>
          <w:rFonts w:ascii="Georgia" w:hAnsi="Georgia"/>
          <w:sz w:val="32"/>
        </w:rPr>
        <w:t>ait l</w:t>
      </w:r>
      <w:r w:rsidRPr="007B0F29">
        <w:rPr>
          <w:rFonts w:ascii="Georgia" w:hAnsi="Georgia"/>
          <w:sz w:val="32"/>
        </w:rPr>
        <w:t>’</w:t>
      </w:r>
      <w:r w:rsidR="00331B15" w:rsidRPr="007B0F29">
        <w:rPr>
          <w:rFonts w:ascii="Georgia" w:hAnsi="Georgia"/>
          <w:sz w:val="32"/>
        </w:rPr>
        <w:t>obligeance de me déchaîner ? »</w:t>
      </w:r>
    </w:p>
    <w:p w:rsidR="00331B15" w:rsidRPr="007B0F29" w:rsidRDefault="00331B15" w:rsidP="007B0F29">
      <w:pPr>
        <w:ind w:firstLine="567"/>
        <w:jc w:val="both"/>
        <w:rPr>
          <w:rFonts w:ascii="Georgia" w:hAnsi="Georgia"/>
          <w:sz w:val="32"/>
        </w:rPr>
      </w:pPr>
      <w:r w:rsidRPr="007B0F29">
        <w:rPr>
          <w:rFonts w:ascii="Georgia" w:hAnsi="Georgia"/>
          <w:sz w:val="32"/>
        </w:rPr>
        <w:t>Elle l</w:t>
      </w:r>
      <w:r w:rsidR="00007603" w:rsidRPr="007B0F29">
        <w:rPr>
          <w:rFonts w:ascii="Georgia" w:hAnsi="Georgia"/>
          <w:sz w:val="32"/>
        </w:rPr>
        <w:t>’</w:t>
      </w:r>
      <w:r w:rsidRPr="007B0F29">
        <w:rPr>
          <w:rFonts w:ascii="Georgia" w:hAnsi="Georgia"/>
          <w:sz w:val="32"/>
        </w:rPr>
        <w:t>ignora, toute à l</w:t>
      </w:r>
      <w:r w:rsidR="00007603" w:rsidRPr="007B0F29">
        <w:rPr>
          <w:rFonts w:ascii="Georgia" w:hAnsi="Georgia"/>
          <w:sz w:val="32"/>
        </w:rPr>
        <w:t>’</w:t>
      </w:r>
      <w:r w:rsidRPr="007B0F29">
        <w:rPr>
          <w:rFonts w:ascii="Georgia" w:hAnsi="Georgia"/>
          <w:sz w:val="32"/>
        </w:rPr>
        <w:t>efficacité de sa nage.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avions une demi-nuit d</w:t>
      </w:r>
      <w:r w:rsidRPr="007B0F29">
        <w:rPr>
          <w:rFonts w:ascii="Georgia" w:hAnsi="Georgia"/>
          <w:sz w:val="32"/>
        </w:rPr>
        <w:t>’</w:t>
      </w:r>
      <w:r w:rsidR="00331B15" w:rsidRPr="007B0F29">
        <w:rPr>
          <w:rFonts w:ascii="Georgia" w:hAnsi="Georgia"/>
          <w:sz w:val="32"/>
        </w:rPr>
        <w:t>avance sur eux, reprit Jaime. I</w:t>
      </w:r>
      <w:r w:rsidR="00165357">
        <w:rPr>
          <w:rFonts w:ascii="Georgia" w:hAnsi="Georgia"/>
          <w:sz w:val="32"/>
        </w:rPr>
        <w:t>l</w:t>
      </w:r>
      <w:r w:rsidR="00331B15" w:rsidRPr="007B0F29">
        <w:rPr>
          <w:rFonts w:ascii="Georgia" w:hAnsi="Georgia"/>
          <w:sz w:val="32"/>
        </w:rPr>
        <w:t>s n</w:t>
      </w:r>
      <w:r w:rsidRPr="007B0F29">
        <w:rPr>
          <w:rFonts w:ascii="Georgia" w:hAnsi="Georgia"/>
          <w:sz w:val="32"/>
        </w:rPr>
        <w:t>’</w:t>
      </w:r>
      <w:r w:rsidR="00331B15" w:rsidRPr="007B0F29">
        <w:rPr>
          <w:rFonts w:ascii="Georgia" w:hAnsi="Georgia"/>
          <w:sz w:val="32"/>
        </w:rPr>
        <w:t>ont cessé de ramer depuis l</w:t>
      </w:r>
      <w:r w:rsidRPr="007B0F29">
        <w:rPr>
          <w:rFonts w:ascii="Georgia" w:hAnsi="Georgia"/>
          <w:sz w:val="32"/>
        </w:rPr>
        <w:t>’</w:t>
      </w:r>
      <w:r w:rsidR="00331B15" w:rsidRPr="007B0F29">
        <w:rPr>
          <w:rFonts w:ascii="Georgia" w:hAnsi="Georgia"/>
          <w:sz w:val="32"/>
        </w:rPr>
        <w:t xml:space="preserve">aube, en se reposant deux par </w:t>
      </w:r>
      <w:r w:rsidR="00165357">
        <w:rPr>
          <w:rFonts w:ascii="Georgia" w:hAnsi="Georgia"/>
          <w:sz w:val="32"/>
        </w:rPr>
        <w:t>d</w:t>
      </w:r>
      <w:r w:rsidR="00331B15" w:rsidRPr="007B0F29">
        <w:rPr>
          <w:rFonts w:ascii="Georgia" w:hAnsi="Georgia"/>
          <w:sz w:val="32"/>
        </w:rPr>
        <w:t>eux. Ils doivent être épuisés. Ils viennent juste de puiser un regain d</w:t>
      </w:r>
      <w:r w:rsidRPr="007B0F29">
        <w:rPr>
          <w:rFonts w:ascii="Georgia" w:hAnsi="Georgia"/>
          <w:sz w:val="32"/>
        </w:rPr>
        <w:t>’</w:t>
      </w:r>
      <w:r w:rsidR="00331B15" w:rsidRPr="007B0F29">
        <w:rPr>
          <w:rFonts w:ascii="Georgia" w:hAnsi="Georgia"/>
          <w:sz w:val="32"/>
        </w:rPr>
        <w:t xml:space="preserve">énergie dans la vue de notre voile, mais cela ne saurait </w:t>
      </w:r>
      <w:r w:rsidR="00165357">
        <w:rPr>
          <w:rFonts w:ascii="Georgia" w:hAnsi="Georgia"/>
          <w:sz w:val="32"/>
        </w:rPr>
        <w:t>du</w:t>
      </w:r>
      <w:r w:rsidR="00331B15" w:rsidRPr="007B0F29">
        <w:rPr>
          <w:rFonts w:ascii="Georgia" w:hAnsi="Georgia"/>
          <w:sz w:val="32"/>
        </w:rPr>
        <w:t>rer. Nous devrions être en mesure d</w:t>
      </w:r>
      <w:r w:rsidRPr="007B0F29">
        <w:rPr>
          <w:rFonts w:ascii="Georgia" w:hAnsi="Georgia"/>
          <w:sz w:val="32"/>
        </w:rPr>
        <w:t>’</w:t>
      </w:r>
      <w:r w:rsidR="00331B15" w:rsidRPr="007B0F29">
        <w:rPr>
          <w:rFonts w:ascii="Georgia" w:hAnsi="Georgia"/>
          <w:sz w:val="32"/>
        </w:rPr>
        <w:t>en tuer pas mal. »</w:t>
      </w:r>
    </w:p>
    <w:p w:rsidR="00331B15" w:rsidRPr="007B0F29" w:rsidRDefault="00331B15" w:rsidP="007B0F29">
      <w:pPr>
        <w:ind w:firstLine="567"/>
        <w:jc w:val="both"/>
        <w:rPr>
          <w:rFonts w:ascii="Georgia" w:hAnsi="Georgia"/>
          <w:sz w:val="32"/>
        </w:rPr>
      </w:pPr>
      <w:r w:rsidRPr="007B0F29">
        <w:rPr>
          <w:rFonts w:ascii="Georgia" w:hAnsi="Georgia"/>
          <w:sz w:val="32"/>
        </w:rPr>
        <w:lastRenderedPageBreak/>
        <w:t>Ser Cleos en resta pantois. « Mais... ils sont</w:t>
      </w:r>
      <w:r w:rsidR="007B0F29" w:rsidRPr="007B0F29">
        <w:rPr>
          <w:rFonts w:ascii="Georgia" w:hAnsi="Georgia"/>
          <w:i/>
          <w:sz w:val="32"/>
        </w:rPr>
        <w:t xml:space="preserve"> dix-huit...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Au moins. Vingt ou vingt-cinq, selon toute probabilité. »</w:t>
      </w:r>
    </w:p>
    <w:p w:rsidR="00331B15" w:rsidRPr="007B0F29" w:rsidRDefault="00331B15" w:rsidP="007B0F29">
      <w:pPr>
        <w:ind w:firstLine="567"/>
        <w:jc w:val="both"/>
        <w:rPr>
          <w:rFonts w:ascii="Georgia" w:hAnsi="Georgia"/>
          <w:sz w:val="32"/>
        </w:rPr>
      </w:pPr>
      <w:r w:rsidRPr="007B0F29">
        <w:rPr>
          <w:rFonts w:ascii="Georgia" w:hAnsi="Georgia"/>
          <w:sz w:val="32"/>
        </w:rPr>
        <w:t>Son cousin se fit geignard. «</w:t>
      </w:r>
      <w:r w:rsidR="00165357">
        <w:rPr>
          <w:rFonts w:ascii="Georgia" w:hAnsi="Georgia"/>
          <w:sz w:val="32"/>
        </w:rPr>
        <w:t xml:space="preserve"> </w:t>
      </w:r>
      <w:r w:rsidRPr="007B0F29">
        <w:rPr>
          <w:rFonts w:ascii="Georgia" w:hAnsi="Georgia"/>
          <w:sz w:val="32"/>
        </w:rPr>
        <w:t>Nous ne pouvons espérer en</w:t>
      </w:r>
      <w:r w:rsidR="00165357">
        <w:rPr>
          <w:rFonts w:ascii="Georgia" w:hAnsi="Georgia"/>
          <w:sz w:val="32"/>
        </w:rPr>
        <w:t xml:space="preserve"> </w:t>
      </w:r>
      <w:r w:rsidRPr="007B0F29">
        <w:rPr>
          <w:rFonts w:ascii="Georgia" w:hAnsi="Georgia"/>
          <w:sz w:val="32"/>
        </w:rPr>
        <w:t>vaincre dix-huit...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Ai-je dit que nous le pouvions ? Le mieux que nous puissi</w:t>
      </w:r>
      <w:r w:rsidR="00165357">
        <w:rPr>
          <w:rFonts w:ascii="Georgia" w:hAnsi="Georgia"/>
          <w:sz w:val="32"/>
        </w:rPr>
        <w:t>o</w:t>
      </w:r>
      <w:r w:rsidR="00331B15" w:rsidRPr="007B0F29">
        <w:rPr>
          <w:rFonts w:ascii="Georgia" w:hAnsi="Georgia"/>
          <w:sz w:val="32"/>
        </w:rPr>
        <w:t>ns espérer est de mourir l</w:t>
      </w:r>
      <w:r w:rsidRPr="007B0F29">
        <w:rPr>
          <w:rFonts w:ascii="Georgia" w:hAnsi="Georgia"/>
          <w:sz w:val="32"/>
        </w:rPr>
        <w:t>’</w:t>
      </w:r>
      <w:r w:rsidR="00331B15" w:rsidRPr="007B0F29">
        <w:rPr>
          <w:rFonts w:ascii="Georgia" w:hAnsi="Georgia"/>
          <w:sz w:val="32"/>
        </w:rPr>
        <w:t>épée au poing. » Il était absolument sincère. Jaime Lannister n</w:t>
      </w:r>
      <w:r w:rsidRPr="007B0F29">
        <w:rPr>
          <w:rFonts w:ascii="Georgia" w:hAnsi="Georgia"/>
          <w:sz w:val="32"/>
        </w:rPr>
        <w:t>’</w:t>
      </w:r>
      <w:r w:rsidR="00331B15" w:rsidRPr="007B0F29">
        <w:rPr>
          <w:rFonts w:ascii="Georgia" w:hAnsi="Georgia"/>
          <w:sz w:val="32"/>
        </w:rPr>
        <w:t>avait jamais redouté la mort.</w:t>
      </w:r>
    </w:p>
    <w:p w:rsidR="00331B15" w:rsidRPr="007B0F29" w:rsidRDefault="00331B15" w:rsidP="007B0F29">
      <w:pPr>
        <w:ind w:firstLine="567"/>
        <w:jc w:val="both"/>
        <w:rPr>
          <w:rFonts w:ascii="Georgia" w:hAnsi="Georgia"/>
          <w:sz w:val="32"/>
        </w:rPr>
      </w:pPr>
      <w:r w:rsidRPr="007B0F29">
        <w:rPr>
          <w:rFonts w:ascii="Georgia" w:hAnsi="Georgia"/>
          <w:sz w:val="32"/>
        </w:rPr>
        <w:t>Brienne s</w:t>
      </w:r>
      <w:r w:rsidR="00007603" w:rsidRPr="007B0F29">
        <w:rPr>
          <w:rFonts w:ascii="Georgia" w:hAnsi="Georgia"/>
          <w:sz w:val="32"/>
        </w:rPr>
        <w:t>’</w:t>
      </w:r>
      <w:r w:rsidRPr="007B0F29">
        <w:rPr>
          <w:rFonts w:ascii="Georgia" w:hAnsi="Georgia"/>
          <w:sz w:val="32"/>
        </w:rPr>
        <w:t>arrêta de ramer. La sue</w:t>
      </w:r>
      <w:r w:rsidR="00165357">
        <w:rPr>
          <w:rFonts w:ascii="Georgia" w:hAnsi="Georgia"/>
          <w:sz w:val="32"/>
        </w:rPr>
        <w:t>ur engluait sur son front des m</w:t>
      </w:r>
      <w:r w:rsidR="00165357" w:rsidRPr="007B0F29">
        <w:rPr>
          <w:rFonts w:ascii="Georgia" w:hAnsi="Georgia"/>
          <w:sz w:val="32"/>
        </w:rPr>
        <w:t>èches</w:t>
      </w:r>
      <w:r w:rsidRPr="007B0F29">
        <w:rPr>
          <w:rFonts w:ascii="Georgia" w:hAnsi="Georgia"/>
          <w:sz w:val="32"/>
        </w:rPr>
        <w:t xml:space="preserve"> de cette filasse qui lui tenait lieu de cheveux, et la </w:t>
      </w:r>
      <w:r w:rsidR="00165357" w:rsidRPr="007B0F29">
        <w:rPr>
          <w:rFonts w:ascii="Georgia" w:hAnsi="Georgia"/>
          <w:sz w:val="32"/>
        </w:rPr>
        <w:t>grimace</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elle faisait la rendait plus avenante que jamais. «</w:t>
      </w:r>
      <w:r w:rsidR="00165357">
        <w:rPr>
          <w:rFonts w:ascii="Georgia" w:hAnsi="Georgia"/>
          <w:sz w:val="32"/>
        </w:rPr>
        <w:t xml:space="preserve"> Vous êt</w:t>
      </w:r>
      <w:r w:rsidRPr="007B0F29">
        <w:rPr>
          <w:rFonts w:ascii="Georgia" w:hAnsi="Georgia"/>
          <w:sz w:val="32"/>
        </w:rPr>
        <w:t>es sous ma protection », dit-elle d</w:t>
      </w:r>
      <w:r w:rsidR="00007603" w:rsidRPr="007B0F29">
        <w:rPr>
          <w:rFonts w:ascii="Georgia" w:hAnsi="Georgia"/>
          <w:sz w:val="32"/>
        </w:rPr>
        <w:t>’</w:t>
      </w:r>
      <w:r w:rsidRPr="007B0F29">
        <w:rPr>
          <w:rFonts w:ascii="Georgia" w:hAnsi="Georgia"/>
          <w:sz w:val="32"/>
        </w:rPr>
        <w:t>un ton si vibrant de colère 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apparentait à un grondement.</w:t>
      </w:r>
    </w:p>
    <w:p w:rsidR="00331B15" w:rsidRPr="007B0F29" w:rsidRDefault="00331B15" w:rsidP="007B0F29">
      <w:pPr>
        <w:ind w:firstLine="567"/>
        <w:jc w:val="both"/>
        <w:rPr>
          <w:rFonts w:ascii="Georgia" w:hAnsi="Georgia"/>
          <w:sz w:val="32"/>
        </w:rPr>
      </w:pPr>
      <w:r w:rsidRPr="007B0F29">
        <w:rPr>
          <w:rFonts w:ascii="Georgia" w:hAnsi="Georgia"/>
          <w:sz w:val="32"/>
        </w:rPr>
        <w:t>Devant tant de férocité, Jaime ne put s</w:t>
      </w:r>
      <w:r w:rsidR="00007603" w:rsidRPr="007B0F29">
        <w:rPr>
          <w:rFonts w:ascii="Georgia" w:hAnsi="Georgia"/>
          <w:sz w:val="32"/>
        </w:rPr>
        <w:t>’</w:t>
      </w:r>
      <w:r w:rsidRPr="007B0F29">
        <w:rPr>
          <w:rFonts w:ascii="Georgia" w:hAnsi="Georgia"/>
          <w:sz w:val="32"/>
        </w:rPr>
        <w:t xml:space="preserve">empêcher de rire. </w:t>
      </w:r>
      <w:r w:rsidR="00165357" w:rsidRPr="00165357">
        <w:rPr>
          <w:rFonts w:ascii="Georgia" w:hAnsi="Georgia"/>
          <w:i/>
          <w:sz w:val="32"/>
        </w:rPr>
        <w:t>C’</w:t>
      </w:r>
      <w:r w:rsidR="007B0F29" w:rsidRPr="007B0F29">
        <w:rPr>
          <w:rFonts w:ascii="Georgia" w:hAnsi="Georgia"/>
          <w:i/>
          <w:sz w:val="32"/>
        </w:rPr>
        <w:t>est le Limier, mamelles en plus</w:t>
      </w:r>
      <w:r w:rsidRPr="007B0F29">
        <w:rPr>
          <w:rFonts w:ascii="Georgia" w:hAnsi="Georgia"/>
          <w:sz w:val="32"/>
        </w:rPr>
        <w:t>, songea-t-il.</w:t>
      </w:r>
      <w:r w:rsidR="007B0F29" w:rsidRPr="007B0F29">
        <w:rPr>
          <w:rFonts w:ascii="Georgia" w:hAnsi="Georgia"/>
          <w:i/>
          <w:sz w:val="32"/>
        </w:rPr>
        <w:t xml:space="preserve"> Enfin, ça le serait, si</w:t>
      </w:r>
      <w:r w:rsidR="00165357">
        <w:rPr>
          <w:rFonts w:ascii="Georgia" w:hAnsi="Georgia"/>
          <w:i/>
          <w:sz w:val="32"/>
        </w:rPr>
        <w:t xml:space="preserve"> ses </w:t>
      </w:r>
      <w:r w:rsidR="007B0F29" w:rsidRPr="007B0F29">
        <w:rPr>
          <w:rFonts w:ascii="Georgia" w:hAnsi="Georgia"/>
          <w:i/>
          <w:sz w:val="32"/>
        </w:rPr>
        <w:t>mamelles méritaient d’être mentionnées.</w:t>
      </w:r>
      <w:r w:rsidRPr="007B0F29">
        <w:rPr>
          <w:rFonts w:ascii="Georgia" w:hAnsi="Georgia"/>
          <w:sz w:val="32"/>
        </w:rPr>
        <w:t xml:space="preserve"> « Alors, protégez-moi, </w:t>
      </w:r>
      <w:r w:rsidR="00165357">
        <w:rPr>
          <w:rFonts w:ascii="Georgia" w:hAnsi="Georgia"/>
          <w:sz w:val="32"/>
        </w:rPr>
        <w:t>fill</w:t>
      </w:r>
      <w:r w:rsidRPr="007B0F29">
        <w:rPr>
          <w:rFonts w:ascii="Georgia" w:hAnsi="Georgia"/>
          <w:sz w:val="32"/>
        </w:rPr>
        <w:t>ette. Ou libérez-moi, que je me protège tout seul. »</w:t>
      </w:r>
    </w:p>
    <w:p w:rsidR="00331B15" w:rsidRPr="007B0F29" w:rsidRDefault="00331B15" w:rsidP="007B0F29">
      <w:pPr>
        <w:ind w:firstLine="567"/>
        <w:jc w:val="both"/>
        <w:rPr>
          <w:rFonts w:ascii="Georgia" w:hAnsi="Georgia"/>
          <w:sz w:val="32"/>
        </w:rPr>
      </w:pPr>
      <w:r w:rsidRPr="007B0F29">
        <w:rPr>
          <w:rFonts w:ascii="Georgia" w:hAnsi="Georgia"/>
          <w:sz w:val="32"/>
        </w:rPr>
        <w:t>La galère cinglait à val, telle une gigantesque libellule en bois</w:t>
      </w:r>
      <w:r w:rsidR="00165357">
        <w:rPr>
          <w:rFonts w:ascii="Georgia" w:hAnsi="Georgia"/>
          <w:sz w:val="32"/>
        </w:rPr>
        <w:t xml:space="preserve">, </w:t>
      </w:r>
      <w:r w:rsidRPr="007B0F29">
        <w:rPr>
          <w:rFonts w:ascii="Georgia" w:hAnsi="Georgia"/>
          <w:sz w:val="32"/>
        </w:rPr>
        <w:t>sur les flots blanchis par le barattage furieux des rames. Elle gagnait visiblement sur eux, et son pont se garnissait d</w:t>
      </w:r>
      <w:r w:rsidR="00007603" w:rsidRPr="007B0F29">
        <w:rPr>
          <w:rFonts w:ascii="Georgia" w:hAnsi="Georgia"/>
          <w:sz w:val="32"/>
        </w:rPr>
        <w:t>’</w:t>
      </w:r>
      <w:r w:rsidRPr="007B0F29">
        <w:rPr>
          <w:rFonts w:ascii="Georgia" w:hAnsi="Georgia"/>
          <w:sz w:val="32"/>
        </w:rPr>
        <w:t>hommes au fur et à mesure qu</w:t>
      </w:r>
      <w:r w:rsidR="00007603" w:rsidRPr="007B0F29">
        <w:rPr>
          <w:rFonts w:ascii="Georgia" w:hAnsi="Georgia"/>
          <w:sz w:val="32"/>
        </w:rPr>
        <w:t>’</w:t>
      </w:r>
      <w:r w:rsidRPr="007B0F29">
        <w:rPr>
          <w:rFonts w:ascii="Georgia" w:hAnsi="Georgia"/>
          <w:sz w:val="32"/>
        </w:rPr>
        <w:t>elle approchait. Du métal leur brillait au poing, et Jaime discerna également des arcs.</w:t>
      </w:r>
      <w:r w:rsidR="007B0F29" w:rsidRPr="007B0F29">
        <w:rPr>
          <w:rFonts w:ascii="Georgia" w:hAnsi="Georgia"/>
          <w:i/>
          <w:sz w:val="32"/>
        </w:rPr>
        <w:t xml:space="preserve"> Des archers.</w:t>
      </w:r>
      <w:r w:rsidRPr="007B0F29">
        <w:rPr>
          <w:rFonts w:ascii="Georgia" w:hAnsi="Georgia"/>
          <w:sz w:val="32"/>
        </w:rPr>
        <w:t xml:space="preserve"> Il avait horreur des archers.</w:t>
      </w:r>
    </w:p>
    <w:p w:rsidR="00331B15" w:rsidRPr="007B0F29" w:rsidRDefault="00331B15" w:rsidP="007B0F29">
      <w:pPr>
        <w:ind w:firstLine="567"/>
        <w:jc w:val="both"/>
        <w:rPr>
          <w:rFonts w:ascii="Georgia" w:hAnsi="Georgia"/>
          <w:sz w:val="32"/>
        </w:rPr>
      </w:pPr>
      <w:r w:rsidRPr="007B0F29">
        <w:rPr>
          <w:rFonts w:ascii="Georgia" w:hAnsi="Georgia"/>
          <w:sz w:val="32"/>
        </w:rPr>
        <w:t>A la proue se tenait un individu trapu, chauve, à sourcils gris et broussailleux, bras musclés. Il portait par-dessus sa maille un surcot d</w:t>
      </w:r>
      <w:r w:rsidR="00007603" w:rsidRPr="007B0F29">
        <w:rPr>
          <w:rFonts w:ascii="Georgia" w:hAnsi="Georgia"/>
          <w:sz w:val="32"/>
        </w:rPr>
        <w:t>’</w:t>
      </w:r>
      <w:r w:rsidRPr="007B0F29">
        <w:rPr>
          <w:rFonts w:ascii="Georgia" w:hAnsi="Georgia"/>
          <w:sz w:val="32"/>
        </w:rPr>
        <w:t>un blanc crasseux brodé d</w:t>
      </w:r>
      <w:r w:rsidR="00007603" w:rsidRPr="007B0F29">
        <w:rPr>
          <w:rFonts w:ascii="Georgia" w:hAnsi="Georgia"/>
          <w:sz w:val="32"/>
        </w:rPr>
        <w:t>’</w:t>
      </w:r>
      <w:r w:rsidRPr="007B0F29">
        <w:rPr>
          <w:rFonts w:ascii="Georgia" w:hAnsi="Georgia"/>
          <w:sz w:val="32"/>
        </w:rPr>
        <w:t>un saule pleureur vert pâle, mais la truite d</w:t>
      </w:r>
      <w:r w:rsidR="00007603" w:rsidRPr="007B0F29">
        <w:rPr>
          <w:rFonts w:ascii="Georgia" w:hAnsi="Georgia"/>
          <w:sz w:val="32"/>
        </w:rPr>
        <w:t>’</w:t>
      </w:r>
      <w:r w:rsidRPr="007B0F29">
        <w:rPr>
          <w:rFonts w:ascii="Georgia" w:hAnsi="Georgia"/>
          <w:sz w:val="32"/>
        </w:rPr>
        <w:t>argent agrafait son manteau.</w:t>
      </w:r>
      <w:r w:rsidR="007B0F29" w:rsidRPr="007B0F29">
        <w:rPr>
          <w:rFonts w:ascii="Georgia" w:hAnsi="Georgia"/>
          <w:i/>
          <w:sz w:val="32"/>
        </w:rPr>
        <w:t xml:space="preserve"> Le capitaine des gardes de Vivesaigues.</w:t>
      </w:r>
      <w:r w:rsidRPr="007B0F29">
        <w:rPr>
          <w:rFonts w:ascii="Georgia" w:hAnsi="Georgia"/>
          <w:sz w:val="32"/>
        </w:rPr>
        <w:t xml:space="preserve"> En son temps, ser Robin Ryger s</w:t>
      </w:r>
      <w:r w:rsidR="00007603" w:rsidRPr="007B0F29">
        <w:rPr>
          <w:rFonts w:ascii="Georgia" w:hAnsi="Georgia"/>
          <w:sz w:val="32"/>
        </w:rPr>
        <w:t>’</w:t>
      </w:r>
      <w:r w:rsidRPr="007B0F29">
        <w:rPr>
          <w:rFonts w:ascii="Georgia" w:hAnsi="Georgia"/>
          <w:sz w:val="32"/>
        </w:rPr>
        <w:t>était taillé une réputation de combattant tenace, mais ce temps n</w:t>
      </w:r>
      <w:r w:rsidR="00007603" w:rsidRPr="007B0F29">
        <w:rPr>
          <w:rFonts w:ascii="Georgia" w:hAnsi="Georgia"/>
          <w:sz w:val="32"/>
        </w:rPr>
        <w:t>’</w:t>
      </w:r>
      <w:r w:rsidRPr="007B0F29">
        <w:rPr>
          <w:rFonts w:ascii="Georgia" w:hAnsi="Georgia"/>
          <w:sz w:val="32"/>
        </w:rPr>
        <w:t>était plus ; à peu près de l</w:t>
      </w:r>
      <w:r w:rsidR="00007603" w:rsidRPr="007B0F29">
        <w:rPr>
          <w:rFonts w:ascii="Georgia" w:hAnsi="Georgia"/>
          <w:sz w:val="32"/>
        </w:rPr>
        <w:t>’</w:t>
      </w:r>
      <w:r w:rsidRPr="007B0F29">
        <w:rPr>
          <w:rFonts w:ascii="Georgia" w:hAnsi="Georgia"/>
          <w:sz w:val="32"/>
        </w:rPr>
        <w:t>âge d</w:t>
      </w:r>
      <w:r w:rsidR="00007603" w:rsidRPr="007B0F29">
        <w:rPr>
          <w:rFonts w:ascii="Georgia" w:hAnsi="Georgia"/>
          <w:sz w:val="32"/>
        </w:rPr>
        <w:t>’</w:t>
      </w:r>
      <w:r w:rsidRPr="007B0F29">
        <w:rPr>
          <w:rFonts w:ascii="Georgia" w:hAnsi="Georgia"/>
          <w:sz w:val="32"/>
        </w:rPr>
        <w:t>Hoster Tully, il avait vieilli avec lui.</w:t>
      </w:r>
    </w:p>
    <w:p w:rsidR="00331B15" w:rsidRPr="007B0F29" w:rsidRDefault="00331B15" w:rsidP="007B0F29">
      <w:pPr>
        <w:ind w:firstLine="567"/>
        <w:jc w:val="both"/>
        <w:rPr>
          <w:rFonts w:ascii="Georgia" w:hAnsi="Georgia"/>
          <w:sz w:val="32"/>
        </w:rPr>
      </w:pPr>
      <w:r w:rsidRPr="007B0F29">
        <w:rPr>
          <w:rFonts w:ascii="Georgia" w:hAnsi="Georgia"/>
          <w:sz w:val="32"/>
        </w:rPr>
        <w:t>Lorsque les bateaux ne furent plus qu</w:t>
      </w:r>
      <w:r w:rsidR="00007603" w:rsidRPr="007B0F29">
        <w:rPr>
          <w:rFonts w:ascii="Georgia" w:hAnsi="Georgia"/>
          <w:sz w:val="32"/>
        </w:rPr>
        <w:t>’</w:t>
      </w:r>
      <w:r w:rsidRPr="007B0F29">
        <w:rPr>
          <w:rFonts w:ascii="Georgia" w:hAnsi="Georgia"/>
          <w:sz w:val="32"/>
        </w:rPr>
        <w:t>à cinquante pas l</w:t>
      </w:r>
      <w:r w:rsidR="00007603" w:rsidRPr="007B0F29">
        <w:rPr>
          <w:rFonts w:ascii="Georgia" w:hAnsi="Georgia"/>
          <w:sz w:val="32"/>
        </w:rPr>
        <w:t>’</w:t>
      </w:r>
      <w:r w:rsidRPr="007B0F29">
        <w:rPr>
          <w:rFonts w:ascii="Georgia" w:hAnsi="Georgia"/>
          <w:sz w:val="32"/>
        </w:rPr>
        <w:t>un de l</w:t>
      </w:r>
      <w:r w:rsidR="00007603" w:rsidRPr="007B0F29">
        <w:rPr>
          <w:rFonts w:ascii="Georgia" w:hAnsi="Georgia"/>
          <w:sz w:val="32"/>
        </w:rPr>
        <w:t>’</w:t>
      </w:r>
      <w:r w:rsidRPr="007B0F29">
        <w:rPr>
          <w:rFonts w:ascii="Georgia" w:hAnsi="Georgia"/>
          <w:sz w:val="32"/>
        </w:rPr>
        <w:t>autre, Jaime arrondit ses mains en porte-voix et cria par-dessus les flots : «</w:t>
      </w:r>
      <w:r w:rsidR="007B0F29" w:rsidRPr="007B0F29">
        <w:rPr>
          <w:rFonts w:ascii="Georgia" w:hAnsi="Georgia"/>
          <w:i/>
          <w:sz w:val="32"/>
        </w:rPr>
        <w:t xml:space="preserve"> Venu me souhaiter la protection des dieux, ser Robin ?</w:t>
      </w:r>
    </w:p>
    <w:p w:rsidR="007B0F29" w:rsidRPr="007B0F29" w:rsidRDefault="007B0F29" w:rsidP="007B0F29">
      <w:pPr>
        <w:ind w:firstLine="567"/>
        <w:jc w:val="both"/>
        <w:rPr>
          <w:rFonts w:ascii="Georgia" w:hAnsi="Georgia"/>
          <w:i/>
          <w:sz w:val="32"/>
        </w:rPr>
      </w:pPr>
      <w:r w:rsidRPr="007B0F29">
        <w:rPr>
          <w:rFonts w:ascii="Georgia" w:hAnsi="Georgia"/>
          <w:i/>
          <w:sz w:val="32"/>
        </w:rPr>
        <w:t>— Venu te récupérer, Régicide</w:t>
      </w:r>
      <w:r w:rsidR="00E53745">
        <w:rPr>
          <w:rFonts w:ascii="Georgia" w:hAnsi="Georgia"/>
          <w:i/>
          <w:sz w:val="32"/>
        </w:rPr>
        <w:t xml:space="preserve"> </w:t>
      </w:r>
      <w:r w:rsidRPr="007B0F29">
        <w:rPr>
          <w:rFonts w:ascii="Georgia" w:hAnsi="Georgia"/>
          <w:i/>
          <w:sz w:val="32"/>
        </w:rPr>
        <w:t>!</w:t>
      </w:r>
      <w:r w:rsidR="00331B15" w:rsidRPr="007B0F29">
        <w:rPr>
          <w:rFonts w:ascii="Georgia" w:hAnsi="Georgia"/>
          <w:sz w:val="32"/>
        </w:rPr>
        <w:t xml:space="preserve"> aboya ser Robin Ryger.</w:t>
      </w:r>
      <w:r w:rsidRPr="007B0F29">
        <w:rPr>
          <w:rFonts w:ascii="Georgia" w:hAnsi="Georgia"/>
          <w:i/>
          <w:sz w:val="32"/>
        </w:rPr>
        <w:t xml:space="preserve"> Perdu comment tes cheveux d’or</w:t>
      </w:r>
      <w:r w:rsidR="00E53745">
        <w:rPr>
          <w:rFonts w:ascii="Georgia" w:hAnsi="Georgia"/>
          <w:i/>
          <w:sz w:val="32"/>
        </w:rPr>
        <w:t xml:space="preserve"> </w:t>
      </w:r>
      <w:r w:rsidRPr="007B0F29">
        <w:rPr>
          <w:rFonts w:ascii="Georgia" w:hAnsi="Georgia"/>
          <w:i/>
          <w:sz w:val="32"/>
        </w:rPr>
        <w:t>?</w:t>
      </w:r>
    </w:p>
    <w:p w:rsidR="007B0F29" w:rsidRPr="007B0F29" w:rsidRDefault="007B0F29" w:rsidP="007B0F29">
      <w:pPr>
        <w:ind w:firstLine="567"/>
        <w:jc w:val="both"/>
        <w:rPr>
          <w:rFonts w:ascii="Georgia" w:hAnsi="Georgia"/>
          <w:i/>
          <w:sz w:val="32"/>
        </w:rPr>
      </w:pPr>
      <w:r w:rsidRPr="007B0F29">
        <w:rPr>
          <w:rFonts w:ascii="Georgia" w:hAnsi="Georgia"/>
          <w:i/>
          <w:sz w:val="32"/>
        </w:rPr>
        <w:lastRenderedPageBreak/>
        <w:t>— Compte aveugler mes ennemis par l’éclat de ma boule. Marche pas si mal, avec toi ! »</w:t>
      </w:r>
    </w:p>
    <w:p w:rsidR="007B0F29" w:rsidRPr="007B0F29" w:rsidRDefault="00331B15" w:rsidP="007B0F29">
      <w:pPr>
        <w:ind w:firstLine="567"/>
        <w:jc w:val="both"/>
        <w:rPr>
          <w:rFonts w:ascii="Georgia" w:hAnsi="Georgia"/>
          <w:i/>
          <w:sz w:val="32"/>
        </w:rPr>
      </w:pPr>
      <w:r w:rsidRPr="007B0F29">
        <w:rPr>
          <w:rFonts w:ascii="Georgia" w:hAnsi="Georgia"/>
          <w:sz w:val="32"/>
        </w:rPr>
        <w:t>Ser Robin demeura de marbre. L</w:t>
      </w:r>
      <w:r w:rsidR="00007603" w:rsidRPr="007B0F29">
        <w:rPr>
          <w:rFonts w:ascii="Georgia" w:hAnsi="Georgia"/>
          <w:sz w:val="32"/>
        </w:rPr>
        <w:t>’</w:t>
      </w:r>
      <w:r w:rsidRPr="007B0F29">
        <w:rPr>
          <w:rFonts w:ascii="Georgia" w:hAnsi="Georgia"/>
          <w:sz w:val="32"/>
        </w:rPr>
        <w:t>intervalle s</w:t>
      </w:r>
      <w:r w:rsidR="00007603" w:rsidRPr="007B0F29">
        <w:rPr>
          <w:rFonts w:ascii="Georgia" w:hAnsi="Georgia"/>
          <w:sz w:val="32"/>
        </w:rPr>
        <w:t>’</w:t>
      </w:r>
      <w:r w:rsidRPr="007B0F29">
        <w:rPr>
          <w:rFonts w:ascii="Georgia" w:hAnsi="Georgia"/>
          <w:sz w:val="32"/>
        </w:rPr>
        <w:t>était réduit à quarante pas. «</w:t>
      </w:r>
      <w:r w:rsidR="007B0F29" w:rsidRPr="007B0F29">
        <w:rPr>
          <w:rFonts w:ascii="Georgia" w:hAnsi="Georgia"/>
          <w:i/>
          <w:sz w:val="32"/>
        </w:rPr>
        <w:t xml:space="preserve"> Jetez vos armes et vos rames dans la rivière, et il n’y aura pas d’effusion de sang. »</w:t>
      </w:r>
    </w:p>
    <w:p w:rsidR="00331B15" w:rsidRPr="007B0F29" w:rsidRDefault="00331B15" w:rsidP="007B0F29">
      <w:pPr>
        <w:ind w:firstLine="567"/>
        <w:jc w:val="both"/>
        <w:rPr>
          <w:rFonts w:ascii="Georgia" w:hAnsi="Georgia"/>
          <w:sz w:val="32"/>
        </w:rPr>
      </w:pPr>
      <w:r w:rsidRPr="007B0F29">
        <w:rPr>
          <w:rFonts w:ascii="Georgia" w:hAnsi="Georgia"/>
          <w:sz w:val="32"/>
        </w:rPr>
        <w:t>Ser Cleos pivota sur son siège. «</w:t>
      </w:r>
      <w:r w:rsidR="00E53745">
        <w:rPr>
          <w:rFonts w:ascii="Georgia" w:hAnsi="Georgia"/>
          <w:sz w:val="32"/>
        </w:rPr>
        <w:t xml:space="preserve"> </w:t>
      </w:r>
      <w:r w:rsidRPr="007B0F29">
        <w:rPr>
          <w:rFonts w:ascii="Georgia" w:hAnsi="Georgia"/>
          <w:sz w:val="32"/>
        </w:rPr>
        <w:t>Jaime, dites-lui que nous avons été délivrés par lady Catelyn..., un échange de captifs, licite... »</w:t>
      </w:r>
    </w:p>
    <w:p w:rsidR="00331B15" w:rsidRPr="007B0F29" w:rsidRDefault="00331B15" w:rsidP="007B0F29">
      <w:pPr>
        <w:ind w:firstLine="567"/>
        <w:jc w:val="both"/>
        <w:rPr>
          <w:rFonts w:ascii="Georgia" w:hAnsi="Georgia"/>
          <w:sz w:val="32"/>
        </w:rPr>
      </w:pPr>
      <w:r w:rsidRPr="007B0F29">
        <w:rPr>
          <w:rFonts w:ascii="Georgia" w:hAnsi="Georgia"/>
          <w:sz w:val="32"/>
        </w:rPr>
        <w:t>Jaime s</w:t>
      </w:r>
      <w:r w:rsidR="00007603" w:rsidRPr="007B0F29">
        <w:rPr>
          <w:rFonts w:ascii="Georgia" w:hAnsi="Georgia"/>
          <w:sz w:val="32"/>
        </w:rPr>
        <w:t>’</w:t>
      </w:r>
      <w:r w:rsidRPr="007B0F29">
        <w:rPr>
          <w:rFonts w:ascii="Georgia" w:hAnsi="Georgia"/>
          <w:sz w:val="32"/>
        </w:rPr>
        <w:t>exécuta, peine perdue. «</w:t>
      </w:r>
      <w:r w:rsidR="007B0F29" w:rsidRPr="007B0F29">
        <w:rPr>
          <w:rFonts w:ascii="Georgia" w:hAnsi="Georgia"/>
          <w:i/>
          <w:sz w:val="32"/>
        </w:rPr>
        <w:t xml:space="preserve"> Catelyn Stark ne gouverne pas Vivesaigues</w:t>
      </w:r>
      <w:r w:rsidRPr="007B0F29">
        <w:rPr>
          <w:rFonts w:ascii="Georgia" w:hAnsi="Georgia"/>
          <w:sz w:val="32"/>
        </w:rPr>
        <w:t xml:space="preserve"> », riposta ser Robin. Quatre archers vinrent le </w:t>
      </w:r>
      <w:r w:rsidR="00E53745" w:rsidRPr="007B0F29">
        <w:rPr>
          <w:rFonts w:ascii="Georgia" w:hAnsi="Georgia"/>
          <w:sz w:val="32"/>
        </w:rPr>
        <w:t>flanquer</w:t>
      </w:r>
      <w:r w:rsidRPr="007B0F29">
        <w:rPr>
          <w:rFonts w:ascii="Georgia" w:hAnsi="Georgia"/>
          <w:sz w:val="32"/>
        </w:rPr>
        <w:t>, deux debout, deux agenouillés. «</w:t>
      </w:r>
      <w:r w:rsidR="007B0F29" w:rsidRPr="007B0F29">
        <w:rPr>
          <w:rFonts w:ascii="Georgia" w:hAnsi="Georgia"/>
          <w:i/>
          <w:sz w:val="32"/>
        </w:rPr>
        <w:t xml:space="preserve"> Jetez vos épées dans l’eau</w:t>
      </w:r>
      <w:r w:rsidR="00E53745">
        <w:rPr>
          <w:rFonts w:ascii="Georgia" w:hAnsi="Georgia"/>
          <w:i/>
          <w:sz w:val="32"/>
        </w:rPr>
        <w:t xml:space="preserve"> </w:t>
      </w:r>
      <w:r w:rsidR="007B0F29" w:rsidRPr="007B0F29">
        <w:rPr>
          <w:rFonts w:ascii="Georgia" w:hAnsi="Georgia"/>
          <w:i/>
          <w:sz w:val="32"/>
        </w:rPr>
        <w:t>!</w:t>
      </w:r>
    </w:p>
    <w:p w:rsidR="007B0F29" w:rsidRPr="007B0F29" w:rsidRDefault="007B0F29" w:rsidP="007B0F29">
      <w:pPr>
        <w:ind w:firstLine="567"/>
        <w:jc w:val="both"/>
        <w:rPr>
          <w:rFonts w:ascii="Georgia" w:hAnsi="Georgia"/>
          <w:i/>
          <w:sz w:val="32"/>
        </w:rPr>
      </w:pPr>
      <w:r w:rsidRPr="007B0F29">
        <w:rPr>
          <w:rFonts w:ascii="Georgia" w:hAnsi="Georgia"/>
          <w:i/>
          <w:sz w:val="32"/>
        </w:rPr>
        <w:t>— Je n’ai pas d’épée,</w:t>
      </w:r>
      <w:r w:rsidR="00331B15" w:rsidRPr="007B0F29">
        <w:rPr>
          <w:rFonts w:ascii="Georgia" w:hAnsi="Georgia"/>
          <w:sz w:val="32"/>
        </w:rPr>
        <w:t xml:space="preserve"> rétorqua-t-il,</w:t>
      </w:r>
      <w:r w:rsidRPr="007B0F29">
        <w:rPr>
          <w:rFonts w:ascii="Georgia" w:hAnsi="Georgia"/>
          <w:i/>
          <w:sz w:val="32"/>
        </w:rPr>
        <w:t xml:space="preserve"> mais, si j’en avais une, je te la passerais au travers du ventre et trancherais les couilles à ces quatre pleutres. »</w:t>
      </w:r>
    </w:p>
    <w:p w:rsidR="00331B15" w:rsidRPr="007B0F29" w:rsidRDefault="00331B15" w:rsidP="007B0F29">
      <w:pPr>
        <w:ind w:firstLine="567"/>
        <w:jc w:val="both"/>
        <w:rPr>
          <w:rFonts w:ascii="Georgia" w:hAnsi="Georgia"/>
          <w:sz w:val="32"/>
        </w:rPr>
      </w:pPr>
      <w:r w:rsidRPr="007B0F29">
        <w:rPr>
          <w:rFonts w:ascii="Georgia" w:hAnsi="Georgia"/>
          <w:sz w:val="32"/>
        </w:rPr>
        <w:t>Une volée de flèches lui répondit. L</w:t>
      </w:r>
      <w:r w:rsidR="00007603" w:rsidRPr="007B0F29">
        <w:rPr>
          <w:rFonts w:ascii="Georgia" w:hAnsi="Georgia"/>
          <w:sz w:val="32"/>
        </w:rPr>
        <w:t>’</w:t>
      </w:r>
      <w:r w:rsidRPr="007B0F29">
        <w:rPr>
          <w:rFonts w:ascii="Georgia" w:hAnsi="Georgia"/>
          <w:sz w:val="32"/>
        </w:rPr>
        <w:t>une se ficha dans le mât, deux percèrent la voile, et la quatrième manqua Jaime d</w:t>
      </w:r>
      <w:r w:rsidR="00007603" w:rsidRPr="007B0F29">
        <w:rPr>
          <w:rFonts w:ascii="Georgia" w:hAnsi="Georgia"/>
          <w:sz w:val="32"/>
        </w:rPr>
        <w:t>’</w:t>
      </w:r>
      <w:r w:rsidRPr="007B0F29">
        <w:rPr>
          <w:rFonts w:ascii="Georgia" w:hAnsi="Georgia"/>
          <w:sz w:val="32"/>
        </w:rPr>
        <w:t>un pied.</w:t>
      </w:r>
    </w:p>
    <w:p w:rsidR="00331B15" w:rsidRPr="007B0F29" w:rsidRDefault="00331B15" w:rsidP="007B0F29">
      <w:pPr>
        <w:ind w:firstLine="567"/>
        <w:jc w:val="both"/>
        <w:rPr>
          <w:rFonts w:ascii="Georgia" w:hAnsi="Georgia"/>
          <w:sz w:val="32"/>
        </w:rPr>
      </w:pPr>
      <w:r w:rsidRPr="007B0F29">
        <w:rPr>
          <w:rFonts w:ascii="Georgia" w:hAnsi="Georgia"/>
          <w:sz w:val="32"/>
        </w:rPr>
        <w:t>Devant eux s</w:t>
      </w:r>
      <w:r w:rsidR="00007603" w:rsidRPr="007B0F29">
        <w:rPr>
          <w:rFonts w:ascii="Georgia" w:hAnsi="Georgia"/>
          <w:sz w:val="32"/>
        </w:rPr>
        <w:t>’</w:t>
      </w:r>
      <w:r w:rsidRPr="007B0F29">
        <w:rPr>
          <w:rFonts w:ascii="Georgia" w:hAnsi="Georgia"/>
          <w:sz w:val="32"/>
        </w:rPr>
        <w:t>amorçait l</w:t>
      </w:r>
      <w:r w:rsidR="00007603" w:rsidRPr="007B0F29">
        <w:rPr>
          <w:rFonts w:ascii="Georgia" w:hAnsi="Georgia"/>
          <w:sz w:val="32"/>
        </w:rPr>
        <w:t>’</w:t>
      </w:r>
      <w:r w:rsidRPr="007B0F29">
        <w:rPr>
          <w:rFonts w:ascii="Georgia" w:hAnsi="Georgia"/>
          <w:sz w:val="32"/>
        </w:rPr>
        <w:t>une des larges boucles de la Ruffurque. Brienne négocia le virage à l</w:t>
      </w:r>
      <w:r w:rsidR="00007603" w:rsidRPr="007B0F29">
        <w:rPr>
          <w:rFonts w:ascii="Georgia" w:hAnsi="Georgia"/>
          <w:sz w:val="32"/>
        </w:rPr>
        <w:t>’</w:t>
      </w:r>
      <w:r w:rsidRPr="007B0F29">
        <w:rPr>
          <w:rFonts w:ascii="Georgia" w:hAnsi="Georgia"/>
          <w:sz w:val="32"/>
        </w:rPr>
        <w:t>oblique. La manœuvre fit osciller la vergue, et la voile craqua, se gonfla de vent. Une grande île occupait le milieu du lit. Le chenal principal courait</w:t>
      </w:r>
      <w:r w:rsidR="00E53745">
        <w:rPr>
          <w:rFonts w:ascii="Georgia" w:hAnsi="Georgia"/>
          <w:sz w:val="32"/>
        </w:rPr>
        <w:t xml:space="preserve"> </w:t>
      </w:r>
      <w:r w:rsidRPr="007B0F29">
        <w:rPr>
          <w:rFonts w:ascii="Georgia" w:hAnsi="Georgia"/>
          <w:sz w:val="32"/>
        </w:rPr>
        <w:t>sur la droite. A gauche, une passe courait entre l</w:t>
      </w:r>
      <w:r w:rsidR="00007603" w:rsidRPr="007B0F29">
        <w:rPr>
          <w:rFonts w:ascii="Georgia" w:hAnsi="Georgia"/>
          <w:sz w:val="32"/>
        </w:rPr>
        <w:t>’</w:t>
      </w:r>
      <w:r w:rsidRPr="007B0F29">
        <w:rPr>
          <w:rFonts w:ascii="Georgia" w:hAnsi="Georgia"/>
          <w:sz w:val="32"/>
        </w:rPr>
        <w:t xml:space="preserve">île et les </w:t>
      </w:r>
      <w:r w:rsidR="00E53745" w:rsidRPr="007B0F29">
        <w:rPr>
          <w:rFonts w:ascii="Georgia" w:hAnsi="Georgia"/>
          <w:sz w:val="32"/>
        </w:rPr>
        <w:t>escarpements</w:t>
      </w:r>
      <w:r w:rsidRPr="007B0F29">
        <w:rPr>
          <w:rFonts w:ascii="Georgia" w:hAnsi="Georgia"/>
          <w:sz w:val="32"/>
        </w:rPr>
        <w:t xml:space="preserve"> de la rive nord. Brienne déplaça la barre et, voile cla</w:t>
      </w:r>
      <w:r w:rsidR="00E53745">
        <w:rPr>
          <w:rFonts w:ascii="Georgia" w:hAnsi="Georgia"/>
          <w:sz w:val="32"/>
        </w:rPr>
        <w:t>p</w:t>
      </w:r>
      <w:r w:rsidRPr="007B0F29">
        <w:rPr>
          <w:rFonts w:ascii="Georgia" w:hAnsi="Georgia"/>
          <w:sz w:val="32"/>
        </w:rPr>
        <w:t>otant, la barque fila sur bâbord. Jaime observa ses yeux.</w:t>
      </w:r>
      <w:r w:rsidR="007B0F29" w:rsidRPr="007B0F29">
        <w:rPr>
          <w:rFonts w:ascii="Georgia" w:hAnsi="Georgia"/>
          <w:i/>
          <w:sz w:val="32"/>
        </w:rPr>
        <w:t xml:space="preserve"> Jolis </w:t>
      </w:r>
      <w:r w:rsidR="00E53745">
        <w:rPr>
          <w:rFonts w:ascii="Georgia" w:hAnsi="Georgia"/>
          <w:i/>
          <w:sz w:val="32"/>
        </w:rPr>
        <w:t>y</w:t>
      </w:r>
      <w:r w:rsidR="007B0F29" w:rsidRPr="007B0F29">
        <w:rPr>
          <w:rFonts w:ascii="Georgia" w:hAnsi="Georgia"/>
          <w:i/>
          <w:sz w:val="32"/>
        </w:rPr>
        <w:t>eux,</w:t>
      </w:r>
      <w:r w:rsidRPr="007B0F29">
        <w:rPr>
          <w:rFonts w:ascii="Georgia" w:hAnsi="Georgia"/>
          <w:sz w:val="32"/>
        </w:rPr>
        <w:t xml:space="preserve"> se dit-il,</w:t>
      </w:r>
      <w:r w:rsidR="007B0F29" w:rsidRPr="007B0F29">
        <w:rPr>
          <w:rFonts w:ascii="Georgia" w:hAnsi="Georgia"/>
          <w:i/>
          <w:sz w:val="32"/>
        </w:rPr>
        <w:t xml:space="preserve"> et calmes.</w:t>
      </w:r>
      <w:r w:rsidRPr="007B0F29">
        <w:rPr>
          <w:rFonts w:ascii="Georgia" w:hAnsi="Georgia"/>
          <w:sz w:val="32"/>
        </w:rPr>
        <w:t xml:space="preserve"> Il savait déchiffrer le regard d</w:t>
      </w:r>
      <w:r w:rsidR="00007603" w:rsidRPr="007B0F29">
        <w:rPr>
          <w:rFonts w:ascii="Georgia" w:hAnsi="Georgia"/>
          <w:sz w:val="32"/>
        </w:rPr>
        <w:t>’</w:t>
      </w:r>
      <w:r w:rsidR="00E53745">
        <w:rPr>
          <w:rFonts w:ascii="Georgia" w:hAnsi="Georgia"/>
          <w:sz w:val="32"/>
        </w:rPr>
        <w:t>un homme. Il</w:t>
      </w:r>
      <w:r w:rsidRPr="007B0F29">
        <w:rPr>
          <w:rFonts w:ascii="Georgia" w:hAnsi="Georgia"/>
          <w:sz w:val="32"/>
        </w:rPr>
        <w:t xml:space="preserve"> savait à quoi ressemblait la peur.</w:t>
      </w:r>
      <w:r w:rsidR="007B0F29" w:rsidRPr="007B0F29">
        <w:rPr>
          <w:rFonts w:ascii="Georgia" w:hAnsi="Georgia"/>
          <w:i/>
          <w:sz w:val="32"/>
        </w:rPr>
        <w:t xml:space="preserve"> Elle est résolue, pas désespérée.</w:t>
      </w:r>
    </w:p>
    <w:p w:rsidR="00331B15" w:rsidRPr="007B0F29" w:rsidRDefault="00331B15" w:rsidP="007B0F29">
      <w:pPr>
        <w:ind w:firstLine="567"/>
        <w:jc w:val="both"/>
        <w:rPr>
          <w:rFonts w:ascii="Georgia" w:hAnsi="Georgia"/>
          <w:sz w:val="32"/>
        </w:rPr>
      </w:pPr>
      <w:r w:rsidRPr="007B0F29">
        <w:rPr>
          <w:rFonts w:ascii="Georgia" w:hAnsi="Georgia"/>
          <w:sz w:val="32"/>
        </w:rPr>
        <w:t>Trente pas derrière, la galère abord</w:t>
      </w:r>
      <w:r w:rsidR="00E53745">
        <w:rPr>
          <w:rFonts w:ascii="Georgia" w:hAnsi="Georgia"/>
          <w:sz w:val="32"/>
        </w:rPr>
        <w:t>ait le tournant. « Ser Cleos, pr</w:t>
      </w:r>
      <w:r w:rsidRPr="007B0F29">
        <w:rPr>
          <w:rFonts w:ascii="Georgia" w:hAnsi="Georgia"/>
          <w:sz w:val="32"/>
        </w:rPr>
        <w:t>enez la barre, ordonna la fille</w:t>
      </w:r>
      <w:r w:rsidR="00E53745">
        <w:rPr>
          <w:rFonts w:ascii="Georgia" w:hAnsi="Georgia"/>
          <w:sz w:val="32"/>
        </w:rPr>
        <w:t>. Régicide, prenez une rame et p</w:t>
      </w:r>
      <w:r w:rsidR="00E53745" w:rsidRPr="007B0F29">
        <w:rPr>
          <w:rFonts w:ascii="Georgia" w:hAnsi="Georgia"/>
          <w:sz w:val="32"/>
        </w:rPr>
        <w:t>réservez</w:t>
      </w:r>
      <w:r w:rsidRPr="007B0F29">
        <w:rPr>
          <w:rFonts w:ascii="Georgia" w:hAnsi="Georgia"/>
          <w:sz w:val="32"/>
        </w:rPr>
        <w:t>-nous des rochers.</w:t>
      </w:r>
    </w:p>
    <w:p w:rsidR="00331B15" w:rsidRPr="007B0F29" w:rsidRDefault="00E53745"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S</w:t>
      </w:r>
      <w:r w:rsidR="00007603" w:rsidRPr="007B0F29">
        <w:rPr>
          <w:rFonts w:ascii="Georgia" w:hAnsi="Georgia"/>
          <w:sz w:val="32"/>
        </w:rPr>
        <w:t>’</w:t>
      </w:r>
      <w:r w:rsidR="00331B15" w:rsidRPr="007B0F29">
        <w:rPr>
          <w:rFonts w:ascii="Georgia" w:hAnsi="Georgia"/>
          <w:sz w:val="32"/>
        </w:rPr>
        <w:t>il plaît à ma dame. » Une rame n</w:t>
      </w:r>
      <w:r w:rsidR="00007603" w:rsidRPr="007B0F29">
        <w:rPr>
          <w:rFonts w:ascii="Georgia" w:hAnsi="Georgia"/>
          <w:sz w:val="32"/>
        </w:rPr>
        <w:t>’</w:t>
      </w:r>
      <w:r w:rsidR="00331B15" w:rsidRPr="007B0F29">
        <w:rPr>
          <w:rFonts w:ascii="Georgia" w:hAnsi="Georgia"/>
          <w:sz w:val="32"/>
        </w:rPr>
        <w:t>était pas une épée, mais, bien balancée, sa pale pouvait fracasser une gueule, et son manche être utilisé pour parer.</w:t>
      </w:r>
    </w:p>
    <w:p w:rsidR="00331B15" w:rsidRPr="007B0F29" w:rsidRDefault="00331B15" w:rsidP="007B0F29">
      <w:pPr>
        <w:ind w:firstLine="567"/>
        <w:jc w:val="both"/>
        <w:rPr>
          <w:rFonts w:ascii="Georgia" w:hAnsi="Georgia"/>
          <w:sz w:val="32"/>
        </w:rPr>
      </w:pPr>
      <w:r w:rsidRPr="007B0F29">
        <w:rPr>
          <w:rFonts w:ascii="Georgia" w:hAnsi="Georgia"/>
          <w:sz w:val="32"/>
        </w:rPr>
        <w:t>Après lui avoir fourré la rame dans la main, ser Cleos s</w:t>
      </w:r>
      <w:r w:rsidR="00007603" w:rsidRPr="007B0F29">
        <w:rPr>
          <w:rFonts w:ascii="Georgia" w:hAnsi="Georgia"/>
          <w:sz w:val="32"/>
        </w:rPr>
        <w:t>’</w:t>
      </w:r>
      <w:r w:rsidRPr="007B0F29">
        <w:rPr>
          <w:rFonts w:ascii="Georgia" w:hAnsi="Georgia"/>
          <w:sz w:val="32"/>
        </w:rPr>
        <w:t>empressa de gagner l</w:t>
      </w:r>
      <w:r w:rsidR="00007603" w:rsidRPr="007B0F29">
        <w:rPr>
          <w:rFonts w:ascii="Georgia" w:hAnsi="Georgia"/>
          <w:sz w:val="32"/>
        </w:rPr>
        <w:t>’</w:t>
      </w:r>
      <w:r w:rsidRPr="007B0F29">
        <w:rPr>
          <w:rFonts w:ascii="Georgia" w:hAnsi="Georgia"/>
          <w:sz w:val="32"/>
        </w:rPr>
        <w:t>arrière. Ils doublèrent la pointe de l</w:t>
      </w:r>
      <w:r w:rsidR="00007603" w:rsidRPr="007B0F29">
        <w:rPr>
          <w:rFonts w:ascii="Georgia" w:hAnsi="Georgia"/>
          <w:sz w:val="32"/>
        </w:rPr>
        <w:t>’</w:t>
      </w:r>
      <w:r w:rsidRPr="007B0F29">
        <w:rPr>
          <w:rFonts w:ascii="Georgia" w:hAnsi="Georgia"/>
          <w:sz w:val="32"/>
        </w:rPr>
        <w:t xml:space="preserve">île et virèrent si sec dans la passe que la gîte forcenée de la barque </w:t>
      </w:r>
      <w:r w:rsidR="00E53745">
        <w:rPr>
          <w:rFonts w:ascii="Georgia" w:hAnsi="Georgia"/>
          <w:sz w:val="32"/>
        </w:rPr>
        <w:t>gifl</w:t>
      </w:r>
      <w:r w:rsidRPr="007B0F29">
        <w:rPr>
          <w:rFonts w:ascii="Georgia" w:hAnsi="Georgia"/>
          <w:sz w:val="32"/>
        </w:rPr>
        <w:t>a d</w:t>
      </w:r>
      <w:r w:rsidR="00007603" w:rsidRPr="007B0F29">
        <w:rPr>
          <w:rFonts w:ascii="Georgia" w:hAnsi="Georgia"/>
          <w:sz w:val="32"/>
        </w:rPr>
        <w:t>’</w:t>
      </w:r>
      <w:r w:rsidRPr="007B0F29">
        <w:rPr>
          <w:rFonts w:ascii="Georgia" w:hAnsi="Georgia"/>
          <w:sz w:val="32"/>
        </w:rPr>
        <w:t>éclaboussures la face de l</w:t>
      </w:r>
      <w:r w:rsidR="00007603" w:rsidRPr="007B0F29">
        <w:rPr>
          <w:rFonts w:ascii="Georgia" w:hAnsi="Georgia"/>
          <w:sz w:val="32"/>
        </w:rPr>
        <w:t>’</w:t>
      </w:r>
      <w:r w:rsidR="00E53745">
        <w:rPr>
          <w:rFonts w:ascii="Georgia" w:hAnsi="Georgia"/>
          <w:sz w:val="32"/>
        </w:rPr>
        <w:t>escarpement. A tribord, les b</w:t>
      </w:r>
      <w:r w:rsidRPr="007B0F29">
        <w:rPr>
          <w:rFonts w:ascii="Georgia" w:hAnsi="Georgia"/>
          <w:sz w:val="32"/>
        </w:rPr>
        <w:t>ois touffus qui recouvraient l</w:t>
      </w:r>
      <w:r w:rsidR="00007603" w:rsidRPr="007B0F29">
        <w:rPr>
          <w:rFonts w:ascii="Georgia" w:hAnsi="Georgia"/>
          <w:sz w:val="32"/>
        </w:rPr>
        <w:t>’</w:t>
      </w:r>
      <w:r w:rsidRPr="007B0F29">
        <w:rPr>
          <w:rFonts w:ascii="Georgia" w:hAnsi="Georgia"/>
          <w:sz w:val="32"/>
        </w:rPr>
        <w:t xml:space="preserve">île, enchevêtrant saules, chênes et grands pins, projetaient sur les eaux courantes des ombres </w:t>
      </w:r>
      <w:r w:rsidR="00E53745">
        <w:rPr>
          <w:rFonts w:ascii="Georgia" w:hAnsi="Georgia"/>
          <w:sz w:val="32"/>
        </w:rPr>
        <w:t>tell</w:t>
      </w:r>
      <w:r w:rsidRPr="007B0F29">
        <w:rPr>
          <w:rFonts w:ascii="Georgia" w:hAnsi="Georgia"/>
          <w:sz w:val="32"/>
        </w:rPr>
        <w:t>e</w:t>
      </w:r>
      <w:r w:rsidR="00E53745">
        <w:rPr>
          <w:rFonts w:ascii="Georgia" w:hAnsi="Georgia"/>
          <w:sz w:val="32"/>
        </w:rPr>
        <w:t>m</w:t>
      </w:r>
      <w:r w:rsidRPr="007B0F29">
        <w:rPr>
          <w:rFonts w:ascii="Georgia" w:hAnsi="Georgia"/>
          <w:sz w:val="32"/>
        </w:rPr>
        <w:t>ent denses qu</w:t>
      </w:r>
      <w:r w:rsidR="00007603" w:rsidRPr="007B0F29">
        <w:rPr>
          <w:rFonts w:ascii="Georgia" w:hAnsi="Georgia"/>
          <w:sz w:val="32"/>
        </w:rPr>
        <w:t>’</w:t>
      </w:r>
      <w:r w:rsidRPr="007B0F29">
        <w:rPr>
          <w:rFonts w:ascii="Georgia" w:hAnsi="Georgia"/>
          <w:sz w:val="32"/>
        </w:rPr>
        <w:t>elles cachaient les écueils et les épaves d</w:t>
      </w:r>
      <w:r w:rsidR="00E53745">
        <w:rPr>
          <w:rFonts w:ascii="Georgia" w:hAnsi="Georgia"/>
          <w:sz w:val="32"/>
        </w:rPr>
        <w:t>’</w:t>
      </w:r>
      <w:r w:rsidRPr="007B0F29">
        <w:rPr>
          <w:rFonts w:ascii="Georgia" w:hAnsi="Georgia"/>
          <w:sz w:val="32"/>
        </w:rPr>
        <w:t>arbres noyés. A bâbord, au pied de l</w:t>
      </w:r>
      <w:r w:rsidR="00007603" w:rsidRPr="007B0F29">
        <w:rPr>
          <w:rFonts w:ascii="Georgia" w:hAnsi="Georgia"/>
          <w:sz w:val="32"/>
        </w:rPr>
        <w:t>’</w:t>
      </w:r>
      <w:r w:rsidRPr="007B0F29">
        <w:rPr>
          <w:rFonts w:ascii="Georgia" w:hAnsi="Georgia"/>
          <w:sz w:val="32"/>
        </w:rPr>
        <w:t xml:space="preserve">abrupt rocheux, la rivière </w:t>
      </w:r>
      <w:r w:rsidR="00E53745" w:rsidRPr="007B0F29">
        <w:rPr>
          <w:rFonts w:ascii="Georgia" w:hAnsi="Georgia"/>
          <w:sz w:val="32"/>
        </w:rPr>
        <w:t>écumait</w:t>
      </w:r>
      <w:r w:rsidRPr="007B0F29">
        <w:rPr>
          <w:rFonts w:ascii="Georgia" w:hAnsi="Georgia"/>
          <w:sz w:val="32"/>
        </w:rPr>
        <w:t xml:space="preserve"> en bouillonnant sur les éboulements chaotiques de la falaise.</w:t>
      </w:r>
    </w:p>
    <w:p w:rsidR="00331B15" w:rsidRPr="007B0F29" w:rsidRDefault="00331B15" w:rsidP="007B0F29">
      <w:pPr>
        <w:ind w:firstLine="567"/>
        <w:jc w:val="both"/>
        <w:rPr>
          <w:rFonts w:ascii="Georgia" w:hAnsi="Georgia"/>
          <w:sz w:val="32"/>
        </w:rPr>
      </w:pPr>
      <w:r w:rsidRPr="007B0F29">
        <w:rPr>
          <w:rFonts w:ascii="Georgia" w:hAnsi="Georgia"/>
          <w:sz w:val="32"/>
        </w:rPr>
        <w:t xml:space="preserve">Ils passèrent brusquement du grand jour dans le noir, et le </w:t>
      </w:r>
      <w:r w:rsidR="00E53745">
        <w:rPr>
          <w:rFonts w:ascii="Georgia" w:hAnsi="Georgia"/>
          <w:sz w:val="32"/>
        </w:rPr>
        <w:t>d</w:t>
      </w:r>
      <w:r w:rsidR="00E53745" w:rsidRPr="007B0F29">
        <w:rPr>
          <w:rFonts w:ascii="Georgia" w:hAnsi="Georgia"/>
          <w:sz w:val="32"/>
        </w:rPr>
        <w:t>éfilé</w:t>
      </w:r>
      <w:r w:rsidRPr="007B0F29">
        <w:rPr>
          <w:rFonts w:ascii="Georgia" w:hAnsi="Georgia"/>
          <w:sz w:val="32"/>
        </w:rPr>
        <w:t xml:space="preserve"> de frondaisons vertes et de rochers brun-gris acheva de les rendre invisibles à leurs poursuivants.</w:t>
      </w:r>
      <w:r w:rsidR="007B0F29" w:rsidRPr="007B0F29">
        <w:rPr>
          <w:rFonts w:ascii="Georgia" w:hAnsi="Georgia"/>
          <w:i/>
          <w:sz w:val="32"/>
        </w:rPr>
        <w:t xml:space="preserve"> Un peu de répit quant </w:t>
      </w:r>
      <w:r w:rsidR="00E53745">
        <w:rPr>
          <w:rFonts w:ascii="Georgia" w:hAnsi="Georgia"/>
          <w:i/>
          <w:sz w:val="32"/>
        </w:rPr>
        <w:t>a</w:t>
      </w:r>
      <w:r w:rsidR="007B0F29" w:rsidRPr="007B0F29">
        <w:rPr>
          <w:rFonts w:ascii="Georgia" w:hAnsi="Georgia"/>
          <w:i/>
          <w:sz w:val="32"/>
        </w:rPr>
        <w:t>ux flèches,</w:t>
      </w:r>
      <w:r w:rsidRPr="007B0F29">
        <w:rPr>
          <w:rFonts w:ascii="Georgia" w:hAnsi="Georgia"/>
          <w:sz w:val="32"/>
        </w:rPr>
        <w:t xml:space="preserve"> songea Jaime en repoussant la barque au large d</w:t>
      </w:r>
      <w:r w:rsidR="00007603" w:rsidRPr="007B0F29">
        <w:rPr>
          <w:rFonts w:ascii="Georgia" w:hAnsi="Georgia"/>
          <w:sz w:val="32"/>
        </w:rPr>
        <w:t>’</w:t>
      </w:r>
      <w:r w:rsidRPr="007B0F29">
        <w:rPr>
          <w:rFonts w:ascii="Georgia" w:hAnsi="Georgia"/>
          <w:sz w:val="32"/>
        </w:rPr>
        <w:t xml:space="preserve">un </w:t>
      </w:r>
      <w:r w:rsidR="00E53745">
        <w:rPr>
          <w:rFonts w:ascii="Georgia" w:hAnsi="Georgia"/>
          <w:sz w:val="32"/>
        </w:rPr>
        <w:t>b</w:t>
      </w:r>
      <w:r w:rsidRPr="007B0F29">
        <w:rPr>
          <w:rFonts w:ascii="Georgia" w:hAnsi="Georgia"/>
          <w:sz w:val="32"/>
        </w:rPr>
        <w:t>loc erratique à demi immergé.</w:t>
      </w:r>
    </w:p>
    <w:p w:rsidR="00331B15" w:rsidRPr="007B0F29" w:rsidRDefault="00331B15" w:rsidP="007B0F29">
      <w:pPr>
        <w:ind w:firstLine="567"/>
        <w:jc w:val="both"/>
        <w:rPr>
          <w:rFonts w:ascii="Georgia" w:hAnsi="Georgia"/>
          <w:sz w:val="32"/>
        </w:rPr>
      </w:pPr>
      <w:r w:rsidRPr="007B0F29">
        <w:rPr>
          <w:rFonts w:ascii="Georgia" w:hAnsi="Georgia"/>
          <w:sz w:val="32"/>
        </w:rPr>
        <w:t>La barque roula, puis il perçut un</w:t>
      </w:r>
      <w:r w:rsidR="007B0F29" w:rsidRPr="007B0F29">
        <w:rPr>
          <w:rFonts w:ascii="Georgia" w:hAnsi="Georgia"/>
          <w:i/>
          <w:sz w:val="32"/>
        </w:rPr>
        <w:t xml:space="preserve"> plouf</w:t>
      </w:r>
      <w:r w:rsidRPr="007B0F29">
        <w:rPr>
          <w:rFonts w:ascii="Georgia" w:hAnsi="Georgia"/>
          <w:sz w:val="32"/>
        </w:rPr>
        <w:t xml:space="preserve"> feutré, et il s</w:t>
      </w:r>
      <w:r w:rsidR="00007603" w:rsidRPr="007B0F29">
        <w:rPr>
          <w:rFonts w:ascii="Georgia" w:hAnsi="Georgia"/>
          <w:sz w:val="32"/>
        </w:rPr>
        <w:t>’</w:t>
      </w:r>
      <w:r w:rsidRPr="007B0F29">
        <w:rPr>
          <w:rFonts w:ascii="Georgia" w:hAnsi="Georgia"/>
          <w:sz w:val="32"/>
        </w:rPr>
        <w:t xml:space="preserve">avisa </w:t>
      </w:r>
      <w:r w:rsidR="00E53745">
        <w:rPr>
          <w:rFonts w:ascii="Georgia" w:hAnsi="Georgia"/>
          <w:sz w:val="32"/>
        </w:rPr>
        <w:t>d’</w:t>
      </w:r>
      <w:r w:rsidRPr="007B0F29">
        <w:rPr>
          <w:rFonts w:ascii="Georgia" w:hAnsi="Georgia"/>
          <w:sz w:val="32"/>
        </w:rPr>
        <w:t>un coup d</w:t>
      </w:r>
      <w:r w:rsidR="00007603" w:rsidRPr="007B0F29">
        <w:rPr>
          <w:rFonts w:ascii="Georgia" w:hAnsi="Georgia"/>
          <w:sz w:val="32"/>
        </w:rPr>
        <w:t>’</w:t>
      </w:r>
      <w:r w:rsidRPr="007B0F29">
        <w:rPr>
          <w:rFonts w:ascii="Georgia" w:hAnsi="Georgia"/>
          <w:sz w:val="32"/>
        </w:rPr>
        <w:t xml:space="preserve">œil que Brienne avait disparu. Il la revit quelques </w:t>
      </w:r>
      <w:r w:rsidR="00E53745">
        <w:rPr>
          <w:rFonts w:ascii="Georgia" w:hAnsi="Georgia"/>
          <w:sz w:val="32"/>
        </w:rPr>
        <w:t>in</w:t>
      </w:r>
      <w:r w:rsidRPr="007B0F29">
        <w:rPr>
          <w:rFonts w:ascii="Georgia" w:hAnsi="Georgia"/>
          <w:sz w:val="32"/>
        </w:rPr>
        <w:t>stants plus tard émerger au bas de l</w:t>
      </w:r>
      <w:r w:rsidR="00007603" w:rsidRPr="007B0F29">
        <w:rPr>
          <w:rFonts w:ascii="Georgia" w:hAnsi="Georgia"/>
          <w:sz w:val="32"/>
        </w:rPr>
        <w:t>’</w:t>
      </w:r>
      <w:r w:rsidRPr="007B0F29">
        <w:rPr>
          <w:rFonts w:ascii="Georgia" w:hAnsi="Georgia"/>
          <w:sz w:val="32"/>
        </w:rPr>
        <w:t xml:space="preserve">escarpement. Le temps de </w:t>
      </w:r>
      <w:r w:rsidR="00E53745">
        <w:rPr>
          <w:rFonts w:ascii="Georgia" w:hAnsi="Georgia"/>
          <w:sz w:val="32"/>
        </w:rPr>
        <w:t>barb</w:t>
      </w:r>
      <w:r w:rsidRPr="007B0F29">
        <w:rPr>
          <w:rFonts w:ascii="Georgia" w:hAnsi="Georgia"/>
          <w:sz w:val="32"/>
        </w:rPr>
        <w:t xml:space="preserve">oter dans un creux, de gravir un éboulis, déjà elle </w:t>
      </w:r>
      <w:r w:rsidR="00E53745" w:rsidRPr="007B0F29">
        <w:rPr>
          <w:rFonts w:ascii="Georgia" w:hAnsi="Georgia"/>
          <w:sz w:val="32"/>
        </w:rPr>
        <w:t>commenç</w:t>
      </w:r>
      <w:r w:rsidR="00E53745">
        <w:rPr>
          <w:rFonts w:ascii="Georgia" w:hAnsi="Georgia"/>
          <w:sz w:val="32"/>
        </w:rPr>
        <w:t>ait</w:t>
      </w:r>
      <w:r w:rsidRPr="007B0F29">
        <w:rPr>
          <w:rFonts w:ascii="Georgia" w:hAnsi="Georgia"/>
          <w:sz w:val="32"/>
        </w:rPr>
        <w:t xml:space="preserve"> à grimper. Ser Cleos s</w:t>
      </w:r>
      <w:r w:rsidR="00007603" w:rsidRPr="007B0F29">
        <w:rPr>
          <w:rFonts w:ascii="Georgia" w:hAnsi="Georgia"/>
          <w:sz w:val="32"/>
        </w:rPr>
        <w:t>’</w:t>
      </w:r>
      <w:r w:rsidRPr="007B0F29">
        <w:rPr>
          <w:rFonts w:ascii="Georgia" w:hAnsi="Georgia"/>
          <w:sz w:val="32"/>
        </w:rPr>
        <w:t>écarquilla, bouche bée.</w:t>
      </w:r>
      <w:r w:rsidR="007B0F29" w:rsidRPr="007B0F29">
        <w:rPr>
          <w:rFonts w:ascii="Georgia" w:hAnsi="Georgia"/>
          <w:i/>
          <w:sz w:val="32"/>
        </w:rPr>
        <w:t xml:space="preserve"> Couillon, </w:t>
      </w:r>
      <w:r w:rsidR="00E53745">
        <w:rPr>
          <w:rFonts w:ascii="Georgia" w:hAnsi="Georgia"/>
          <w:sz w:val="32"/>
        </w:rPr>
        <w:t>son</w:t>
      </w:r>
      <w:r w:rsidRPr="007B0F29">
        <w:rPr>
          <w:rFonts w:ascii="Georgia" w:hAnsi="Georgia"/>
          <w:sz w:val="32"/>
        </w:rPr>
        <w:t>gea Jaime. « Ne t</w:t>
      </w:r>
      <w:r w:rsidR="00007603" w:rsidRPr="007B0F29">
        <w:rPr>
          <w:rFonts w:ascii="Georgia" w:hAnsi="Georgia"/>
          <w:sz w:val="32"/>
        </w:rPr>
        <w:t>’</w:t>
      </w:r>
      <w:r w:rsidRPr="007B0F29">
        <w:rPr>
          <w:rFonts w:ascii="Georgia" w:hAnsi="Georgia"/>
          <w:sz w:val="32"/>
        </w:rPr>
        <w:t>occupe pas d</w:t>
      </w:r>
      <w:r w:rsidR="00007603" w:rsidRPr="007B0F29">
        <w:rPr>
          <w:rFonts w:ascii="Georgia" w:hAnsi="Georgia"/>
          <w:sz w:val="32"/>
        </w:rPr>
        <w:t>’</w:t>
      </w:r>
      <w:r w:rsidRPr="007B0F29">
        <w:rPr>
          <w:rFonts w:ascii="Georgia" w:hAnsi="Georgia"/>
          <w:sz w:val="32"/>
        </w:rPr>
        <w:t>elle, jappa-t-il, barre ! »</w:t>
      </w:r>
    </w:p>
    <w:p w:rsidR="00331B15" w:rsidRPr="007B0F29" w:rsidRDefault="00331B15" w:rsidP="007B0F29">
      <w:pPr>
        <w:ind w:firstLine="567"/>
        <w:jc w:val="both"/>
        <w:rPr>
          <w:rFonts w:ascii="Georgia" w:hAnsi="Georgia"/>
          <w:sz w:val="32"/>
        </w:rPr>
      </w:pPr>
      <w:r w:rsidRPr="007B0F29">
        <w:rPr>
          <w:rFonts w:ascii="Georgia" w:hAnsi="Georgia"/>
          <w:sz w:val="32"/>
        </w:rPr>
        <w:t>L autre voile s</w:t>
      </w:r>
      <w:r w:rsidR="00007603" w:rsidRPr="007B0F29">
        <w:rPr>
          <w:rFonts w:ascii="Georgia" w:hAnsi="Georgia"/>
          <w:sz w:val="32"/>
        </w:rPr>
        <w:t>’</w:t>
      </w:r>
      <w:r w:rsidRPr="007B0F29">
        <w:rPr>
          <w:rFonts w:ascii="Georgia" w:hAnsi="Georgia"/>
          <w:sz w:val="32"/>
        </w:rPr>
        <w:t>entr</w:t>
      </w:r>
      <w:r w:rsidR="00007603" w:rsidRPr="007B0F29">
        <w:rPr>
          <w:rFonts w:ascii="Georgia" w:hAnsi="Georgia"/>
          <w:sz w:val="32"/>
        </w:rPr>
        <w:t>’</w:t>
      </w:r>
      <w:r w:rsidRPr="007B0F29">
        <w:rPr>
          <w:rFonts w:ascii="Georgia" w:hAnsi="Georgia"/>
          <w:sz w:val="32"/>
        </w:rPr>
        <w:t>apercevait au travers des arbres. En parve</w:t>
      </w:r>
      <w:r w:rsidR="00E53745">
        <w:rPr>
          <w:rFonts w:ascii="Georgia" w:hAnsi="Georgia"/>
          <w:sz w:val="32"/>
        </w:rPr>
        <w:t>nant</w:t>
      </w:r>
      <w:r w:rsidRPr="007B0F29">
        <w:rPr>
          <w:rFonts w:ascii="Georgia" w:hAnsi="Georgia"/>
          <w:sz w:val="32"/>
        </w:rPr>
        <w:t xml:space="preserve"> au bout de la passe, ils n</w:t>
      </w:r>
      <w:r w:rsidR="00007603" w:rsidRPr="007B0F29">
        <w:rPr>
          <w:rFonts w:ascii="Georgia" w:hAnsi="Georgia"/>
          <w:sz w:val="32"/>
        </w:rPr>
        <w:t>’</w:t>
      </w:r>
      <w:r w:rsidRPr="007B0F29">
        <w:rPr>
          <w:rFonts w:ascii="Georgia" w:hAnsi="Georgia"/>
          <w:sz w:val="32"/>
        </w:rPr>
        <w:t xml:space="preserve">avaient plus que vingt-cinq pas </w:t>
      </w:r>
      <w:r w:rsidR="00E53745">
        <w:rPr>
          <w:rFonts w:ascii="Georgia" w:hAnsi="Georgia"/>
          <w:sz w:val="32"/>
        </w:rPr>
        <w:t>d’</w:t>
      </w:r>
      <w:r w:rsidRPr="007B0F29">
        <w:rPr>
          <w:rFonts w:ascii="Georgia" w:hAnsi="Georgia"/>
          <w:sz w:val="32"/>
        </w:rPr>
        <w:t xml:space="preserve">avance sur la galère désormais pleinement visible. Sa proue </w:t>
      </w:r>
      <w:r w:rsidR="00E53745">
        <w:rPr>
          <w:rFonts w:ascii="Georgia" w:hAnsi="Georgia"/>
          <w:sz w:val="32"/>
        </w:rPr>
        <w:t>tan</w:t>
      </w:r>
      <w:r w:rsidRPr="007B0F29">
        <w:rPr>
          <w:rFonts w:ascii="Georgia" w:hAnsi="Georgia"/>
          <w:sz w:val="32"/>
        </w:rPr>
        <w:t>gua rudement quand elle vint au vent, et il s</w:t>
      </w:r>
      <w:r w:rsidR="00007603" w:rsidRPr="007B0F29">
        <w:rPr>
          <w:rFonts w:ascii="Georgia" w:hAnsi="Georgia"/>
          <w:sz w:val="32"/>
        </w:rPr>
        <w:t>’</w:t>
      </w:r>
      <w:r w:rsidRPr="007B0F29">
        <w:rPr>
          <w:rFonts w:ascii="Georgia" w:hAnsi="Georgia"/>
          <w:sz w:val="32"/>
        </w:rPr>
        <w:t xml:space="preserve">en envola une </w:t>
      </w:r>
      <w:r w:rsidR="00E53745">
        <w:rPr>
          <w:rFonts w:ascii="Georgia" w:hAnsi="Georgia"/>
          <w:sz w:val="32"/>
        </w:rPr>
        <w:t>demi</w:t>
      </w:r>
      <w:r w:rsidRPr="007B0F29">
        <w:rPr>
          <w:rFonts w:ascii="Georgia" w:hAnsi="Georgia"/>
          <w:sz w:val="32"/>
        </w:rPr>
        <w:t xml:space="preserve">-douzaine de flèches mais qui toutes se perdirent au large. </w:t>
      </w:r>
      <w:r w:rsidR="00E53745">
        <w:rPr>
          <w:rFonts w:ascii="Georgia" w:hAnsi="Georgia"/>
          <w:sz w:val="32"/>
        </w:rPr>
        <w:t>Le</w:t>
      </w:r>
      <w:r w:rsidRPr="007B0F29">
        <w:rPr>
          <w:rFonts w:ascii="Georgia" w:hAnsi="Georgia"/>
          <w:sz w:val="32"/>
        </w:rPr>
        <w:t xml:space="preserve"> mouvement des deux bateaux compliquait la tâche des archers, mais Jaime savait qu</w:t>
      </w:r>
      <w:r w:rsidR="00007603" w:rsidRPr="007B0F29">
        <w:rPr>
          <w:rFonts w:ascii="Georgia" w:hAnsi="Georgia"/>
          <w:sz w:val="32"/>
        </w:rPr>
        <w:t>’</w:t>
      </w:r>
      <w:r w:rsidRPr="007B0F29">
        <w:rPr>
          <w:rFonts w:ascii="Georgia" w:hAnsi="Georgia"/>
          <w:sz w:val="32"/>
        </w:rPr>
        <w:t>ils auraient tôt fait d</w:t>
      </w:r>
      <w:r w:rsidR="00007603" w:rsidRPr="007B0F29">
        <w:rPr>
          <w:rFonts w:ascii="Georgia" w:hAnsi="Georgia"/>
          <w:sz w:val="32"/>
        </w:rPr>
        <w:t>’</w:t>
      </w:r>
      <w:r w:rsidRPr="007B0F29">
        <w:rPr>
          <w:rFonts w:ascii="Georgia" w:hAnsi="Georgia"/>
          <w:sz w:val="32"/>
        </w:rPr>
        <w:t>apprendre à le compenser. Se hissant prise après prise, Brienne se trouvait encore à mi-hauteur de la falaise.</w:t>
      </w:r>
      <w:r w:rsidR="007B0F29" w:rsidRPr="007B0F29">
        <w:rPr>
          <w:rFonts w:ascii="Georgia" w:hAnsi="Georgia"/>
          <w:i/>
          <w:sz w:val="32"/>
        </w:rPr>
        <w:t xml:space="preserve"> Ryger va forcément la voir et, aussitôt, il donnera l’ordre à ses archers de l’abattre.</w:t>
      </w:r>
      <w:r w:rsidRPr="007B0F29">
        <w:rPr>
          <w:rFonts w:ascii="Georgia" w:hAnsi="Georgia"/>
          <w:sz w:val="32"/>
        </w:rPr>
        <w:t xml:space="preserve"> Piquer le vieux dans son amour-propre </w:t>
      </w:r>
      <w:r w:rsidR="00E53745" w:rsidRPr="007B0F29">
        <w:rPr>
          <w:rFonts w:ascii="Georgia" w:hAnsi="Georgia"/>
          <w:sz w:val="32"/>
        </w:rPr>
        <w:t>suffirait</w:t>
      </w:r>
      <w:r w:rsidRPr="007B0F29">
        <w:rPr>
          <w:rFonts w:ascii="Georgia" w:hAnsi="Georgia"/>
          <w:sz w:val="32"/>
        </w:rPr>
        <w:t>-il à le rendre idiot ? «</w:t>
      </w:r>
      <w:r w:rsidR="007B0F29" w:rsidRPr="007B0F29">
        <w:rPr>
          <w:rFonts w:ascii="Georgia" w:hAnsi="Georgia"/>
          <w:i/>
          <w:sz w:val="32"/>
        </w:rPr>
        <w:t xml:space="preserve"> Ser Robin, </w:t>
      </w:r>
      <w:r w:rsidRPr="007B0F29">
        <w:rPr>
          <w:rFonts w:ascii="Georgia" w:hAnsi="Georgia"/>
          <w:sz w:val="32"/>
        </w:rPr>
        <w:t>cria-t-il,</w:t>
      </w:r>
      <w:r w:rsidR="007B0F29" w:rsidRPr="007B0F29">
        <w:rPr>
          <w:rFonts w:ascii="Georgia" w:hAnsi="Georgia"/>
          <w:i/>
          <w:sz w:val="32"/>
        </w:rPr>
        <w:t xml:space="preserve"> deux mots à te dire ! »</w:t>
      </w:r>
    </w:p>
    <w:p w:rsidR="00331B15" w:rsidRPr="007B0F29" w:rsidRDefault="00331B15" w:rsidP="007B0F29">
      <w:pPr>
        <w:ind w:firstLine="567"/>
        <w:jc w:val="both"/>
        <w:rPr>
          <w:rFonts w:ascii="Georgia" w:hAnsi="Georgia"/>
          <w:sz w:val="32"/>
        </w:rPr>
      </w:pPr>
      <w:r w:rsidRPr="007B0F29">
        <w:rPr>
          <w:rFonts w:ascii="Georgia" w:hAnsi="Georgia"/>
          <w:sz w:val="32"/>
        </w:rPr>
        <w:t>Ser Robin leva une main, et les arcs s</w:t>
      </w:r>
      <w:r w:rsidR="00007603" w:rsidRPr="007B0F29">
        <w:rPr>
          <w:rFonts w:ascii="Georgia" w:hAnsi="Georgia"/>
          <w:sz w:val="32"/>
        </w:rPr>
        <w:t>’</w:t>
      </w:r>
      <w:r w:rsidRPr="007B0F29">
        <w:rPr>
          <w:rFonts w:ascii="Georgia" w:hAnsi="Georgia"/>
          <w:sz w:val="32"/>
        </w:rPr>
        <w:t>abaissèrent. «</w:t>
      </w:r>
      <w:r w:rsidR="007B0F29" w:rsidRPr="007B0F29">
        <w:rPr>
          <w:rFonts w:ascii="Georgia" w:hAnsi="Georgia"/>
          <w:i/>
          <w:sz w:val="32"/>
        </w:rPr>
        <w:t xml:space="preserve"> Dis </w:t>
      </w:r>
      <w:r w:rsidR="00E53745" w:rsidRPr="007B0F29">
        <w:rPr>
          <w:rFonts w:ascii="Georgia" w:hAnsi="Georgia"/>
          <w:i/>
          <w:sz w:val="32"/>
        </w:rPr>
        <w:t>toujours</w:t>
      </w:r>
      <w:r w:rsidR="007B0F29" w:rsidRPr="007B0F29">
        <w:rPr>
          <w:rFonts w:ascii="Georgia" w:hAnsi="Georgia"/>
          <w:i/>
          <w:sz w:val="32"/>
        </w:rPr>
        <w:t>, Régicide, mais dépêche-toi. »</w:t>
      </w:r>
    </w:p>
    <w:p w:rsidR="007B0F29" w:rsidRPr="007B0F29" w:rsidRDefault="00331B15" w:rsidP="007B0F29">
      <w:pPr>
        <w:ind w:firstLine="567"/>
        <w:jc w:val="both"/>
        <w:rPr>
          <w:rFonts w:ascii="Georgia" w:hAnsi="Georgia"/>
          <w:i/>
          <w:sz w:val="32"/>
        </w:rPr>
      </w:pPr>
      <w:r w:rsidRPr="007B0F29">
        <w:rPr>
          <w:rFonts w:ascii="Georgia" w:hAnsi="Georgia"/>
          <w:sz w:val="32"/>
        </w:rPr>
        <w:t xml:space="preserve">La barque dansa sur un fond de galets tandis que Jaime </w:t>
      </w:r>
      <w:r w:rsidR="00E53745" w:rsidRPr="007B0F29">
        <w:rPr>
          <w:rFonts w:ascii="Georgia" w:hAnsi="Georgia"/>
          <w:sz w:val="32"/>
        </w:rPr>
        <w:t>lançait</w:t>
      </w:r>
      <w:r w:rsidRPr="007B0F29">
        <w:rPr>
          <w:rFonts w:ascii="Georgia" w:hAnsi="Georgia"/>
          <w:sz w:val="32"/>
        </w:rPr>
        <w:t xml:space="preserve"> : «</w:t>
      </w:r>
      <w:r w:rsidR="007B0F29" w:rsidRPr="007B0F29">
        <w:rPr>
          <w:rFonts w:ascii="Georgia" w:hAnsi="Georgia"/>
          <w:i/>
          <w:sz w:val="32"/>
        </w:rPr>
        <w:t xml:space="preserve"> Je sais mieux pour régler tout ça </w:t>
      </w:r>
      <w:r w:rsidR="00E53745" w:rsidRPr="00E53745">
        <w:rPr>
          <w:rFonts w:ascii="Georgia" w:hAnsi="Georgia"/>
          <w:i/>
          <w:sz w:val="32"/>
        </w:rPr>
        <w:t>–</w:t>
      </w:r>
      <w:r w:rsidR="007B0F29" w:rsidRPr="007B0F29">
        <w:rPr>
          <w:rFonts w:ascii="Georgia" w:hAnsi="Georgia"/>
          <w:i/>
          <w:sz w:val="32"/>
        </w:rPr>
        <w:t xml:space="preserve"> un combat singulier. Toi et moi.</w:t>
      </w:r>
    </w:p>
    <w:p w:rsidR="007B0F29" w:rsidRPr="007B0F29" w:rsidRDefault="007B0F29" w:rsidP="007B0F29">
      <w:pPr>
        <w:ind w:firstLine="567"/>
        <w:jc w:val="both"/>
        <w:rPr>
          <w:rFonts w:ascii="Georgia" w:hAnsi="Georgia"/>
          <w:i/>
          <w:sz w:val="32"/>
        </w:rPr>
      </w:pPr>
      <w:r w:rsidRPr="007B0F29">
        <w:rPr>
          <w:rFonts w:ascii="Georgia" w:hAnsi="Georgia"/>
          <w:i/>
          <w:sz w:val="32"/>
        </w:rPr>
        <w:t>— Je ne suis pas né de ce matin, Lannister.</w:t>
      </w:r>
    </w:p>
    <w:p w:rsidR="007B0F29" w:rsidRPr="007B0F29" w:rsidRDefault="007B0F29" w:rsidP="007B0F29">
      <w:pPr>
        <w:ind w:firstLine="567"/>
        <w:jc w:val="both"/>
        <w:rPr>
          <w:rFonts w:ascii="Georgia" w:hAnsi="Georgia"/>
          <w:i/>
          <w:sz w:val="32"/>
        </w:rPr>
      </w:pPr>
      <w:r w:rsidRPr="007B0F29">
        <w:rPr>
          <w:rFonts w:ascii="Georgia" w:hAnsi="Georgia"/>
          <w:i/>
          <w:sz w:val="32"/>
        </w:rPr>
        <w:t>— Non, mais tu risques fort de mourir cet après-midi.</w:t>
      </w:r>
      <w:r w:rsidR="00331B15" w:rsidRPr="007B0F29">
        <w:rPr>
          <w:rFonts w:ascii="Georgia" w:hAnsi="Georgia"/>
          <w:sz w:val="32"/>
        </w:rPr>
        <w:t xml:space="preserve"> » Il brandit ses mains pour bien exhiber ses menottes. «</w:t>
      </w:r>
      <w:r w:rsidR="00E53745">
        <w:rPr>
          <w:rFonts w:ascii="Georgia" w:hAnsi="Georgia"/>
          <w:sz w:val="32"/>
        </w:rPr>
        <w:t xml:space="preserve"> </w:t>
      </w:r>
      <w:r w:rsidRPr="007B0F29">
        <w:rPr>
          <w:rFonts w:ascii="Georgia" w:hAnsi="Georgia"/>
          <w:i/>
          <w:sz w:val="32"/>
        </w:rPr>
        <w:t>Je t’affronterais enchaîné. Qu’aurais-tu à craindre?</w:t>
      </w:r>
    </w:p>
    <w:p w:rsidR="007B0F29" w:rsidRPr="007B0F29" w:rsidRDefault="007B0F29" w:rsidP="007B0F29">
      <w:pPr>
        <w:ind w:firstLine="567"/>
        <w:jc w:val="both"/>
        <w:rPr>
          <w:rFonts w:ascii="Georgia" w:hAnsi="Georgia"/>
          <w:i/>
          <w:sz w:val="32"/>
        </w:rPr>
      </w:pPr>
      <w:r w:rsidRPr="007B0F29">
        <w:rPr>
          <w:rFonts w:ascii="Georgia" w:hAnsi="Georgia"/>
          <w:i/>
          <w:sz w:val="32"/>
        </w:rPr>
        <w:t xml:space="preserve">— Toujours pas toi. S’il ne dépendait que de moi, je n’aimerais pas mieux, mais j’ai reçu l’ordre de te ramener vivant, si possible. Archers ? » </w:t>
      </w:r>
      <w:r w:rsidR="00331B15" w:rsidRPr="007B0F29">
        <w:rPr>
          <w:rFonts w:ascii="Georgia" w:hAnsi="Georgia"/>
          <w:sz w:val="32"/>
        </w:rPr>
        <w:t>Il les remit en position d</w:t>
      </w:r>
      <w:r w:rsidR="00007603" w:rsidRPr="007B0F29">
        <w:rPr>
          <w:rFonts w:ascii="Georgia" w:hAnsi="Georgia"/>
          <w:sz w:val="32"/>
        </w:rPr>
        <w:t>’</w:t>
      </w:r>
      <w:r w:rsidR="00331B15" w:rsidRPr="007B0F29">
        <w:rPr>
          <w:rFonts w:ascii="Georgia" w:hAnsi="Georgia"/>
          <w:sz w:val="32"/>
        </w:rPr>
        <w:t>un signe. «</w:t>
      </w:r>
      <w:r w:rsidRPr="007B0F29">
        <w:rPr>
          <w:rFonts w:ascii="Georgia" w:hAnsi="Georgia"/>
          <w:i/>
          <w:sz w:val="32"/>
        </w:rPr>
        <w:t xml:space="preserve"> Encochez. Bandez. Lâ... »</w:t>
      </w:r>
    </w:p>
    <w:p w:rsidR="00331B15" w:rsidRPr="007B0F29" w:rsidRDefault="00331B15" w:rsidP="007B0F29">
      <w:pPr>
        <w:ind w:firstLine="567"/>
        <w:jc w:val="both"/>
        <w:rPr>
          <w:rFonts w:ascii="Georgia" w:hAnsi="Georgia"/>
          <w:sz w:val="32"/>
        </w:rPr>
      </w:pPr>
      <w:r w:rsidRPr="007B0F29">
        <w:rPr>
          <w:rFonts w:ascii="Georgia" w:hAnsi="Georgia"/>
          <w:sz w:val="32"/>
        </w:rPr>
        <w:t>La cible était à moins de vingt pas, maintenant. Les archers ne risquaient guère de la rater, mais, à l</w:t>
      </w:r>
      <w:r w:rsidR="00007603" w:rsidRPr="007B0F29">
        <w:rPr>
          <w:rFonts w:ascii="Georgia" w:hAnsi="Georgia"/>
          <w:sz w:val="32"/>
        </w:rPr>
        <w:t>’</w:t>
      </w:r>
      <w:r w:rsidRPr="007B0F29">
        <w:rPr>
          <w:rFonts w:ascii="Georgia" w:hAnsi="Georgia"/>
          <w:sz w:val="32"/>
        </w:rPr>
        <w:t>instant même où ils bandaient leurs arcs, une pluie de cailloux leur grêla dessus, qui crépita sur le gaillard d</w:t>
      </w:r>
      <w:r w:rsidR="00007603" w:rsidRPr="007B0F29">
        <w:rPr>
          <w:rFonts w:ascii="Georgia" w:hAnsi="Georgia"/>
          <w:sz w:val="32"/>
        </w:rPr>
        <w:t>’</w:t>
      </w:r>
      <w:r w:rsidRPr="007B0F29">
        <w:rPr>
          <w:rFonts w:ascii="Georgia" w:hAnsi="Georgia"/>
          <w:sz w:val="32"/>
        </w:rPr>
        <w:t>avant, rebondit sur les casques, inonda la proue d</w:t>
      </w:r>
      <w:r w:rsidR="00007603" w:rsidRPr="007B0F29">
        <w:rPr>
          <w:rFonts w:ascii="Georgia" w:hAnsi="Georgia"/>
          <w:sz w:val="32"/>
        </w:rPr>
        <w:t>’</w:t>
      </w:r>
      <w:r w:rsidRPr="007B0F29">
        <w:rPr>
          <w:rFonts w:ascii="Georgia" w:hAnsi="Georgia"/>
          <w:sz w:val="32"/>
        </w:rPr>
        <w:t>éclaboussures. Les moins ahuris levèrent les yeux juste à temps pour voir se détacher du haut de la falaise un rocher gros comme une vache. Ser Robin poussa un cri navré. La pierre bascula dans le vide, heurta les ressauts de l</w:t>
      </w:r>
      <w:r w:rsidR="00007603" w:rsidRPr="007B0F29">
        <w:rPr>
          <w:rFonts w:ascii="Georgia" w:hAnsi="Georgia"/>
          <w:sz w:val="32"/>
        </w:rPr>
        <w:t>’</w:t>
      </w:r>
      <w:r w:rsidRPr="007B0F29">
        <w:rPr>
          <w:rFonts w:ascii="Georgia" w:hAnsi="Georgia"/>
          <w:sz w:val="32"/>
        </w:rPr>
        <w:t>à-pic, s</w:t>
      </w:r>
      <w:r w:rsidR="00007603" w:rsidRPr="007B0F29">
        <w:rPr>
          <w:rFonts w:ascii="Georgia" w:hAnsi="Georgia"/>
          <w:sz w:val="32"/>
        </w:rPr>
        <w:t>’</w:t>
      </w:r>
      <w:r w:rsidRPr="007B0F29">
        <w:rPr>
          <w:rFonts w:ascii="Georgia" w:hAnsi="Georgia"/>
          <w:sz w:val="32"/>
        </w:rPr>
        <w:t>y fracassa en deux et s</w:t>
      </w:r>
      <w:r w:rsidR="00007603" w:rsidRPr="007B0F29">
        <w:rPr>
          <w:rFonts w:ascii="Georgia" w:hAnsi="Georgia"/>
          <w:sz w:val="32"/>
        </w:rPr>
        <w:t>’</w:t>
      </w:r>
      <w:r w:rsidRPr="007B0F29">
        <w:rPr>
          <w:rFonts w:ascii="Georgia" w:hAnsi="Georgia"/>
          <w:sz w:val="32"/>
        </w:rPr>
        <w:t>abattit sur la galère. Le plus gros bloc happa le mât, troua la voile, expédia deux des archers baller dans la rivière et vint écrabouiller la jambe d</w:t>
      </w:r>
      <w:r w:rsidR="00007603" w:rsidRPr="007B0F29">
        <w:rPr>
          <w:rFonts w:ascii="Georgia" w:hAnsi="Georgia"/>
          <w:sz w:val="32"/>
        </w:rPr>
        <w:t>’</w:t>
      </w:r>
      <w:r w:rsidRPr="007B0F29">
        <w:rPr>
          <w:rFonts w:ascii="Georgia" w:hAnsi="Georgia"/>
          <w:sz w:val="32"/>
        </w:rPr>
        <w:t>un rameur comme il se courbait sur sa rame. Vu la vitesse avec laquelle le bateau prit l</w:t>
      </w:r>
      <w:r w:rsidR="00007603" w:rsidRPr="007B0F29">
        <w:rPr>
          <w:rFonts w:ascii="Georgia" w:hAnsi="Georgia"/>
          <w:sz w:val="32"/>
        </w:rPr>
        <w:t>’</w:t>
      </w:r>
      <w:r w:rsidRPr="007B0F29">
        <w:rPr>
          <w:rFonts w:ascii="Georgia" w:hAnsi="Georgia"/>
          <w:sz w:val="32"/>
        </w:rPr>
        <w:t>eau, le second bloc avait carrément dû en crever la coque. Pendant que la falaise répercutait les hurlements du blessé, les archers se débattaient farouchement dans le courant. A en juger d</w:t>
      </w:r>
      <w:r w:rsidR="00007603" w:rsidRPr="007B0F29">
        <w:rPr>
          <w:rFonts w:ascii="Georgia" w:hAnsi="Georgia"/>
          <w:sz w:val="32"/>
        </w:rPr>
        <w:t>’</w:t>
      </w:r>
      <w:r w:rsidRPr="007B0F29">
        <w:rPr>
          <w:rFonts w:ascii="Georgia" w:hAnsi="Georgia"/>
          <w:sz w:val="32"/>
        </w:rPr>
        <w:t>après leur étourdissant clapotis, ni l</w:t>
      </w:r>
      <w:r w:rsidR="00007603" w:rsidRPr="007B0F29">
        <w:rPr>
          <w:rFonts w:ascii="Georgia" w:hAnsi="Georgia"/>
          <w:sz w:val="32"/>
        </w:rPr>
        <w:t>’</w:t>
      </w:r>
      <w:r w:rsidRPr="007B0F29">
        <w:rPr>
          <w:rFonts w:ascii="Georgia" w:hAnsi="Georgia"/>
          <w:sz w:val="32"/>
        </w:rPr>
        <w:t>un ni l</w:t>
      </w:r>
      <w:r w:rsidR="00007603" w:rsidRPr="007B0F29">
        <w:rPr>
          <w:rFonts w:ascii="Georgia" w:hAnsi="Georgia"/>
          <w:sz w:val="32"/>
        </w:rPr>
        <w:t>’</w:t>
      </w:r>
      <w:r w:rsidRPr="007B0F29">
        <w:rPr>
          <w:rFonts w:ascii="Georgia" w:hAnsi="Georgia"/>
          <w:sz w:val="32"/>
        </w:rPr>
        <w:t>autre ne savaient nager. Jaime était hilare.</w:t>
      </w:r>
    </w:p>
    <w:p w:rsidR="007B0F29" w:rsidRPr="007B0F29" w:rsidRDefault="00331B15" w:rsidP="007B0F29">
      <w:pPr>
        <w:ind w:firstLine="567"/>
        <w:jc w:val="both"/>
        <w:rPr>
          <w:rFonts w:ascii="Georgia" w:hAnsi="Georgia"/>
          <w:i/>
          <w:sz w:val="32"/>
        </w:rPr>
      </w:pPr>
      <w:r w:rsidRPr="007B0F29">
        <w:rPr>
          <w:rFonts w:ascii="Georgia" w:hAnsi="Georgia"/>
          <w:sz w:val="32"/>
        </w:rPr>
        <w:t>Lorsqu</w:t>
      </w:r>
      <w:r w:rsidR="00007603" w:rsidRPr="007B0F29">
        <w:rPr>
          <w:rFonts w:ascii="Georgia" w:hAnsi="Georgia"/>
          <w:sz w:val="32"/>
        </w:rPr>
        <w:t>’</w:t>
      </w:r>
      <w:r w:rsidRPr="007B0F29">
        <w:rPr>
          <w:rFonts w:ascii="Georgia" w:hAnsi="Georgia"/>
          <w:sz w:val="32"/>
        </w:rPr>
        <w:t>ils sortirent de la passe, la galère était en train de sombrer parmi les remous des écueils et des creux, et Jaime Lannister en tenait désormais pour la bonté des dieux. Ser</w:t>
      </w:r>
      <w:r w:rsidR="00E53745">
        <w:rPr>
          <w:rFonts w:ascii="Georgia" w:hAnsi="Georgia"/>
          <w:sz w:val="32"/>
        </w:rPr>
        <w:t xml:space="preserve"> </w:t>
      </w:r>
      <w:r w:rsidRPr="007B0F29">
        <w:rPr>
          <w:rFonts w:ascii="Georgia" w:hAnsi="Georgia"/>
          <w:sz w:val="32"/>
        </w:rPr>
        <w:t>Robin et ses trois fois maudits d</w:t>
      </w:r>
      <w:r w:rsidR="00007603" w:rsidRPr="007B0F29">
        <w:rPr>
          <w:rFonts w:ascii="Georgia" w:hAnsi="Georgia"/>
          <w:sz w:val="32"/>
        </w:rPr>
        <w:t>’</w:t>
      </w:r>
      <w:r w:rsidRPr="007B0F29">
        <w:rPr>
          <w:rFonts w:ascii="Georgia" w:hAnsi="Georgia"/>
          <w:sz w:val="32"/>
        </w:rPr>
        <w:t xml:space="preserve">archers devraient se taper une </w:t>
      </w:r>
      <w:r w:rsidR="00E53745">
        <w:rPr>
          <w:rFonts w:ascii="Georgia" w:hAnsi="Georgia"/>
          <w:sz w:val="32"/>
        </w:rPr>
        <w:t>lo</w:t>
      </w:r>
      <w:r w:rsidRPr="007B0F29">
        <w:rPr>
          <w:rFonts w:ascii="Georgia" w:hAnsi="Georgia"/>
          <w:sz w:val="32"/>
        </w:rPr>
        <w:t>ngue trotte trempée pour regagner Vivesaigues, et lui se voyait en outre débarrassé de la grande bringue et de ses appas.</w:t>
      </w:r>
      <w:r w:rsidR="007B0F29" w:rsidRPr="007B0F29">
        <w:rPr>
          <w:rFonts w:ascii="Georgia" w:hAnsi="Georgia"/>
          <w:i/>
          <w:sz w:val="32"/>
        </w:rPr>
        <w:t xml:space="preserve"> Je</w:t>
      </w:r>
      <w:r w:rsidR="00E53745">
        <w:rPr>
          <w:rFonts w:ascii="Georgia" w:hAnsi="Georgia"/>
          <w:i/>
          <w:sz w:val="32"/>
        </w:rPr>
        <w:t xml:space="preserve"> </w:t>
      </w:r>
      <w:r w:rsidR="007B0F29" w:rsidRPr="007B0F29">
        <w:rPr>
          <w:rFonts w:ascii="Georgia" w:hAnsi="Georgia"/>
          <w:i/>
          <w:sz w:val="32"/>
        </w:rPr>
        <w:t>n’aurais pu moi-même mieux combiner ça. Une fois défait de ces f</w:t>
      </w:r>
      <w:r w:rsidR="00E53745">
        <w:rPr>
          <w:rFonts w:ascii="Georgia" w:hAnsi="Georgia"/>
          <w:i/>
          <w:sz w:val="32"/>
        </w:rPr>
        <w:t>ers</w:t>
      </w:r>
      <w:r w:rsidR="007B0F29" w:rsidRPr="007B0F29">
        <w:rPr>
          <w:rFonts w:ascii="Georgia" w:hAnsi="Georgia"/>
          <w:i/>
          <w:sz w:val="32"/>
        </w:rPr>
        <w:t>...</w:t>
      </w:r>
    </w:p>
    <w:p w:rsidR="00331B15" w:rsidRPr="007B0F29" w:rsidRDefault="00331B15" w:rsidP="007B0F29">
      <w:pPr>
        <w:ind w:firstLine="567"/>
        <w:jc w:val="both"/>
        <w:rPr>
          <w:rFonts w:ascii="Georgia" w:hAnsi="Georgia"/>
          <w:sz w:val="32"/>
        </w:rPr>
      </w:pPr>
      <w:r w:rsidRPr="007B0F29">
        <w:rPr>
          <w:rFonts w:ascii="Georgia" w:hAnsi="Georgia"/>
          <w:sz w:val="32"/>
        </w:rPr>
        <w:t>Au cri que poussa son cousin, il leva les yeux. Pas mal en avant, Brienne arpentait le faîte de l</w:t>
      </w:r>
      <w:r w:rsidR="00E53745">
        <w:rPr>
          <w:rFonts w:ascii="Georgia" w:hAnsi="Georgia"/>
          <w:sz w:val="32"/>
        </w:rPr>
        <w:t>a falaise. Elle avait coupé au p</w:t>
      </w:r>
      <w:r w:rsidRPr="007B0F29">
        <w:rPr>
          <w:rFonts w:ascii="Georgia" w:hAnsi="Georgia"/>
          <w:sz w:val="32"/>
        </w:rPr>
        <w:t>lus court par l</w:t>
      </w:r>
      <w:r w:rsidR="00007603" w:rsidRPr="007B0F29">
        <w:rPr>
          <w:rFonts w:ascii="Georgia" w:hAnsi="Georgia"/>
          <w:sz w:val="32"/>
        </w:rPr>
        <w:t>’</w:t>
      </w:r>
      <w:r w:rsidRPr="007B0F29">
        <w:rPr>
          <w:rFonts w:ascii="Georgia" w:hAnsi="Georgia"/>
          <w:sz w:val="32"/>
        </w:rPr>
        <w:t>intérieur des terres pendant qu</w:t>
      </w:r>
      <w:r w:rsidR="00007603" w:rsidRPr="007B0F29">
        <w:rPr>
          <w:rFonts w:ascii="Georgia" w:hAnsi="Georgia"/>
          <w:sz w:val="32"/>
        </w:rPr>
        <w:t>’</w:t>
      </w:r>
      <w:r w:rsidR="00E53745">
        <w:rPr>
          <w:rFonts w:ascii="Georgia" w:hAnsi="Georgia"/>
          <w:sz w:val="32"/>
        </w:rPr>
        <w:t>eux suivaient l</w:t>
      </w:r>
      <w:r w:rsidRPr="007B0F29">
        <w:rPr>
          <w:rFonts w:ascii="Georgia" w:hAnsi="Georgia"/>
          <w:sz w:val="32"/>
        </w:rPr>
        <w:t>e méandre de la Ruffurque. Elle se précipita du sommet en un plongeon presque gracieux. On aurait eu mauvaise grâce à espérer qu</w:t>
      </w:r>
      <w:r w:rsidR="00007603" w:rsidRPr="007B0F29">
        <w:rPr>
          <w:rFonts w:ascii="Georgia" w:hAnsi="Georgia"/>
          <w:sz w:val="32"/>
        </w:rPr>
        <w:t>’</w:t>
      </w:r>
      <w:r w:rsidRPr="007B0F29">
        <w:rPr>
          <w:rFonts w:ascii="Georgia" w:hAnsi="Georgia"/>
          <w:sz w:val="32"/>
        </w:rPr>
        <w:t>elle s</w:t>
      </w:r>
      <w:r w:rsidR="00007603" w:rsidRPr="007B0F29">
        <w:rPr>
          <w:rFonts w:ascii="Georgia" w:hAnsi="Georgia"/>
          <w:sz w:val="32"/>
        </w:rPr>
        <w:t>’</w:t>
      </w:r>
      <w:r w:rsidRPr="007B0F29">
        <w:rPr>
          <w:rFonts w:ascii="Georgia" w:hAnsi="Georgia"/>
          <w:sz w:val="32"/>
        </w:rPr>
        <w:t>assomme sur un rocher. Ser Cleos gouverna vers elle. Par bonheur, Jaime avait encore son aviron.</w:t>
      </w:r>
      <w:r w:rsidR="007B0F29" w:rsidRPr="007B0F29">
        <w:rPr>
          <w:rFonts w:ascii="Georgia" w:hAnsi="Georgia"/>
          <w:i/>
          <w:sz w:val="32"/>
        </w:rPr>
        <w:t xml:space="preserve"> Une bonne </w:t>
      </w:r>
      <w:r w:rsidR="00E53745">
        <w:rPr>
          <w:rFonts w:ascii="Georgia" w:hAnsi="Georgia"/>
          <w:i/>
          <w:sz w:val="32"/>
        </w:rPr>
        <w:t>cla</w:t>
      </w:r>
      <w:r w:rsidR="007B0F29" w:rsidRPr="007B0F29">
        <w:rPr>
          <w:rFonts w:ascii="Georgia" w:hAnsi="Georgia"/>
          <w:i/>
          <w:sz w:val="32"/>
        </w:rPr>
        <w:t xml:space="preserve">que bien assenée quand elle viendra barboter pour monter, et je </w:t>
      </w:r>
      <w:r w:rsidR="00E53745">
        <w:rPr>
          <w:rFonts w:ascii="Georgia" w:hAnsi="Georgia"/>
          <w:i/>
          <w:sz w:val="32"/>
        </w:rPr>
        <w:t>se</w:t>
      </w:r>
      <w:r w:rsidR="007B0F29" w:rsidRPr="007B0F29">
        <w:rPr>
          <w:rFonts w:ascii="Georgia" w:hAnsi="Georgia"/>
          <w:i/>
          <w:sz w:val="32"/>
        </w:rPr>
        <w:t>rai délivré d’elle.</w:t>
      </w:r>
    </w:p>
    <w:p w:rsidR="00331B15" w:rsidRPr="007B0F29" w:rsidRDefault="00331B15" w:rsidP="007B0F29">
      <w:pPr>
        <w:ind w:firstLine="567"/>
        <w:jc w:val="both"/>
        <w:rPr>
          <w:rFonts w:ascii="Georgia" w:hAnsi="Georgia"/>
          <w:sz w:val="32"/>
        </w:rPr>
      </w:pPr>
      <w:r w:rsidRPr="007B0F29">
        <w:rPr>
          <w:rFonts w:ascii="Georgia" w:hAnsi="Georgia"/>
          <w:sz w:val="32"/>
        </w:rPr>
        <w:t xml:space="preserve">Au lieu de quoi il se surprit lui tendant la perche au-dessus </w:t>
      </w:r>
      <w:r w:rsidR="00E53745">
        <w:rPr>
          <w:rFonts w:ascii="Georgia" w:hAnsi="Georgia"/>
          <w:sz w:val="32"/>
        </w:rPr>
        <w:t>d</w:t>
      </w:r>
      <w:r w:rsidRPr="007B0F29">
        <w:rPr>
          <w:rFonts w:ascii="Georgia" w:hAnsi="Georgia"/>
          <w:sz w:val="32"/>
        </w:rPr>
        <w:t>e l</w:t>
      </w:r>
      <w:r w:rsidR="00007603" w:rsidRPr="007B0F29">
        <w:rPr>
          <w:rFonts w:ascii="Georgia" w:hAnsi="Georgia"/>
          <w:sz w:val="32"/>
        </w:rPr>
        <w:t>’</w:t>
      </w:r>
      <w:r w:rsidRPr="007B0F29">
        <w:rPr>
          <w:rFonts w:ascii="Georgia" w:hAnsi="Georgia"/>
          <w:sz w:val="32"/>
        </w:rPr>
        <w:t>eau. Brienne s</w:t>
      </w:r>
      <w:r w:rsidR="00007603" w:rsidRPr="007B0F29">
        <w:rPr>
          <w:rFonts w:ascii="Georgia" w:hAnsi="Georgia"/>
          <w:sz w:val="32"/>
        </w:rPr>
        <w:t>’</w:t>
      </w:r>
      <w:r w:rsidRPr="007B0F29">
        <w:rPr>
          <w:rFonts w:ascii="Georgia" w:hAnsi="Georgia"/>
          <w:sz w:val="32"/>
        </w:rPr>
        <w:t>y agrippa, et il l</w:t>
      </w:r>
      <w:r w:rsidR="00007603" w:rsidRPr="007B0F29">
        <w:rPr>
          <w:rFonts w:ascii="Georgia" w:hAnsi="Georgia"/>
          <w:sz w:val="32"/>
        </w:rPr>
        <w:t>’</w:t>
      </w:r>
      <w:r w:rsidRPr="007B0F29">
        <w:rPr>
          <w:rFonts w:ascii="Georgia" w:hAnsi="Georgia"/>
          <w:sz w:val="32"/>
        </w:rPr>
        <w:t>attira à bord. Comme il</w:t>
      </w:r>
      <w:r w:rsidR="00E53745">
        <w:rPr>
          <w:rFonts w:ascii="Georgia" w:hAnsi="Georgia"/>
          <w:sz w:val="32"/>
        </w:rPr>
        <w:t xml:space="preserve"> l’</w:t>
      </w:r>
      <w:r w:rsidRPr="007B0F29">
        <w:rPr>
          <w:rFonts w:ascii="Georgia" w:hAnsi="Georgia"/>
          <w:sz w:val="32"/>
        </w:rPr>
        <w:t>aidait à se hisser, l</w:t>
      </w:r>
      <w:r w:rsidR="00007603" w:rsidRPr="007B0F29">
        <w:rPr>
          <w:rFonts w:ascii="Georgia" w:hAnsi="Georgia"/>
          <w:sz w:val="32"/>
        </w:rPr>
        <w:t>’</w:t>
      </w:r>
      <w:r w:rsidRPr="007B0F29">
        <w:rPr>
          <w:rFonts w:ascii="Georgia" w:hAnsi="Georgia"/>
          <w:sz w:val="32"/>
        </w:rPr>
        <w:t>eau qui ruisselait de sa chevelure et de ses vêtements trempés formait une mare au fond du bateau.</w:t>
      </w:r>
      <w:r w:rsidR="007B0F29" w:rsidRPr="007B0F29">
        <w:rPr>
          <w:rFonts w:ascii="Georgia" w:hAnsi="Georgia"/>
          <w:i/>
          <w:sz w:val="32"/>
        </w:rPr>
        <w:t xml:space="preserve"> Elle est encore plus moche, mouillée. Qui l’eût cru possible ?</w:t>
      </w:r>
      <w:r w:rsidRPr="007B0F29">
        <w:rPr>
          <w:rFonts w:ascii="Georgia" w:hAnsi="Georgia"/>
          <w:sz w:val="32"/>
        </w:rPr>
        <w:t xml:space="preserve"> « Vous êtes une </w:t>
      </w:r>
      <w:r w:rsidR="00E53745">
        <w:rPr>
          <w:rFonts w:ascii="Georgia" w:hAnsi="Georgia"/>
          <w:sz w:val="32"/>
        </w:rPr>
        <w:t>fo</w:t>
      </w:r>
      <w:r w:rsidRPr="007B0F29">
        <w:rPr>
          <w:rFonts w:ascii="Georgia" w:hAnsi="Georgia"/>
          <w:sz w:val="32"/>
        </w:rPr>
        <w:t xml:space="preserve">utue gourde, lui dit-il. Nous aurions pu continuer sans vous. </w:t>
      </w:r>
      <w:r w:rsidR="00E53745">
        <w:rPr>
          <w:rFonts w:ascii="Georgia" w:hAnsi="Georgia"/>
          <w:sz w:val="32"/>
        </w:rPr>
        <w:t>Vo</w:t>
      </w:r>
      <w:r w:rsidRPr="007B0F29">
        <w:rPr>
          <w:rFonts w:ascii="Georgia" w:hAnsi="Georgia"/>
          <w:sz w:val="32"/>
        </w:rPr>
        <w:t>us comptez que je vous remercie, je suppose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w:t>
      </w:r>
      <w:r w:rsidRPr="007B0F29">
        <w:rPr>
          <w:rFonts w:ascii="Georgia" w:hAnsi="Georgia"/>
          <w:sz w:val="32"/>
        </w:rPr>
        <w:t>’</w:t>
      </w:r>
      <w:r w:rsidR="00331B15" w:rsidRPr="007B0F29">
        <w:rPr>
          <w:rFonts w:ascii="Georgia" w:hAnsi="Georgia"/>
          <w:sz w:val="32"/>
        </w:rPr>
        <w:t>ai que faire de vos remerciements, Régicide. J</w:t>
      </w:r>
      <w:r w:rsidRPr="007B0F29">
        <w:rPr>
          <w:rFonts w:ascii="Georgia" w:hAnsi="Georgia"/>
          <w:sz w:val="32"/>
        </w:rPr>
        <w:t>’</w:t>
      </w:r>
      <w:r w:rsidR="00331B15" w:rsidRPr="007B0F29">
        <w:rPr>
          <w:rFonts w:ascii="Georgia" w:hAnsi="Georgia"/>
          <w:sz w:val="32"/>
        </w:rPr>
        <w:t xml:space="preserve">ai juré </w:t>
      </w:r>
      <w:r w:rsidR="00E53745">
        <w:rPr>
          <w:rFonts w:ascii="Georgia" w:hAnsi="Georgia"/>
          <w:sz w:val="32"/>
        </w:rPr>
        <w:t>d</w:t>
      </w:r>
      <w:r w:rsidR="00331B15" w:rsidRPr="007B0F29">
        <w:rPr>
          <w:rFonts w:ascii="Georgia" w:hAnsi="Georgia"/>
          <w:sz w:val="32"/>
        </w:rPr>
        <w:t>e vous ramener sain et sauf à Port-Réal.</w:t>
      </w:r>
    </w:p>
    <w:p w:rsidR="00E53745" w:rsidRDefault="00007603" w:rsidP="00E53745">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vous comptez vraimen</w:t>
      </w:r>
      <w:r w:rsidR="00E53745">
        <w:rPr>
          <w:rFonts w:ascii="Georgia" w:hAnsi="Georgia"/>
          <w:sz w:val="32"/>
        </w:rPr>
        <w:t>t tenir votre serment?» Il lui d</w:t>
      </w:r>
      <w:r w:rsidR="00E53745" w:rsidRPr="007B0F29">
        <w:rPr>
          <w:rFonts w:ascii="Georgia" w:hAnsi="Georgia"/>
          <w:sz w:val="32"/>
        </w:rPr>
        <w:t>édia</w:t>
      </w:r>
      <w:r w:rsidR="00331B15" w:rsidRPr="007B0F29">
        <w:rPr>
          <w:rFonts w:ascii="Georgia" w:hAnsi="Georgia"/>
          <w:sz w:val="32"/>
        </w:rPr>
        <w:t xml:space="preserve"> son sourire le plus éblouissant. «</w:t>
      </w:r>
      <w:r w:rsidR="00E53745">
        <w:rPr>
          <w:rFonts w:ascii="Georgia" w:hAnsi="Georgia"/>
          <w:sz w:val="32"/>
        </w:rPr>
        <w:t xml:space="preserve"> </w:t>
      </w:r>
      <w:r w:rsidR="00331B15" w:rsidRPr="007B0F29">
        <w:rPr>
          <w:rFonts w:ascii="Georgia" w:hAnsi="Georgia"/>
          <w:sz w:val="32"/>
        </w:rPr>
        <w:t>Hé bien, voilà qui est merveilleux. »</w:t>
      </w:r>
      <w:r w:rsidR="00E53745">
        <w:rPr>
          <w:rFonts w:ascii="Georgia" w:hAnsi="Georgia"/>
          <w:sz w:val="32"/>
        </w:rPr>
        <w:br w:type="page"/>
      </w:r>
    </w:p>
    <w:p w:rsidR="00E53745" w:rsidRDefault="00E53745" w:rsidP="00E53745">
      <w:pPr>
        <w:pStyle w:val="Corpsdutexte1"/>
        <w:tabs>
          <w:tab w:val="left" w:pos="566"/>
        </w:tabs>
        <w:spacing w:before="0" w:line="240" w:lineRule="auto"/>
        <w:ind w:right="40"/>
        <w:rPr>
          <w:rStyle w:val="Corpsdutexte12pt68"/>
          <w:rFonts w:ascii="Georgia" w:hAnsi="Georgia"/>
          <w:sz w:val="32"/>
          <w:szCs w:val="32"/>
        </w:rPr>
      </w:pPr>
    </w:p>
    <w:p w:rsidR="00E53745" w:rsidRDefault="00E53745" w:rsidP="00E53745">
      <w:pPr>
        <w:pStyle w:val="Corpsdutexte1"/>
        <w:tabs>
          <w:tab w:val="left" w:pos="566"/>
        </w:tabs>
        <w:spacing w:before="0" w:line="240" w:lineRule="auto"/>
        <w:ind w:right="40"/>
        <w:rPr>
          <w:rStyle w:val="Corpsdutexte12pt68"/>
          <w:rFonts w:ascii="Georgia" w:hAnsi="Georgia"/>
          <w:sz w:val="32"/>
          <w:szCs w:val="32"/>
        </w:rPr>
      </w:pPr>
    </w:p>
    <w:p w:rsidR="00E53745" w:rsidRPr="00FF615A" w:rsidRDefault="00E53745" w:rsidP="00E53745">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CATELYN</w:t>
      </w:r>
    </w:p>
    <w:p w:rsidR="00E53745" w:rsidRDefault="00E53745" w:rsidP="00E53745">
      <w:pPr>
        <w:pStyle w:val="Corpsdutexte1"/>
        <w:tabs>
          <w:tab w:val="left" w:pos="566"/>
        </w:tabs>
        <w:spacing w:before="0" w:line="240" w:lineRule="auto"/>
        <w:ind w:right="40"/>
        <w:rPr>
          <w:rStyle w:val="Corpsdutexte12pt68"/>
          <w:rFonts w:ascii="Georgia" w:hAnsi="Georgia"/>
          <w:sz w:val="32"/>
          <w:szCs w:val="32"/>
        </w:rPr>
      </w:pPr>
    </w:p>
    <w:p w:rsidR="00E53745" w:rsidRDefault="00E53745" w:rsidP="00E53745">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Ser Desmond Grell avait sa vie durant servi la maison Tully. Ecuyer lors de la naissance de Catelyn, fait chevalier quand elle apprenait à marcher, nager, monter, il était devenu maître d</w:t>
      </w:r>
      <w:r w:rsidR="00007603" w:rsidRPr="007B0F29">
        <w:rPr>
          <w:rFonts w:ascii="Georgia" w:hAnsi="Georgia"/>
          <w:sz w:val="32"/>
        </w:rPr>
        <w:t>’</w:t>
      </w:r>
      <w:r w:rsidRPr="007B0F29">
        <w:rPr>
          <w:rFonts w:ascii="Georgia" w:hAnsi="Georgia"/>
          <w:sz w:val="32"/>
        </w:rPr>
        <w:t>armes vers l</w:t>
      </w:r>
      <w:r w:rsidR="00007603" w:rsidRPr="007B0F29">
        <w:rPr>
          <w:rFonts w:ascii="Georgia" w:hAnsi="Georgia"/>
          <w:sz w:val="32"/>
        </w:rPr>
        <w:t>’</w:t>
      </w:r>
      <w:r w:rsidRPr="007B0F29">
        <w:rPr>
          <w:rFonts w:ascii="Georgia" w:hAnsi="Georgia"/>
          <w:sz w:val="32"/>
        </w:rPr>
        <w:t>époque où elle s</w:t>
      </w:r>
      <w:r w:rsidR="00007603" w:rsidRPr="007B0F29">
        <w:rPr>
          <w:rFonts w:ascii="Georgia" w:hAnsi="Georgia"/>
          <w:sz w:val="32"/>
        </w:rPr>
        <w:t>’</w:t>
      </w:r>
      <w:r w:rsidRPr="007B0F29">
        <w:rPr>
          <w:rFonts w:ascii="Georgia" w:hAnsi="Georgia"/>
          <w:sz w:val="32"/>
        </w:rPr>
        <w:t>était mariée. Il avait vu la petite Cat de lord Hoster devenir une jeune femme, l</w:t>
      </w:r>
      <w:r w:rsidR="00007603" w:rsidRPr="007B0F29">
        <w:rPr>
          <w:rFonts w:ascii="Georgia" w:hAnsi="Georgia"/>
          <w:sz w:val="32"/>
        </w:rPr>
        <w:t>’</w:t>
      </w:r>
      <w:r w:rsidRPr="007B0F29">
        <w:rPr>
          <w:rFonts w:ascii="Georgia" w:hAnsi="Georgia"/>
          <w:sz w:val="32"/>
        </w:rPr>
        <w:t>épouse d</w:t>
      </w:r>
      <w:r w:rsidR="00007603" w:rsidRPr="007B0F29">
        <w:rPr>
          <w:rFonts w:ascii="Georgia" w:hAnsi="Georgia"/>
          <w:sz w:val="32"/>
        </w:rPr>
        <w:t>’</w:t>
      </w:r>
      <w:r w:rsidRPr="007B0F29">
        <w:rPr>
          <w:rFonts w:ascii="Georgia" w:hAnsi="Georgia"/>
          <w:sz w:val="32"/>
        </w:rPr>
        <w:t xml:space="preserve">un grand </w:t>
      </w:r>
      <w:r w:rsidR="0085114D" w:rsidRPr="007B0F29">
        <w:rPr>
          <w:rFonts w:ascii="Georgia" w:hAnsi="Georgia"/>
          <w:sz w:val="32"/>
        </w:rPr>
        <w:t>seigneur</w:t>
      </w:r>
      <w:r w:rsidRPr="007B0F29">
        <w:rPr>
          <w:rFonts w:ascii="Georgia" w:hAnsi="Georgia"/>
          <w:sz w:val="32"/>
        </w:rPr>
        <w:t>, la mère d</w:t>
      </w:r>
      <w:r w:rsidR="00007603" w:rsidRPr="007B0F29">
        <w:rPr>
          <w:rFonts w:ascii="Georgia" w:hAnsi="Georgia"/>
          <w:sz w:val="32"/>
        </w:rPr>
        <w:t>’</w:t>
      </w:r>
      <w:r w:rsidRPr="007B0F29">
        <w:rPr>
          <w:rFonts w:ascii="Georgia" w:hAnsi="Georgia"/>
          <w:sz w:val="32"/>
        </w:rPr>
        <w:t>un roi.</w:t>
      </w:r>
      <w:r w:rsidR="007B0F29" w:rsidRPr="007B0F29">
        <w:rPr>
          <w:rFonts w:ascii="Georgia" w:hAnsi="Georgia"/>
          <w:i/>
          <w:sz w:val="32"/>
        </w:rPr>
        <w:t xml:space="preserve"> Et il vient aussi de me voir devenir félonne.</w:t>
      </w:r>
    </w:p>
    <w:p w:rsidR="00331B15" w:rsidRPr="007B0F29" w:rsidRDefault="00331B15" w:rsidP="007B0F29">
      <w:pPr>
        <w:ind w:firstLine="567"/>
        <w:jc w:val="both"/>
        <w:rPr>
          <w:rFonts w:ascii="Georgia" w:hAnsi="Georgia"/>
          <w:sz w:val="32"/>
        </w:rPr>
      </w:pPr>
      <w:r w:rsidRPr="007B0F29">
        <w:rPr>
          <w:rFonts w:ascii="Georgia" w:hAnsi="Georgia"/>
          <w:sz w:val="32"/>
        </w:rPr>
        <w:t>Comme Edmure l</w:t>
      </w:r>
      <w:r w:rsidR="00007603" w:rsidRPr="007B0F29">
        <w:rPr>
          <w:rFonts w:ascii="Georgia" w:hAnsi="Georgia"/>
          <w:sz w:val="32"/>
        </w:rPr>
        <w:t>’</w:t>
      </w:r>
      <w:r w:rsidRPr="007B0F29">
        <w:rPr>
          <w:rFonts w:ascii="Georgia" w:hAnsi="Georgia"/>
          <w:sz w:val="32"/>
        </w:rPr>
        <w:t>avait, avant de partir se battre, nommé gouverneur de Vivesaigues, c</w:t>
      </w:r>
      <w:r w:rsidR="00007603" w:rsidRPr="007B0F29">
        <w:rPr>
          <w:rFonts w:ascii="Georgia" w:hAnsi="Georgia"/>
          <w:sz w:val="32"/>
        </w:rPr>
        <w:t>’</w:t>
      </w:r>
      <w:r w:rsidRPr="007B0F29">
        <w:rPr>
          <w:rFonts w:ascii="Georgia" w:hAnsi="Georgia"/>
          <w:sz w:val="32"/>
        </w:rPr>
        <w:t>est à lui qu</w:t>
      </w:r>
      <w:r w:rsidR="00007603" w:rsidRPr="007B0F29">
        <w:rPr>
          <w:rFonts w:ascii="Georgia" w:hAnsi="Georgia"/>
          <w:sz w:val="32"/>
        </w:rPr>
        <w:t>’</w:t>
      </w:r>
      <w:r w:rsidRPr="007B0F29">
        <w:rPr>
          <w:rFonts w:ascii="Georgia" w:hAnsi="Georgia"/>
          <w:sz w:val="32"/>
        </w:rPr>
        <w:t>incombait la tâche de la juger. Pour atténuer son malaise, il s</w:t>
      </w:r>
      <w:r w:rsidR="00007603" w:rsidRPr="007B0F29">
        <w:rPr>
          <w:rFonts w:ascii="Georgia" w:hAnsi="Georgia"/>
          <w:sz w:val="32"/>
        </w:rPr>
        <w:t>’</w:t>
      </w:r>
      <w:r w:rsidRPr="007B0F29">
        <w:rPr>
          <w:rFonts w:ascii="Georgia" w:hAnsi="Georgia"/>
          <w:sz w:val="32"/>
        </w:rPr>
        <w:t>était adjoint l</w:t>
      </w:r>
      <w:r w:rsidR="00007603" w:rsidRPr="007B0F29">
        <w:rPr>
          <w:rFonts w:ascii="Georgia" w:hAnsi="Georgia"/>
          <w:sz w:val="32"/>
        </w:rPr>
        <w:t>’</w:t>
      </w:r>
      <w:r w:rsidR="0085114D" w:rsidRPr="007B0F29">
        <w:rPr>
          <w:rFonts w:ascii="Georgia" w:hAnsi="Georgia"/>
          <w:sz w:val="32"/>
        </w:rPr>
        <w:t>intendant</w:t>
      </w:r>
      <w:r w:rsidRPr="007B0F29">
        <w:rPr>
          <w:rFonts w:ascii="Georgia" w:hAnsi="Georgia"/>
          <w:sz w:val="32"/>
        </w:rPr>
        <w:t xml:space="preserve"> de Père, le morose Utherydes Van. Tous deux, debout, la dévisageaient : ser Desmond, corpulent, rougeaud, embarrassé ; Utherydes, décharné, grave, mélancolique. Chacun comptant sur l</w:t>
      </w:r>
      <w:r w:rsidR="00007603" w:rsidRPr="007B0F29">
        <w:rPr>
          <w:rFonts w:ascii="Georgia" w:hAnsi="Georgia"/>
          <w:sz w:val="32"/>
        </w:rPr>
        <w:t>’</w:t>
      </w:r>
      <w:r w:rsidRPr="007B0F29">
        <w:rPr>
          <w:rFonts w:ascii="Georgia" w:hAnsi="Georgia"/>
          <w:sz w:val="32"/>
        </w:rPr>
        <w:t>autre pour parler.</w:t>
      </w:r>
      <w:r w:rsidR="007B0F29" w:rsidRPr="007B0F29">
        <w:rPr>
          <w:rFonts w:ascii="Georgia" w:hAnsi="Georgia"/>
          <w:i/>
          <w:sz w:val="32"/>
        </w:rPr>
        <w:t xml:space="preserve"> Ils ont consacré leur existence au service de Père, et je le leur revaux en opprobre,</w:t>
      </w:r>
      <w:r w:rsidRPr="007B0F29">
        <w:rPr>
          <w:rFonts w:ascii="Georgia" w:hAnsi="Georgia"/>
          <w:sz w:val="32"/>
        </w:rPr>
        <w:t xml:space="preserve"> songea-t-elle avec lassitude.</w:t>
      </w:r>
    </w:p>
    <w:p w:rsidR="00331B15" w:rsidRPr="007B0F29" w:rsidRDefault="00331B15" w:rsidP="007B0F29">
      <w:pPr>
        <w:ind w:firstLine="567"/>
        <w:jc w:val="both"/>
        <w:rPr>
          <w:rFonts w:ascii="Georgia" w:hAnsi="Georgia"/>
          <w:sz w:val="32"/>
        </w:rPr>
      </w:pPr>
      <w:r w:rsidRPr="007B0F29">
        <w:rPr>
          <w:rFonts w:ascii="Georgia" w:hAnsi="Georgia"/>
          <w:sz w:val="32"/>
        </w:rPr>
        <w:t>« Vos fils, dit enfin ser Desmond. Mestre Vyman nous a dit. Les pauvres petits. Terrible. Terrible. Mais...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partageons votre deuil, Dame, reprit Utherydes Van. Tout Vivesaigues pleure avec vous, mais...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nouvelle a dû vous rendre folle, coupa ser Desmond, folle de chagrin, folie d</w:t>
      </w:r>
      <w:r w:rsidRPr="007B0F29">
        <w:rPr>
          <w:rFonts w:ascii="Georgia" w:hAnsi="Georgia"/>
          <w:sz w:val="32"/>
        </w:rPr>
        <w:t>’</w:t>
      </w:r>
      <w:r w:rsidR="00331B15" w:rsidRPr="007B0F29">
        <w:rPr>
          <w:rFonts w:ascii="Georgia" w:hAnsi="Georgia"/>
          <w:sz w:val="32"/>
        </w:rPr>
        <w:t>une</w:t>
      </w:r>
      <w:r w:rsidR="007B0F29" w:rsidRPr="007B0F29">
        <w:rPr>
          <w:rFonts w:ascii="Georgia" w:hAnsi="Georgia"/>
          <w:i/>
          <w:sz w:val="32"/>
        </w:rPr>
        <w:t xml:space="preserve"> mère</w:t>
      </w:r>
      <w:r w:rsidR="00331B15" w:rsidRPr="007B0F29">
        <w:rPr>
          <w:rFonts w:ascii="Georgia" w:hAnsi="Georgia"/>
          <w:sz w:val="32"/>
        </w:rPr>
        <w:t>, qui ne comprendra ? Vous ne saviez pas...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fait, dit-elle d</w:t>
      </w:r>
      <w:r w:rsidRPr="007B0F29">
        <w:rPr>
          <w:rFonts w:ascii="Georgia" w:hAnsi="Georgia"/>
          <w:sz w:val="32"/>
        </w:rPr>
        <w:t>’</w:t>
      </w:r>
      <w:r w:rsidR="00331B15" w:rsidRPr="007B0F29">
        <w:rPr>
          <w:rFonts w:ascii="Georgia" w:hAnsi="Georgia"/>
          <w:sz w:val="32"/>
        </w:rPr>
        <w:t>une voix ferme. Je comprenais ce que je faisais, et je savais pertinemment que c</w:t>
      </w:r>
      <w:r w:rsidRPr="007B0F29">
        <w:rPr>
          <w:rFonts w:ascii="Georgia" w:hAnsi="Georgia"/>
          <w:sz w:val="32"/>
        </w:rPr>
        <w:t>’</w:t>
      </w:r>
      <w:r w:rsidR="00331B15" w:rsidRPr="007B0F29">
        <w:rPr>
          <w:rFonts w:ascii="Georgia" w:hAnsi="Georgia"/>
          <w:sz w:val="32"/>
        </w:rPr>
        <w:t>était trahir. Si vous manquez à me punir, les gens croiront que nous étions de connivence pour libérer Jaime Lannister. La faute en est à moi, à moi seule, et c</w:t>
      </w:r>
      <w:r w:rsidRPr="007B0F29">
        <w:rPr>
          <w:rFonts w:ascii="Georgia" w:hAnsi="Georgia"/>
          <w:sz w:val="32"/>
        </w:rPr>
        <w:t>’</w:t>
      </w:r>
      <w:r w:rsidR="00331B15" w:rsidRPr="007B0F29">
        <w:rPr>
          <w:rFonts w:ascii="Georgia" w:hAnsi="Georgia"/>
          <w:sz w:val="32"/>
        </w:rPr>
        <w:t xml:space="preserve">est moi seule </w:t>
      </w:r>
      <w:r w:rsidR="0085114D">
        <w:rPr>
          <w:rFonts w:ascii="Georgia" w:hAnsi="Georgia"/>
          <w:sz w:val="32"/>
        </w:rPr>
        <w:t>qui dois en répondre. Infligez-</w:t>
      </w:r>
      <w:r w:rsidR="00331B15" w:rsidRPr="007B0F29">
        <w:rPr>
          <w:rFonts w:ascii="Georgia" w:hAnsi="Georgia"/>
          <w:sz w:val="32"/>
        </w:rPr>
        <w:t>moi les fers vacants du Régicide, et je les porterai la tête haute, si tel doit être mon châtiment.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w:t>
      </w:r>
      <w:r w:rsidR="007B0F29" w:rsidRPr="007B0F29">
        <w:rPr>
          <w:rFonts w:ascii="Georgia" w:hAnsi="Georgia"/>
          <w:i/>
          <w:sz w:val="32"/>
        </w:rPr>
        <w:t xml:space="preserve"> fers</w:t>
      </w:r>
      <w:r w:rsidR="0085114D">
        <w:rPr>
          <w:rFonts w:ascii="Georgia" w:hAnsi="Georgia"/>
          <w:i/>
          <w:sz w:val="32"/>
        </w:rPr>
        <w:t xml:space="preserve"> </w:t>
      </w:r>
      <w:r w:rsidR="00331B15" w:rsidRPr="007B0F29">
        <w:rPr>
          <w:rFonts w:ascii="Georgia" w:hAnsi="Georgia"/>
          <w:sz w:val="32"/>
        </w:rPr>
        <w:t>?» Ce seul mot semblait révulser le pauvre ser Desmond. « Pour la mère du roi, la propre fille de mon maître ? Impensable.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Peut-être, avança l</w:t>
      </w:r>
      <w:r w:rsidRPr="007B0F29">
        <w:rPr>
          <w:rFonts w:ascii="Georgia" w:hAnsi="Georgia"/>
          <w:sz w:val="32"/>
        </w:rPr>
        <w:t>’</w:t>
      </w:r>
      <w:r w:rsidR="00331B15" w:rsidRPr="007B0F29">
        <w:rPr>
          <w:rFonts w:ascii="Georgia" w:hAnsi="Georgia"/>
          <w:sz w:val="32"/>
        </w:rPr>
        <w:t>intendant, Madame consentirait-elle à se laisser consigner dans ses appartements jusqu</w:t>
      </w:r>
      <w:r w:rsidRPr="007B0F29">
        <w:rPr>
          <w:rFonts w:ascii="Georgia" w:hAnsi="Georgia"/>
          <w:sz w:val="32"/>
        </w:rPr>
        <w:t>’</w:t>
      </w:r>
      <w:r w:rsidR="00331B15" w:rsidRPr="007B0F29">
        <w:rPr>
          <w:rFonts w:ascii="Georgia" w:hAnsi="Georgia"/>
          <w:sz w:val="32"/>
        </w:rPr>
        <w:t>au retour de ser Edmure ? Une période de retraite, afin de prier pour ses fils</w:t>
      </w:r>
      <w:r w:rsidR="0085114D">
        <w:rPr>
          <w:rFonts w:ascii="Georgia" w:hAnsi="Georgia"/>
          <w:sz w:val="32"/>
        </w:rPr>
        <w:t xml:space="preserve"> </w:t>
      </w:r>
      <w:r w:rsidR="00331B15" w:rsidRPr="007B0F29">
        <w:rPr>
          <w:rFonts w:ascii="Georgia" w:hAnsi="Georgia"/>
          <w:sz w:val="32"/>
        </w:rPr>
        <w:t>assassinés...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Consignée, voilà, dit s</w:t>
      </w:r>
      <w:r w:rsidR="0085114D">
        <w:rPr>
          <w:rFonts w:ascii="Georgia" w:hAnsi="Georgia"/>
          <w:sz w:val="32"/>
        </w:rPr>
        <w:t>er Desmond. Consignée dans une c</w:t>
      </w:r>
      <w:r w:rsidR="00331B15" w:rsidRPr="007B0F29">
        <w:rPr>
          <w:rFonts w:ascii="Georgia" w:hAnsi="Georgia"/>
          <w:sz w:val="32"/>
        </w:rPr>
        <w:t>ellule de tour, ce serait parfait.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w:t>
      </w:r>
      <w:r w:rsidRPr="007B0F29">
        <w:rPr>
          <w:rFonts w:ascii="Georgia" w:hAnsi="Georgia"/>
          <w:sz w:val="32"/>
        </w:rPr>
        <w:t>’</w:t>
      </w:r>
      <w:r w:rsidR="00331B15" w:rsidRPr="007B0F29">
        <w:rPr>
          <w:rFonts w:ascii="Georgia" w:hAnsi="Georgia"/>
          <w:sz w:val="32"/>
        </w:rPr>
        <w:t>il faut que je sois consignée, permettez-moi de l</w:t>
      </w:r>
      <w:r w:rsidRPr="007B0F29">
        <w:rPr>
          <w:rFonts w:ascii="Georgia" w:hAnsi="Georgia"/>
          <w:sz w:val="32"/>
        </w:rPr>
        <w:t>’</w:t>
      </w:r>
      <w:r w:rsidR="00331B15" w:rsidRPr="007B0F29">
        <w:rPr>
          <w:rFonts w:ascii="Georgia" w:hAnsi="Georgia"/>
          <w:sz w:val="32"/>
        </w:rPr>
        <w:t>être auprès de mon père, afin que je puisse réconforter ses derniers</w:t>
      </w:r>
      <w:r w:rsidR="0085114D">
        <w:rPr>
          <w:rFonts w:ascii="Georgia" w:hAnsi="Georgia"/>
          <w:sz w:val="32"/>
        </w:rPr>
        <w:t xml:space="preserve"> </w:t>
      </w:r>
      <w:r w:rsidR="00331B15" w:rsidRPr="007B0F29">
        <w:rPr>
          <w:rFonts w:ascii="Georgia" w:hAnsi="Georgia"/>
          <w:sz w:val="32"/>
        </w:rPr>
        <w:t>jours. »</w:t>
      </w:r>
    </w:p>
    <w:p w:rsidR="00331B15" w:rsidRPr="007B0F29" w:rsidRDefault="00331B15" w:rsidP="007B0F29">
      <w:pPr>
        <w:ind w:firstLine="567"/>
        <w:jc w:val="both"/>
        <w:rPr>
          <w:rFonts w:ascii="Georgia" w:hAnsi="Georgia"/>
          <w:sz w:val="32"/>
        </w:rPr>
      </w:pPr>
      <w:r w:rsidRPr="007B0F29">
        <w:rPr>
          <w:rFonts w:ascii="Georgia" w:hAnsi="Georgia"/>
          <w:sz w:val="32"/>
        </w:rPr>
        <w:t>Ser Desmond soupesa la requête. « Très bien. Vous n</w:t>
      </w:r>
      <w:r w:rsidR="00007603" w:rsidRPr="007B0F29">
        <w:rPr>
          <w:rFonts w:ascii="Georgia" w:hAnsi="Georgia"/>
          <w:sz w:val="32"/>
        </w:rPr>
        <w:t>’</w:t>
      </w:r>
      <w:r w:rsidRPr="007B0F29">
        <w:rPr>
          <w:rFonts w:ascii="Georgia" w:hAnsi="Georgia"/>
          <w:sz w:val="32"/>
        </w:rPr>
        <w:t xml:space="preserve">y </w:t>
      </w:r>
      <w:r w:rsidR="0085114D" w:rsidRPr="007B0F29">
        <w:rPr>
          <w:rFonts w:ascii="Georgia" w:hAnsi="Georgia"/>
          <w:sz w:val="32"/>
        </w:rPr>
        <w:t>manquerez</w:t>
      </w:r>
      <w:r w:rsidRPr="007B0F29">
        <w:rPr>
          <w:rFonts w:ascii="Georgia" w:hAnsi="Georgia"/>
          <w:sz w:val="32"/>
        </w:rPr>
        <w:t xml:space="preserve"> ni d</w:t>
      </w:r>
      <w:r w:rsidR="00007603" w:rsidRPr="007B0F29">
        <w:rPr>
          <w:rFonts w:ascii="Georgia" w:hAnsi="Georgia"/>
          <w:sz w:val="32"/>
        </w:rPr>
        <w:t>’</w:t>
      </w:r>
      <w:r w:rsidRPr="007B0F29">
        <w:rPr>
          <w:rFonts w:ascii="Georgia" w:hAnsi="Georgia"/>
          <w:sz w:val="32"/>
        </w:rPr>
        <w:t xml:space="preserve">égards ni de rien, mais la liberté de mouvements </w:t>
      </w:r>
      <w:r w:rsidR="0085114D">
        <w:rPr>
          <w:rFonts w:ascii="Georgia" w:hAnsi="Georgia"/>
          <w:sz w:val="32"/>
        </w:rPr>
        <w:t>d</w:t>
      </w:r>
      <w:r w:rsidRPr="007B0F29">
        <w:rPr>
          <w:rFonts w:ascii="Georgia" w:hAnsi="Georgia"/>
          <w:sz w:val="32"/>
        </w:rPr>
        <w:t>ans le château vous est refusée. Le septuaire vous est ouvert autant que de besoin mais, hormis cela, demeurez dans les appartements de lord Hoster jusqu</w:t>
      </w:r>
      <w:r w:rsidR="00007603" w:rsidRPr="007B0F29">
        <w:rPr>
          <w:rFonts w:ascii="Georgia" w:hAnsi="Georgia"/>
          <w:sz w:val="32"/>
        </w:rPr>
        <w:t>’</w:t>
      </w:r>
      <w:r w:rsidRPr="007B0F29">
        <w:rPr>
          <w:rFonts w:ascii="Georgia" w:hAnsi="Georgia"/>
          <w:sz w:val="32"/>
        </w:rPr>
        <w:t>au retour de lord Edmure.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Soit. » Son frère ne serait lord qu</w:t>
      </w:r>
      <w:r w:rsidRPr="007B0F29">
        <w:rPr>
          <w:rFonts w:ascii="Georgia" w:hAnsi="Georgia"/>
          <w:sz w:val="32"/>
        </w:rPr>
        <w:t>’</w:t>
      </w:r>
      <w:r w:rsidR="00331B15" w:rsidRPr="007B0F29">
        <w:rPr>
          <w:rFonts w:ascii="Georgia" w:hAnsi="Georgia"/>
          <w:sz w:val="32"/>
        </w:rPr>
        <w:t>après le décès de leur père, mais elle s</w:t>
      </w:r>
      <w:r w:rsidRPr="007B0F29">
        <w:rPr>
          <w:rFonts w:ascii="Georgia" w:hAnsi="Georgia"/>
          <w:sz w:val="32"/>
        </w:rPr>
        <w:t>’</w:t>
      </w:r>
      <w:r w:rsidR="00331B15" w:rsidRPr="007B0F29">
        <w:rPr>
          <w:rFonts w:ascii="Georgia" w:hAnsi="Georgia"/>
          <w:sz w:val="32"/>
        </w:rPr>
        <w:t>abstint de le rectifier. «</w:t>
      </w:r>
      <w:r w:rsidR="0085114D">
        <w:rPr>
          <w:rFonts w:ascii="Georgia" w:hAnsi="Georgia"/>
          <w:sz w:val="32"/>
        </w:rPr>
        <w:t xml:space="preserve"> </w:t>
      </w:r>
      <w:r w:rsidR="00331B15" w:rsidRPr="007B0F29">
        <w:rPr>
          <w:rFonts w:ascii="Georgia" w:hAnsi="Georgia"/>
          <w:sz w:val="32"/>
        </w:rPr>
        <w:t>Faites-moi garder, si votre devoir vous l</w:t>
      </w:r>
      <w:r w:rsidRPr="007B0F29">
        <w:rPr>
          <w:rFonts w:ascii="Georgia" w:hAnsi="Georgia"/>
          <w:sz w:val="32"/>
        </w:rPr>
        <w:t>’</w:t>
      </w:r>
      <w:r w:rsidR="00331B15" w:rsidRPr="007B0F29">
        <w:rPr>
          <w:rFonts w:ascii="Georgia" w:hAnsi="Georgia"/>
          <w:sz w:val="32"/>
        </w:rPr>
        <w:t>impose, mais je vous donne ma parole que je n</w:t>
      </w:r>
      <w:r w:rsidRPr="007B0F29">
        <w:rPr>
          <w:rFonts w:ascii="Georgia" w:hAnsi="Georgia"/>
          <w:sz w:val="32"/>
        </w:rPr>
        <w:t>’</w:t>
      </w:r>
      <w:r w:rsidR="00331B15" w:rsidRPr="007B0F29">
        <w:rPr>
          <w:rFonts w:ascii="Georgia" w:hAnsi="Georgia"/>
          <w:sz w:val="32"/>
        </w:rPr>
        <w:t>essaierai pas de m</w:t>
      </w:r>
      <w:r w:rsidRPr="007B0F29">
        <w:rPr>
          <w:rFonts w:ascii="Georgia" w:hAnsi="Georgia"/>
          <w:sz w:val="32"/>
        </w:rPr>
        <w:t>’</w:t>
      </w:r>
      <w:r w:rsidR="00331B15" w:rsidRPr="007B0F29">
        <w:rPr>
          <w:rFonts w:ascii="Georgia" w:hAnsi="Georgia"/>
          <w:sz w:val="32"/>
        </w:rPr>
        <w:t>évader. »</w:t>
      </w:r>
    </w:p>
    <w:p w:rsidR="00331B15" w:rsidRPr="007B0F29" w:rsidRDefault="00331B15" w:rsidP="007B0F29">
      <w:pPr>
        <w:ind w:firstLine="567"/>
        <w:jc w:val="both"/>
        <w:rPr>
          <w:rFonts w:ascii="Georgia" w:hAnsi="Georgia"/>
          <w:sz w:val="32"/>
        </w:rPr>
      </w:pPr>
      <w:r w:rsidRPr="007B0F29">
        <w:rPr>
          <w:rFonts w:ascii="Georgia" w:hAnsi="Georgia"/>
          <w:sz w:val="32"/>
        </w:rPr>
        <w:t>Ser Desmond acquiesça d</w:t>
      </w:r>
      <w:r w:rsidR="00007603" w:rsidRPr="007B0F29">
        <w:rPr>
          <w:rFonts w:ascii="Georgia" w:hAnsi="Georgia"/>
          <w:sz w:val="32"/>
        </w:rPr>
        <w:t>’</w:t>
      </w:r>
      <w:r w:rsidRPr="007B0F29">
        <w:rPr>
          <w:rFonts w:ascii="Georgia" w:hAnsi="Georgia"/>
          <w:sz w:val="32"/>
        </w:rPr>
        <w:t>un signe, t</w:t>
      </w:r>
      <w:r w:rsidR="0085114D">
        <w:rPr>
          <w:rFonts w:ascii="Georgia" w:hAnsi="Georgia"/>
          <w:sz w:val="32"/>
        </w:rPr>
        <w:t>rop aise, manifestement, d</w:t>
      </w:r>
      <w:r w:rsidR="00007603" w:rsidRPr="007B0F29">
        <w:rPr>
          <w:rFonts w:ascii="Georgia" w:hAnsi="Georgia"/>
          <w:sz w:val="32"/>
        </w:rPr>
        <w:t>’</w:t>
      </w:r>
      <w:r w:rsidRPr="007B0F29">
        <w:rPr>
          <w:rFonts w:ascii="Georgia" w:hAnsi="Georgia"/>
          <w:sz w:val="32"/>
        </w:rPr>
        <w:t>en avoir fini avec cette déplaisante corvée, mais Utherydes Van s</w:t>
      </w:r>
      <w:r w:rsidR="00007603" w:rsidRPr="007B0F29">
        <w:rPr>
          <w:rFonts w:ascii="Georgia" w:hAnsi="Georgia"/>
          <w:sz w:val="32"/>
        </w:rPr>
        <w:t>’</w:t>
      </w:r>
      <w:r w:rsidRPr="007B0F29">
        <w:rPr>
          <w:rFonts w:ascii="Georgia" w:hAnsi="Georgia"/>
          <w:sz w:val="32"/>
        </w:rPr>
        <w:t>attarda un instant, l</w:t>
      </w:r>
      <w:r w:rsidR="00007603" w:rsidRPr="007B0F29">
        <w:rPr>
          <w:rFonts w:ascii="Georgia" w:hAnsi="Georgia"/>
          <w:sz w:val="32"/>
        </w:rPr>
        <w:t>’</w:t>
      </w:r>
      <w:r w:rsidRPr="007B0F29">
        <w:rPr>
          <w:rFonts w:ascii="Georgia" w:hAnsi="Georgia"/>
          <w:sz w:val="32"/>
        </w:rPr>
        <w:t>œil triste, après que le gouverneur eut pris congé. « C</w:t>
      </w:r>
      <w:r w:rsidR="00007603" w:rsidRPr="007B0F29">
        <w:rPr>
          <w:rFonts w:ascii="Georgia" w:hAnsi="Georgia"/>
          <w:sz w:val="32"/>
        </w:rPr>
        <w:t>’</w:t>
      </w:r>
      <w:r w:rsidRPr="007B0F29">
        <w:rPr>
          <w:rFonts w:ascii="Georgia" w:hAnsi="Georgia"/>
          <w:sz w:val="32"/>
        </w:rPr>
        <w:t>est un acte grave que vous avez commis là, Dame, mais en pure perte. Ser Desmond a lancé ser Robin Ryger à leur poursuite, avec ordre de ramener le</w:t>
      </w:r>
      <w:r w:rsidR="0085114D">
        <w:rPr>
          <w:rFonts w:ascii="Georgia" w:hAnsi="Georgia"/>
          <w:sz w:val="32"/>
        </w:rPr>
        <w:t xml:space="preserve"> Régicide... ou, à défaut, sa tê</w:t>
      </w:r>
      <w:r w:rsidRPr="007B0F29">
        <w:rPr>
          <w:rFonts w:ascii="Georgia" w:hAnsi="Georgia"/>
          <w:sz w:val="32"/>
        </w:rPr>
        <w:t>te. »</w:t>
      </w:r>
    </w:p>
    <w:p w:rsidR="00331B15" w:rsidRPr="007B0F29" w:rsidRDefault="00331B15" w:rsidP="007B0F29">
      <w:pPr>
        <w:ind w:firstLine="567"/>
        <w:jc w:val="both"/>
        <w:rPr>
          <w:rFonts w:ascii="Georgia" w:hAnsi="Georgia"/>
          <w:sz w:val="32"/>
        </w:rPr>
      </w:pPr>
      <w:r w:rsidRPr="007B0F29">
        <w:rPr>
          <w:rFonts w:ascii="Georgia" w:hAnsi="Georgia"/>
          <w:sz w:val="32"/>
        </w:rPr>
        <w:t>Catelyn ne s</w:t>
      </w:r>
      <w:r w:rsidR="00007603" w:rsidRPr="007B0F29">
        <w:rPr>
          <w:rFonts w:ascii="Georgia" w:hAnsi="Georgia"/>
          <w:sz w:val="32"/>
        </w:rPr>
        <w:t>’</w:t>
      </w:r>
      <w:r w:rsidRPr="007B0F29">
        <w:rPr>
          <w:rFonts w:ascii="Georgia" w:hAnsi="Georgia"/>
          <w:sz w:val="32"/>
        </w:rPr>
        <w:t>était pas attendue à moins.</w:t>
      </w:r>
      <w:r w:rsidR="007B0F29" w:rsidRPr="007B0F29">
        <w:rPr>
          <w:rFonts w:ascii="Georgia" w:hAnsi="Georgia"/>
          <w:i/>
          <w:sz w:val="32"/>
        </w:rPr>
        <w:t xml:space="preserve"> Puisse le Guerrier, </w:t>
      </w:r>
      <w:r w:rsidR="0085114D">
        <w:rPr>
          <w:rFonts w:ascii="Georgia" w:hAnsi="Georgia"/>
          <w:i/>
          <w:sz w:val="32"/>
        </w:rPr>
        <w:t>Bri</w:t>
      </w:r>
      <w:r w:rsidR="007B0F29" w:rsidRPr="007B0F29">
        <w:rPr>
          <w:rFonts w:ascii="Georgia" w:hAnsi="Georgia"/>
          <w:i/>
          <w:sz w:val="32"/>
        </w:rPr>
        <w:t>enne, accorder vigueur à votre bras,</w:t>
      </w:r>
      <w:r w:rsidRPr="007B0F29">
        <w:rPr>
          <w:rFonts w:ascii="Georgia" w:hAnsi="Georgia"/>
          <w:sz w:val="32"/>
        </w:rPr>
        <w:t xml:space="preserve"> pria-t-elle. Elle avait fait </w:t>
      </w:r>
      <w:r w:rsidR="0085114D">
        <w:rPr>
          <w:rFonts w:ascii="Georgia" w:hAnsi="Georgia"/>
          <w:sz w:val="32"/>
        </w:rPr>
        <w:t>to</w:t>
      </w:r>
      <w:r w:rsidRPr="007B0F29">
        <w:rPr>
          <w:rFonts w:ascii="Georgia" w:hAnsi="Georgia"/>
          <w:sz w:val="32"/>
        </w:rPr>
        <w:t>ut son possible ; il ne lui restait plus qu</w:t>
      </w:r>
      <w:r w:rsidR="00007603" w:rsidRPr="007B0F29">
        <w:rPr>
          <w:rFonts w:ascii="Georgia" w:hAnsi="Georgia"/>
          <w:sz w:val="32"/>
        </w:rPr>
        <w:t>’</w:t>
      </w:r>
      <w:r w:rsidRPr="007B0F29">
        <w:rPr>
          <w:rFonts w:ascii="Georgia" w:hAnsi="Georgia"/>
          <w:sz w:val="32"/>
        </w:rPr>
        <w:t>à espérer.</w:t>
      </w:r>
    </w:p>
    <w:p w:rsidR="00331B15" w:rsidRPr="007B0F29" w:rsidRDefault="00331B15" w:rsidP="007B0F29">
      <w:pPr>
        <w:ind w:firstLine="567"/>
        <w:jc w:val="both"/>
        <w:rPr>
          <w:rFonts w:ascii="Georgia" w:hAnsi="Georgia"/>
          <w:sz w:val="32"/>
        </w:rPr>
      </w:pPr>
      <w:r w:rsidRPr="007B0F29">
        <w:rPr>
          <w:rFonts w:ascii="Georgia" w:hAnsi="Georgia"/>
          <w:sz w:val="32"/>
        </w:rPr>
        <w:t>On déménagea ses effets personnels dans la chambre à coucher de son père où trônait</w:t>
      </w:r>
      <w:r w:rsidR="0085114D">
        <w:rPr>
          <w:rFonts w:ascii="Georgia" w:hAnsi="Georgia"/>
          <w:sz w:val="32"/>
        </w:rPr>
        <w:t xml:space="preserve"> le grand lit à baldaquin et à c</w:t>
      </w:r>
      <w:r w:rsidRPr="007B0F29">
        <w:rPr>
          <w:rFonts w:ascii="Georgia" w:hAnsi="Georgia"/>
          <w:sz w:val="32"/>
        </w:rPr>
        <w:t>olonnes sculptées en forme de tru</w:t>
      </w:r>
      <w:r w:rsidR="0085114D">
        <w:rPr>
          <w:rFonts w:ascii="Georgia" w:hAnsi="Georgia"/>
          <w:sz w:val="32"/>
        </w:rPr>
        <w:t>ites au bond dans lequel elle ét</w:t>
      </w:r>
      <w:r w:rsidR="0085114D" w:rsidRPr="007B0F29">
        <w:rPr>
          <w:rFonts w:ascii="Georgia" w:hAnsi="Georgia"/>
          <w:sz w:val="32"/>
        </w:rPr>
        <w:t>ait</w:t>
      </w:r>
      <w:r w:rsidRPr="007B0F29">
        <w:rPr>
          <w:rFonts w:ascii="Georgia" w:hAnsi="Georgia"/>
          <w:sz w:val="32"/>
        </w:rPr>
        <w:t xml:space="preserve"> née. Quant à Père, on l</w:t>
      </w:r>
      <w:r w:rsidR="00007603" w:rsidRPr="007B0F29">
        <w:rPr>
          <w:rFonts w:ascii="Georgia" w:hAnsi="Georgia"/>
          <w:sz w:val="32"/>
        </w:rPr>
        <w:t>’</w:t>
      </w:r>
      <w:r w:rsidRPr="007B0F29">
        <w:rPr>
          <w:rFonts w:ascii="Georgia" w:hAnsi="Georgia"/>
          <w:sz w:val="32"/>
        </w:rPr>
        <w:t>avai</w:t>
      </w:r>
      <w:r w:rsidR="0085114D">
        <w:rPr>
          <w:rFonts w:ascii="Georgia" w:hAnsi="Georgia"/>
          <w:sz w:val="32"/>
        </w:rPr>
        <w:t>t installé, depuis sa maladie, d</w:t>
      </w:r>
      <w:r w:rsidRPr="007B0F29">
        <w:rPr>
          <w:rFonts w:ascii="Georgia" w:hAnsi="Georgia"/>
          <w:sz w:val="32"/>
        </w:rPr>
        <w:t xml:space="preserve">ans sa loggia, un palier plus bas, pour que son lit de douleurs </w:t>
      </w:r>
      <w:r w:rsidR="0085114D">
        <w:rPr>
          <w:rFonts w:ascii="Georgia" w:hAnsi="Georgia"/>
          <w:sz w:val="32"/>
        </w:rPr>
        <w:t>fi</w:t>
      </w:r>
      <w:r w:rsidRPr="007B0F29">
        <w:rPr>
          <w:rFonts w:ascii="Georgia" w:hAnsi="Georgia"/>
          <w:sz w:val="32"/>
        </w:rPr>
        <w:t>t face au balcon triangulaire d</w:t>
      </w:r>
      <w:r w:rsidR="00007603" w:rsidRPr="007B0F29">
        <w:rPr>
          <w:rFonts w:ascii="Georgia" w:hAnsi="Georgia"/>
          <w:sz w:val="32"/>
        </w:rPr>
        <w:t>’</w:t>
      </w:r>
      <w:r w:rsidRPr="007B0F29">
        <w:rPr>
          <w:rFonts w:ascii="Georgia" w:hAnsi="Georgia"/>
          <w:sz w:val="32"/>
        </w:rPr>
        <w:t xml:space="preserve">où contempler sa passion de </w:t>
      </w:r>
      <w:r w:rsidR="0085114D">
        <w:rPr>
          <w:rFonts w:ascii="Georgia" w:hAnsi="Georgia"/>
          <w:sz w:val="32"/>
        </w:rPr>
        <w:t>to</w:t>
      </w:r>
      <w:r w:rsidRPr="007B0F29">
        <w:rPr>
          <w:rFonts w:ascii="Georgia" w:hAnsi="Georgia"/>
          <w:sz w:val="32"/>
        </w:rPr>
        <w:t>ujours, les rivières de Vivesaigues.</w:t>
      </w:r>
    </w:p>
    <w:p w:rsidR="00331B15" w:rsidRPr="007B0F29" w:rsidRDefault="00331B15" w:rsidP="007B0F29">
      <w:pPr>
        <w:ind w:firstLine="567"/>
        <w:jc w:val="both"/>
        <w:rPr>
          <w:rFonts w:ascii="Georgia" w:hAnsi="Georgia"/>
          <w:sz w:val="32"/>
        </w:rPr>
      </w:pPr>
      <w:r w:rsidRPr="007B0F29">
        <w:rPr>
          <w:rFonts w:ascii="Georgia" w:hAnsi="Georgia"/>
          <w:sz w:val="32"/>
        </w:rPr>
        <w:t>Trouvant à son entrée lord Hoster endormi, Catelyn passa sur le balcon et s</w:t>
      </w:r>
      <w:r w:rsidR="00007603" w:rsidRPr="007B0F29">
        <w:rPr>
          <w:rFonts w:ascii="Georgia" w:hAnsi="Georgia"/>
          <w:sz w:val="32"/>
        </w:rPr>
        <w:t>’</w:t>
      </w:r>
      <w:r w:rsidRPr="007B0F29">
        <w:rPr>
          <w:rFonts w:ascii="Georgia" w:hAnsi="Georgia"/>
          <w:sz w:val="32"/>
        </w:rPr>
        <w:t xml:space="preserve">y tint, debout, la main posée sur la balustrade de pierre rugueuse. De la proue du château, où la Culbute </w:t>
      </w:r>
      <w:r w:rsidR="0085114D" w:rsidRPr="007B0F29">
        <w:rPr>
          <w:rFonts w:ascii="Georgia" w:hAnsi="Georgia"/>
          <w:sz w:val="32"/>
        </w:rPr>
        <w:t>torrentueuse</w:t>
      </w:r>
      <w:r w:rsidRPr="007B0F29">
        <w:rPr>
          <w:rFonts w:ascii="Georgia" w:hAnsi="Georgia"/>
          <w:sz w:val="32"/>
        </w:rPr>
        <w:t xml:space="preserve"> rejoignait la placide Ruffurque, le regard portait loin vers l</w:t>
      </w:r>
      <w:r w:rsidR="00007603" w:rsidRPr="007B0F29">
        <w:rPr>
          <w:rFonts w:ascii="Georgia" w:hAnsi="Georgia"/>
          <w:sz w:val="32"/>
        </w:rPr>
        <w:t>’</w:t>
      </w:r>
      <w:r w:rsidRPr="007B0F29">
        <w:rPr>
          <w:rFonts w:ascii="Georgia" w:hAnsi="Georgia"/>
          <w:sz w:val="32"/>
        </w:rPr>
        <w:t>aval.</w:t>
      </w:r>
      <w:r w:rsidR="007B0F29" w:rsidRPr="007B0F29">
        <w:rPr>
          <w:rFonts w:ascii="Georgia" w:hAnsi="Georgia"/>
          <w:i/>
          <w:sz w:val="32"/>
        </w:rPr>
        <w:t xml:space="preserve"> Qu’une voile à rayures provienne de l’est, et ce sera ser Robin qui rentre.</w:t>
      </w:r>
      <w:r w:rsidRPr="007B0F29">
        <w:rPr>
          <w:rFonts w:ascii="Georgia" w:hAnsi="Georgia"/>
          <w:sz w:val="32"/>
        </w:rPr>
        <w:t xml:space="preserve"> Déserts, pour l</w:t>
      </w:r>
      <w:r w:rsidR="00007603" w:rsidRPr="007B0F29">
        <w:rPr>
          <w:rFonts w:ascii="Georgia" w:hAnsi="Georgia"/>
          <w:sz w:val="32"/>
        </w:rPr>
        <w:t>’</w:t>
      </w:r>
      <w:r w:rsidRPr="007B0F29">
        <w:rPr>
          <w:rFonts w:ascii="Georgia" w:hAnsi="Georgia"/>
          <w:sz w:val="32"/>
        </w:rPr>
        <w:t>heure, étaient les flots. Elle en rendit grâces aux dieux, et retourna à l</w:t>
      </w:r>
      <w:r w:rsidR="00007603" w:rsidRPr="007B0F29">
        <w:rPr>
          <w:rFonts w:ascii="Georgia" w:hAnsi="Georgia"/>
          <w:sz w:val="32"/>
        </w:rPr>
        <w:t>’</w:t>
      </w:r>
      <w:r w:rsidRPr="007B0F29">
        <w:rPr>
          <w:rFonts w:ascii="Georgia" w:hAnsi="Georgia"/>
          <w:sz w:val="32"/>
        </w:rPr>
        <w:t>intérieur s</w:t>
      </w:r>
      <w:r w:rsidR="00007603" w:rsidRPr="007B0F29">
        <w:rPr>
          <w:rFonts w:ascii="Georgia" w:hAnsi="Georgia"/>
          <w:sz w:val="32"/>
        </w:rPr>
        <w:t>’</w:t>
      </w:r>
      <w:r w:rsidRPr="007B0F29">
        <w:rPr>
          <w:rFonts w:ascii="Georgia" w:hAnsi="Georgia"/>
          <w:sz w:val="32"/>
        </w:rPr>
        <w:t>asseoir au chevet du mourant.</w:t>
      </w:r>
    </w:p>
    <w:p w:rsidR="007B0F29" w:rsidRPr="007B0F29" w:rsidRDefault="00331B15" w:rsidP="007B0F29">
      <w:pPr>
        <w:ind w:firstLine="567"/>
        <w:jc w:val="both"/>
        <w:rPr>
          <w:rFonts w:ascii="Georgia" w:hAnsi="Georgia"/>
          <w:i/>
          <w:sz w:val="32"/>
        </w:rPr>
      </w:pPr>
      <w:r w:rsidRPr="007B0F29">
        <w:rPr>
          <w:rFonts w:ascii="Georgia" w:hAnsi="Georgia"/>
          <w:sz w:val="32"/>
        </w:rPr>
        <w:t>Elle était incapable de dire s</w:t>
      </w:r>
      <w:r w:rsidR="00007603" w:rsidRPr="007B0F29">
        <w:rPr>
          <w:rFonts w:ascii="Georgia" w:hAnsi="Georgia"/>
          <w:sz w:val="32"/>
        </w:rPr>
        <w:t>’</w:t>
      </w:r>
      <w:r w:rsidRPr="007B0F29">
        <w:rPr>
          <w:rFonts w:ascii="Georgia" w:hAnsi="Georgia"/>
          <w:sz w:val="32"/>
        </w:rPr>
        <w:t>il la savait là, ou si sa présence lui apportait le moindre réconfort, mais elle-même puisait une espèce de consolation à se trouver auprès de lui.</w:t>
      </w:r>
      <w:r w:rsidR="007B0F29" w:rsidRPr="007B0F29">
        <w:rPr>
          <w:rFonts w:ascii="Georgia" w:hAnsi="Georgia"/>
          <w:i/>
          <w:sz w:val="32"/>
        </w:rPr>
        <w:t xml:space="preserve"> Que diriez-vous, Père, si mon crime vous était connu ? Auriez-vous agi comme moi, si c’était Lysa et moi qui nous trouvions aux mains de nos </w:t>
      </w:r>
      <w:r w:rsidR="0085114D" w:rsidRPr="007B0F29">
        <w:rPr>
          <w:rFonts w:ascii="Georgia" w:hAnsi="Georgia"/>
          <w:i/>
          <w:sz w:val="32"/>
        </w:rPr>
        <w:t>ennemis</w:t>
      </w:r>
      <w:r w:rsidR="007B0F29" w:rsidRPr="007B0F29">
        <w:rPr>
          <w:rFonts w:ascii="Georgia" w:hAnsi="Georgia"/>
          <w:i/>
          <w:sz w:val="32"/>
        </w:rPr>
        <w:t xml:space="preserve"> ? Ou bien me condamneriez-vous en qualifiant mon geste, vous aussi, de folie de mère ?</w:t>
      </w:r>
    </w:p>
    <w:p w:rsidR="00331B15" w:rsidRPr="007B0F29" w:rsidRDefault="00331B15" w:rsidP="007B0F29">
      <w:pPr>
        <w:ind w:firstLine="567"/>
        <w:jc w:val="both"/>
        <w:rPr>
          <w:rFonts w:ascii="Georgia" w:hAnsi="Georgia"/>
          <w:sz w:val="32"/>
        </w:rPr>
      </w:pPr>
      <w:r w:rsidRPr="007B0F29">
        <w:rPr>
          <w:rFonts w:ascii="Georgia" w:hAnsi="Georgia"/>
          <w:sz w:val="32"/>
        </w:rPr>
        <w:t>Dans la pièce flottait une odeur de mort ; une odeur lourde et poisseuse, fétide et douceâtre. Qui lui remémora les fils qu</w:t>
      </w:r>
      <w:r w:rsidR="00007603" w:rsidRPr="007B0F29">
        <w:rPr>
          <w:rFonts w:ascii="Georgia" w:hAnsi="Georgia"/>
          <w:sz w:val="32"/>
        </w:rPr>
        <w:t>’</w:t>
      </w:r>
      <w:r w:rsidRPr="007B0F29">
        <w:rPr>
          <w:rFonts w:ascii="Georgia" w:hAnsi="Georgia"/>
          <w:sz w:val="32"/>
        </w:rPr>
        <w:t>elle avait perdus, son Bran si tendre et son petit Rickon, assassinés de la main même de Theon Greyjoy, pupille de Ned, jadis. Elle pleurait encore Ned, elle le pleurerait toujours, mais se voir ravir ses petits aussi... «</w:t>
      </w:r>
      <w:r w:rsidR="0085114D">
        <w:rPr>
          <w:rFonts w:ascii="Georgia" w:hAnsi="Georgia"/>
          <w:sz w:val="32"/>
        </w:rPr>
        <w:t xml:space="preserve"> </w:t>
      </w:r>
      <w:r w:rsidRPr="007B0F29">
        <w:rPr>
          <w:rFonts w:ascii="Georgia" w:hAnsi="Georgia"/>
          <w:sz w:val="32"/>
        </w:rPr>
        <w:t>C</w:t>
      </w:r>
      <w:r w:rsidR="00007603" w:rsidRPr="007B0F29">
        <w:rPr>
          <w:rFonts w:ascii="Georgia" w:hAnsi="Georgia"/>
          <w:sz w:val="32"/>
        </w:rPr>
        <w:t>’</w:t>
      </w:r>
      <w:r w:rsidRPr="007B0F29">
        <w:rPr>
          <w:rFonts w:ascii="Georgia" w:hAnsi="Georgia"/>
          <w:sz w:val="32"/>
        </w:rPr>
        <w:t>est un supplice monstrueux que de perdre un enfant», murmura-t-elle tout bas, pour elle-même plus qu</w:t>
      </w:r>
      <w:r w:rsidR="00007603" w:rsidRPr="007B0F29">
        <w:rPr>
          <w:rFonts w:ascii="Georgia" w:hAnsi="Georgia"/>
          <w:sz w:val="32"/>
        </w:rPr>
        <w:t>’</w:t>
      </w:r>
      <w:r w:rsidRPr="007B0F29">
        <w:rPr>
          <w:rFonts w:ascii="Georgia" w:hAnsi="Georgia"/>
          <w:sz w:val="32"/>
        </w:rPr>
        <w:t>à l</w:t>
      </w:r>
      <w:r w:rsidR="00007603" w:rsidRPr="007B0F29">
        <w:rPr>
          <w:rFonts w:ascii="Georgia" w:hAnsi="Georgia"/>
          <w:sz w:val="32"/>
        </w:rPr>
        <w:t>’</w:t>
      </w:r>
      <w:r w:rsidRPr="007B0F29">
        <w:rPr>
          <w:rFonts w:ascii="Georgia" w:hAnsi="Georgia"/>
          <w:sz w:val="32"/>
        </w:rPr>
        <w:t>adresse de son père.</w:t>
      </w:r>
    </w:p>
    <w:p w:rsidR="00331B15" w:rsidRPr="007B0F29" w:rsidRDefault="00331B15" w:rsidP="007B0F29">
      <w:pPr>
        <w:ind w:firstLine="567"/>
        <w:jc w:val="both"/>
        <w:rPr>
          <w:rFonts w:ascii="Georgia" w:hAnsi="Georgia"/>
          <w:sz w:val="32"/>
        </w:rPr>
      </w:pPr>
      <w:r w:rsidRPr="007B0F29">
        <w:rPr>
          <w:rFonts w:ascii="Georgia" w:hAnsi="Georgia"/>
          <w:sz w:val="32"/>
        </w:rPr>
        <w:t>Les yeux de lord Hoster s</w:t>
      </w:r>
      <w:r w:rsidR="00007603" w:rsidRPr="007B0F29">
        <w:rPr>
          <w:rFonts w:ascii="Georgia" w:hAnsi="Georgia"/>
          <w:sz w:val="32"/>
        </w:rPr>
        <w:t>’</w:t>
      </w:r>
      <w:r w:rsidRPr="007B0F29">
        <w:rPr>
          <w:rFonts w:ascii="Georgia" w:hAnsi="Georgia"/>
          <w:sz w:val="32"/>
        </w:rPr>
        <w:t>ouvrirent. «</w:t>
      </w:r>
      <w:r w:rsidR="007B0F29" w:rsidRPr="007B0F29">
        <w:rPr>
          <w:rFonts w:ascii="Georgia" w:hAnsi="Georgia"/>
          <w:i/>
          <w:sz w:val="32"/>
        </w:rPr>
        <w:t xml:space="preserve"> Chanvrine...</w:t>
      </w:r>
      <w:r w:rsidRPr="007B0F29">
        <w:rPr>
          <w:rFonts w:ascii="Georgia" w:hAnsi="Georgia"/>
          <w:sz w:val="32"/>
        </w:rPr>
        <w:t xml:space="preserve"> », souffla-t-il d</w:t>
      </w:r>
      <w:r w:rsidR="00007603" w:rsidRPr="007B0F29">
        <w:rPr>
          <w:rFonts w:ascii="Georgia" w:hAnsi="Georgia"/>
          <w:sz w:val="32"/>
        </w:rPr>
        <w:t>’</w:t>
      </w:r>
      <w:r w:rsidRPr="007B0F29">
        <w:rPr>
          <w:rFonts w:ascii="Georgia" w:hAnsi="Georgia"/>
          <w:sz w:val="32"/>
        </w:rPr>
        <w:t>une voix enrouée de douleur.</w:t>
      </w:r>
    </w:p>
    <w:p w:rsidR="00331B15" w:rsidRPr="007B0F29" w:rsidRDefault="007B0F29" w:rsidP="007B0F29">
      <w:pPr>
        <w:ind w:firstLine="567"/>
        <w:jc w:val="both"/>
        <w:rPr>
          <w:rFonts w:ascii="Georgia" w:hAnsi="Georgia"/>
          <w:sz w:val="32"/>
        </w:rPr>
      </w:pPr>
      <w:r w:rsidRPr="007B0F29">
        <w:rPr>
          <w:rFonts w:ascii="Georgia" w:hAnsi="Georgia"/>
          <w:i/>
          <w:sz w:val="32"/>
        </w:rPr>
        <w:t>Il ne me reconnaît pas.</w:t>
      </w:r>
      <w:r w:rsidR="00331B15" w:rsidRPr="007B0F29">
        <w:rPr>
          <w:rFonts w:ascii="Georgia" w:hAnsi="Georgia"/>
          <w:sz w:val="32"/>
        </w:rPr>
        <w:t xml:space="preserve"> Elle avait fini par s</w:t>
      </w:r>
      <w:r w:rsidR="00007603" w:rsidRPr="007B0F29">
        <w:rPr>
          <w:rFonts w:ascii="Georgia" w:hAnsi="Georgia"/>
          <w:sz w:val="32"/>
        </w:rPr>
        <w:t>’</w:t>
      </w:r>
      <w:r w:rsidR="00331B15" w:rsidRPr="007B0F29">
        <w:rPr>
          <w:rFonts w:ascii="Georgia" w:hAnsi="Georgia"/>
          <w:sz w:val="32"/>
        </w:rPr>
        <w:t>habituer à ce qu</w:t>
      </w:r>
      <w:r w:rsidR="00007603" w:rsidRPr="007B0F29">
        <w:rPr>
          <w:rFonts w:ascii="Georgia" w:hAnsi="Georgia"/>
          <w:sz w:val="32"/>
        </w:rPr>
        <w:t>’</w:t>
      </w:r>
      <w:r w:rsidR="00331B15" w:rsidRPr="007B0F29">
        <w:rPr>
          <w:rFonts w:ascii="Georgia" w:hAnsi="Georgia"/>
          <w:sz w:val="32"/>
        </w:rPr>
        <w:t>il la prenne pour Mère ou Lysa, mais ce nom bizarre de Chanvrine ne lui disait absolument rien. « C</w:t>
      </w:r>
      <w:r w:rsidR="00007603" w:rsidRPr="007B0F29">
        <w:rPr>
          <w:rFonts w:ascii="Georgia" w:hAnsi="Georgia"/>
          <w:sz w:val="32"/>
        </w:rPr>
        <w:t>’</w:t>
      </w:r>
      <w:r w:rsidR="00331B15" w:rsidRPr="007B0F29">
        <w:rPr>
          <w:rFonts w:ascii="Georgia" w:hAnsi="Georgia"/>
          <w:sz w:val="32"/>
        </w:rPr>
        <w:t>est Catelyn, dit-elle. C</w:t>
      </w:r>
      <w:r w:rsidR="00007603" w:rsidRPr="007B0F29">
        <w:rPr>
          <w:rFonts w:ascii="Georgia" w:hAnsi="Georgia"/>
          <w:sz w:val="32"/>
        </w:rPr>
        <w:t>’</w:t>
      </w:r>
      <w:r w:rsidR="00331B15" w:rsidRPr="007B0F29">
        <w:rPr>
          <w:rFonts w:ascii="Georgia" w:hAnsi="Georgia"/>
          <w:sz w:val="32"/>
        </w:rPr>
        <w:t>est Cat, Père.</w:t>
      </w:r>
    </w:p>
    <w:p w:rsidR="00331B15" w:rsidRPr="007B0F29" w:rsidRDefault="0085114D"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Pardonne-moi... le sang... oh, s</w:t>
      </w:r>
      <w:r w:rsidR="00007603" w:rsidRPr="007B0F29">
        <w:rPr>
          <w:rFonts w:ascii="Georgia" w:hAnsi="Georgia"/>
          <w:sz w:val="32"/>
        </w:rPr>
        <w:t>’</w:t>
      </w:r>
      <w:r w:rsidR="00331B15" w:rsidRPr="007B0F29">
        <w:rPr>
          <w:rFonts w:ascii="Georgia" w:hAnsi="Georgia"/>
          <w:sz w:val="32"/>
        </w:rPr>
        <w:t>il te plaît... Chanvrine... »</w:t>
      </w:r>
    </w:p>
    <w:p w:rsidR="00331B15" w:rsidRPr="007B0F29" w:rsidRDefault="00331B15" w:rsidP="007B0F29">
      <w:pPr>
        <w:ind w:firstLine="567"/>
        <w:jc w:val="both"/>
        <w:rPr>
          <w:rFonts w:ascii="Georgia" w:hAnsi="Georgia"/>
          <w:sz w:val="32"/>
        </w:rPr>
      </w:pPr>
      <w:r w:rsidRPr="007B0F29">
        <w:rPr>
          <w:rFonts w:ascii="Georgia" w:hAnsi="Georgia"/>
          <w:sz w:val="32"/>
        </w:rPr>
        <w:t>Se pouvait-il qu</w:t>
      </w:r>
      <w:r w:rsidR="00007603" w:rsidRPr="007B0F29">
        <w:rPr>
          <w:rFonts w:ascii="Georgia" w:hAnsi="Georgia"/>
          <w:sz w:val="32"/>
        </w:rPr>
        <w:t>’</w:t>
      </w:r>
      <w:r w:rsidRPr="007B0F29">
        <w:rPr>
          <w:rFonts w:ascii="Georgia" w:hAnsi="Georgia"/>
          <w:sz w:val="32"/>
        </w:rPr>
        <w:t>il y ait eu une autre femme, dans sa vie</w:t>
      </w:r>
      <w:r w:rsidR="0085114D">
        <w:rPr>
          <w:rFonts w:ascii="Georgia" w:hAnsi="Georgia"/>
          <w:sz w:val="32"/>
        </w:rPr>
        <w:t xml:space="preserve"> </w:t>
      </w:r>
      <w:r w:rsidRPr="007B0F29">
        <w:rPr>
          <w:rFonts w:ascii="Georgia" w:hAnsi="Georgia"/>
          <w:sz w:val="32"/>
        </w:rPr>
        <w:t>? Quelque villageoise qu</w:t>
      </w:r>
      <w:r w:rsidR="00007603" w:rsidRPr="007B0F29">
        <w:rPr>
          <w:rFonts w:ascii="Georgia" w:hAnsi="Georgia"/>
          <w:sz w:val="32"/>
        </w:rPr>
        <w:t>’</w:t>
      </w:r>
      <w:r w:rsidRPr="007B0F29">
        <w:rPr>
          <w:rFonts w:ascii="Georgia" w:hAnsi="Georgia"/>
          <w:sz w:val="32"/>
        </w:rPr>
        <w:t>il aurait séduite, quand il était jeune ?</w:t>
      </w:r>
      <w:r w:rsidR="007B0F29" w:rsidRPr="007B0F29">
        <w:rPr>
          <w:rFonts w:ascii="Georgia" w:hAnsi="Georgia"/>
          <w:i/>
          <w:sz w:val="32"/>
        </w:rPr>
        <w:t xml:space="preserve"> Se pourrait-il qu’il se soit consolé de la mort de Mère entre les bras d’une servante ?</w:t>
      </w:r>
      <w:r w:rsidRPr="007B0F29">
        <w:rPr>
          <w:rFonts w:ascii="Georgia" w:hAnsi="Georgia"/>
          <w:sz w:val="32"/>
        </w:rPr>
        <w:t xml:space="preserve"> Une idée incongrue, qui la bouleversait. Elle eut tout à coup l</w:t>
      </w:r>
      <w:r w:rsidR="00007603" w:rsidRPr="007B0F29">
        <w:rPr>
          <w:rFonts w:ascii="Georgia" w:hAnsi="Georgia"/>
          <w:sz w:val="32"/>
        </w:rPr>
        <w:t>’</w:t>
      </w:r>
      <w:r w:rsidRPr="007B0F29">
        <w:rPr>
          <w:rFonts w:ascii="Georgia" w:hAnsi="Georgia"/>
          <w:sz w:val="32"/>
        </w:rPr>
        <w:t>impression de n</w:t>
      </w:r>
      <w:r w:rsidR="00007603" w:rsidRPr="007B0F29">
        <w:rPr>
          <w:rFonts w:ascii="Georgia" w:hAnsi="Georgia"/>
          <w:sz w:val="32"/>
        </w:rPr>
        <w:t>’</w:t>
      </w:r>
      <w:r w:rsidRPr="007B0F29">
        <w:rPr>
          <w:rFonts w:ascii="Georgia" w:hAnsi="Georgia"/>
          <w:sz w:val="32"/>
        </w:rPr>
        <w:t>avoir pas du tout connu son père. « Qui est Chanvrine, messire ? Souhaitez-vous que je l</w:t>
      </w:r>
      <w:r w:rsidR="00007603" w:rsidRPr="007B0F29">
        <w:rPr>
          <w:rFonts w:ascii="Georgia" w:hAnsi="Georgia"/>
          <w:sz w:val="32"/>
        </w:rPr>
        <w:t>’</w:t>
      </w:r>
      <w:r w:rsidRPr="007B0F29">
        <w:rPr>
          <w:rFonts w:ascii="Georgia" w:hAnsi="Georgia"/>
          <w:sz w:val="32"/>
        </w:rPr>
        <w:t>envoie chercher, Père ? Où puis-je la trouver ? Est-elle toujours en vie ? »</w:t>
      </w:r>
    </w:p>
    <w:p w:rsidR="00331B15" w:rsidRPr="007B0F29" w:rsidRDefault="00331B15" w:rsidP="007B0F29">
      <w:pPr>
        <w:ind w:firstLine="567"/>
        <w:jc w:val="both"/>
        <w:rPr>
          <w:rFonts w:ascii="Georgia" w:hAnsi="Georgia"/>
          <w:sz w:val="32"/>
        </w:rPr>
      </w:pPr>
      <w:r w:rsidRPr="007B0F29">
        <w:rPr>
          <w:rFonts w:ascii="Georgia" w:hAnsi="Georgia"/>
          <w:sz w:val="32"/>
        </w:rPr>
        <w:t>Lord Hoster poussa un gémissement.</w:t>
      </w:r>
      <w:r w:rsidR="007B0F29" w:rsidRPr="007B0F29">
        <w:rPr>
          <w:rFonts w:ascii="Georgia" w:hAnsi="Georgia"/>
          <w:i/>
          <w:sz w:val="32"/>
        </w:rPr>
        <w:t xml:space="preserve"> «</w:t>
      </w:r>
      <w:r w:rsidR="0085114D">
        <w:rPr>
          <w:rFonts w:ascii="Georgia" w:hAnsi="Georgia"/>
          <w:i/>
          <w:sz w:val="32"/>
        </w:rPr>
        <w:t xml:space="preserve"> </w:t>
      </w:r>
      <w:r w:rsidR="007B0F29" w:rsidRPr="007B0F29">
        <w:rPr>
          <w:rFonts w:ascii="Georgia" w:hAnsi="Georgia"/>
          <w:i/>
          <w:sz w:val="32"/>
        </w:rPr>
        <w:t>Mort.</w:t>
      </w:r>
      <w:r w:rsidRPr="007B0F29">
        <w:rPr>
          <w:rFonts w:ascii="Georgia" w:hAnsi="Georgia"/>
          <w:sz w:val="32"/>
        </w:rPr>
        <w:t xml:space="preserve"> » Sa main tâtonna vers celle de Catelyn. «</w:t>
      </w:r>
      <w:r w:rsidR="0085114D">
        <w:rPr>
          <w:rFonts w:ascii="Georgia" w:hAnsi="Georgia"/>
          <w:sz w:val="32"/>
        </w:rPr>
        <w:t xml:space="preserve"> </w:t>
      </w:r>
      <w:r w:rsidRPr="007B0F29">
        <w:rPr>
          <w:rFonts w:ascii="Georgia" w:hAnsi="Georgia"/>
          <w:sz w:val="32"/>
        </w:rPr>
        <w:t>Des enfants, tu en auras d</w:t>
      </w:r>
      <w:r w:rsidR="00007603" w:rsidRPr="007B0F29">
        <w:rPr>
          <w:rFonts w:ascii="Georgia" w:hAnsi="Georgia"/>
          <w:sz w:val="32"/>
        </w:rPr>
        <w:t>’</w:t>
      </w:r>
      <w:r w:rsidRPr="007B0F29">
        <w:rPr>
          <w:rFonts w:ascii="Georgia" w:hAnsi="Georgia"/>
          <w:sz w:val="32"/>
        </w:rPr>
        <w:t xml:space="preserve">autres... </w:t>
      </w:r>
      <w:r w:rsidR="0085114D" w:rsidRPr="0085114D">
        <w:rPr>
          <w:rFonts w:ascii="Georgia" w:hAnsi="Georgia"/>
          <w:sz w:val="32"/>
        </w:rPr>
        <w:t>–</w:t>
      </w:r>
      <w:r w:rsidRPr="007B0F29">
        <w:rPr>
          <w:rFonts w:ascii="Georgia" w:hAnsi="Georgia"/>
          <w:sz w:val="32"/>
        </w:rPr>
        <w:t xml:space="preserve"> mignons </w:t>
      </w:r>
      <w:r w:rsidR="0085114D" w:rsidRPr="0085114D">
        <w:rPr>
          <w:rFonts w:ascii="Georgia" w:hAnsi="Georgia"/>
          <w:sz w:val="32"/>
        </w:rPr>
        <w:t>–</w:t>
      </w:r>
      <w:r w:rsidRPr="007B0F29">
        <w:rPr>
          <w:rFonts w:ascii="Georgia" w:hAnsi="Georgia"/>
          <w:sz w:val="32"/>
        </w:rPr>
        <w:t xml:space="preserve"> et légitimes. »</w:t>
      </w:r>
    </w:p>
    <w:p w:rsidR="007B0F29" w:rsidRPr="007B0F29" w:rsidRDefault="007B0F29" w:rsidP="007B0F29">
      <w:pPr>
        <w:ind w:firstLine="567"/>
        <w:jc w:val="both"/>
        <w:rPr>
          <w:rFonts w:ascii="Georgia" w:hAnsi="Georgia"/>
          <w:i/>
          <w:sz w:val="32"/>
        </w:rPr>
      </w:pPr>
      <w:r w:rsidRPr="007B0F29">
        <w:rPr>
          <w:rFonts w:ascii="Georgia" w:hAnsi="Georgia"/>
          <w:i/>
          <w:sz w:val="32"/>
        </w:rPr>
        <w:t>D’autres?</w:t>
      </w:r>
      <w:r w:rsidR="00331B15" w:rsidRPr="007B0F29">
        <w:rPr>
          <w:rFonts w:ascii="Georgia" w:hAnsi="Georgia"/>
          <w:sz w:val="32"/>
        </w:rPr>
        <w:t xml:space="preserve"> se dit-elle.</w:t>
      </w:r>
      <w:r w:rsidRPr="007B0F29">
        <w:rPr>
          <w:rFonts w:ascii="Georgia" w:hAnsi="Georgia"/>
          <w:i/>
          <w:sz w:val="32"/>
        </w:rPr>
        <w:t xml:space="preserve"> A-t-il oublié que Ned est mort</w:t>
      </w:r>
      <w:r w:rsidR="0085114D">
        <w:rPr>
          <w:rFonts w:ascii="Georgia" w:hAnsi="Georgia"/>
          <w:i/>
          <w:sz w:val="32"/>
        </w:rPr>
        <w:t xml:space="preserve"> </w:t>
      </w:r>
      <w:r w:rsidRPr="007B0F29">
        <w:rPr>
          <w:rFonts w:ascii="Georgia" w:hAnsi="Georgia"/>
          <w:i/>
          <w:sz w:val="32"/>
        </w:rPr>
        <w:t>? Est-ce encore à cette Chanvrine qu’il parle, ou à moi, maintenant, ou à Lysa, à Mère ?</w:t>
      </w:r>
    </w:p>
    <w:p w:rsidR="00331B15" w:rsidRPr="007B0F29" w:rsidRDefault="0085114D" w:rsidP="007B0F29">
      <w:pPr>
        <w:ind w:firstLine="567"/>
        <w:jc w:val="both"/>
        <w:rPr>
          <w:rFonts w:ascii="Georgia" w:hAnsi="Georgia"/>
          <w:sz w:val="32"/>
        </w:rPr>
      </w:pPr>
      <w:r>
        <w:rPr>
          <w:rFonts w:ascii="Georgia" w:hAnsi="Georgia"/>
          <w:sz w:val="32"/>
        </w:rPr>
        <w:t>Il</w:t>
      </w:r>
      <w:r w:rsidR="00331B15" w:rsidRPr="007B0F29">
        <w:rPr>
          <w:rFonts w:ascii="Georgia" w:hAnsi="Georgia"/>
          <w:sz w:val="32"/>
        </w:rPr>
        <w:t xml:space="preserve"> se prit à tousser, crachant des matières sanguinolentes. Il </w:t>
      </w:r>
      <w:r>
        <w:rPr>
          <w:rFonts w:ascii="Georgia" w:hAnsi="Georgia"/>
          <w:sz w:val="32"/>
        </w:rPr>
        <w:t>lu</w:t>
      </w:r>
      <w:r w:rsidR="00331B15" w:rsidRPr="007B0F29">
        <w:rPr>
          <w:rFonts w:ascii="Georgia" w:hAnsi="Georgia"/>
          <w:sz w:val="32"/>
        </w:rPr>
        <w:t>i agrippa la main. «</w:t>
      </w:r>
      <w:r>
        <w:rPr>
          <w:rFonts w:ascii="Georgia" w:hAnsi="Georgia"/>
          <w:sz w:val="32"/>
        </w:rPr>
        <w:t xml:space="preserve"> </w:t>
      </w:r>
      <w:r w:rsidR="00331B15" w:rsidRPr="007B0F29">
        <w:rPr>
          <w:rFonts w:ascii="Georgia" w:hAnsi="Georgia"/>
          <w:sz w:val="32"/>
        </w:rPr>
        <w:t xml:space="preserve">... une bonne épouse, et les dieux te </w:t>
      </w:r>
      <w:r w:rsidRPr="007B0F29">
        <w:rPr>
          <w:rFonts w:ascii="Georgia" w:hAnsi="Georgia"/>
          <w:sz w:val="32"/>
        </w:rPr>
        <w:t>béniront</w:t>
      </w:r>
      <w:r w:rsidR="00331B15" w:rsidRPr="007B0F29">
        <w:rPr>
          <w:rFonts w:ascii="Georgia" w:hAnsi="Georgia"/>
          <w:sz w:val="32"/>
        </w:rPr>
        <w:t>... des fils... des fils légitimes...</w:t>
      </w:r>
      <w:r w:rsidR="007B0F29" w:rsidRPr="007B0F29">
        <w:rPr>
          <w:rFonts w:ascii="Georgia" w:hAnsi="Georgia"/>
          <w:i/>
          <w:sz w:val="32"/>
        </w:rPr>
        <w:t xml:space="preserve"> aaahhh.</w:t>
      </w:r>
      <w:r>
        <w:rPr>
          <w:rFonts w:ascii="Georgia" w:hAnsi="Georgia"/>
          <w:i/>
          <w:sz w:val="32"/>
        </w:rPr>
        <w:t xml:space="preserve"> </w:t>
      </w:r>
      <w:r w:rsidR="007B0F29" w:rsidRPr="007B0F29">
        <w:rPr>
          <w:rFonts w:ascii="Georgia" w:hAnsi="Georgia"/>
          <w:i/>
          <w:sz w:val="32"/>
        </w:rPr>
        <w:t>»</w:t>
      </w:r>
      <w:r w:rsidR="00331B15" w:rsidRPr="007B0F29">
        <w:rPr>
          <w:rFonts w:ascii="Georgia" w:hAnsi="Georgia"/>
          <w:sz w:val="32"/>
        </w:rPr>
        <w:t xml:space="preserve"> La brutalité du spasme lui crispa si fortement les doigts qu</w:t>
      </w:r>
      <w:r w:rsidR="00007603" w:rsidRPr="007B0F29">
        <w:rPr>
          <w:rFonts w:ascii="Georgia" w:hAnsi="Georgia"/>
          <w:sz w:val="32"/>
        </w:rPr>
        <w:t>’</w:t>
      </w:r>
      <w:r w:rsidR="00331B15" w:rsidRPr="007B0F29">
        <w:rPr>
          <w:rFonts w:ascii="Georgia" w:hAnsi="Georgia"/>
          <w:sz w:val="32"/>
        </w:rPr>
        <w:t xml:space="preserve">il laboura de ses </w:t>
      </w:r>
      <w:r>
        <w:rPr>
          <w:rFonts w:ascii="Georgia" w:hAnsi="Georgia"/>
          <w:sz w:val="32"/>
        </w:rPr>
        <w:t>o</w:t>
      </w:r>
      <w:r w:rsidR="00331B15" w:rsidRPr="007B0F29">
        <w:rPr>
          <w:rFonts w:ascii="Georgia" w:hAnsi="Georgia"/>
          <w:sz w:val="32"/>
        </w:rPr>
        <w:t>ngles la main de sa fille en poussant un cri étouffé.</w:t>
      </w:r>
    </w:p>
    <w:p w:rsidR="00331B15" w:rsidRPr="007B0F29" w:rsidRDefault="00331B15" w:rsidP="007B0F29">
      <w:pPr>
        <w:ind w:firstLine="567"/>
        <w:jc w:val="both"/>
        <w:rPr>
          <w:rFonts w:ascii="Georgia" w:hAnsi="Georgia"/>
          <w:sz w:val="32"/>
        </w:rPr>
      </w:pPr>
      <w:r w:rsidRPr="007B0F29">
        <w:rPr>
          <w:rFonts w:ascii="Georgia" w:hAnsi="Georgia"/>
          <w:sz w:val="32"/>
        </w:rPr>
        <w:t>Mestre Vyman survint promptement lui préparer une nou</w:t>
      </w:r>
      <w:r w:rsidR="0085114D">
        <w:rPr>
          <w:rFonts w:ascii="Georgia" w:hAnsi="Georgia"/>
          <w:sz w:val="32"/>
        </w:rPr>
        <w:t>v</w:t>
      </w:r>
      <w:r w:rsidRPr="007B0F29">
        <w:rPr>
          <w:rFonts w:ascii="Georgia" w:hAnsi="Georgia"/>
          <w:sz w:val="32"/>
        </w:rPr>
        <w:t>elle dose de lait du pavot puis l</w:t>
      </w:r>
      <w:r w:rsidR="00007603" w:rsidRPr="007B0F29">
        <w:rPr>
          <w:rFonts w:ascii="Georgia" w:hAnsi="Georgia"/>
          <w:sz w:val="32"/>
        </w:rPr>
        <w:t>’</w:t>
      </w:r>
      <w:r w:rsidRPr="007B0F29">
        <w:rPr>
          <w:rFonts w:ascii="Georgia" w:hAnsi="Georgia"/>
          <w:sz w:val="32"/>
        </w:rPr>
        <w:t>aider à l</w:t>
      </w:r>
      <w:r w:rsidR="00007603" w:rsidRPr="007B0F29">
        <w:rPr>
          <w:rFonts w:ascii="Georgia" w:hAnsi="Georgia"/>
          <w:sz w:val="32"/>
        </w:rPr>
        <w:t>’</w:t>
      </w:r>
      <w:r w:rsidRPr="007B0F29">
        <w:rPr>
          <w:rFonts w:ascii="Georgia" w:hAnsi="Georgia"/>
          <w:sz w:val="32"/>
        </w:rPr>
        <w:t xml:space="preserve">ingurgiter. Grâce à </w:t>
      </w:r>
      <w:r w:rsidR="0085114D">
        <w:rPr>
          <w:rFonts w:ascii="Georgia" w:hAnsi="Georgia"/>
          <w:sz w:val="32"/>
        </w:rPr>
        <w:t>qu</w:t>
      </w:r>
      <w:r w:rsidRPr="007B0F29">
        <w:rPr>
          <w:rFonts w:ascii="Georgia" w:hAnsi="Georgia"/>
          <w:sz w:val="32"/>
        </w:rPr>
        <w:t>oi lord Hoster Tully ne tarda guère à resombrer dans un sommeil pâteux.</w:t>
      </w:r>
    </w:p>
    <w:p w:rsidR="00331B15" w:rsidRPr="007B0F29" w:rsidRDefault="0085114D" w:rsidP="007B0F29">
      <w:pPr>
        <w:ind w:firstLine="567"/>
        <w:jc w:val="both"/>
        <w:rPr>
          <w:rFonts w:ascii="Georgia" w:hAnsi="Georgia"/>
          <w:sz w:val="32"/>
        </w:rPr>
      </w:pPr>
      <w:r>
        <w:rPr>
          <w:rFonts w:ascii="Georgia" w:hAnsi="Georgia"/>
          <w:sz w:val="32"/>
        </w:rPr>
        <w:t>« Il</w:t>
      </w:r>
      <w:r w:rsidR="00331B15" w:rsidRPr="007B0F29">
        <w:rPr>
          <w:rFonts w:ascii="Georgia" w:hAnsi="Georgia"/>
          <w:sz w:val="32"/>
        </w:rPr>
        <w:t xml:space="preserve"> réclamait une femme, dit Cat. Une certaine Chanvrine.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Chanvrine ?» Le mestre la regarda d</w:t>
      </w:r>
      <w:r w:rsidRPr="007B0F29">
        <w:rPr>
          <w:rFonts w:ascii="Georgia" w:hAnsi="Georgia"/>
          <w:sz w:val="32"/>
        </w:rPr>
        <w:t>’</w:t>
      </w:r>
      <w:r w:rsidR="00331B15" w:rsidRPr="007B0F29">
        <w:rPr>
          <w:rFonts w:ascii="Georgia" w:hAnsi="Georgia"/>
          <w:sz w:val="32"/>
        </w:rPr>
        <w:t>un air ahuri.</w:t>
      </w:r>
    </w:p>
    <w:p w:rsidR="00331B15" w:rsidRPr="007B0F29" w:rsidRDefault="0085114D" w:rsidP="007B0F29">
      <w:pPr>
        <w:ind w:firstLine="567"/>
        <w:jc w:val="both"/>
        <w:rPr>
          <w:rFonts w:ascii="Georgia" w:hAnsi="Georgia"/>
          <w:sz w:val="32"/>
        </w:rPr>
      </w:pPr>
      <w:r>
        <w:rPr>
          <w:rFonts w:ascii="Georgia" w:hAnsi="Georgia"/>
          <w:sz w:val="32"/>
        </w:rPr>
        <w:t>« </w:t>
      </w:r>
      <w:r w:rsidR="00331B15" w:rsidRPr="007B0F29">
        <w:rPr>
          <w:rFonts w:ascii="Georgia" w:hAnsi="Georgia"/>
          <w:sz w:val="32"/>
        </w:rPr>
        <w:t>Vous ne connaissez personne</w:t>
      </w:r>
      <w:r>
        <w:rPr>
          <w:rFonts w:ascii="Georgia" w:hAnsi="Georgia"/>
          <w:sz w:val="32"/>
        </w:rPr>
        <w:t xml:space="preserve"> de ce nom ? Une servante, une vill</w:t>
      </w:r>
      <w:r w:rsidR="00331B15" w:rsidRPr="007B0F29">
        <w:rPr>
          <w:rFonts w:ascii="Georgia" w:hAnsi="Georgia"/>
          <w:sz w:val="32"/>
        </w:rPr>
        <w:t>ageoise des environs? Quelqu</w:t>
      </w:r>
      <w:r w:rsidR="00007603" w:rsidRPr="007B0F29">
        <w:rPr>
          <w:rFonts w:ascii="Georgia" w:hAnsi="Georgia"/>
          <w:sz w:val="32"/>
        </w:rPr>
        <w:t>’</w:t>
      </w:r>
      <w:r w:rsidR="00331B15" w:rsidRPr="007B0F29">
        <w:rPr>
          <w:rFonts w:ascii="Georgia" w:hAnsi="Georgia"/>
          <w:sz w:val="32"/>
        </w:rPr>
        <w:t>un qu</w:t>
      </w:r>
      <w:r w:rsidR="00007603" w:rsidRPr="007B0F29">
        <w:rPr>
          <w:rFonts w:ascii="Georgia" w:hAnsi="Georgia"/>
          <w:sz w:val="32"/>
        </w:rPr>
        <w:t>’</w:t>
      </w:r>
      <w:r w:rsidR="00331B15" w:rsidRPr="007B0F29">
        <w:rPr>
          <w:rFonts w:ascii="Georgia" w:hAnsi="Georgia"/>
          <w:sz w:val="32"/>
        </w:rPr>
        <w:t>il aurait, peut-être, ren</w:t>
      </w:r>
      <w:r>
        <w:rPr>
          <w:rFonts w:ascii="Georgia" w:hAnsi="Georgia"/>
          <w:sz w:val="32"/>
        </w:rPr>
        <w:t>co</w:t>
      </w:r>
      <w:r w:rsidR="00331B15" w:rsidRPr="007B0F29">
        <w:rPr>
          <w:rFonts w:ascii="Georgia" w:hAnsi="Georgia"/>
          <w:sz w:val="32"/>
        </w:rPr>
        <w:t>ntré voilà des années ? » Cela faisait une éternité qu</w:t>
      </w:r>
      <w:r w:rsidR="00007603" w:rsidRPr="007B0F29">
        <w:rPr>
          <w:rFonts w:ascii="Georgia" w:hAnsi="Georgia"/>
          <w:sz w:val="32"/>
        </w:rPr>
        <w:t>’</w:t>
      </w:r>
      <w:r w:rsidR="00331B15" w:rsidRPr="007B0F29">
        <w:rPr>
          <w:rFonts w:ascii="Georgia" w:hAnsi="Georgia"/>
          <w:sz w:val="32"/>
        </w:rPr>
        <w:t xml:space="preserve">elle avait </w:t>
      </w:r>
      <w:r>
        <w:rPr>
          <w:rFonts w:ascii="Georgia" w:hAnsi="Georgia"/>
          <w:sz w:val="32"/>
        </w:rPr>
        <w:t>qui</w:t>
      </w:r>
      <w:r w:rsidR="00331B15" w:rsidRPr="007B0F29">
        <w:rPr>
          <w:rFonts w:ascii="Georgia" w:hAnsi="Georgia"/>
          <w:sz w:val="32"/>
        </w:rPr>
        <w:t>tté Vivesaigues.</w:t>
      </w:r>
    </w:p>
    <w:p w:rsidR="00331B15" w:rsidRPr="007B0F29" w:rsidRDefault="00331B15" w:rsidP="007B0F29">
      <w:pPr>
        <w:ind w:firstLine="567"/>
        <w:jc w:val="both"/>
        <w:rPr>
          <w:rFonts w:ascii="Georgia" w:hAnsi="Georgia"/>
          <w:sz w:val="32"/>
        </w:rPr>
      </w:pPr>
      <w:r w:rsidRPr="007B0F29">
        <w:rPr>
          <w:rFonts w:ascii="Georgia" w:hAnsi="Georgia"/>
          <w:sz w:val="32"/>
        </w:rPr>
        <w:t>« Non, madame. Je puis faire d</w:t>
      </w:r>
      <w:r w:rsidR="004F46B7">
        <w:rPr>
          <w:rFonts w:ascii="Georgia" w:hAnsi="Georgia"/>
          <w:sz w:val="32"/>
        </w:rPr>
        <w:t>es recherches, si vous le souha</w:t>
      </w:r>
      <w:r w:rsidRPr="007B0F29">
        <w:rPr>
          <w:rFonts w:ascii="Georgia" w:hAnsi="Georgia"/>
          <w:sz w:val="32"/>
        </w:rPr>
        <w:t xml:space="preserve">itez. Utherydes Van serait sûrement au courant, si cette personne avait jamais servi ici. Vous avez dit Chanvrine ? Les </w:t>
      </w:r>
      <w:r w:rsidR="004F46B7">
        <w:rPr>
          <w:rFonts w:ascii="Georgia" w:hAnsi="Georgia"/>
          <w:sz w:val="32"/>
        </w:rPr>
        <w:t>peti</w:t>
      </w:r>
      <w:r w:rsidRPr="007B0F29">
        <w:rPr>
          <w:rFonts w:ascii="Georgia" w:hAnsi="Georgia"/>
          <w:sz w:val="32"/>
        </w:rPr>
        <w:t>tes gens affublent souvent leurs filles de noms d</w:t>
      </w:r>
      <w:r w:rsidR="00007603" w:rsidRPr="007B0F29">
        <w:rPr>
          <w:rFonts w:ascii="Georgia" w:hAnsi="Georgia"/>
          <w:sz w:val="32"/>
        </w:rPr>
        <w:t>’</w:t>
      </w:r>
      <w:r w:rsidRPr="007B0F29">
        <w:rPr>
          <w:rFonts w:ascii="Georgia" w:hAnsi="Georgia"/>
          <w:sz w:val="32"/>
        </w:rPr>
        <w:t xml:space="preserve">herbes ou </w:t>
      </w:r>
      <w:r w:rsidR="004F46B7">
        <w:rPr>
          <w:rFonts w:ascii="Georgia" w:hAnsi="Georgia"/>
          <w:sz w:val="32"/>
        </w:rPr>
        <w:t>de</w:t>
      </w:r>
      <w:r w:rsidRPr="007B0F29">
        <w:rPr>
          <w:rFonts w:ascii="Georgia" w:hAnsi="Georgia"/>
          <w:sz w:val="32"/>
        </w:rPr>
        <w:t xml:space="preserve"> fleurs. » Il prit un air pensif. « Il y avait une veuve, je me rappe</w:t>
      </w:r>
      <w:r w:rsidR="004F46B7">
        <w:rPr>
          <w:rFonts w:ascii="Georgia" w:hAnsi="Georgia"/>
          <w:sz w:val="32"/>
        </w:rPr>
        <w:t>ll</w:t>
      </w:r>
      <w:r w:rsidRPr="007B0F29">
        <w:rPr>
          <w:rFonts w:ascii="Georgia" w:hAnsi="Georgia"/>
          <w:sz w:val="32"/>
        </w:rPr>
        <w:t xml:space="preserve">e, qui venait au château quérir les vieux souliers nécessitant </w:t>
      </w:r>
      <w:r w:rsidR="004F46B7">
        <w:rPr>
          <w:rFonts w:ascii="Georgia" w:hAnsi="Georgia"/>
          <w:sz w:val="32"/>
        </w:rPr>
        <w:t>un</w:t>
      </w:r>
      <w:r w:rsidRPr="007B0F29">
        <w:rPr>
          <w:rFonts w:ascii="Georgia" w:hAnsi="Georgia"/>
          <w:sz w:val="32"/>
        </w:rPr>
        <w:t xml:space="preserve"> ressemelage. Elle s</w:t>
      </w:r>
      <w:r w:rsidR="00007603" w:rsidRPr="007B0F29">
        <w:rPr>
          <w:rFonts w:ascii="Georgia" w:hAnsi="Georgia"/>
          <w:sz w:val="32"/>
        </w:rPr>
        <w:t>’</w:t>
      </w:r>
      <w:r w:rsidRPr="007B0F29">
        <w:rPr>
          <w:rFonts w:ascii="Georgia" w:hAnsi="Georgia"/>
          <w:sz w:val="32"/>
        </w:rPr>
        <w:t>appe</w:t>
      </w:r>
      <w:r w:rsidR="004F46B7">
        <w:rPr>
          <w:rFonts w:ascii="Georgia" w:hAnsi="Georgia"/>
          <w:sz w:val="32"/>
        </w:rPr>
        <w:t>lait Chanvrine, maintenant que j’y</w:t>
      </w:r>
      <w:r w:rsidRPr="007B0F29">
        <w:rPr>
          <w:rFonts w:ascii="Georgia" w:hAnsi="Georgia"/>
          <w:sz w:val="32"/>
        </w:rPr>
        <w:t xml:space="preserve"> songe. Ou était-ce Anémone ? Ce genre-là. Mais voilà des </w:t>
      </w:r>
      <w:r w:rsidR="004F46B7">
        <w:rPr>
          <w:rFonts w:ascii="Georgia" w:hAnsi="Georgia"/>
          <w:sz w:val="32"/>
        </w:rPr>
        <w:t>ann</w:t>
      </w:r>
      <w:r w:rsidR="004F46B7" w:rsidRPr="007B0F29">
        <w:rPr>
          <w:rFonts w:ascii="Georgia" w:hAnsi="Georgia"/>
          <w:sz w:val="32"/>
        </w:rPr>
        <w:t>ées</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elle n</w:t>
      </w:r>
      <w:r w:rsidR="00007603" w:rsidRPr="007B0F29">
        <w:rPr>
          <w:rFonts w:ascii="Georgia" w:hAnsi="Georgia"/>
          <w:sz w:val="32"/>
        </w:rPr>
        <w:t>’</w:t>
      </w:r>
      <w:r w:rsidRPr="007B0F29">
        <w:rPr>
          <w:rFonts w:ascii="Georgia" w:hAnsi="Georgia"/>
          <w:sz w:val="32"/>
        </w:rPr>
        <w:t>est venue...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Elle s</w:t>
      </w:r>
      <w:r w:rsidRPr="007B0F29">
        <w:rPr>
          <w:rFonts w:ascii="Georgia" w:hAnsi="Georgia"/>
          <w:sz w:val="32"/>
        </w:rPr>
        <w:t>’</w:t>
      </w:r>
      <w:r w:rsidR="00331B15" w:rsidRPr="007B0F29">
        <w:rPr>
          <w:rFonts w:ascii="Georgia" w:hAnsi="Georgia"/>
          <w:sz w:val="32"/>
        </w:rPr>
        <w:t>appelait Violette, dit Catelyn, qui se souvenait parfai</w:t>
      </w:r>
      <w:r w:rsidR="004F46B7">
        <w:rPr>
          <w:rFonts w:ascii="Georgia" w:hAnsi="Georgia"/>
          <w:sz w:val="32"/>
        </w:rPr>
        <w:t>tem</w:t>
      </w:r>
      <w:r w:rsidR="00331B15" w:rsidRPr="007B0F29">
        <w:rPr>
          <w:rFonts w:ascii="Georgia" w:hAnsi="Georgia"/>
          <w:sz w:val="32"/>
        </w:rPr>
        <w:t>ent de la vieille.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Ah bon ?» Le mestre prit un air contrit. « Daignez me par</w:t>
      </w:r>
      <w:r w:rsidR="004F46B7">
        <w:rPr>
          <w:rFonts w:ascii="Georgia" w:hAnsi="Georgia"/>
          <w:sz w:val="32"/>
        </w:rPr>
        <w:t>donn</w:t>
      </w:r>
      <w:r w:rsidR="00331B15" w:rsidRPr="007B0F29">
        <w:rPr>
          <w:rFonts w:ascii="Georgia" w:hAnsi="Georgia"/>
          <w:sz w:val="32"/>
        </w:rPr>
        <w:t xml:space="preserve">er, lady Catelyn, mais je ne puis rester. Ser Desmond a </w:t>
      </w:r>
      <w:r w:rsidR="004F46B7">
        <w:rPr>
          <w:rFonts w:ascii="Georgia" w:hAnsi="Georgia"/>
          <w:sz w:val="32"/>
        </w:rPr>
        <w:t>décr</w:t>
      </w:r>
      <w:r w:rsidR="004F46B7" w:rsidRPr="007B0F29">
        <w:rPr>
          <w:rFonts w:ascii="Georgia" w:hAnsi="Georgia"/>
          <w:sz w:val="32"/>
        </w:rPr>
        <w:t>été</w:t>
      </w:r>
      <w:r w:rsidR="00331B15" w:rsidRPr="007B0F29">
        <w:rPr>
          <w:rFonts w:ascii="Georgia" w:hAnsi="Georgia"/>
          <w:sz w:val="32"/>
        </w:rPr>
        <w:t xml:space="preserve"> que nous ne devions vous parler que dans la stricte </w:t>
      </w:r>
      <w:r w:rsidR="004F46B7">
        <w:rPr>
          <w:rFonts w:ascii="Georgia" w:hAnsi="Georgia"/>
          <w:sz w:val="32"/>
        </w:rPr>
        <w:t>mes</w:t>
      </w:r>
      <w:r w:rsidR="00331B15" w:rsidRPr="007B0F29">
        <w:rPr>
          <w:rFonts w:ascii="Georgia" w:hAnsi="Georgia"/>
          <w:sz w:val="32"/>
        </w:rPr>
        <w:t>ure où le requerrait notre office.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Dans ce cas, faites comme il l</w:t>
      </w:r>
      <w:r w:rsidRPr="007B0F29">
        <w:rPr>
          <w:rFonts w:ascii="Georgia" w:hAnsi="Georgia"/>
          <w:sz w:val="32"/>
        </w:rPr>
        <w:t>’</w:t>
      </w:r>
      <w:r w:rsidR="00331B15" w:rsidRPr="007B0F29">
        <w:rPr>
          <w:rFonts w:ascii="Georgia" w:hAnsi="Georgia"/>
          <w:sz w:val="32"/>
        </w:rPr>
        <w:t xml:space="preserve">ordonne. » Elle ne pouvait en </w:t>
      </w:r>
      <w:r w:rsidR="004F46B7">
        <w:rPr>
          <w:rFonts w:ascii="Georgia" w:hAnsi="Georgia"/>
          <w:sz w:val="32"/>
        </w:rPr>
        <w:t>blâ</w:t>
      </w:r>
      <w:r w:rsidR="00331B15" w:rsidRPr="007B0F29">
        <w:rPr>
          <w:rFonts w:ascii="Georgia" w:hAnsi="Georgia" w:cs="Georgia"/>
          <w:sz w:val="32"/>
        </w:rPr>
        <w:t>mer ser Desmond; il n</w:t>
      </w:r>
      <w:r w:rsidRPr="007B0F29">
        <w:rPr>
          <w:rFonts w:ascii="Georgia" w:hAnsi="Georgia"/>
          <w:sz w:val="32"/>
        </w:rPr>
        <w:t>’</w:t>
      </w:r>
      <w:r w:rsidR="00331B15" w:rsidRPr="007B0F29">
        <w:rPr>
          <w:rFonts w:ascii="Georgia" w:hAnsi="Georgia"/>
          <w:sz w:val="32"/>
        </w:rPr>
        <w:t>avait guère lieu de se fier à elle, et il redoutait sûrement qu</w:t>
      </w:r>
      <w:r w:rsidRPr="007B0F29">
        <w:rPr>
          <w:rFonts w:ascii="Georgia" w:hAnsi="Georgia"/>
          <w:sz w:val="32"/>
        </w:rPr>
        <w:t>’</w:t>
      </w:r>
      <w:r w:rsidR="00331B15" w:rsidRPr="007B0F29">
        <w:rPr>
          <w:rFonts w:ascii="Georgia" w:hAnsi="Georgia"/>
          <w:sz w:val="32"/>
        </w:rPr>
        <w:t>elle n</w:t>
      </w:r>
      <w:r w:rsidRPr="007B0F29">
        <w:rPr>
          <w:rFonts w:ascii="Georgia" w:hAnsi="Georgia"/>
          <w:sz w:val="32"/>
        </w:rPr>
        <w:t>’</w:t>
      </w:r>
      <w:r w:rsidR="00331B15" w:rsidRPr="007B0F29">
        <w:rPr>
          <w:rFonts w:ascii="Georgia" w:hAnsi="Georgia"/>
          <w:sz w:val="32"/>
        </w:rPr>
        <w:t>abuse du dévouement que devait encore inspirer à bien des gens de Vivesaigues la fille de leur seigneur pour tramer quelque nouveau forfait.</w:t>
      </w:r>
      <w:r w:rsidR="007B0F29" w:rsidRPr="007B0F29">
        <w:rPr>
          <w:rFonts w:ascii="Georgia" w:hAnsi="Georgia"/>
          <w:i/>
          <w:sz w:val="32"/>
        </w:rPr>
        <w:t xml:space="preserve"> Me voici délivrée de la guerre, au moins,</w:t>
      </w:r>
      <w:r w:rsidR="00331B15" w:rsidRPr="007B0F29">
        <w:rPr>
          <w:rFonts w:ascii="Georgia" w:hAnsi="Georgia"/>
          <w:sz w:val="32"/>
        </w:rPr>
        <w:t xml:space="preserve"> se dit-elle,</w:t>
      </w:r>
      <w:r w:rsidR="007B0F29" w:rsidRPr="007B0F29">
        <w:rPr>
          <w:rFonts w:ascii="Georgia" w:hAnsi="Georgia"/>
          <w:i/>
          <w:sz w:val="32"/>
        </w:rPr>
        <w:t xml:space="preserve"> ne serait-ce que pour quelque temps.</w:t>
      </w:r>
    </w:p>
    <w:p w:rsidR="00331B15" w:rsidRPr="007B0F29" w:rsidRDefault="00331B15" w:rsidP="007B0F29">
      <w:pPr>
        <w:ind w:firstLine="567"/>
        <w:jc w:val="both"/>
        <w:rPr>
          <w:rFonts w:ascii="Georgia" w:hAnsi="Georgia"/>
          <w:sz w:val="32"/>
        </w:rPr>
      </w:pPr>
      <w:r w:rsidRPr="007B0F29">
        <w:rPr>
          <w:rFonts w:ascii="Georgia" w:hAnsi="Georgia"/>
          <w:sz w:val="32"/>
        </w:rPr>
        <w:t>Après que le mestre se fut retiré, elle enfila un manteau de laine et ressortit sur le balcon. Le soleil qui pétillait sur les rivières dorait, au-delà du château, leurs eaux tumultueusement mêlées. S</w:t>
      </w:r>
      <w:r w:rsidR="00007603" w:rsidRPr="007B0F29">
        <w:rPr>
          <w:rFonts w:ascii="Georgia" w:hAnsi="Georgia"/>
          <w:sz w:val="32"/>
        </w:rPr>
        <w:t>’</w:t>
      </w:r>
      <w:r w:rsidRPr="007B0F29">
        <w:rPr>
          <w:rFonts w:ascii="Georgia" w:hAnsi="Georgia"/>
          <w:sz w:val="32"/>
        </w:rPr>
        <w:t>ombrageant les yeux contre l</w:t>
      </w:r>
      <w:r w:rsidR="00007603" w:rsidRPr="007B0F29">
        <w:rPr>
          <w:rFonts w:ascii="Georgia" w:hAnsi="Georgia"/>
          <w:sz w:val="32"/>
        </w:rPr>
        <w:t>’</w:t>
      </w:r>
      <w:r w:rsidRPr="007B0F29">
        <w:rPr>
          <w:rFonts w:ascii="Georgia" w:hAnsi="Georgia"/>
          <w:sz w:val="32"/>
        </w:rPr>
        <w:t>éblouissement, Catelyn se mit à scruter l</w:t>
      </w:r>
      <w:r w:rsidR="00007603" w:rsidRPr="007B0F29">
        <w:rPr>
          <w:rFonts w:ascii="Georgia" w:hAnsi="Georgia"/>
          <w:sz w:val="32"/>
        </w:rPr>
        <w:t>’</w:t>
      </w:r>
      <w:r w:rsidRPr="007B0F29">
        <w:rPr>
          <w:rFonts w:ascii="Georgia" w:hAnsi="Georgia"/>
          <w:sz w:val="32"/>
        </w:rPr>
        <w:t>horizon, malgré son angoisse d</w:t>
      </w:r>
      <w:r w:rsidR="00007603" w:rsidRPr="007B0F29">
        <w:rPr>
          <w:rFonts w:ascii="Georgia" w:hAnsi="Georgia"/>
          <w:sz w:val="32"/>
        </w:rPr>
        <w:t>’</w:t>
      </w:r>
      <w:r w:rsidRPr="007B0F29">
        <w:rPr>
          <w:rFonts w:ascii="Georgia" w:hAnsi="Georgia"/>
          <w:sz w:val="32"/>
        </w:rPr>
        <w:t xml:space="preserve">y voir </w:t>
      </w:r>
      <w:r w:rsidR="004F46B7" w:rsidRPr="007B0F29">
        <w:rPr>
          <w:rFonts w:ascii="Georgia" w:hAnsi="Georgia"/>
          <w:sz w:val="32"/>
        </w:rPr>
        <w:t>apparaître</w:t>
      </w:r>
      <w:r w:rsidRPr="007B0F29">
        <w:rPr>
          <w:rFonts w:ascii="Georgia" w:hAnsi="Georgia"/>
          <w:sz w:val="32"/>
        </w:rPr>
        <w:t xml:space="preserve"> une voile. Mais rien. Rien ne prouvant non plus que le moindre espoir subsistait.</w:t>
      </w:r>
    </w:p>
    <w:p w:rsidR="00331B15" w:rsidRPr="007B0F29" w:rsidRDefault="00331B15" w:rsidP="007B0F29">
      <w:pPr>
        <w:ind w:firstLine="567"/>
        <w:jc w:val="both"/>
        <w:rPr>
          <w:rFonts w:ascii="Georgia" w:hAnsi="Georgia"/>
          <w:sz w:val="32"/>
        </w:rPr>
      </w:pPr>
      <w:r w:rsidRPr="007B0F29">
        <w:rPr>
          <w:rFonts w:ascii="Georgia" w:hAnsi="Georgia"/>
          <w:sz w:val="32"/>
        </w:rPr>
        <w:t>Elle demeura tout le jour à l</w:t>
      </w:r>
      <w:r w:rsidR="00007603" w:rsidRPr="007B0F29">
        <w:rPr>
          <w:rFonts w:ascii="Georgia" w:hAnsi="Georgia"/>
          <w:sz w:val="32"/>
        </w:rPr>
        <w:t>’</w:t>
      </w:r>
      <w:r w:rsidRPr="007B0F29">
        <w:rPr>
          <w:rFonts w:ascii="Georgia" w:hAnsi="Georgia"/>
          <w:sz w:val="32"/>
        </w:rPr>
        <w:t>affût, puis si fort avant dans le soir que la station debout finit par lui endolorir les jambes. Un corbeau de jais vint bruyamment s</w:t>
      </w:r>
      <w:r w:rsidR="00007603" w:rsidRPr="007B0F29">
        <w:rPr>
          <w:rFonts w:ascii="Georgia" w:hAnsi="Georgia"/>
          <w:sz w:val="32"/>
        </w:rPr>
        <w:t>’</w:t>
      </w:r>
      <w:r w:rsidRPr="007B0F29">
        <w:rPr>
          <w:rFonts w:ascii="Georgia" w:hAnsi="Georgia"/>
          <w:sz w:val="32"/>
        </w:rPr>
        <w:t>abattre à la roukerie, vers la fin de l</w:t>
      </w:r>
      <w:r w:rsidR="00007603" w:rsidRPr="007B0F29">
        <w:rPr>
          <w:rFonts w:ascii="Georgia" w:hAnsi="Georgia"/>
          <w:sz w:val="32"/>
        </w:rPr>
        <w:t>’</w:t>
      </w:r>
      <w:r w:rsidRPr="007B0F29">
        <w:rPr>
          <w:rFonts w:ascii="Georgia" w:hAnsi="Georgia"/>
          <w:sz w:val="32"/>
        </w:rPr>
        <w:t>après-midi.</w:t>
      </w:r>
      <w:r w:rsidR="007B0F29" w:rsidRPr="007B0F29">
        <w:rPr>
          <w:rFonts w:ascii="Georgia" w:hAnsi="Georgia"/>
          <w:i/>
          <w:sz w:val="32"/>
        </w:rPr>
        <w:t xml:space="preserve"> Noires ailes, noires nouvelles,</w:t>
      </w:r>
      <w:r w:rsidRPr="007B0F29">
        <w:rPr>
          <w:rFonts w:ascii="Georgia" w:hAnsi="Georgia"/>
          <w:sz w:val="32"/>
        </w:rPr>
        <w:t xml:space="preserve"> songea-t-elle en se rappelant l</w:t>
      </w:r>
      <w:r w:rsidR="00007603" w:rsidRPr="007B0F29">
        <w:rPr>
          <w:rFonts w:ascii="Georgia" w:hAnsi="Georgia"/>
          <w:sz w:val="32"/>
        </w:rPr>
        <w:t>’</w:t>
      </w:r>
      <w:r w:rsidRPr="007B0F29">
        <w:rPr>
          <w:rFonts w:ascii="Georgia" w:hAnsi="Georgia"/>
          <w:sz w:val="32"/>
        </w:rPr>
        <w:t>atroce message apporté par le précédent.</w:t>
      </w:r>
    </w:p>
    <w:p w:rsidR="00331B15" w:rsidRPr="007B0F29" w:rsidRDefault="00331B15" w:rsidP="007B0F29">
      <w:pPr>
        <w:ind w:firstLine="567"/>
        <w:jc w:val="both"/>
        <w:rPr>
          <w:rFonts w:ascii="Georgia" w:hAnsi="Georgia"/>
          <w:sz w:val="32"/>
        </w:rPr>
      </w:pPr>
      <w:r w:rsidRPr="007B0F29">
        <w:rPr>
          <w:rFonts w:ascii="Georgia" w:hAnsi="Georgia"/>
          <w:sz w:val="32"/>
        </w:rPr>
        <w:t>La nuit tombait quand son office rappela mestre Vyman au chevet de lord Tully. Par la même occasion, il apportait à Catelyn un modeste repas composé de pain, de fromage, de rai</w:t>
      </w:r>
      <w:r w:rsidRPr="007B0F29">
        <w:rPr>
          <w:rFonts w:ascii="Georgia" w:hAnsi="Georgia"/>
          <w:sz w:val="32"/>
        </w:rPr>
        <w:softHyphen/>
        <w:t>fort et de bœuf bouilli. «</w:t>
      </w:r>
      <w:r w:rsidR="004F46B7">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ai consulté Utherydes Van, madame. Il est formel : depuis qu</w:t>
      </w:r>
      <w:r w:rsidR="00007603" w:rsidRPr="007B0F29">
        <w:rPr>
          <w:rFonts w:ascii="Georgia" w:hAnsi="Georgia"/>
          <w:sz w:val="32"/>
        </w:rPr>
        <w:t>’</w:t>
      </w:r>
      <w:r w:rsidRPr="007B0F29">
        <w:rPr>
          <w:rFonts w:ascii="Georgia" w:hAnsi="Georgia"/>
          <w:sz w:val="32"/>
        </w:rPr>
        <w:t>il y sert, aucune femme du nom de Chanvrine n</w:t>
      </w:r>
      <w:r w:rsidR="00007603" w:rsidRPr="007B0F29">
        <w:rPr>
          <w:rFonts w:ascii="Georgia" w:hAnsi="Georgia"/>
          <w:sz w:val="32"/>
        </w:rPr>
        <w:t>’</w:t>
      </w:r>
      <w:r w:rsidRPr="007B0F29">
        <w:rPr>
          <w:rFonts w:ascii="Georgia" w:hAnsi="Georgia"/>
          <w:sz w:val="32"/>
        </w:rPr>
        <w:t>a vécu à Vivesaigues.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arrivé un corbeau, j</w:t>
      </w:r>
      <w:r w:rsidRPr="007B0F29">
        <w:rPr>
          <w:rFonts w:ascii="Georgia" w:hAnsi="Georgia"/>
          <w:sz w:val="32"/>
        </w:rPr>
        <w:t>’</w:t>
      </w:r>
      <w:r w:rsidR="00331B15" w:rsidRPr="007B0F29">
        <w:rPr>
          <w:rFonts w:ascii="Georgia" w:hAnsi="Georgia"/>
          <w:sz w:val="32"/>
        </w:rPr>
        <w:t>ai vu. Jaime a été repris ? »</w:t>
      </w:r>
      <w:r w:rsidR="007B0F29" w:rsidRPr="007B0F29">
        <w:rPr>
          <w:rFonts w:ascii="Georgia" w:hAnsi="Georgia"/>
          <w:i/>
          <w:sz w:val="32"/>
        </w:rPr>
        <w:t xml:space="preserve"> Ou, les dieux nous préservent, tué ?</w:t>
      </w:r>
    </w:p>
    <w:p w:rsidR="00331B15" w:rsidRPr="007B0F29" w:rsidRDefault="00331B15" w:rsidP="007B0F29">
      <w:pPr>
        <w:ind w:firstLine="567"/>
        <w:jc w:val="both"/>
        <w:rPr>
          <w:rFonts w:ascii="Georgia" w:hAnsi="Georgia"/>
          <w:sz w:val="32"/>
        </w:rPr>
      </w:pPr>
      <w:r w:rsidRPr="007B0F29">
        <w:rPr>
          <w:rFonts w:ascii="Georgia" w:hAnsi="Georgia"/>
          <w:sz w:val="32"/>
        </w:rPr>
        <w:t>« Non, madame, on ne sait toujours rien du Régicide.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s</w:t>
      </w:r>
      <w:r w:rsidRPr="007B0F29">
        <w:rPr>
          <w:rFonts w:ascii="Georgia" w:hAnsi="Georgia"/>
          <w:sz w:val="32"/>
        </w:rPr>
        <w:t>’</w:t>
      </w:r>
      <w:r w:rsidR="00331B15" w:rsidRPr="007B0F29">
        <w:rPr>
          <w:rFonts w:ascii="Georgia" w:hAnsi="Georgia"/>
          <w:sz w:val="32"/>
        </w:rPr>
        <w:t>agit d</w:t>
      </w:r>
      <w:r w:rsidRPr="007B0F29">
        <w:rPr>
          <w:rFonts w:ascii="Georgia" w:hAnsi="Georgia"/>
          <w:sz w:val="32"/>
        </w:rPr>
        <w:t>’</w:t>
      </w:r>
      <w:r w:rsidR="00331B15" w:rsidRPr="007B0F29">
        <w:rPr>
          <w:rFonts w:ascii="Georgia" w:hAnsi="Georgia"/>
          <w:sz w:val="32"/>
        </w:rPr>
        <w:t>une nouvelle bataille, alors ? Edmure est-il en difficulté ? Ou Robb ? Rassurez-moi, de grâce, je vous en conjure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Madame, je ne devrais pas...» Vyman parcourut la pièce d</w:t>
      </w:r>
      <w:r w:rsidRPr="007B0F29">
        <w:rPr>
          <w:rFonts w:ascii="Georgia" w:hAnsi="Georgia"/>
          <w:sz w:val="32"/>
        </w:rPr>
        <w:t>’</w:t>
      </w:r>
      <w:r w:rsidR="00331B15" w:rsidRPr="007B0F29">
        <w:rPr>
          <w:rFonts w:ascii="Georgia" w:hAnsi="Georgia"/>
          <w:sz w:val="32"/>
        </w:rPr>
        <w:t>un regard furtif, comme s</w:t>
      </w:r>
      <w:r w:rsidRPr="007B0F29">
        <w:rPr>
          <w:rFonts w:ascii="Georgia" w:hAnsi="Georgia"/>
          <w:sz w:val="32"/>
        </w:rPr>
        <w:t>’</w:t>
      </w:r>
      <w:r w:rsidR="00331B15" w:rsidRPr="007B0F29">
        <w:rPr>
          <w:rFonts w:ascii="Georgia" w:hAnsi="Georgia"/>
          <w:sz w:val="32"/>
        </w:rPr>
        <w:t>il risquait d</w:t>
      </w:r>
      <w:r w:rsidRPr="007B0F29">
        <w:rPr>
          <w:rFonts w:ascii="Georgia" w:hAnsi="Georgia"/>
          <w:sz w:val="32"/>
        </w:rPr>
        <w:t>’</w:t>
      </w:r>
      <w:r w:rsidR="00331B15" w:rsidRPr="007B0F29">
        <w:rPr>
          <w:rFonts w:ascii="Georgia" w:hAnsi="Georgia"/>
          <w:sz w:val="32"/>
        </w:rPr>
        <w:t>y traîner des oreilles indiscrètes. «</w:t>
      </w:r>
      <w:r w:rsidR="004F46B7">
        <w:rPr>
          <w:rFonts w:ascii="Georgia" w:hAnsi="Georgia"/>
          <w:sz w:val="32"/>
        </w:rPr>
        <w:t xml:space="preserve"> </w:t>
      </w:r>
      <w:r w:rsidR="00331B15" w:rsidRPr="007B0F29">
        <w:rPr>
          <w:rFonts w:ascii="Georgia" w:hAnsi="Georgia"/>
          <w:sz w:val="32"/>
        </w:rPr>
        <w:t xml:space="preserve">Lord Tywin a quitté le Conflans. Tout est </w:t>
      </w:r>
      <w:r w:rsidR="004F46B7" w:rsidRPr="007B0F29">
        <w:rPr>
          <w:rFonts w:ascii="Georgia" w:hAnsi="Georgia"/>
          <w:sz w:val="32"/>
        </w:rPr>
        <w:t>tranquille</w:t>
      </w:r>
      <w:r w:rsidR="00331B15" w:rsidRPr="007B0F29">
        <w:rPr>
          <w:rFonts w:ascii="Georgia" w:hAnsi="Georgia"/>
          <w:sz w:val="32"/>
        </w:rPr>
        <w:t>, du côté des gués.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w:t>
      </w:r>
      <w:r w:rsidRPr="007B0F29">
        <w:rPr>
          <w:rFonts w:ascii="Georgia" w:hAnsi="Georgia"/>
          <w:sz w:val="32"/>
        </w:rPr>
        <w:t>’</w:t>
      </w:r>
      <w:r w:rsidR="00331B15" w:rsidRPr="007B0F29">
        <w:rPr>
          <w:rFonts w:ascii="Georgia" w:hAnsi="Georgia"/>
          <w:sz w:val="32"/>
        </w:rPr>
        <w:t>où provenait le corbeau, dans ce cas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 l</w:t>
      </w:r>
      <w:r w:rsidRPr="007B0F29">
        <w:rPr>
          <w:rFonts w:ascii="Georgia" w:hAnsi="Georgia"/>
          <w:sz w:val="32"/>
        </w:rPr>
        <w:t>’</w:t>
      </w:r>
      <w:r w:rsidR="00331B15" w:rsidRPr="007B0F29">
        <w:rPr>
          <w:rFonts w:ascii="Georgia" w:hAnsi="Georgia"/>
          <w:sz w:val="32"/>
        </w:rPr>
        <w:t>ouest, répondit-il en rajustant les couvertures de lord Hoster et en évitant de la regarder.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étaient des nouvelles de Robb ? »</w:t>
      </w:r>
    </w:p>
    <w:p w:rsidR="00331B15" w:rsidRPr="007B0F29" w:rsidRDefault="00331B15" w:rsidP="007B0F29">
      <w:pPr>
        <w:ind w:firstLine="567"/>
        <w:jc w:val="both"/>
        <w:rPr>
          <w:rFonts w:ascii="Georgia" w:hAnsi="Georgia"/>
          <w:sz w:val="32"/>
        </w:rPr>
      </w:pPr>
      <w:r w:rsidRPr="007B0F29">
        <w:rPr>
          <w:rFonts w:ascii="Georgia" w:hAnsi="Georgia"/>
          <w:sz w:val="32"/>
        </w:rPr>
        <w:t>Il hésita. « Oui, madame.</w:t>
      </w:r>
    </w:p>
    <w:p w:rsidR="007B0F29" w:rsidRPr="007B0F29" w:rsidRDefault="00007603" w:rsidP="007B0F29">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Quelque chose ne va pas. » L</w:t>
      </w:r>
      <w:r w:rsidRPr="007B0F29">
        <w:rPr>
          <w:rFonts w:ascii="Georgia" w:hAnsi="Georgia"/>
          <w:sz w:val="32"/>
        </w:rPr>
        <w:t>’</w:t>
      </w:r>
      <w:r w:rsidR="00331B15" w:rsidRPr="007B0F29">
        <w:rPr>
          <w:rFonts w:ascii="Georgia" w:hAnsi="Georgia"/>
          <w:sz w:val="32"/>
        </w:rPr>
        <w:t>attitude du mestre était élo</w:t>
      </w:r>
      <w:r w:rsidR="004F46B7">
        <w:rPr>
          <w:rFonts w:ascii="Georgia" w:hAnsi="Georgia"/>
          <w:sz w:val="32"/>
        </w:rPr>
        <w:t>qu</w:t>
      </w:r>
      <w:r w:rsidR="00331B15" w:rsidRPr="007B0F29">
        <w:rPr>
          <w:rFonts w:ascii="Georgia" w:hAnsi="Georgia"/>
          <w:sz w:val="32"/>
        </w:rPr>
        <w:t>ente. Il lui cachait quelque chose. « Parlez. C</w:t>
      </w:r>
      <w:r w:rsidRPr="007B0F29">
        <w:rPr>
          <w:rFonts w:ascii="Georgia" w:hAnsi="Georgia"/>
          <w:sz w:val="32"/>
        </w:rPr>
        <w:t>’</w:t>
      </w:r>
      <w:r w:rsidR="00331B15" w:rsidRPr="007B0F29">
        <w:rPr>
          <w:rFonts w:ascii="Georgia" w:hAnsi="Georgia"/>
          <w:sz w:val="32"/>
        </w:rPr>
        <w:t>est Robb ? Il est</w:t>
      </w:r>
      <w:r w:rsidR="004F46B7">
        <w:rPr>
          <w:rFonts w:ascii="Georgia" w:hAnsi="Georgia"/>
          <w:sz w:val="32"/>
        </w:rPr>
        <w:t xml:space="preserve"> b</w:t>
      </w:r>
      <w:r w:rsidR="00331B15" w:rsidRPr="007B0F29">
        <w:rPr>
          <w:rFonts w:ascii="Georgia" w:hAnsi="Georgia"/>
          <w:sz w:val="32"/>
        </w:rPr>
        <w:t>lessé ? »</w:t>
      </w:r>
      <w:r w:rsidR="007B0F29" w:rsidRPr="007B0F29">
        <w:rPr>
          <w:rFonts w:ascii="Georgia" w:hAnsi="Georgia"/>
          <w:i/>
          <w:sz w:val="32"/>
        </w:rPr>
        <w:t xml:space="preserve"> Pas mort, au moins, bonté divine, ne me dites pas qu’il est</w:t>
      </w:r>
      <w:r w:rsidR="004F46B7">
        <w:rPr>
          <w:rFonts w:ascii="Georgia" w:hAnsi="Georgia"/>
          <w:i/>
          <w:sz w:val="32"/>
        </w:rPr>
        <w:t>…</w:t>
      </w:r>
    </w:p>
    <w:p w:rsidR="00331B15" w:rsidRPr="007B0F29" w:rsidRDefault="004F46B7" w:rsidP="007B0F29">
      <w:pPr>
        <w:ind w:firstLine="567"/>
        <w:jc w:val="both"/>
        <w:rPr>
          <w:rFonts w:ascii="Georgia" w:hAnsi="Georgia"/>
          <w:sz w:val="32"/>
        </w:rPr>
      </w:pPr>
      <w:r>
        <w:rPr>
          <w:rFonts w:ascii="Georgia" w:hAnsi="Georgia"/>
          <w:sz w:val="32"/>
        </w:rPr>
        <w:t>« </w:t>
      </w:r>
      <w:r w:rsidR="00331B15" w:rsidRPr="007B0F29">
        <w:rPr>
          <w:rFonts w:ascii="Georgia" w:hAnsi="Georgia"/>
          <w:sz w:val="32"/>
        </w:rPr>
        <w:t>Sa Majesté a bien été blessée lors de l</w:t>
      </w:r>
      <w:r w:rsidR="00007603" w:rsidRPr="007B0F29">
        <w:rPr>
          <w:rFonts w:ascii="Georgia" w:hAnsi="Georgia"/>
          <w:sz w:val="32"/>
        </w:rPr>
        <w:t>’</w:t>
      </w:r>
      <w:r w:rsidR="00331B15" w:rsidRPr="007B0F29">
        <w:rPr>
          <w:rFonts w:ascii="Georgia" w:hAnsi="Georgia"/>
          <w:sz w:val="32"/>
        </w:rPr>
        <w:t xml:space="preserve">assaut contre Falaise, </w:t>
      </w:r>
      <w:r w:rsidRPr="007B0F29">
        <w:rPr>
          <w:rFonts w:ascii="Georgia" w:hAnsi="Georgia"/>
          <w:sz w:val="32"/>
        </w:rPr>
        <w:t>répondit</w:t>
      </w:r>
      <w:r w:rsidR="00331B15" w:rsidRPr="007B0F29">
        <w:rPr>
          <w:rFonts w:ascii="Georgia" w:hAnsi="Georgia"/>
          <w:sz w:val="32"/>
        </w:rPr>
        <w:t>-il évasivement, mais Elle écrit qu</w:t>
      </w:r>
      <w:r w:rsidR="00007603" w:rsidRPr="007B0F29">
        <w:rPr>
          <w:rFonts w:ascii="Georgia" w:hAnsi="Georgia"/>
          <w:sz w:val="32"/>
        </w:rPr>
        <w:t>’</w:t>
      </w:r>
      <w:r w:rsidR="00331B15" w:rsidRPr="007B0F29">
        <w:rPr>
          <w:rFonts w:ascii="Georgia" w:hAnsi="Georgia"/>
          <w:sz w:val="32"/>
        </w:rPr>
        <w:t>il n</w:t>
      </w:r>
      <w:r w:rsidR="00007603" w:rsidRPr="007B0F29">
        <w:rPr>
          <w:rFonts w:ascii="Georgia" w:hAnsi="Georgia"/>
          <w:sz w:val="32"/>
        </w:rPr>
        <w:t>’</w:t>
      </w:r>
      <w:r>
        <w:rPr>
          <w:rFonts w:ascii="Georgia" w:hAnsi="Georgia"/>
          <w:sz w:val="32"/>
        </w:rPr>
        <w:t>y a pas lieu de s’</w:t>
      </w:r>
      <w:r w:rsidR="00331B15" w:rsidRPr="007B0F29">
        <w:rPr>
          <w:rFonts w:ascii="Georgia" w:hAnsi="Georgia"/>
          <w:sz w:val="32"/>
        </w:rPr>
        <w:t>en inquiéter, et qu</w:t>
      </w:r>
      <w:r w:rsidR="00007603" w:rsidRPr="007B0F29">
        <w:rPr>
          <w:rFonts w:ascii="Georgia" w:hAnsi="Georgia"/>
          <w:sz w:val="32"/>
        </w:rPr>
        <w:t>’</w:t>
      </w:r>
      <w:r w:rsidR="00331B15" w:rsidRPr="007B0F29">
        <w:rPr>
          <w:rFonts w:ascii="Georgia" w:hAnsi="Georgia"/>
          <w:sz w:val="32"/>
        </w:rPr>
        <w:t>Elle espère être de retour sous peu.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Blessé ? Quel genre de blessure ? De quelle gravité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lieu de s</w:t>
      </w:r>
      <w:r w:rsidRPr="007B0F29">
        <w:rPr>
          <w:rFonts w:ascii="Georgia" w:hAnsi="Georgia"/>
          <w:sz w:val="32"/>
        </w:rPr>
        <w:t>’</w:t>
      </w:r>
      <w:r w:rsidR="00331B15" w:rsidRPr="007B0F29">
        <w:rPr>
          <w:rFonts w:ascii="Georgia" w:hAnsi="Georgia"/>
          <w:sz w:val="32"/>
        </w:rPr>
        <w:t>en inquiéter", tels sont les termes de la lettre.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moindre blessure m</w:t>
      </w:r>
      <w:r w:rsidRPr="007B0F29">
        <w:rPr>
          <w:rFonts w:ascii="Georgia" w:hAnsi="Georgia"/>
          <w:sz w:val="32"/>
        </w:rPr>
        <w:t>’</w:t>
      </w:r>
      <w:r w:rsidR="00331B15" w:rsidRPr="007B0F29">
        <w:rPr>
          <w:rFonts w:ascii="Georgia" w:hAnsi="Georgia"/>
          <w:sz w:val="32"/>
        </w:rPr>
        <w:t>inquiète. On le soigne, au moins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en suis convaincu. Le mestre de Falaise veillera sur lui, je</w:t>
      </w:r>
      <w:r w:rsidR="004F46B7">
        <w:rPr>
          <w:rFonts w:ascii="Georgia" w:hAnsi="Georgia"/>
          <w:sz w:val="32"/>
        </w:rPr>
        <w:t xml:space="preserve"> n’</w:t>
      </w:r>
      <w:r w:rsidR="00331B15" w:rsidRPr="007B0F29">
        <w:rPr>
          <w:rFonts w:ascii="Georgia" w:hAnsi="Georgia"/>
          <w:sz w:val="32"/>
        </w:rPr>
        <w:t>en doute pas un instant.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Où est-il blessé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dois pas vous parler, madame. Je suis désolé. » Vyman</w:t>
      </w:r>
      <w:r w:rsidR="004F46B7">
        <w:rPr>
          <w:rFonts w:ascii="Georgia" w:hAnsi="Georgia"/>
          <w:sz w:val="32"/>
        </w:rPr>
        <w:t xml:space="preserve"> rafla </w:t>
      </w:r>
      <w:r w:rsidR="00331B15" w:rsidRPr="007B0F29">
        <w:rPr>
          <w:rFonts w:ascii="Georgia" w:hAnsi="Georgia"/>
          <w:sz w:val="32"/>
        </w:rPr>
        <w:t>ses potions et s</w:t>
      </w:r>
      <w:r w:rsidRPr="007B0F29">
        <w:rPr>
          <w:rFonts w:ascii="Georgia" w:hAnsi="Georgia"/>
          <w:sz w:val="32"/>
        </w:rPr>
        <w:t>’</w:t>
      </w:r>
      <w:r w:rsidR="00331B15" w:rsidRPr="007B0F29">
        <w:rPr>
          <w:rFonts w:ascii="Georgia" w:hAnsi="Georgia"/>
          <w:sz w:val="32"/>
        </w:rPr>
        <w:t>esquiva pré</w:t>
      </w:r>
      <w:r w:rsidR="004F46B7">
        <w:rPr>
          <w:rFonts w:ascii="Georgia" w:hAnsi="Georgia"/>
          <w:sz w:val="32"/>
        </w:rPr>
        <w:t>cipitamment, laissant une fois d</w:t>
      </w:r>
      <w:r w:rsidR="00331B15" w:rsidRPr="007B0F29">
        <w:rPr>
          <w:rFonts w:ascii="Georgia" w:hAnsi="Georgia"/>
          <w:sz w:val="32"/>
        </w:rPr>
        <w:t xml:space="preserve">e plus Catelyn seule avec son père. Le lait du pavot ayant </w:t>
      </w:r>
      <w:r w:rsidR="004F46B7">
        <w:rPr>
          <w:rFonts w:ascii="Georgia" w:hAnsi="Georgia"/>
          <w:sz w:val="32"/>
        </w:rPr>
        <w:t>acco</w:t>
      </w:r>
      <w:r w:rsidR="00331B15" w:rsidRPr="007B0F29">
        <w:rPr>
          <w:rFonts w:ascii="Georgia" w:hAnsi="Georgia"/>
          <w:sz w:val="32"/>
        </w:rPr>
        <w:t>mpli son œuvre, lord Hoster</w:t>
      </w:r>
      <w:r w:rsidR="004F46B7">
        <w:rPr>
          <w:rFonts w:ascii="Georgia" w:hAnsi="Georgia"/>
          <w:sz w:val="32"/>
        </w:rPr>
        <w:t xml:space="preserve"> était plongé dans un profond somm</w:t>
      </w:r>
      <w:r w:rsidR="00331B15" w:rsidRPr="007B0F29">
        <w:rPr>
          <w:rFonts w:ascii="Georgia" w:hAnsi="Georgia"/>
          <w:sz w:val="32"/>
        </w:rPr>
        <w:t>eil. Un mince filet de salive lui coulait d</w:t>
      </w:r>
      <w:r w:rsidRPr="007B0F29">
        <w:rPr>
          <w:rFonts w:ascii="Georgia" w:hAnsi="Georgia"/>
          <w:sz w:val="32"/>
        </w:rPr>
        <w:t>’</w:t>
      </w:r>
      <w:r w:rsidR="00331B15" w:rsidRPr="007B0F29">
        <w:rPr>
          <w:rFonts w:ascii="Georgia" w:hAnsi="Georgia"/>
          <w:sz w:val="32"/>
        </w:rPr>
        <w:t>un coin de la</w:t>
      </w:r>
      <w:r w:rsidR="004F46B7">
        <w:rPr>
          <w:rFonts w:ascii="Georgia" w:hAnsi="Georgia"/>
          <w:sz w:val="32"/>
        </w:rPr>
        <w:t xml:space="preserve"> bo</w:t>
      </w:r>
      <w:r w:rsidR="00331B15" w:rsidRPr="007B0F29">
        <w:rPr>
          <w:rFonts w:ascii="Georgia" w:hAnsi="Georgia"/>
          <w:sz w:val="32"/>
        </w:rPr>
        <w:t>uche et mouillait son oreiller. Catelyn s</w:t>
      </w:r>
      <w:r w:rsidRPr="007B0F29">
        <w:rPr>
          <w:rFonts w:ascii="Georgia" w:hAnsi="Georgia"/>
          <w:sz w:val="32"/>
        </w:rPr>
        <w:t>’</w:t>
      </w:r>
      <w:r w:rsidR="00331B15" w:rsidRPr="007B0F29">
        <w:rPr>
          <w:rFonts w:ascii="Georgia" w:hAnsi="Georgia"/>
          <w:sz w:val="32"/>
        </w:rPr>
        <w:t>arma d</w:t>
      </w:r>
      <w:r w:rsidRPr="007B0F29">
        <w:rPr>
          <w:rFonts w:ascii="Georgia" w:hAnsi="Georgia"/>
          <w:sz w:val="32"/>
        </w:rPr>
        <w:t>’</w:t>
      </w:r>
      <w:r w:rsidR="004F46B7">
        <w:rPr>
          <w:rFonts w:ascii="Georgia" w:hAnsi="Georgia"/>
          <w:sz w:val="32"/>
        </w:rPr>
        <w:t>un mouchoir d</w:t>
      </w:r>
      <w:r w:rsidR="00331B15" w:rsidRPr="007B0F29">
        <w:rPr>
          <w:rFonts w:ascii="Georgia" w:hAnsi="Georgia"/>
          <w:sz w:val="32"/>
        </w:rPr>
        <w:t>e lin pour l</w:t>
      </w:r>
      <w:r w:rsidRPr="007B0F29">
        <w:rPr>
          <w:rFonts w:ascii="Georgia" w:hAnsi="Georgia"/>
          <w:sz w:val="32"/>
        </w:rPr>
        <w:t>’</w:t>
      </w:r>
      <w:r w:rsidR="00331B15" w:rsidRPr="007B0F29">
        <w:rPr>
          <w:rFonts w:ascii="Georgia" w:hAnsi="Georgia"/>
          <w:sz w:val="32"/>
        </w:rPr>
        <w:t>essuyer tout do</w:t>
      </w:r>
      <w:r w:rsidR="004F46B7">
        <w:rPr>
          <w:rFonts w:ascii="Georgia" w:hAnsi="Georgia"/>
          <w:sz w:val="32"/>
        </w:rPr>
        <w:t>ucement. Le contact arracha un g</w:t>
      </w:r>
      <w:r w:rsidR="004F46B7" w:rsidRPr="007B0F29">
        <w:rPr>
          <w:rFonts w:ascii="Georgia" w:hAnsi="Georgia"/>
          <w:sz w:val="32"/>
        </w:rPr>
        <w:t>émissement</w:t>
      </w:r>
      <w:r w:rsidR="00331B15" w:rsidRPr="007B0F29">
        <w:rPr>
          <w:rFonts w:ascii="Georgia" w:hAnsi="Georgia"/>
          <w:sz w:val="32"/>
        </w:rPr>
        <w:t xml:space="preserve"> au mourant. « Pardonne-moi, souffla-</w:t>
      </w:r>
      <w:r w:rsidR="004F46B7">
        <w:rPr>
          <w:rFonts w:ascii="Georgia" w:hAnsi="Georgia"/>
          <w:sz w:val="32"/>
        </w:rPr>
        <w:t>t-il</w:t>
      </w:r>
      <w:r w:rsidR="00331B15" w:rsidRPr="007B0F29">
        <w:rPr>
          <w:rFonts w:ascii="Georgia" w:hAnsi="Georgia"/>
          <w:sz w:val="32"/>
        </w:rPr>
        <w:t xml:space="preserve"> si bas qu</w:t>
      </w:r>
      <w:r w:rsidRPr="007B0F29">
        <w:rPr>
          <w:rFonts w:ascii="Georgia" w:hAnsi="Georgia"/>
          <w:sz w:val="32"/>
        </w:rPr>
        <w:t>’</w:t>
      </w:r>
      <w:r w:rsidR="00331B15" w:rsidRPr="007B0F29">
        <w:rPr>
          <w:rFonts w:ascii="Georgia" w:hAnsi="Georgia"/>
          <w:sz w:val="32"/>
        </w:rPr>
        <w:t xml:space="preserve">elle percevait à peine </w:t>
      </w:r>
      <w:r w:rsidR="004F46B7">
        <w:rPr>
          <w:rFonts w:ascii="Georgia" w:hAnsi="Georgia"/>
          <w:sz w:val="32"/>
        </w:rPr>
        <w:t>les mots. Chanvrine... sang... l</w:t>
      </w:r>
      <w:r w:rsidR="00331B15" w:rsidRPr="007B0F29">
        <w:rPr>
          <w:rFonts w:ascii="Georgia" w:hAnsi="Georgia"/>
          <w:sz w:val="32"/>
        </w:rPr>
        <w:t>e sang... l</w:t>
      </w:r>
      <w:r w:rsidRPr="007B0F29">
        <w:rPr>
          <w:rFonts w:ascii="Georgia" w:hAnsi="Georgia"/>
          <w:sz w:val="32"/>
        </w:rPr>
        <w:t>’</w:t>
      </w:r>
      <w:r w:rsidR="00331B15" w:rsidRPr="007B0F29">
        <w:rPr>
          <w:rFonts w:ascii="Georgia" w:hAnsi="Georgia"/>
          <w:sz w:val="32"/>
        </w:rPr>
        <w:t>indulgence des dieux... »</w:t>
      </w:r>
    </w:p>
    <w:p w:rsidR="007B0F29" w:rsidRPr="007B0F29" w:rsidRDefault="00331B15" w:rsidP="007B0F29">
      <w:pPr>
        <w:ind w:firstLine="567"/>
        <w:jc w:val="both"/>
        <w:rPr>
          <w:rFonts w:ascii="Georgia" w:hAnsi="Georgia"/>
          <w:i/>
          <w:sz w:val="32"/>
        </w:rPr>
      </w:pPr>
      <w:r w:rsidRPr="007B0F29">
        <w:rPr>
          <w:rFonts w:ascii="Georgia" w:hAnsi="Georgia"/>
          <w:sz w:val="32"/>
        </w:rPr>
        <w:t>Elle avait beau n</w:t>
      </w:r>
      <w:r w:rsidR="00007603" w:rsidRPr="007B0F29">
        <w:rPr>
          <w:rFonts w:ascii="Georgia" w:hAnsi="Georgia"/>
          <w:sz w:val="32"/>
        </w:rPr>
        <w:t>’</w:t>
      </w:r>
      <w:r w:rsidRPr="007B0F29">
        <w:rPr>
          <w:rFonts w:ascii="Georgia" w:hAnsi="Georgia"/>
          <w:sz w:val="32"/>
        </w:rPr>
        <w:t>y rien comprendre, ces propos la boulever</w:t>
      </w:r>
      <w:r w:rsidR="004F46B7">
        <w:rPr>
          <w:rFonts w:ascii="Georgia" w:hAnsi="Georgia"/>
          <w:sz w:val="32"/>
        </w:rPr>
        <w:t>sai</w:t>
      </w:r>
      <w:r w:rsidRPr="007B0F29">
        <w:rPr>
          <w:rFonts w:ascii="Georgia" w:hAnsi="Georgia"/>
          <w:sz w:val="32"/>
        </w:rPr>
        <w:t>ent au-delà de toute expression.</w:t>
      </w:r>
      <w:r w:rsidR="007B0F29" w:rsidRPr="007B0F29">
        <w:rPr>
          <w:rFonts w:ascii="Georgia" w:hAnsi="Georgia"/>
          <w:i/>
          <w:sz w:val="32"/>
        </w:rPr>
        <w:t xml:space="preserve"> Le sang</w:t>
      </w:r>
      <w:r w:rsidRPr="007B0F29">
        <w:rPr>
          <w:rFonts w:ascii="Georgia" w:hAnsi="Georgia"/>
          <w:sz w:val="32"/>
        </w:rPr>
        <w:t>, songea-t-elle.</w:t>
      </w:r>
      <w:r w:rsidR="007B0F29" w:rsidRPr="007B0F29">
        <w:rPr>
          <w:rFonts w:ascii="Georgia" w:hAnsi="Georgia"/>
          <w:i/>
          <w:sz w:val="32"/>
        </w:rPr>
        <w:t xml:space="preserve"> Faut-il </w:t>
      </w:r>
      <w:r w:rsidR="004F46B7">
        <w:rPr>
          <w:rFonts w:ascii="Georgia" w:hAnsi="Georgia"/>
          <w:i/>
          <w:sz w:val="32"/>
        </w:rPr>
        <w:t>que</w:t>
      </w:r>
      <w:r w:rsidR="007B0F29" w:rsidRPr="007B0F29">
        <w:rPr>
          <w:rFonts w:ascii="Georgia" w:hAnsi="Georgia"/>
          <w:i/>
          <w:sz w:val="32"/>
        </w:rPr>
        <w:t xml:space="preserve"> tout nous ramène au sang ? Qui était cette femme, Père, et que </w:t>
      </w:r>
      <w:r w:rsidR="004F46B7">
        <w:rPr>
          <w:rFonts w:ascii="Georgia" w:hAnsi="Georgia"/>
          <w:i/>
          <w:sz w:val="32"/>
        </w:rPr>
        <w:t>lu</w:t>
      </w:r>
      <w:r w:rsidR="007B0F29" w:rsidRPr="004F46B7">
        <w:rPr>
          <w:rFonts w:ascii="Georgia" w:hAnsi="Georgia"/>
          <w:i/>
          <w:sz w:val="32"/>
        </w:rPr>
        <w:t xml:space="preserve">i </w:t>
      </w:r>
      <w:r w:rsidR="004F46B7">
        <w:rPr>
          <w:rFonts w:ascii="Georgia" w:hAnsi="Georgia"/>
          <w:i/>
          <w:sz w:val="32"/>
        </w:rPr>
        <w:t>a</w:t>
      </w:r>
      <w:r w:rsidR="007B0F29" w:rsidRPr="004F46B7">
        <w:rPr>
          <w:rFonts w:ascii="Georgia" w:hAnsi="Georgia"/>
          <w:i/>
          <w:sz w:val="32"/>
        </w:rPr>
        <w:t>v</w:t>
      </w:r>
      <w:r w:rsidR="004F46B7">
        <w:rPr>
          <w:rFonts w:ascii="Georgia" w:hAnsi="Georgia"/>
          <w:i/>
          <w:sz w:val="32"/>
        </w:rPr>
        <w:t>e</w:t>
      </w:r>
      <w:r w:rsidR="007B0F29" w:rsidRPr="004F46B7">
        <w:rPr>
          <w:rFonts w:ascii="Georgia" w:hAnsi="Georgia"/>
          <w:i/>
          <w:sz w:val="32"/>
        </w:rPr>
        <w:t>z-vous</w:t>
      </w:r>
      <w:r w:rsidR="007B0F29" w:rsidRPr="007B0F29">
        <w:rPr>
          <w:rFonts w:ascii="Georgia" w:hAnsi="Georgia"/>
          <w:i/>
          <w:sz w:val="32"/>
        </w:rPr>
        <w:t xml:space="preserve"> fait qui nécessite tant de pardon ?</w:t>
      </w:r>
    </w:p>
    <w:p w:rsidR="00331B15" w:rsidRPr="007B0F29" w:rsidRDefault="00331B15" w:rsidP="004F46B7">
      <w:pPr>
        <w:ind w:firstLine="567"/>
        <w:jc w:val="both"/>
        <w:rPr>
          <w:rFonts w:ascii="Georgia" w:hAnsi="Georgia"/>
          <w:sz w:val="32"/>
        </w:rPr>
      </w:pPr>
      <w:r w:rsidRPr="007B0F29">
        <w:rPr>
          <w:rFonts w:ascii="Georgia" w:hAnsi="Georgia"/>
          <w:sz w:val="32"/>
        </w:rPr>
        <w:t>Elle dormit par intermittence, cette nuit-là, hantée qu</w:t>
      </w:r>
      <w:r w:rsidR="00007603" w:rsidRPr="007B0F29">
        <w:rPr>
          <w:rFonts w:ascii="Georgia" w:hAnsi="Georgia"/>
          <w:sz w:val="32"/>
        </w:rPr>
        <w:t>’</w:t>
      </w:r>
      <w:r w:rsidR="004F46B7">
        <w:rPr>
          <w:rFonts w:ascii="Georgia" w:hAnsi="Georgia"/>
          <w:sz w:val="32"/>
        </w:rPr>
        <w:t>elle fut d</w:t>
      </w:r>
      <w:r w:rsidRPr="007B0F29">
        <w:rPr>
          <w:rFonts w:ascii="Georgia" w:hAnsi="Georgia"/>
          <w:sz w:val="32"/>
        </w:rPr>
        <w:t>e rêves informes où flottaient ses enfants, filles perdues c</w:t>
      </w:r>
      <w:r w:rsidR="004F46B7">
        <w:rPr>
          <w:rFonts w:ascii="Georgia" w:hAnsi="Georgia"/>
          <w:sz w:val="32"/>
        </w:rPr>
        <w:t>om</w:t>
      </w:r>
      <w:r w:rsidRPr="007B0F29">
        <w:rPr>
          <w:rFonts w:ascii="Georgia" w:hAnsi="Georgia"/>
          <w:sz w:val="32"/>
        </w:rPr>
        <w:t>me fils morts. Et lorsqu</w:t>
      </w:r>
      <w:r w:rsidR="00007603" w:rsidRPr="007B0F29">
        <w:rPr>
          <w:rFonts w:ascii="Georgia" w:hAnsi="Georgia"/>
          <w:sz w:val="32"/>
        </w:rPr>
        <w:t>’</w:t>
      </w:r>
      <w:r w:rsidRPr="007B0F29">
        <w:rPr>
          <w:rFonts w:ascii="Georgia" w:hAnsi="Georgia"/>
          <w:sz w:val="32"/>
        </w:rPr>
        <w:t>elle se réveilla, bien avant l</w:t>
      </w:r>
      <w:r w:rsidR="00007603" w:rsidRPr="007B0F29">
        <w:rPr>
          <w:rFonts w:ascii="Georgia" w:hAnsi="Georgia"/>
          <w:sz w:val="32"/>
        </w:rPr>
        <w:t>’</w:t>
      </w:r>
      <w:r w:rsidRPr="007B0F29">
        <w:rPr>
          <w:rFonts w:ascii="Georgia" w:hAnsi="Georgia"/>
          <w:sz w:val="32"/>
        </w:rPr>
        <w:t>aurore,</w:t>
      </w:r>
      <w:r w:rsidR="004F46B7">
        <w:rPr>
          <w:rFonts w:ascii="Georgia" w:hAnsi="Georgia"/>
          <w:sz w:val="32"/>
        </w:rPr>
        <w:t xml:space="preserve"> l’</w:t>
      </w:r>
      <w:r w:rsidRPr="007B0F29">
        <w:rPr>
          <w:rFonts w:ascii="Georgia" w:hAnsi="Georgia"/>
          <w:sz w:val="32"/>
        </w:rPr>
        <w:t>écho des propos de Père lui retentissait à l</w:t>
      </w:r>
      <w:r w:rsidR="00007603" w:rsidRPr="007B0F29">
        <w:rPr>
          <w:rFonts w:ascii="Georgia" w:hAnsi="Georgia"/>
          <w:sz w:val="32"/>
        </w:rPr>
        <w:t>’</w:t>
      </w:r>
      <w:r w:rsidRPr="007B0F29">
        <w:rPr>
          <w:rFonts w:ascii="Georgia" w:hAnsi="Georgia"/>
          <w:sz w:val="32"/>
        </w:rPr>
        <w:t>oreille. «</w:t>
      </w:r>
      <w:r w:rsidR="007B0F29" w:rsidRPr="007B0F29">
        <w:rPr>
          <w:rFonts w:ascii="Georgia" w:hAnsi="Georgia"/>
          <w:i/>
          <w:sz w:val="32"/>
        </w:rPr>
        <w:t xml:space="preserve"> Des enfants </w:t>
      </w:r>
      <w:r w:rsidR="004F46B7" w:rsidRPr="004F46B7">
        <w:rPr>
          <w:rFonts w:ascii="Georgia" w:hAnsi="Georgia"/>
          <w:i/>
          <w:sz w:val="32"/>
        </w:rPr>
        <w:t>–</w:t>
      </w:r>
      <w:r w:rsidR="004F46B7">
        <w:rPr>
          <w:rFonts w:ascii="Georgia" w:hAnsi="Georgia"/>
          <w:i/>
          <w:sz w:val="32"/>
        </w:rPr>
        <w:t xml:space="preserve"> mig</w:t>
      </w:r>
      <w:r w:rsidR="007B0F29" w:rsidRPr="007B0F29">
        <w:rPr>
          <w:rFonts w:ascii="Georgia" w:hAnsi="Georgia"/>
          <w:i/>
          <w:sz w:val="32"/>
        </w:rPr>
        <w:t xml:space="preserve">nons </w:t>
      </w:r>
      <w:r w:rsidR="004F46B7" w:rsidRPr="004F46B7">
        <w:rPr>
          <w:rFonts w:ascii="Georgia" w:hAnsi="Georgia"/>
          <w:i/>
          <w:sz w:val="32"/>
        </w:rPr>
        <w:t>–</w:t>
      </w:r>
      <w:r w:rsidR="007B0F29" w:rsidRPr="007B0F29">
        <w:rPr>
          <w:rFonts w:ascii="Georgia" w:hAnsi="Georgia"/>
          <w:i/>
          <w:sz w:val="32"/>
        </w:rPr>
        <w:t xml:space="preserve"> et légitimes</w:t>
      </w:r>
      <w:r w:rsidR="004F46B7">
        <w:rPr>
          <w:rFonts w:ascii="Georgia" w:hAnsi="Georgia"/>
          <w:i/>
          <w:sz w:val="32"/>
        </w:rPr>
        <w:t> »</w:t>
      </w:r>
      <w:r w:rsidR="007B0F29" w:rsidRPr="007B0F29">
        <w:rPr>
          <w:rFonts w:ascii="Georgia" w:hAnsi="Georgia"/>
          <w:i/>
          <w:smallCaps/>
          <w:sz w:val="32"/>
        </w:rPr>
        <w:t xml:space="preserve"> </w:t>
      </w:r>
      <w:r w:rsidR="007B0F29" w:rsidRPr="007B0F29">
        <w:rPr>
          <w:rFonts w:ascii="Georgia" w:hAnsi="Georgia"/>
          <w:i/>
          <w:sz w:val="32"/>
        </w:rPr>
        <w:t>..., pourquoi disait-il cela</w:t>
      </w:r>
      <w:r w:rsidR="004F46B7">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A</w:t>
      </w:r>
      <w:r w:rsidR="007B0F29" w:rsidRPr="007B0F29">
        <w:rPr>
          <w:rFonts w:ascii="Georgia" w:hAnsi="Georgia"/>
          <w:i/>
          <w:sz w:val="32"/>
        </w:rPr>
        <w:t xml:space="preserve"> moins</w:t>
      </w:r>
      <w:r w:rsidR="004F46B7">
        <w:rPr>
          <w:rFonts w:ascii="Georgia" w:hAnsi="Georgia"/>
          <w:i/>
          <w:sz w:val="32"/>
        </w:rPr>
        <w:t>…</w:t>
      </w:r>
      <w:r w:rsidR="004F46B7">
        <w:rPr>
          <w:rFonts w:ascii="Georgia" w:hAnsi="Georgia"/>
          <w:i/>
          <w:sz w:val="32"/>
          <w:vertAlign w:val="superscript"/>
        </w:rPr>
        <w:t xml:space="preserve"> </w:t>
      </w:r>
      <w:r w:rsidR="004F46B7">
        <w:rPr>
          <w:rFonts w:ascii="Georgia" w:hAnsi="Georgia"/>
          <w:i/>
          <w:sz w:val="32"/>
        </w:rPr>
        <w:t>Il au</w:t>
      </w:r>
      <w:r w:rsidR="007B0F29" w:rsidRPr="007B0F29">
        <w:rPr>
          <w:rFonts w:ascii="Georgia" w:hAnsi="Georgia"/>
          <w:i/>
          <w:sz w:val="32"/>
        </w:rPr>
        <w:t>rait eu un bâtard de cette Chanvrine</w:t>
      </w:r>
      <w:r w:rsidR="004F46B7">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Cela lui </w:t>
      </w:r>
      <w:r w:rsidRPr="004F46B7">
        <w:rPr>
          <w:rFonts w:ascii="Georgia" w:hAnsi="Georgia" w:cs="Georgia"/>
          <w:sz w:val="32"/>
        </w:rPr>
        <w:t xml:space="preserve">paraissait </w:t>
      </w:r>
      <w:r w:rsidR="004F46B7" w:rsidRPr="004F46B7">
        <w:rPr>
          <w:rFonts w:ascii="Georgia" w:hAnsi="Georgia" w:cs="Georgia"/>
          <w:sz w:val="32"/>
        </w:rPr>
        <w:t>in</w:t>
      </w:r>
      <w:r w:rsidRPr="007B0F29">
        <w:rPr>
          <w:rFonts w:ascii="Georgia" w:hAnsi="Georgia" w:cs="Georgia"/>
          <w:sz w:val="32"/>
        </w:rPr>
        <w:t>vraisemblable. Edmure, oui</w:t>
      </w:r>
      <w:r w:rsidR="004F46B7">
        <w:rPr>
          <w:rFonts w:ascii="Georgia" w:hAnsi="Georgia" w:cs="Georgia"/>
          <w:sz w:val="32"/>
        </w:rPr>
        <w:t xml:space="preserve"> </w:t>
      </w:r>
      <w:r w:rsidRPr="007B0F29">
        <w:rPr>
          <w:rFonts w:ascii="Georgia" w:hAnsi="Georgia" w:cs="Georgia"/>
          <w:sz w:val="32"/>
        </w:rPr>
        <w:t>; elle n</w:t>
      </w:r>
      <w:r w:rsidR="00007603" w:rsidRPr="007B0F29">
        <w:rPr>
          <w:rFonts w:ascii="Georgia" w:hAnsi="Georgia"/>
          <w:sz w:val="32"/>
        </w:rPr>
        <w:t>’</w:t>
      </w:r>
      <w:r w:rsidRPr="007B0F29">
        <w:rPr>
          <w:rFonts w:ascii="Georgia" w:hAnsi="Georgia"/>
          <w:sz w:val="32"/>
        </w:rPr>
        <w:t>aurait pas été du tout surpr</w:t>
      </w:r>
      <w:r w:rsidR="004F46B7">
        <w:rPr>
          <w:rFonts w:ascii="Georgia" w:hAnsi="Georgia"/>
          <w:sz w:val="32"/>
        </w:rPr>
        <w:t>i</w:t>
      </w:r>
      <w:r w:rsidRPr="007B0F29">
        <w:rPr>
          <w:rFonts w:ascii="Georgia" w:hAnsi="Georgia"/>
          <w:sz w:val="32"/>
        </w:rPr>
        <w:t>se d</w:t>
      </w:r>
      <w:r w:rsidR="00007603" w:rsidRPr="007B0F29">
        <w:rPr>
          <w:rFonts w:ascii="Georgia" w:hAnsi="Georgia"/>
          <w:sz w:val="32"/>
        </w:rPr>
        <w:t>’</w:t>
      </w:r>
      <w:r w:rsidRPr="007B0F29">
        <w:rPr>
          <w:rFonts w:ascii="Georgia" w:hAnsi="Georgia"/>
          <w:sz w:val="32"/>
        </w:rPr>
        <w:t>apprendre que son frèr</w:t>
      </w:r>
      <w:r w:rsidR="004F46B7">
        <w:rPr>
          <w:rFonts w:ascii="Georgia" w:hAnsi="Georgia"/>
          <w:sz w:val="32"/>
        </w:rPr>
        <w:t>e avait engendré une douzaine d’enf</w:t>
      </w:r>
      <w:r w:rsidRPr="007B0F29">
        <w:rPr>
          <w:rFonts w:ascii="Georgia" w:hAnsi="Georgia"/>
          <w:sz w:val="32"/>
        </w:rPr>
        <w:t>ants naturels. Mais Père, non, pas lord Hoster Tully,</w:t>
      </w:r>
      <w:r w:rsidR="004F46B7">
        <w:rPr>
          <w:rFonts w:ascii="Georgia" w:hAnsi="Georgia"/>
          <w:sz w:val="32"/>
        </w:rPr>
        <w:t xml:space="preserve"> jamais.</w:t>
      </w:r>
    </w:p>
    <w:p w:rsidR="00331B15" w:rsidRPr="007B0F29" w:rsidRDefault="00331B15" w:rsidP="007B0F29">
      <w:pPr>
        <w:ind w:firstLine="567"/>
        <w:jc w:val="both"/>
        <w:rPr>
          <w:rFonts w:ascii="Georgia" w:hAnsi="Georgia"/>
          <w:sz w:val="32"/>
        </w:rPr>
      </w:pPr>
      <w:r w:rsidRPr="007B0F29">
        <w:rPr>
          <w:rFonts w:ascii="Georgia" w:hAnsi="Georgia"/>
          <w:sz w:val="32"/>
        </w:rPr>
        <w:t>Se pouvait-il alors que Chanvrine fut l</w:t>
      </w:r>
      <w:r w:rsidR="00007603" w:rsidRPr="007B0F29">
        <w:rPr>
          <w:rFonts w:ascii="Georgia" w:hAnsi="Georgia"/>
          <w:sz w:val="32"/>
        </w:rPr>
        <w:t>’</w:t>
      </w:r>
      <w:r w:rsidRPr="007B0F29">
        <w:rPr>
          <w:rFonts w:ascii="Georgia" w:hAnsi="Georgia"/>
          <w:sz w:val="32"/>
        </w:rPr>
        <w:t>un des petits noms qu</w:t>
      </w:r>
      <w:r w:rsidR="00007603" w:rsidRPr="007B0F29">
        <w:rPr>
          <w:rFonts w:ascii="Georgia" w:hAnsi="Georgia"/>
          <w:sz w:val="32"/>
        </w:rPr>
        <w:t>’</w:t>
      </w:r>
      <w:r w:rsidRPr="007B0F29">
        <w:rPr>
          <w:rFonts w:ascii="Georgia" w:hAnsi="Georgia"/>
          <w:sz w:val="32"/>
        </w:rPr>
        <w:t>il donnait à Lysa, tout comme il l</w:t>
      </w:r>
      <w:r w:rsidR="00007603" w:rsidRPr="007B0F29">
        <w:rPr>
          <w:rFonts w:ascii="Georgia" w:hAnsi="Georgia"/>
          <w:sz w:val="32"/>
        </w:rPr>
        <w:t>’</w:t>
      </w:r>
      <w:r w:rsidRPr="007B0F29">
        <w:rPr>
          <w:rFonts w:ascii="Georgia" w:hAnsi="Georgia"/>
          <w:sz w:val="32"/>
        </w:rPr>
        <w:t>appelait, elle, Cat</w:t>
      </w:r>
      <w:r w:rsidR="004F46B7">
        <w:rPr>
          <w:rFonts w:ascii="Georgia" w:hAnsi="Georgia"/>
          <w:sz w:val="32"/>
        </w:rPr>
        <w:t xml:space="preserve"> </w:t>
      </w:r>
      <w:r w:rsidRPr="007B0F29">
        <w:rPr>
          <w:rFonts w:ascii="Georgia" w:hAnsi="Georgia"/>
          <w:sz w:val="32"/>
        </w:rPr>
        <w:t>? Il l</w:t>
      </w:r>
      <w:r w:rsidR="00007603" w:rsidRPr="007B0F29">
        <w:rPr>
          <w:rFonts w:ascii="Georgia" w:hAnsi="Georgia"/>
          <w:sz w:val="32"/>
        </w:rPr>
        <w:t>’</w:t>
      </w:r>
      <w:r w:rsidRPr="007B0F29">
        <w:rPr>
          <w:rFonts w:ascii="Georgia" w:hAnsi="Georgia"/>
          <w:sz w:val="32"/>
        </w:rPr>
        <w:t>avait déjà confondue avec sa sœur. «</w:t>
      </w:r>
      <w:r w:rsidR="007B0F29" w:rsidRPr="007B0F29">
        <w:rPr>
          <w:rFonts w:ascii="Georgia" w:hAnsi="Georgia"/>
          <w:i/>
          <w:sz w:val="32"/>
        </w:rPr>
        <w:t xml:space="preserve"> Tu en auras d’autres », a-t-il dit. « Mignons </w:t>
      </w:r>
      <w:r w:rsidR="004F46B7" w:rsidRPr="004F46B7">
        <w:rPr>
          <w:rFonts w:ascii="Georgia" w:hAnsi="Georgia"/>
          <w:i/>
          <w:sz w:val="32"/>
        </w:rPr>
        <w:t>–</w:t>
      </w:r>
      <w:r w:rsidR="007B0F29" w:rsidRPr="007B0F29">
        <w:rPr>
          <w:rFonts w:ascii="Georgia" w:hAnsi="Georgia"/>
          <w:i/>
          <w:sz w:val="32"/>
        </w:rPr>
        <w:t xml:space="preserve"> et légitimes. »</w:t>
      </w:r>
      <w:r w:rsidRPr="007B0F29">
        <w:rPr>
          <w:rFonts w:ascii="Georgia" w:hAnsi="Georgia"/>
          <w:sz w:val="32"/>
        </w:rPr>
        <w:t xml:space="preserve"> Lysa avait fait cinq fausses couches, deux aux Eyrié, trois à Port-Réal..., mais aucune à Vivesaigues, où lord Hoster se fut trouvé à même de la réconforter.</w:t>
      </w:r>
      <w:r w:rsidR="007B0F29" w:rsidRPr="007B0F29">
        <w:rPr>
          <w:rFonts w:ascii="Georgia" w:hAnsi="Georgia"/>
          <w:i/>
          <w:sz w:val="32"/>
        </w:rPr>
        <w:t xml:space="preserve"> Aucune, sauf si... Sauf si elle était déjà enceinte, cette première fois-là...</w:t>
      </w:r>
    </w:p>
    <w:p w:rsidR="00331B15" w:rsidRPr="007B0F29" w:rsidRDefault="00331B15" w:rsidP="007B0F29">
      <w:pPr>
        <w:ind w:firstLine="567"/>
        <w:jc w:val="both"/>
        <w:rPr>
          <w:rFonts w:ascii="Georgia" w:hAnsi="Georgia"/>
          <w:sz w:val="32"/>
        </w:rPr>
      </w:pPr>
      <w:r w:rsidRPr="007B0F29">
        <w:rPr>
          <w:rFonts w:ascii="Georgia" w:hAnsi="Georgia"/>
          <w:sz w:val="32"/>
        </w:rPr>
        <w:t>On les avait toutes deux mariées le même jour, et elles étaient restées sous la garde de leur père lorsque leurs nouveaux époux respectifs étaient partis se joindre à la rébellion de Robert. Et en constatant comme elle-même, après, l</w:t>
      </w:r>
      <w:r w:rsidR="00007603" w:rsidRPr="007B0F29">
        <w:rPr>
          <w:rFonts w:ascii="Georgia" w:hAnsi="Georgia"/>
          <w:sz w:val="32"/>
        </w:rPr>
        <w:t>’</w:t>
      </w:r>
      <w:r w:rsidRPr="007B0F29">
        <w:rPr>
          <w:rFonts w:ascii="Georgia" w:hAnsi="Georgia"/>
          <w:sz w:val="32"/>
        </w:rPr>
        <w:t>interruption de son cycle, Lysa s</w:t>
      </w:r>
      <w:r w:rsidR="00007603" w:rsidRPr="007B0F29">
        <w:rPr>
          <w:rFonts w:ascii="Georgia" w:hAnsi="Georgia"/>
          <w:sz w:val="32"/>
        </w:rPr>
        <w:t>’</w:t>
      </w:r>
      <w:r w:rsidRPr="007B0F29">
        <w:rPr>
          <w:rFonts w:ascii="Georgia" w:hAnsi="Georgia"/>
          <w:sz w:val="32"/>
        </w:rPr>
        <w:t>était, tout épanouie, déclarée sûre qu</w:t>
      </w:r>
      <w:r w:rsidR="00007603" w:rsidRPr="007B0F29">
        <w:rPr>
          <w:rFonts w:ascii="Georgia" w:hAnsi="Georgia"/>
          <w:sz w:val="32"/>
        </w:rPr>
        <w:t>’</w:t>
      </w:r>
      <w:r w:rsidRPr="007B0F29">
        <w:rPr>
          <w:rFonts w:ascii="Georgia" w:hAnsi="Georgia"/>
          <w:sz w:val="32"/>
        </w:rPr>
        <w:t xml:space="preserve">elles </w:t>
      </w:r>
      <w:r w:rsidR="004F46B7" w:rsidRPr="007B0F29">
        <w:rPr>
          <w:rFonts w:ascii="Georgia" w:hAnsi="Georgia"/>
          <w:sz w:val="32"/>
        </w:rPr>
        <w:t>portaient</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une et l</w:t>
      </w:r>
      <w:r w:rsidR="00007603" w:rsidRPr="007B0F29">
        <w:rPr>
          <w:rFonts w:ascii="Georgia" w:hAnsi="Georgia"/>
          <w:sz w:val="32"/>
        </w:rPr>
        <w:t>’</w:t>
      </w:r>
      <w:r w:rsidRPr="007B0F29">
        <w:rPr>
          <w:rFonts w:ascii="Georgia" w:hAnsi="Georgia"/>
          <w:sz w:val="32"/>
        </w:rPr>
        <w:t>autre des fils et extasiée : « Le tien héritera de Winterfell et le mien des Eyrié. Oh, ils seront les meilleurs amis du monde, comme ton Ned et son lord Robert. Ils seront moins cousins que frères, à la vérité, je le sais, voilà ! »</w:t>
      </w:r>
      <w:r w:rsidR="007B0F29" w:rsidRPr="007B0F29">
        <w:rPr>
          <w:rFonts w:ascii="Georgia" w:hAnsi="Georgia"/>
          <w:i/>
          <w:sz w:val="32"/>
        </w:rPr>
        <w:t xml:space="preserve"> Si heureuse...</w:t>
      </w:r>
    </w:p>
    <w:p w:rsidR="00331B15" w:rsidRPr="007B0F29" w:rsidRDefault="00331B15" w:rsidP="007B0F29">
      <w:pPr>
        <w:ind w:firstLine="567"/>
        <w:jc w:val="both"/>
        <w:rPr>
          <w:rFonts w:ascii="Georgia" w:hAnsi="Georgia"/>
          <w:sz w:val="32"/>
        </w:rPr>
      </w:pPr>
      <w:r w:rsidRPr="007B0F29">
        <w:rPr>
          <w:rFonts w:ascii="Georgia" w:hAnsi="Georgia"/>
          <w:sz w:val="32"/>
        </w:rPr>
        <w:t>Mais son illusion n</w:t>
      </w:r>
      <w:r w:rsidR="00007603" w:rsidRPr="007B0F29">
        <w:rPr>
          <w:rFonts w:ascii="Georgia" w:hAnsi="Georgia"/>
          <w:sz w:val="32"/>
        </w:rPr>
        <w:t>’</w:t>
      </w:r>
      <w:r w:rsidRPr="007B0F29">
        <w:rPr>
          <w:rFonts w:ascii="Georgia" w:hAnsi="Georgia"/>
          <w:sz w:val="32"/>
        </w:rPr>
        <w:t>avait guère tardé à se dissiper dans le sang, et à la quitter toute joie. Après avoir toujours imputé la chose à un simple retard, Catelyn en venait à se demander :</w:t>
      </w:r>
      <w:r w:rsidR="007B0F29" w:rsidRPr="007B0F29">
        <w:rPr>
          <w:rFonts w:ascii="Georgia" w:hAnsi="Georgia"/>
          <w:i/>
          <w:sz w:val="32"/>
        </w:rPr>
        <w:t xml:space="preserve"> Elle aurait été</w:t>
      </w:r>
      <w:r w:rsidRPr="007B0F29">
        <w:rPr>
          <w:rFonts w:ascii="Georgia" w:hAnsi="Georgia"/>
          <w:sz w:val="32"/>
        </w:rPr>
        <w:t xml:space="preserve"> véritablement</w:t>
      </w:r>
      <w:r w:rsidR="007B0F29" w:rsidRPr="007B0F29">
        <w:rPr>
          <w:rFonts w:ascii="Georgia" w:hAnsi="Georgia"/>
          <w:i/>
          <w:sz w:val="32"/>
        </w:rPr>
        <w:t xml:space="preserve"> grosse ?</w:t>
      </w:r>
    </w:p>
    <w:p w:rsidR="00331B15" w:rsidRPr="007B0F29" w:rsidRDefault="00331B15" w:rsidP="007B0F29">
      <w:pPr>
        <w:ind w:firstLine="567"/>
        <w:jc w:val="both"/>
        <w:rPr>
          <w:rFonts w:ascii="Georgia" w:hAnsi="Georgia"/>
          <w:sz w:val="32"/>
        </w:rPr>
      </w:pPr>
      <w:r w:rsidRPr="007B0F29">
        <w:rPr>
          <w:rFonts w:ascii="Georgia" w:hAnsi="Georgia"/>
          <w:sz w:val="32"/>
        </w:rPr>
        <w:t xml:space="preserve">Elle se rappela la première fois où elle avait laissé sa sœur tenir Robb </w:t>
      </w:r>
      <w:r w:rsidR="008D5E9A" w:rsidRPr="008D5E9A">
        <w:rPr>
          <w:rFonts w:ascii="Georgia" w:hAnsi="Georgia"/>
          <w:sz w:val="32"/>
        </w:rPr>
        <w:t>–</w:t>
      </w:r>
      <w:r w:rsidRPr="007B0F29">
        <w:rPr>
          <w:rFonts w:ascii="Georgia" w:hAnsi="Georgia"/>
          <w:sz w:val="32"/>
        </w:rPr>
        <w:t xml:space="preserve"> un petit braillard cramoisi mais déjà vigoureux, débordant de vitalité. A peine Lysa l</w:t>
      </w:r>
      <w:r w:rsidR="00007603" w:rsidRPr="007B0F29">
        <w:rPr>
          <w:rFonts w:ascii="Georgia" w:hAnsi="Georgia"/>
          <w:sz w:val="32"/>
        </w:rPr>
        <w:t>’</w:t>
      </w:r>
      <w:r w:rsidRPr="007B0F29">
        <w:rPr>
          <w:rFonts w:ascii="Georgia" w:hAnsi="Georgia"/>
          <w:sz w:val="32"/>
        </w:rPr>
        <w:t>avait-elle reçu dans ses bras qu</w:t>
      </w:r>
      <w:r w:rsidR="00007603" w:rsidRPr="007B0F29">
        <w:rPr>
          <w:rFonts w:ascii="Georgia" w:hAnsi="Georgia"/>
          <w:sz w:val="32"/>
        </w:rPr>
        <w:t>’</w:t>
      </w:r>
      <w:r w:rsidRPr="007B0F29">
        <w:rPr>
          <w:rFonts w:ascii="Georgia" w:hAnsi="Georgia"/>
          <w:sz w:val="32"/>
        </w:rPr>
        <w:t>elle fondait en larmes, décomposée, puis, se dépêchant de le rendre, prenait la fuite.</w:t>
      </w:r>
    </w:p>
    <w:p w:rsidR="00331B15" w:rsidRPr="007B0F29" w:rsidRDefault="007B0F29" w:rsidP="007B0F29">
      <w:pPr>
        <w:ind w:firstLine="567"/>
        <w:jc w:val="both"/>
        <w:rPr>
          <w:rFonts w:ascii="Georgia" w:hAnsi="Georgia"/>
          <w:sz w:val="32"/>
        </w:rPr>
      </w:pPr>
      <w:r w:rsidRPr="007B0F29">
        <w:rPr>
          <w:rFonts w:ascii="Georgia" w:hAnsi="Georgia"/>
          <w:i/>
          <w:sz w:val="32"/>
        </w:rPr>
        <w:t>Un premier</w:t>
      </w:r>
      <w:r w:rsidR="00331B15" w:rsidRPr="007B0F29">
        <w:rPr>
          <w:rFonts w:ascii="Georgia" w:hAnsi="Georgia"/>
          <w:sz w:val="32"/>
        </w:rPr>
        <w:t xml:space="preserve"> accident...,</w:t>
      </w:r>
      <w:r w:rsidRPr="007B0F29">
        <w:rPr>
          <w:rFonts w:ascii="Georgia" w:hAnsi="Georgia"/>
          <w:i/>
          <w:sz w:val="32"/>
        </w:rPr>
        <w:t xml:space="preserve"> cela expliquerait les paroles de Père, et bien d’autres choses, en plus...</w:t>
      </w:r>
      <w:r w:rsidR="00331B15" w:rsidRPr="007B0F29">
        <w:rPr>
          <w:rFonts w:ascii="Georgia" w:hAnsi="Georgia"/>
          <w:sz w:val="32"/>
        </w:rPr>
        <w:t xml:space="preserve"> L</w:t>
      </w:r>
      <w:r w:rsidR="00007603" w:rsidRPr="007B0F29">
        <w:rPr>
          <w:rFonts w:ascii="Georgia" w:hAnsi="Georgia"/>
          <w:sz w:val="32"/>
        </w:rPr>
        <w:t>’</w:t>
      </w:r>
      <w:r w:rsidR="00331B15" w:rsidRPr="007B0F29">
        <w:rPr>
          <w:rFonts w:ascii="Georgia" w:hAnsi="Georgia"/>
          <w:sz w:val="32"/>
        </w:rPr>
        <w:t xml:space="preserve">union de Lysa et de lord Arryn avait été conclue précipitamment, et celui-ci était déjà un homme âgé </w:t>
      </w:r>
      <w:r w:rsidR="008D5E9A" w:rsidRPr="008D5E9A">
        <w:rPr>
          <w:rFonts w:ascii="Georgia" w:hAnsi="Georgia"/>
          <w:sz w:val="32"/>
        </w:rPr>
        <w:t>–</w:t>
      </w:r>
      <w:r w:rsidR="00331B15" w:rsidRPr="007B0F29">
        <w:rPr>
          <w:rFonts w:ascii="Georgia" w:hAnsi="Georgia"/>
          <w:sz w:val="32"/>
        </w:rPr>
        <w:t xml:space="preserve"> plus âgé que Père.</w:t>
      </w:r>
      <w:r w:rsidRPr="007B0F29">
        <w:rPr>
          <w:rFonts w:ascii="Georgia" w:hAnsi="Georgia"/>
          <w:i/>
          <w:sz w:val="32"/>
        </w:rPr>
        <w:t xml:space="preserve"> Un vieil homme sans héritier.</w:t>
      </w:r>
      <w:r w:rsidR="00331B15" w:rsidRPr="007B0F29">
        <w:rPr>
          <w:rFonts w:ascii="Georgia" w:hAnsi="Georgia"/>
          <w:sz w:val="32"/>
        </w:rPr>
        <w:t xml:space="preserve"> Ses deux épouses précédentes ne lui en avaient pas donné, le fils de son frère avait péri assassiné à Port-Réal avec Brandon Stark, et son valeureux cousin était mort durant la bataille des Cloches. La survivance de la maison Arryn lui imposait de prendre une jeune épouse...</w:t>
      </w:r>
      <w:r w:rsidRPr="007B0F29">
        <w:rPr>
          <w:rFonts w:ascii="Georgia" w:hAnsi="Georgia"/>
          <w:i/>
          <w:sz w:val="32"/>
        </w:rPr>
        <w:t xml:space="preserve"> une jeune épouse réputée féconde.</w:t>
      </w:r>
    </w:p>
    <w:p w:rsidR="00331B15" w:rsidRPr="007B0F29" w:rsidRDefault="00331B15" w:rsidP="007B0F29">
      <w:pPr>
        <w:ind w:firstLine="567"/>
        <w:jc w:val="both"/>
        <w:rPr>
          <w:rFonts w:ascii="Georgia" w:hAnsi="Georgia"/>
          <w:sz w:val="32"/>
        </w:rPr>
      </w:pPr>
      <w:r w:rsidRPr="007B0F29">
        <w:rPr>
          <w:rFonts w:ascii="Georgia" w:hAnsi="Georgia"/>
          <w:sz w:val="32"/>
        </w:rPr>
        <w:t>Catelyn se leva et, après avoir enfilé une robe, descendit à la loggia plongée dans le noir s</w:t>
      </w:r>
      <w:r w:rsidR="00007603" w:rsidRPr="007B0F29">
        <w:rPr>
          <w:rFonts w:ascii="Georgia" w:hAnsi="Georgia"/>
          <w:sz w:val="32"/>
        </w:rPr>
        <w:t>’</w:t>
      </w:r>
      <w:r w:rsidRPr="007B0F29">
        <w:rPr>
          <w:rFonts w:ascii="Georgia" w:hAnsi="Georgia"/>
          <w:sz w:val="32"/>
        </w:rPr>
        <w:t xml:space="preserve">incliner sur son père. Un </w:t>
      </w:r>
      <w:r w:rsidR="008D5E9A" w:rsidRPr="007B0F29">
        <w:rPr>
          <w:rFonts w:ascii="Georgia" w:hAnsi="Georgia"/>
          <w:sz w:val="32"/>
        </w:rPr>
        <w:t>sentiment</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horreur invincible la possédait. « Père, dit-elle, Père, je sais ce que vous avez fait. » Elle n</w:t>
      </w:r>
      <w:r w:rsidR="00007603" w:rsidRPr="007B0F29">
        <w:rPr>
          <w:rFonts w:ascii="Georgia" w:hAnsi="Georgia"/>
          <w:sz w:val="32"/>
        </w:rPr>
        <w:t>’</w:t>
      </w:r>
      <w:r w:rsidRPr="007B0F29">
        <w:rPr>
          <w:rFonts w:ascii="Georgia" w:hAnsi="Georgia"/>
          <w:sz w:val="32"/>
        </w:rPr>
        <w:t>était plus l</w:t>
      </w:r>
      <w:r w:rsidR="00007603" w:rsidRPr="007B0F29">
        <w:rPr>
          <w:rFonts w:ascii="Georgia" w:hAnsi="Georgia"/>
          <w:sz w:val="32"/>
        </w:rPr>
        <w:t>’</w:t>
      </w:r>
      <w:r w:rsidRPr="007B0F29">
        <w:rPr>
          <w:rFonts w:ascii="Georgia" w:hAnsi="Georgia"/>
          <w:sz w:val="32"/>
        </w:rPr>
        <w:t>oie blanche à la cervelle farcie de chimères du temps de ses noces. Désormais veuve et félonne et mère endeuillée, elle était forte de l</w:t>
      </w:r>
      <w:r w:rsidR="00007603" w:rsidRPr="007B0F29">
        <w:rPr>
          <w:rFonts w:ascii="Georgia" w:hAnsi="Georgia"/>
          <w:sz w:val="32"/>
        </w:rPr>
        <w:t>’</w:t>
      </w:r>
      <w:r w:rsidR="008D5E9A" w:rsidRPr="007B0F29">
        <w:rPr>
          <w:rFonts w:ascii="Georgia" w:hAnsi="Georgia"/>
          <w:sz w:val="32"/>
        </w:rPr>
        <w:t>expérience</w:t>
      </w:r>
      <w:r w:rsidRPr="007B0F29">
        <w:rPr>
          <w:rFonts w:ascii="Georgia" w:hAnsi="Georgia"/>
          <w:sz w:val="32"/>
        </w:rPr>
        <w:t>, de l</w:t>
      </w:r>
      <w:r w:rsidR="00007603" w:rsidRPr="007B0F29">
        <w:rPr>
          <w:rFonts w:ascii="Georgia" w:hAnsi="Georgia"/>
          <w:sz w:val="32"/>
        </w:rPr>
        <w:t>’</w:t>
      </w:r>
      <w:r w:rsidRPr="007B0F29">
        <w:rPr>
          <w:rFonts w:ascii="Georgia" w:hAnsi="Georgia"/>
          <w:sz w:val="32"/>
        </w:rPr>
        <w:t>expérience selon le monde. «</w:t>
      </w:r>
      <w:r w:rsidR="008D5E9A">
        <w:rPr>
          <w:rFonts w:ascii="Georgia" w:hAnsi="Georgia"/>
          <w:sz w:val="32"/>
        </w:rPr>
        <w:t xml:space="preserve"> </w:t>
      </w:r>
      <w:r w:rsidRPr="007B0F29">
        <w:rPr>
          <w:rFonts w:ascii="Georgia" w:hAnsi="Georgia"/>
          <w:sz w:val="32"/>
        </w:rPr>
        <w:t>Vous lui avez mis le marché en main. Le prix que devait payer Jon Arryn pour les piques et les épées de la maison Tully, c</w:t>
      </w:r>
      <w:r w:rsidR="00007603" w:rsidRPr="007B0F29">
        <w:rPr>
          <w:rFonts w:ascii="Georgia" w:hAnsi="Georgia"/>
          <w:sz w:val="32"/>
        </w:rPr>
        <w:t>’</w:t>
      </w:r>
      <w:r w:rsidRPr="007B0F29">
        <w:rPr>
          <w:rFonts w:ascii="Georgia" w:hAnsi="Georgia"/>
          <w:sz w:val="32"/>
        </w:rPr>
        <w:t>était Lysa. »</w:t>
      </w:r>
    </w:p>
    <w:p w:rsidR="00331B15" w:rsidRPr="007B0F29" w:rsidRDefault="00331B15" w:rsidP="007B0F29">
      <w:pPr>
        <w:ind w:firstLine="567"/>
        <w:jc w:val="both"/>
        <w:rPr>
          <w:rFonts w:ascii="Georgia" w:hAnsi="Georgia"/>
          <w:sz w:val="32"/>
        </w:rPr>
      </w:pPr>
      <w:r w:rsidRPr="007B0F29">
        <w:rPr>
          <w:rFonts w:ascii="Georgia" w:hAnsi="Georgia"/>
          <w:sz w:val="32"/>
        </w:rPr>
        <w:t>Quoi d</w:t>
      </w:r>
      <w:r w:rsidR="00007603" w:rsidRPr="007B0F29">
        <w:rPr>
          <w:rFonts w:ascii="Georgia" w:hAnsi="Georgia"/>
          <w:sz w:val="32"/>
        </w:rPr>
        <w:t>’</w:t>
      </w:r>
      <w:r w:rsidRPr="007B0F29">
        <w:rPr>
          <w:rFonts w:ascii="Georgia" w:hAnsi="Georgia"/>
          <w:sz w:val="32"/>
        </w:rPr>
        <w:t>étonnant si la vie conjugale de sa sœur avait été si dénuée d</w:t>
      </w:r>
      <w:r w:rsidR="00007603" w:rsidRPr="007B0F29">
        <w:rPr>
          <w:rFonts w:ascii="Georgia" w:hAnsi="Georgia"/>
          <w:sz w:val="32"/>
        </w:rPr>
        <w:t>’</w:t>
      </w:r>
      <w:r w:rsidRPr="007B0F29">
        <w:rPr>
          <w:rFonts w:ascii="Georgia" w:hAnsi="Georgia"/>
          <w:sz w:val="32"/>
        </w:rPr>
        <w:t>amour ? La fierté rendai</w:t>
      </w:r>
      <w:r w:rsidR="008D5E9A">
        <w:rPr>
          <w:rFonts w:ascii="Georgia" w:hAnsi="Georgia"/>
          <w:sz w:val="32"/>
        </w:rPr>
        <w:t>t les Arryn chatouilleux quant à</w:t>
      </w:r>
      <w:r w:rsidRPr="007B0F29">
        <w:rPr>
          <w:rFonts w:ascii="Georgia" w:hAnsi="Georgia"/>
          <w:sz w:val="32"/>
        </w:rPr>
        <w:t xml:space="preserve"> leur honneur. Epouser Lysa pour rallier Vivesaigues à la </w:t>
      </w:r>
      <w:r w:rsidR="008D5E9A" w:rsidRPr="007B0F29">
        <w:rPr>
          <w:rFonts w:ascii="Georgia" w:hAnsi="Georgia"/>
          <w:sz w:val="32"/>
        </w:rPr>
        <w:t>rébellion</w:t>
      </w:r>
      <w:r w:rsidRPr="007B0F29">
        <w:rPr>
          <w:rFonts w:ascii="Georgia" w:hAnsi="Georgia"/>
          <w:sz w:val="32"/>
        </w:rPr>
        <w:t xml:space="preserve"> et dans l</w:t>
      </w:r>
      <w:r w:rsidR="00007603" w:rsidRPr="007B0F29">
        <w:rPr>
          <w:rFonts w:ascii="Georgia" w:hAnsi="Georgia"/>
          <w:sz w:val="32"/>
        </w:rPr>
        <w:t>’</w:t>
      </w:r>
      <w:r w:rsidRPr="007B0F29">
        <w:rPr>
          <w:rFonts w:ascii="Georgia" w:hAnsi="Georgia"/>
          <w:sz w:val="32"/>
        </w:rPr>
        <w:t>espoir d</w:t>
      </w:r>
      <w:r w:rsidR="00007603" w:rsidRPr="007B0F29">
        <w:rPr>
          <w:rFonts w:ascii="Georgia" w:hAnsi="Georgia"/>
          <w:sz w:val="32"/>
        </w:rPr>
        <w:t>’</w:t>
      </w:r>
      <w:r w:rsidRPr="007B0F29">
        <w:rPr>
          <w:rFonts w:ascii="Georgia" w:hAnsi="Georgia"/>
          <w:sz w:val="32"/>
        </w:rPr>
        <w:t xml:space="preserve">obtenir un fils, lord Jon pouvait y </w:t>
      </w:r>
      <w:r w:rsidR="008D5E9A" w:rsidRPr="007B0F29">
        <w:rPr>
          <w:rFonts w:ascii="Georgia" w:hAnsi="Georgia"/>
          <w:sz w:val="32"/>
        </w:rPr>
        <w:t>consentir</w:t>
      </w:r>
      <w:r w:rsidRPr="007B0F29">
        <w:rPr>
          <w:rFonts w:ascii="Georgia" w:hAnsi="Georgia"/>
          <w:sz w:val="32"/>
        </w:rPr>
        <w:t>, mais la chérir, quand elle n</w:t>
      </w:r>
      <w:r w:rsidR="00007603" w:rsidRPr="007B0F29">
        <w:rPr>
          <w:rFonts w:ascii="Georgia" w:hAnsi="Georgia"/>
          <w:sz w:val="32"/>
        </w:rPr>
        <w:t>’</w:t>
      </w:r>
      <w:r w:rsidRPr="007B0F29">
        <w:rPr>
          <w:rFonts w:ascii="Georgia" w:hAnsi="Georgia"/>
          <w:sz w:val="32"/>
        </w:rPr>
        <w:t>entrait dans sa couche qu</w:t>
      </w:r>
      <w:r w:rsidR="00007603" w:rsidRPr="007B0F29">
        <w:rPr>
          <w:rFonts w:ascii="Georgia" w:hAnsi="Georgia"/>
          <w:sz w:val="32"/>
        </w:rPr>
        <w:t>’</w:t>
      </w:r>
      <w:r w:rsidRPr="007B0F29">
        <w:rPr>
          <w:rFonts w:ascii="Georgia" w:hAnsi="Georgia"/>
          <w:sz w:val="32"/>
        </w:rPr>
        <w:t>à contrecœur et souillée, la chérir excédait ses forces. Qu</w:t>
      </w:r>
      <w:r w:rsidR="00007603" w:rsidRPr="007B0F29">
        <w:rPr>
          <w:rFonts w:ascii="Georgia" w:hAnsi="Georgia"/>
          <w:sz w:val="32"/>
        </w:rPr>
        <w:t>’</w:t>
      </w:r>
      <w:r w:rsidRPr="007B0F29">
        <w:rPr>
          <w:rFonts w:ascii="Georgia" w:hAnsi="Georgia"/>
          <w:sz w:val="32"/>
        </w:rPr>
        <w:t>il se fut conduit en galant homme, aucun doute à cet égard ; et en homme de devoir, oui, mais c</w:t>
      </w:r>
      <w:r w:rsidR="00007603" w:rsidRPr="007B0F29">
        <w:rPr>
          <w:rFonts w:ascii="Georgia" w:hAnsi="Georgia"/>
          <w:sz w:val="32"/>
        </w:rPr>
        <w:t>’</w:t>
      </w:r>
      <w:r w:rsidRPr="007B0F29">
        <w:rPr>
          <w:rFonts w:ascii="Georgia" w:hAnsi="Georgia"/>
          <w:sz w:val="32"/>
        </w:rPr>
        <w:t>est de chaleur qu</w:t>
      </w:r>
      <w:r w:rsidR="00007603" w:rsidRPr="007B0F29">
        <w:rPr>
          <w:rFonts w:ascii="Georgia" w:hAnsi="Georgia"/>
          <w:sz w:val="32"/>
        </w:rPr>
        <w:t>’</w:t>
      </w:r>
      <w:r w:rsidRPr="007B0F29">
        <w:rPr>
          <w:rFonts w:ascii="Georgia" w:hAnsi="Georgia"/>
          <w:sz w:val="32"/>
        </w:rPr>
        <w:t>avait besoin Lysa.</w:t>
      </w:r>
    </w:p>
    <w:p w:rsidR="007B0F29" w:rsidRPr="007B0F29" w:rsidRDefault="00331B15" w:rsidP="007B0F29">
      <w:pPr>
        <w:ind w:firstLine="567"/>
        <w:jc w:val="both"/>
        <w:rPr>
          <w:rFonts w:ascii="Georgia" w:hAnsi="Georgia"/>
          <w:i/>
          <w:sz w:val="32"/>
        </w:rPr>
      </w:pPr>
      <w:r w:rsidRPr="007B0F29">
        <w:rPr>
          <w:rFonts w:ascii="Georgia" w:hAnsi="Georgia"/>
          <w:sz w:val="32"/>
        </w:rPr>
        <w:t>Pendant qu</w:t>
      </w:r>
      <w:r w:rsidR="00007603" w:rsidRPr="007B0F29">
        <w:rPr>
          <w:rFonts w:ascii="Georgia" w:hAnsi="Georgia"/>
          <w:sz w:val="32"/>
        </w:rPr>
        <w:t>’</w:t>
      </w:r>
      <w:r w:rsidRPr="007B0F29">
        <w:rPr>
          <w:rFonts w:ascii="Georgia" w:hAnsi="Georgia"/>
          <w:sz w:val="32"/>
        </w:rPr>
        <w:t xml:space="preserve">elle déjeunait, au matin, Catelyn réclama de quoi </w:t>
      </w:r>
      <w:r w:rsidR="008D5E9A" w:rsidRPr="007B0F29">
        <w:rPr>
          <w:rFonts w:ascii="Georgia" w:hAnsi="Georgia"/>
          <w:sz w:val="32"/>
        </w:rPr>
        <w:t>écrire</w:t>
      </w:r>
      <w:r w:rsidRPr="007B0F29">
        <w:rPr>
          <w:rFonts w:ascii="Georgia" w:hAnsi="Georgia"/>
          <w:sz w:val="32"/>
        </w:rPr>
        <w:t xml:space="preserve"> et commença une lettre à l</w:t>
      </w:r>
      <w:r w:rsidR="00007603" w:rsidRPr="007B0F29">
        <w:rPr>
          <w:rFonts w:ascii="Georgia" w:hAnsi="Georgia"/>
          <w:sz w:val="32"/>
        </w:rPr>
        <w:t>’</w:t>
      </w:r>
      <w:r w:rsidRPr="007B0F29">
        <w:rPr>
          <w:rFonts w:ascii="Georgia" w:hAnsi="Georgia"/>
          <w:sz w:val="32"/>
        </w:rPr>
        <w:t>intention de sa sœur, dans le Val d</w:t>
      </w:r>
      <w:r w:rsidR="00007603" w:rsidRPr="007B0F29">
        <w:rPr>
          <w:rFonts w:ascii="Georgia" w:hAnsi="Georgia"/>
          <w:sz w:val="32"/>
        </w:rPr>
        <w:t>’</w:t>
      </w:r>
      <w:r w:rsidRPr="007B0F29">
        <w:rPr>
          <w:rFonts w:ascii="Georgia" w:hAnsi="Georgia"/>
          <w:sz w:val="32"/>
        </w:rPr>
        <w:t>Arryn. Elle l</w:t>
      </w:r>
      <w:r w:rsidR="00007603" w:rsidRPr="007B0F29">
        <w:rPr>
          <w:rFonts w:ascii="Georgia" w:hAnsi="Georgia"/>
          <w:sz w:val="32"/>
        </w:rPr>
        <w:t>’</w:t>
      </w:r>
      <w:r w:rsidRPr="007B0F29">
        <w:rPr>
          <w:rFonts w:ascii="Georgia" w:hAnsi="Georgia"/>
          <w:sz w:val="32"/>
        </w:rPr>
        <w:t>y informait, butant sur chaque mot, du sort de Bran et de Rickon mais l</w:t>
      </w:r>
      <w:r w:rsidR="00007603" w:rsidRPr="007B0F29">
        <w:rPr>
          <w:rFonts w:ascii="Georgia" w:hAnsi="Georgia"/>
          <w:sz w:val="32"/>
        </w:rPr>
        <w:t>’</w:t>
      </w:r>
      <w:r w:rsidRPr="007B0F29">
        <w:rPr>
          <w:rFonts w:ascii="Georgia" w:hAnsi="Georgia"/>
          <w:sz w:val="32"/>
        </w:rPr>
        <w:t>entretenait surtout de leur père.</w:t>
      </w:r>
      <w:r w:rsidR="007B0F29" w:rsidRPr="007B0F29">
        <w:rPr>
          <w:rFonts w:ascii="Georgia" w:hAnsi="Georgia"/>
          <w:i/>
          <w:sz w:val="32"/>
        </w:rPr>
        <w:t xml:space="preserve"> Il est obsédé par le tort qu’il t’a fait, maintenant que son temps s’ame</w:t>
      </w:r>
      <w:r w:rsidR="008D5E9A">
        <w:rPr>
          <w:rFonts w:ascii="Georgia" w:hAnsi="Georgia"/>
          <w:i/>
          <w:sz w:val="32"/>
        </w:rPr>
        <w:t>nuise. Mestre Vyman n’</w:t>
      </w:r>
      <w:r w:rsidR="007B0F29" w:rsidRPr="007B0F29">
        <w:rPr>
          <w:rFonts w:ascii="Georgia" w:hAnsi="Georgia"/>
          <w:i/>
          <w:sz w:val="32"/>
        </w:rPr>
        <w:t xml:space="preserve">ose pas, de son propre aveu, lui administrer de lait de pavot plus corsé. L’heure sonne où Père devra déposer son </w:t>
      </w:r>
      <w:r w:rsidR="008D5E9A">
        <w:rPr>
          <w:rFonts w:ascii="Georgia" w:hAnsi="Georgia" w:cs="Georgia"/>
          <w:i/>
          <w:sz w:val="32"/>
        </w:rPr>
        <w:t>é</w:t>
      </w:r>
      <w:r w:rsidR="007B0F29" w:rsidRPr="007B0F29">
        <w:rPr>
          <w:rFonts w:ascii="Georgia" w:hAnsi="Georgia" w:cs="Georgia"/>
          <w:i/>
          <w:sz w:val="32"/>
        </w:rPr>
        <w:t>pée et son bouclier. Son heure sonne de reposer. Il s</w:t>
      </w:r>
      <w:r w:rsidR="007B0F29" w:rsidRPr="007B0F29">
        <w:rPr>
          <w:rFonts w:ascii="Georgia" w:hAnsi="Georgia"/>
          <w:i/>
          <w:sz w:val="32"/>
        </w:rPr>
        <w:t xml:space="preserve">’acharne à lutter, pourtant, refuse de se rendre. En ta faveur, je pense. Il lui faut </w:t>
      </w:r>
      <w:r w:rsidR="008D5E9A">
        <w:rPr>
          <w:rFonts w:ascii="Georgia" w:hAnsi="Georgia"/>
          <w:i/>
          <w:sz w:val="32"/>
        </w:rPr>
        <w:t>to</w:t>
      </w:r>
      <w:r w:rsidR="007B0F29" w:rsidRPr="007B0F29">
        <w:rPr>
          <w:rFonts w:ascii="Georgia" w:hAnsi="Georgia"/>
          <w:i/>
          <w:sz w:val="32"/>
        </w:rPr>
        <w:t>n pardon. La guerre a eu beau rendre, je le sais, le trajet périlleux depuis Les Eyrié jusqu’à Vivesaigues, ne suffirait-il pas d’une forte escorte de chevaliers pour que tu traverses les montagnes de la Lune en toute sécurité</w:t>
      </w:r>
      <w:r w:rsidR="008D5E9A">
        <w:rPr>
          <w:rFonts w:ascii="Georgia" w:hAnsi="Georgia"/>
          <w:i/>
          <w:sz w:val="32"/>
        </w:rPr>
        <w:t xml:space="preserve"> </w:t>
      </w:r>
      <w:r w:rsidR="007B0F29" w:rsidRPr="007B0F29">
        <w:rPr>
          <w:rFonts w:ascii="Georgia" w:hAnsi="Georgia"/>
          <w:i/>
          <w:sz w:val="32"/>
        </w:rPr>
        <w:t>? Une centaine ou un millier</w:t>
      </w:r>
      <w:r w:rsidR="008D5E9A">
        <w:rPr>
          <w:rFonts w:ascii="Georgia" w:hAnsi="Georgia"/>
          <w:i/>
          <w:sz w:val="32"/>
        </w:rPr>
        <w:t xml:space="preserve"> </w:t>
      </w:r>
      <w:r w:rsidR="007B0F29" w:rsidRPr="007B0F29">
        <w:rPr>
          <w:rFonts w:ascii="Georgia" w:hAnsi="Georgia"/>
          <w:i/>
          <w:sz w:val="32"/>
        </w:rPr>
        <w:t xml:space="preserve">? Et, si tu ne peux </w:t>
      </w:r>
      <w:r w:rsidR="008D5E9A">
        <w:rPr>
          <w:rFonts w:ascii="Georgia" w:hAnsi="Georgia"/>
          <w:i/>
          <w:sz w:val="32"/>
        </w:rPr>
        <w:t>ve</w:t>
      </w:r>
      <w:r w:rsidR="007B0F29" w:rsidRPr="007B0F29">
        <w:rPr>
          <w:rFonts w:ascii="Georgia" w:hAnsi="Georgia"/>
          <w:i/>
          <w:sz w:val="32"/>
        </w:rPr>
        <w:t xml:space="preserve">nir, ne saurais-tu du moins lui écrire ? Quelques mots d’affection, pour lui permettre de mourir en paix ? Ecris à ta guise, je le lui lirai, </w:t>
      </w:r>
      <w:r w:rsidR="008D5E9A">
        <w:rPr>
          <w:rFonts w:ascii="Georgia" w:hAnsi="Georgia"/>
          <w:i/>
          <w:sz w:val="32"/>
        </w:rPr>
        <w:t>je</w:t>
      </w:r>
      <w:r w:rsidR="007B0F29" w:rsidRPr="007B0F29">
        <w:rPr>
          <w:rFonts w:ascii="Georgia" w:hAnsi="Georgia"/>
          <w:i/>
          <w:sz w:val="32"/>
        </w:rPr>
        <w:t xml:space="preserve"> lui faciliterai le passage.</w:t>
      </w:r>
    </w:p>
    <w:p w:rsidR="00331B15" w:rsidRPr="007B0F29" w:rsidRDefault="00331B15" w:rsidP="007B0F29">
      <w:pPr>
        <w:ind w:firstLine="567"/>
        <w:jc w:val="both"/>
        <w:rPr>
          <w:rFonts w:ascii="Georgia" w:hAnsi="Georgia"/>
          <w:sz w:val="32"/>
        </w:rPr>
      </w:pPr>
      <w:r w:rsidRPr="007B0F29">
        <w:rPr>
          <w:rFonts w:ascii="Georgia" w:hAnsi="Georgia"/>
          <w:sz w:val="32"/>
        </w:rPr>
        <w:t>Mais, lors même qu</w:t>
      </w:r>
      <w:r w:rsidR="00007603" w:rsidRPr="007B0F29">
        <w:rPr>
          <w:rFonts w:ascii="Georgia" w:hAnsi="Georgia"/>
          <w:sz w:val="32"/>
        </w:rPr>
        <w:t>’</w:t>
      </w:r>
      <w:r w:rsidRPr="007B0F29">
        <w:rPr>
          <w:rFonts w:ascii="Georgia" w:hAnsi="Georgia"/>
          <w:sz w:val="32"/>
        </w:rPr>
        <w:t>elle eut reposé la plume et demandé la cire à cacheter, Catelyn pressentit que la lettre risquait fort de ne pas suffire et d</w:t>
      </w:r>
      <w:r w:rsidR="00007603" w:rsidRPr="007B0F29">
        <w:rPr>
          <w:rFonts w:ascii="Georgia" w:hAnsi="Georgia"/>
          <w:sz w:val="32"/>
        </w:rPr>
        <w:t>’</w:t>
      </w:r>
      <w:r w:rsidRPr="007B0F29">
        <w:rPr>
          <w:rFonts w:ascii="Georgia" w:hAnsi="Georgia"/>
          <w:sz w:val="32"/>
        </w:rPr>
        <w:t xml:space="preserve">arriver trop tard. Mestre Vyman doutait que </w:t>
      </w:r>
      <w:r w:rsidR="008D5E9A">
        <w:rPr>
          <w:rFonts w:ascii="Georgia" w:hAnsi="Georgia"/>
          <w:sz w:val="32"/>
        </w:rPr>
        <w:t>lo</w:t>
      </w:r>
      <w:r w:rsidRPr="007B0F29">
        <w:rPr>
          <w:rFonts w:ascii="Georgia" w:hAnsi="Georgia"/>
          <w:sz w:val="32"/>
        </w:rPr>
        <w:t>rd Hoster vive assez longtemps pour qu</w:t>
      </w:r>
      <w:r w:rsidR="00007603" w:rsidRPr="007B0F29">
        <w:rPr>
          <w:rFonts w:ascii="Georgia" w:hAnsi="Georgia"/>
          <w:sz w:val="32"/>
        </w:rPr>
        <w:t>’</w:t>
      </w:r>
      <w:r w:rsidRPr="007B0F29">
        <w:rPr>
          <w:rFonts w:ascii="Georgia" w:hAnsi="Georgia"/>
          <w:sz w:val="32"/>
        </w:rPr>
        <w:t>un corbeau parvienne au Val puis en revienne.</w:t>
      </w:r>
      <w:r w:rsidR="007B0F29" w:rsidRPr="007B0F29">
        <w:rPr>
          <w:rFonts w:ascii="Georgia" w:hAnsi="Georgia"/>
          <w:i/>
          <w:sz w:val="32"/>
        </w:rPr>
        <w:t xml:space="preserve"> Mais il l’a dit si souvent, déjà...</w:t>
      </w:r>
      <w:r w:rsidRPr="007B0F29">
        <w:rPr>
          <w:rFonts w:ascii="Georgia" w:hAnsi="Georgia"/>
          <w:sz w:val="32"/>
        </w:rPr>
        <w:t xml:space="preserve"> Les Tully n</w:t>
      </w:r>
      <w:r w:rsidR="00007603" w:rsidRPr="007B0F29">
        <w:rPr>
          <w:rFonts w:ascii="Georgia" w:hAnsi="Georgia"/>
          <w:sz w:val="32"/>
        </w:rPr>
        <w:t>’</w:t>
      </w:r>
      <w:r w:rsidRPr="007B0F29">
        <w:rPr>
          <w:rFonts w:ascii="Georgia" w:hAnsi="Georgia"/>
          <w:sz w:val="32"/>
        </w:rPr>
        <w:t>étaient pas hommes à se r</w:t>
      </w:r>
      <w:r w:rsidR="008D5E9A">
        <w:rPr>
          <w:rFonts w:ascii="Georgia" w:hAnsi="Georgia"/>
          <w:sz w:val="32"/>
        </w:rPr>
        <w:t>endre aisément, si nulles que fu</w:t>
      </w:r>
      <w:r w:rsidRPr="007B0F29">
        <w:rPr>
          <w:rFonts w:ascii="Georgia" w:hAnsi="Georgia"/>
          <w:sz w:val="32"/>
        </w:rPr>
        <w:t>ssent leurs chances. Après avoir confié la missive au</w:t>
      </w:r>
      <w:r w:rsidR="008D5E9A">
        <w:rPr>
          <w:rFonts w:ascii="Georgia" w:hAnsi="Georgia"/>
          <w:sz w:val="32"/>
        </w:rPr>
        <w:t>x bons so</w:t>
      </w:r>
      <w:r w:rsidRPr="007B0F29">
        <w:rPr>
          <w:rFonts w:ascii="Georgia" w:hAnsi="Georgia"/>
          <w:sz w:val="32"/>
        </w:rPr>
        <w:t>ins du mestre, Catelyn gagn</w:t>
      </w:r>
      <w:r w:rsidR="008D5E9A">
        <w:rPr>
          <w:rFonts w:ascii="Georgia" w:hAnsi="Georgia"/>
          <w:sz w:val="32"/>
        </w:rPr>
        <w:t>a le septuaire et y alluma un ci</w:t>
      </w:r>
      <w:r w:rsidRPr="007B0F29">
        <w:rPr>
          <w:rFonts w:ascii="Georgia" w:hAnsi="Georgia"/>
          <w:sz w:val="32"/>
        </w:rPr>
        <w:t>erge devant le Père, en faveur de son propre père, un deuxième devant l</w:t>
      </w:r>
      <w:r w:rsidR="00007603" w:rsidRPr="007B0F29">
        <w:rPr>
          <w:rFonts w:ascii="Georgia" w:hAnsi="Georgia"/>
          <w:sz w:val="32"/>
        </w:rPr>
        <w:t>’</w:t>
      </w:r>
      <w:r w:rsidRPr="007B0F29">
        <w:rPr>
          <w:rFonts w:ascii="Georgia" w:hAnsi="Georgia"/>
          <w:sz w:val="32"/>
        </w:rPr>
        <w:t>Aïeule qui, la première, avait lâché un corbeau dans le monde en jetant un œil aux portes de la mort, et un troisième devant la Mère, à l</w:t>
      </w:r>
      <w:r w:rsidR="00007603" w:rsidRPr="007B0F29">
        <w:rPr>
          <w:rFonts w:ascii="Georgia" w:hAnsi="Georgia"/>
          <w:sz w:val="32"/>
        </w:rPr>
        <w:t>’</w:t>
      </w:r>
      <w:r w:rsidRPr="007B0F29">
        <w:rPr>
          <w:rFonts w:ascii="Georgia" w:hAnsi="Georgia"/>
          <w:sz w:val="32"/>
        </w:rPr>
        <w:t>intention de Lysa et de tous les enfants qu</w:t>
      </w:r>
      <w:r w:rsidR="00007603" w:rsidRPr="007B0F29">
        <w:rPr>
          <w:rFonts w:ascii="Georgia" w:hAnsi="Georgia"/>
          <w:sz w:val="32"/>
        </w:rPr>
        <w:t>’</w:t>
      </w:r>
      <w:r w:rsidRPr="007B0F29">
        <w:rPr>
          <w:rFonts w:ascii="Georgia" w:hAnsi="Georgia"/>
          <w:sz w:val="32"/>
        </w:rPr>
        <w:t>elles avaient l</w:t>
      </w:r>
      <w:r w:rsidR="00007603" w:rsidRPr="007B0F29">
        <w:rPr>
          <w:rFonts w:ascii="Georgia" w:hAnsi="Georgia"/>
          <w:sz w:val="32"/>
        </w:rPr>
        <w:t>’</w:t>
      </w:r>
      <w:r w:rsidRPr="007B0F29">
        <w:rPr>
          <w:rFonts w:ascii="Georgia" w:hAnsi="Georgia"/>
          <w:sz w:val="32"/>
        </w:rPr>
        <w:t>une et l</w:t>
      </w:r>
      <w:r w:rsidR="00007603" w:rsidRPr="007B0F29">
        <w:rPr>
          <w:rFonts w:ascii="Georgia" w:hAnsi="Georgia"/>
          <w:sz w:val="32"/>
        </w:rPr>
        <w:t>’</w:t>
      </w:r>
      <w:r w:rsidRPr="007B0F29">
        <w:rPr>
          <w:rFonts w:ascii="Georgia" w:hAnsi="Georgia"/>
          <w:sz w:val="32"/>
        </w:rPr>
        <w:t>autre perdus.</w:t>
      </w:r>
    </w:p>
    <w:p w:rsidR="00331B15" w:rsidRPr="007B0F29" w:rsidRDefault="00331B15" w:rsidP="007B0F29">
      <w:pPr>
        <w:ind w:firstLine="567"/>
        <w:jc w:val="both"/>
        <w:rPr>
          <w:rFonts w:ascii="Georgia" w:hAnsi="Georgia"/>
          <w:sz w:val="32"/>
        </w:rPr>
      </w:pPr>
      <w:r w:rsidRPr="007B0F29">
        <w:rPr>
          <w:rFonts w:ascii="Georgia" w:hAnsi="Georgia"/>
          <w:sz w:val="32"/>
        </w:rPr>
        <w:t>Elle se tenait, plus tard, ce même jour, assise avec un livre au chevet de lord Hoster, lisant et relisant le même paragraphe, quand soudain retentirent des éclats de voix puis une sonnerie de trompe.</w:t>
      </w:r>
      <w:r w:rsidR="007B0F29" w:rsidRPr="007B0F29">
        <w:rPr>
          <w:rFonts w:ascii="Georgia" w:hAnsi="Georgia"/>
          <w:i/>
          <w:sz w:val="32"/>
        </w:rPr>
        <w:t xml:space="preserve"> Ser Robin</w:t>
      </w:r>
      <w:r w:rsidRPr="007B0F29">
        <w:rPr>
          <w:rFonts w:ascii="Georgia" w:hAnsi="Georgia"/>
          <w:sz w:val="32"/>
        </w:rPr>
        <w:t>, se dit-elle aussitôt. D</w:t>
      </w:r>
      <w:r w:rsidR="00007603" w:rsidRPr="007B0F29">
        <w:rPr>
          <w:rFonts w:ascii="Georgia" w:hAnsi="Georgia"/>
          <w:sz w:val="32"/>
        </w:rPr>
        <w:t>’</w:t>
      </w:r>
      <w:r w:rsidRPr="007B0F29">
        <w:rPr>
          <w:rFonts w:ascii="Georgia" w:hAnsi="Georgia"/>
          <w:sz w:val="32"/>
        </w:rPr>
        <w:t>un pas chancelant, elle se rendit sur le balcon, mais les rivières étaient désertes, et cependant, de l</w:t>
      </w:r>
      <w:r w:rsidR="00007603" w:rsidRPr="007B0F29">
        <w:rPr>
          <w:rFonts w:ascii="Georgia" w:hAnsi="Georgia"/>
          <w:sz w:val="32"/>
        </w:rPr>
        <w:t>’</w:t>
      </w:r>
      <w:r w:rsidRPr="007B0F29">
        <w:rPr>
          <w:rFonts w:ascii="Georgia" w:hAnsi="Georgia"/>
          <w:sz w:val="32"/>
        </w:rPr>
        <w:t>extérieur, elle entendait plus nettement les cris, mêlés aux piaffements de nombreux chevaux et, de-ci de-là, parmi des cliquetis d</w:t>
      </w:r>
      <w:r w:rsidR="00007603" w:rsidRPr="007B0F29">
        <w:rPr>
          <w:rFonts w:ascii="Georgia" w:hAnsi="Georgia"/>
          <w:sz w:val="32"/>
        </w:rPr>
        <w:t>’</w:t>
      </w:r>
      <w:r w:rsidRPr="007B0F29">
        <w:rPr>
          <w:rFonts w:ascii="Georgia" w:hAnsi="Georgia"/>
          <w:sz w:val="32"/>
        </w:rPr>
        <w:t>armures, des ovations. Elle escalada le colimaçon qui conduisait à la terrasse du donjon.</w:t>
      </w:r>
      <w:r w:rsidR="007B0F29" w:rsidRPr="007B0F29">
        <w:rPr>
          <w:rFonts w:ascii="Georgia" w:hAnsi="Georgia"/>
          <w:i/>
          <w:sz w:val="32"/>
        </w:rPr>
        <w:t xml:space="preserve"> Ser Desmond ne me l’a pas interdite,</w:t>
      </w:r>
      <w:r w:rsidRPr="007B0F29">
        <w:rPr>
          <w:rFonts w:ascii="Georgia" w:hAnsi="Georgia"/>
          <w:sz w:val="32"/>
        </w:rPr>
        <w:t xml:space="preserve"> songea-t-elle tout en grimpant.</w:t>
      </w:r>
    </w:p>
    <w:p w:rsidR="00331B15" w:rsidRPr="007B0F29" w:rsidRDefault="00331B15" w:rsidP="007B0F29">
      <w:pPr>
        <w:ind w:firstLine="567"/>
        <w:jc w:val="both"/>
        <w:rPr>
          <w:rFonts w:ascii="Georgia" w:hAnsi="Georgia"/>
          <w:sz w:val="32"/>
        </w:rPr>
      </w:pPr>
      <w:r w:rsidRPr="007B0F29">
        <w:rPr>
          <w:rFonts w:ascii="Georgia" w:hAnsi="Georgia"/>
          <w:sz w:val="32"/>
        </w:rPr>
        <w:t>Le tohu-bohu provenait de l</w:t>
      </w:r>
      <w:r w:rsidR="00007603" w:rsidRPr="007B0F29">
        <w:rPr>
          <w:rFonts w:ascii="Georgia" w:hAnsi="Georgia"/>
          <w:sz w:val="32"/>
        </w:rPr>
        <w:t>’</w:t>
      </w:r>
      <w:r w:rsidRPr="007B0F29">
        <w:rPr>
          <w:rFonts w:ascii="Georgia" w:hAnsi="Georgia"/>
          <w:sz w:val="32"/>
        </w:rPr>
        <w:t>autre extrémité du château, près de la porte principale. Une poignée d</w:t>
      </w:r>
      <w:r w:rsidR="00007603" w:rsidRPr="007B0F29">
        <w:rPr>
          <w:rFonts w:ascii="Georgia" w:hAnsi="Georgia"/>
          <w:sz w:val="32"/>
        </w:rPr>
        <w:t>’</w:t>
      </w:r>
      <w:r w:rsidRPr="007B0F29">
        <w:rPr>
          <w:rFonts w:ascii="Georgia" w:hAnsi="Georgia"/>
          <w:sz w:val="32"/>
        </w:rPr>
        <w:t>hommes stationnait devant la herse quand celle-ci, cahin-caha, se releva par à-coups. Dans les champs, derrière, s</w:t>
      </w:r>
      <w:r w:rsidR="00007603" w:rsidRPr="007B0F29">
        <w:rPr>
          <w:rFonts w:ascii="Georgia" w:hAnsi="Georgia"/>
          <w:sz w:val="32"/>
        </w:rPr>
        <w:t>’</w:t>
      </w:r>
      <w:r w:rsidRPr="007B0F29">
        <w:rPr>
          <w:rFonts w:ascii="Georgia" w:hAnsi="Georgia"/>
          <w:sz w:val="32"/>
        </w:rPr>
        <w:t xml:space="preserve">apercevaient des centaines de cavaliers. Un coup de vent déploya leurs bannières, et la vue de la truite au bond familière fit trembler Catelyn de </w:t>
      </w:r>
      <w:r w:rsidR="008D5E9A" w:rsidRPr="007B0F29">
        <w:rPr>
          <w:rFonts w:ascii="Georgia" w:hAnsi="Georgia"/>
          <w:sz w:val="32"/>
        </w:rPr>
        <w:t>soulagement</w:t>
      </w:r>
      <w:r w:rsidRPr="007B0F29">
        <w:rPr>
          <w:rFonts w:ascii="Georgia" w:hAnsi="Georgia"/>
          <w:sz w:val="32"/>
        </w:rPr>
        <w:t>.</w:t>
      </w:r>
      <w:r w:rsidR="007B0F29" w:rsidRPr="007B0F29">
        <w:rPr>
          <w:rFonts w:ascii="Georgia" w:hAnsi="Georgia"/>
          <w:i/>
          <w:sz w:val="32"/>
        </w:rPr>
        <w:t xml:space="preserve"> Edmure.</w:t>
      </w:r>
    </w:p>
    <w:p w:rsidR="00331B15" w:rsidRPr="007B0F29" w:rsidRDefault="00331B15" w:rsidP="007B0F29">
      <w:pPr>
        <w:ind w:firstLine="567"/>
        <w:jc w:val="both"/>
        <w:rPr>
          <w:rFonts w:ascii="Georgia" w:hAnsi="Georgia"/>
          <w:sz w:val="32"/>
        </w:rPr>
      </w:pPr>
      <w:r w:rsidRPr="007B0F29">
        <w:rPr>
          <w:rFonts w:ascii="Georgia" w:hAnsi="Georgia"/>
          <w:sz w:val="32"/>
        </w:rPr>
        <w:t>Il ne jugea séant de venir la voir qu</w:t>
      </w:r>
      <w:r w:rsidR="00007603" w:rsidRPr="007B0F29">
        <w:rPr>
          <w:rFonts w:ascii="Georgia" w:hAnsi="Georgia"/>
          <w:sz w:val="32"/>
        </w:rPr>
        <w:t>’</w:t>
      </w:r>
      <w:r w:rsidRPr="007B0F29">
        <w:rPr>
          <w:rFonts w:ascii="Georgia" w:hAnsi="Georgia"/>
          <w:sz w:val="32"/>
        </w:rPr>
        <w:t xml:space="preserve">au bout de deux heures. Quand le château tout entier retentissait déjà de tablées </w:t>
      </w:r>
      <w:r w:rsidR="008D5E9A" w:rsidRPr="007B0F29">
        <w:rPr>
          <w:rFonts w:ascii="Georgia" w:hAnsi="Georgia"/>
          <w:sz w:val="32"/>
        </w:rPr>
        <w:t>tapageuses</w:t>
      </w:r>
      <w:r w:rsidRPr="007B0F29">
        <w:rPr>
          <w:rFonts w:ascii="Georgia" w:hAnsi="Georgia"/>
          <w:sz w:val="32"/>
        </w:rPr>
        <w:t xml:space="preserve"> et du boucan que faisaient les retrouvailles des arrivants avec leurs femmes et leurs gosses. Trois corbeaux s</w:t>
      </w:r>
      <w:r w:rsidR="00007603" w:rsidRPr="007B0F29">
        <w:rPr>
          <w:rFonts w:ascii="Georgia" w:hAnsi="Georgia"/>
          <w:sz w:val="32"/>
        </w:rPr>
        <w:t>’</w:t>
      </w:r>
      <w:r w:rsidRPr="007B0F29">
        <w:rPr>
          <w:rFonts w:ascii="Georgia" w:hAnsi="Georgia"/>
          <w:sz w:val="32"/>
        </w:rPr>
        <w:t>étaient entre-temps envolés de la roukerie dans un tapage d</w:t>
      </w:r>
      <w:r w:rsidR="00007603" w:rsidRPr="007B0F29">
        <w:rPr>
          <w:rFonts w:ascii="Georgia" w:hAnsi="Georgia"/>
          <w:sz w:val="32"/>
        </w:rPr>
        <w:t>’</w:t>
      </w:r>
      <w:r w:rsidRPr="007B0F29">
        <w:rPr>
          <w:rFonts w:ascii="Georgia" w:hAnsi="Georgia"/>
          <w:sz w:val="32"/>
        </w:rPr>
        <w:t>ailes noires. Du balcon de Père, Catelyn les suivit des yeux. Elle s</w:t>
      </w:r>
      <w:r w:rsidR="00007603" w:rsidRPr="007B0F29">
        <w:rPr>
          <w:rFonts w:ascii="Georgia" w:hAnsi="Georgia"/>
          <w:sz w:val="32"/>
        </w:rPr>
        <w:t>’</w:t>
      </w:r>
      <w:r w:rsidRPr="007B0F29">
        <w:rPr>
          <w:rFonts w:ascii="Georgia" w:hAnsi="Georgia"/>
          <w:sz w:val="32"/>
        </w:rPr>
        <w:t xml:space="preserve">était lavé les cheveux et, une fois changée, préparée aux </w:t>
      </w:r>
      <w:r w:rsidR="008D5E9A" w:rsidRPr="007B0F29">
        <w:rPr>
          <w:rFonts w:ascii="Georgia" w:hAnsi="Georgia"/>
          <w:sz w:val="32"/>
        </w:rPr>
        <w:t>reproches</w:t>
      </w:r>
      <w:r w:rsidRPr="007B0F29">
        <w:rPr>
          <w:rFonts w:ascii="Georgia" w:hAnsi="Georgia"/>
          <w:sz w:val="32"/>
        </w:rPr>
        <w:t xml:space="preserve"> de son frère..., mais l</w:t>
      </w:r>
      <w:r w:rsidR="00007603" w:rsidRPr="007B0F29">
        <w:rPr>
          <w:rFonts w:ascii="Georgia" w:hAnsi="Georgia"/>
          <w:sz w:val="32"/>
        </w:rPr>
        <w:t>’</w:t>
      </w:r>
      <w:r w:rsidRPr="007B0F29">
        <w:rPr>
          <w:rFonts w:ascii="Georgia" w:hAnsi="Georgia"/>
          <w:sz w:val="32"/>
        </w:rPr>
        <w:t>attente ne lui en avait pas moins paru pénible.</w:t>
      </w:r>
    </w:p>
    <w:p w:rsidR="00331B15" w:rsidRPr="007B0F29" w:rsidRDefault="00331B15" w:rsidP="007B0F29">
      <w:pPr>
        <w:ind w:firstLine="567"/>
        <w:jc w:val="both"/>
        <w:rPr>
          <w:rFonts w:ascii="Georgia" w:hAnsi="Georgia"/>
          <w:sz w:val="32"/>
        </w:rPr>
      </w:pPr>
      <w:r w:rsidRPr="007B0F29">
        <w:rPr>
          <w:rFonts w:ascii="Georgia" w:hAnsi="Georgia"/>
          <w:sz w:val="32"/>
        </w:rPr>
        <w:t>En entendant enfin du bruit sur le palier, elle s</w:t>
      </w:r>
      <w:r w:rsidR="00007603" w:rsidRPr="007B0F29">
        <w:rPr>
          <w:rFonts w:ascii="Georgia" w:hAnsi="Georgia"/>
          <w:sz w:val="32"/>
        </w:rPr>
        <w:t>’</w:t>
      </w:r>
      <w:r w:rsidRPr="007B0F29">
        <w:rPr>
          <w:rFonts w:ascii="Georgia" w:hAnsi="Georgia"/>
          <w:sz w:val="32"/>
        </w:rPr>
        <w:t>assit, les mains ployées dans son giron. Des croûtes de boue rougeâtre maculaient les bottes d</w:t>
      </w:r>
      <w:r w:rsidR="00007603" w:rsidRPr="007B0F29">
        <w:rPr>
          <w:rFonts w:ascii="Georgia" w:hAnsi="Georgia"/>
          <w:sz w:val="32"/>
        </w:rPr>
        <w:t>’</w:t>
      </w:r>
      <w:r w:rsidRPr="007B0F29">
        <w:rPr>
          <w:rFonts w:ascii="Georgia" w:hAnsi="Georgia"/>
          <w:sz w:val="32"/>
        </w:rPr>
        <w:t>Edmure, ainsi que ses cuissardes et son surcot. A le voir, vous n</w:t>
      </w:r>
      <w:r w:rsidR="00007603" w:rsidRPr="007B0F29">
        <w:rPr>
          <w:rFonts w:ascii="Georgia" w:hAnsi="Georgia"/>
          <w:sz w:val="32"/>
        </w:rPr>
        <w:t>’</w:t>
      </w:r>
      <w:r w:rsidRPr="007B0F29">
        <w:rPr>
          <w:rFonts w:ascii="Georgia" w:hAnsi="Georgia"/>
          <w:sz w:val="32"/>
        </w:rPr>
        <w:t>auriez jamais deviné qu</w:t>
      </w:r>
      <w:r w:rsidR="00007603" w:rsidRPr="007B0F29">
        <w:rPr>
          <w:rFonts w:ascii="Georgia" w:hAnsi="Georgia"/>
          <w:sz w:val="32"/>
        </w:rPr>
        <w:t>’</w:t>
      </w:r>
      <w:r w:rsidRPr="007B0F29">
        <w:rPr>
          <w:rFonts w:ascii="Georgia" w:hAnsi="Georgia"/>
          <w:sz w:val="32"/>
        </w:rPr>
        <w:t xml:space="preserve">il rentrait </w:t>
      </w:r>
      <w:r w:rsidR="008D5E9A" w:rsidRPr="007B0F29">
        <w:rPr>
          <w:rFonts w:ascii="Georgia" w:hAnsi="Georgia"/>
          <w:sz w:val="32"/>
        </w:rPr>
        <w:t>victorieux</w:t>
      </w:r>
      <w:r w:rsidRPr="007B0F29">
        <w:rPr>
          <w:rFonts w:ascii="Georgia" w:hAnsi="Georgia"/>
          <w:sz w:val="32"/>
        </w:rPr>
        <w:t>. Il était maigre, avait les traits tirés, le teint blême, une barbe hirsute et l</w:t>
      </w:r>
      <w:r w:rsidR="00007603" w:rsidRPr="007B0F29">
        <w:rPr>
          <w:rFonts w:ascii="Georgia" w:hAnsi="Georgia"/>
          <w:sz w:val="32"/>
        </w:rPr>
        <w:t>’</w:t>
      </w:r>
      <w:r w:rsidRPr="007B0F29">
        <w:rPr>
          <w:rFonts w:ascii="Georgia" w:hAnsi="Georgia"/>
          <w:sz w:val="32"/>
        </w:rPr>
        <w:t>œil trop brillant.</w:t>
      </w:r>
    </w:p>
    <w:p w:rsidR="00331B15" w:rsidRPr="007B0F29" w:rsidRDefault="00331B15" w:rsidP="007B0F29">
      <w:pPr>
        <w:ind w:firstLine="567"/>
        <w:jc w:val="both"/>
        <w:rPr>
          <w:rFonts w:ascii="Georgia" w:hAnsi="Georgia"/>
          <w:sz w:val="32"/>
        </w:rPr>
      </w:pPr>
      <w:r w:rsidRPr="007B0F29">
        <w:rPr>
          <w:rFonts w:ascii="Georgia" w:hAnsi="Georgia"/>
          <w:sz w:val="32"/>
        </w:rPr>
        <w:t>« Edmure, dit-elle, alarmée, tu as l</w:t>
      </w:r>
      <w:r w:rsidR="00007603" w:rsidRPr="007B0F29">
        <w:rPr>
          <w:rFonts w:ascii="Georgia" w:hAnsi="Georgia"/>
          <w:sz w:val="32"/>
        </w:rPr>
        <w:t>’</w:t>
      </w:r>
      <w:r w:rsidRPr="007B0F29">
        <w:rPr>
          <w:rFonts w:ascii="Georgia" w:hAnsi="Georgia"/>
          <w:sz w:val="32"/>
        </w:rPr>
        <w:t>air souffrant. Est-il arrivé quelque chose ? Les Lannister ont-ils traversé la rivière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les ai repoussés. Lord Tywin, Gregor Clegane, Addam Marpheux, je les ai tous flanqués d</w:t>
      </w:r>
      <w:r w:rsidR="008D5E9A">
        <w:rPr>
          <w:rFonts w:ascii="Georgia" w:hAnsi="Georgia"/>
          <w:sz w:val="32"/>
        </w:rPr>
        <w:t>ehors. Seulement, Stannis... » Il</w:t>
      </w:r>
      <w:r w:rsidR="00331B15" w:rsidRPr="007B0F29">
        <w:rPr>
          <w:rFonts w:ascii="Georgia" w:hAnsi="Georgia"/>
          <w:sz w:val="32"/>
        </w:rPr>
        <w:t xml:space="preserve"> grimaça.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Stannis ? Quoi, Stannis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a perdu la bataille de Port-Réal, dit Edmure d</w:t>
      </w:r>
      <w:r w:rsidRPr="007B0F29">
        <w:rPr>
          <w:rFonts w:ascii="Georgia" w:hAnsi="Georgia"/>
          <w:sz w:val="32"/>
        </w:rPr>
        <w:t>’</w:t>
      </w:r>
      <w:r w:rsidR="00331B15" w:rsidRPr="007B0F29">
        <w:rPr>
          <w:rFonts w:ascii="Georgia" w:hAnsi="Georgia"/>
          <w:sz w:val="32"/>
        </w:rPr>
        <w:t xml:space="preserve">un ton </w:t>
      </w:r>
      <w:r w:rsidR="008D5E9A">
        <w:rPr>
          <w:rFonts w:ascii="Georgia" w:hAnsi="Georgia"/>
          <w:sz w:val="32"/>
        </w:rPr>
        <w:t>c</w:t>
      </w:r>
      <w:r w:rsidR="00331B15" w:rsidRPr="007B0F29">
        <w:rPr>
          <w:rFonts w:ascii="Georgia" w:hAnsi="Georgia"/>
          <w:sz w:val="32"/>
        </w:rPr>
        <w:t>hagrin. Sa flotte a été brûlée, son armée mise en déroute. »</w:t>
      </w:r>
    </w:p>
    <w:p w:rsidR="00331B15" w:rsidRPr="007B0F29" w:rsidRDefault="00331B15" w:rsidP="007B0F29">
      <w:pPr>
        <w:ind w:firstLine="567"/>
        <w:jc w:val="both"/>
        <w:rPr>
          <w:rFonts w:ascii="Georgia" w:hAnsi="Georgia"/>
          <w:sz w:val="32"/>
        </w:rPr>
      </w:pPr>
      <w:r w:rsidRPr="007B0F29">
        <w:rPr>
          <w:rFonts w:ascii="Georgia" w:hAnsi="Georgia"/>
          <w:sz w:val="32"/>
        </w:rPr>
        <w:t>Si c</w:t>
      </w:r>
      <w:r w:rsidR="00007603" w:rsidRPr="007B0F29">
        <w:rPr>
          <w:rFonts w:ascii="Georgia" w:hAnsi="Georgia"/>
          <w:sz w:val="32"/>
        </w:rPr>
        <w:t>’</w:t>
      </w:r>
      <w:r w:rsidRPr="007B0F29">
        <w:rPr>
          <w:rFonts w:ascii="Georgia" w:hAnsi="Georgia"/>
          <w:sz w:val="32"/>
        </w:rPr>
        <w:t>était une fâcheuse nouvelle, en effet, qu</w:t>
      </w:r>
      <w:r w:rsidR="00007603" w:rsidRPr="007B0F29">
        <w:rPr>
          <w:rFonts w:ascii="Georgia" w:hAnsi="Georgia"/>
          <w:sz w:val="32"/>
        </w:rPr>
        <w:t>’</w:t>
      </w:r>
      <w:r w:rsidRPr="007B0F29">
        <w:rPr>
          <w:rFonts w:ascii="Georgia" w:hAnsi="Georgia"/>
          <w:sz w:val="32"/>
        </w:rPr>
        <w:t>une victoire Lannister, Catelyn ne parvenait cependant pas à partager l</w:t>
      </w:r>
      <w:r w:rsidR="00007603" w:rsidRPr="007B0F29">
        <w:rPr>
          <w:rFonts w:ascii="Georgia" w:hAnsi="Georgia"/>
          <w:sz w:val="32"/>
        </w:rPr>
        <w:t>’</w:t>
      </w:r>
      <w:r w:rsidR="008D5E9A" w:rsidRPr="007B0F29">
        <w:rPr>
          <w:rFonts w:ascii="Georgia" w:hAnsi="Georgia"/>
          <w:sz w:val="32"/>
        </w:rPr>
        <w:t>évident</w:t>
      </w:r>
      <w:r w:rsidRPr="007B0F29">
        <w:rPr>
          <w:rFonts w:ascii="Georgia" w:hAnsi="Georgia"/>
          <w:sz w:val="32"/>
        </w:rPr>
        <w:t xml:space="preserve"> désarroi de son frère. Elle voyait encore dans ses </w:t>
      </w:r>
      <w:r w:rsidR="008D5E9A" w:rsidRPr="007B0F29">
        <w:rPr>
          <w:rFonts w:ascii="Georgia" w:hAnsi="Georgia"/>
          <w:sz w:val="32"/>
        </w:rPr>
        <w:t>cauchemars</w:t>
      </w:r>
      <w:r w:rsidRPr="007B0F29">
        <w:rPr>
          <w:rFonts w:ascii="Georgia" w:hAnsi="Georgia"/>
          <w:sz w:val="32"/>
        </w:rPr>
        <w:t xml:space="preserve"> se profiler l</w:t>
      </w:r>
      <w:r w:rsidR="00007603" w:rsidRPr="007B0F29">
        <w:rPr>
          <w:rFonts w:ascii="Georgia" w:hAnsi="Georgia"/>
          <w:sz w:val="32"/>
        </w:rPr>
        <w:t>’</w:t>
      </w:r>
      <w:r w:rsidRPr="007B0F29">
        <w:rPr>
          <w:rFonts w:ascii="Georgia" w:hAnsi="Georgia"/>
          <w:sz w:val="32"/>
        </w:rPr>
        <w:t>ombre sur la tente et jaillir au travers du gorgeret d</w:t>
      </w:r>
      <w:r w:rsidR="00007603" w:rsidRPr="007B0F29">
        <w:rPr>
          <w:rFonts w:ascii="Georgia" w:hAnsi="Georgia"/>
          <w:sz w:val="32"/>
        </w:rPr>
        <w:t>’</w:t>
      </w:r>
      <w:r w:rsidRPr="007B0F29">
        <w:rPr>
          <w:rFonts w:ascii="Georgia" w:hAnsi="Georgia"/>
          <w:sz w:val="32"/>
        </w:rPr>
        <w:t>acier le sang de Renly. « Stannis n</w:t>
      </w:r>
      <w:r w:rsidR="00007603" w:rsidRPr="007B0F29">
        <w:rPr>
          <w:rFonts w:ascii="Georgia" w:hAnsi="Georgia"/>
          <w:sz w:val="32"/>
        </w:rPr>
        <w:t>’</w:t>
      </w:r>
      <w:r w:rsidRPr="007B0F29">
        <w:rPr>
          <w:rFonts w:ascii="Georgia" w:hAnsi="Georgia"/>
          <w:sz w:val="32"/>
        </w:rPr>
        <w:t>était pas plus de nos amis que lord Tywin.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ne comprends pas. Hautjardin s</w:t>
      </w:r>
      <w:r w:rsidRPr="007B0F29">
        <w:rPr>
          <w:rFonts w:ascii="Georgia" w:hAnsi="Georgia"/>
          <w:sz w:val="32"/>
        </w:rPr>
        <w:t>’</w:t>
      </w:r>
      <w:r w:rsidR="00331B15" w:rsidRPr="007B0F29">
        <w:rPr>
          <w:rFonts w:ascii="Georgia" w:hAnsi="Georgia"/>
          <w:sz w:val="32"/>
        </w:rPr>
        <w:t>est déclaré partisan de Joffrey. Dorne aussi. Tout le sud. » Sa bouche s</w:t>
      </w:r>
      <w:r w:rsidRPr="007B0F29">
        <w:rPr>
          <w:rFonts w:ascii="Georgia" w:hAnsi="Georgia"/>
          <w:sz w:val="32"/>
        </w:rPr>
        <w:t>’</w:t>
      </w:r>
      <w:r w:rsidR="00331B15" w:rsidRPr="007B0F29">
        <w:rPr>
          <w:rFonts w:ascii="Georgia" w:hAnsi="Georgia"/>
          <w:sz w:val="32"/>
        </w:rPr>
        <w:t>amincit. « Et tu</w:t>
      </w:r>
      <w:r w:rsidR="008D5E9A">
        <w:rPr>
          <w:rFonts w:ascii="Georgia" w:hAnsi="Georgia"/>
          <w:sz w:val="32"/>
        </w:rPr>
        <w:t xml:space="preserve"> j</w:t>
      </w:r>
      <w:r w:rsidR="00331B15" w:rsidRPr="007B0F29">
        <w:rPr>
          <w:rFonts w:ascii="Georgia" w:hAnsi="Georgia"/>
          <w:sz w:val="32"/>
        </w:rPr>
        <w:t>uges bon,</w:t>
      </w:r>
      <w:r w:rsidR="007B0F29" w:rsidRPr="007B0F29">
        <w:rPr>
          <w:rFonts w:ascii="Georgia" w:hAnsi="Georgia"/>
          <w:i/>
          <w:sz w:val="32"/>
        </w:rPr>
        <w:t xml:space="preserve"> toi,</w:t>
      </w:r>
      <w:r w:rsidR="00331B15" w:rsidRPr="007B0F29">
        <w:rPr>
          <w:rFonts w:ascii="Georgia" w:hAnsi="Georgia"/>
          <w:sz w:val="32"/>
        </w:rPr>
        <w:t xml:space="preserve"> de relâcher le Régicide. Tu n</w:t>
      </w:r>
      <w:r w:rsidRPr="007B0F29">
        <w:rPr>
          <w:rFonts w:ascii="Georgia" w:hAnsi="Georgia"/>
          <w:sz w:val="32"/>
        </w:rPr>
        <w:t>’</w:t>
      </w:r>
      <w:r w:rsidR="00331B15" w:rsidRPr="007B0F29">
        <w:rPr>
          <w:rFonts w:ascii="Georgia" w:hAnsi="Georgia"/>
          <w:sz w:val="32"/>
        </w:rPr>
        <w:t>en avais pas le droit.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avais mes droits de mère. » Elle parlait d</w:t>
      </w:r>
      <w:r w:rsidRPr="007B0F29">
        <w:rPr>
          <w:rFonts w:ascii="Georgia" w:hAnsi="Georgia"/>
          <w:sz w:val="32"/>
        </w:rPr>
        <w:t>’</w:t>
      </w:r>
      <w:r w:rsidR="00331B15" w:rsidRPr="007B0F29">
        <w:rPr>
          <w:rFonts w:ascii="Georgia" w:hAnsi="Georgia"/>
          <w:sz w:val="32"/>
        </w:rPr>
        <w:t xml:space="preserve">une voix calme, en dépit du coup terrible que le revirement de Hautjardin </w:t>
      </w:r>
      <w:r w:rsidR="008D5E9A" w:rsidRPr="007B0F29">
        <w:rPr>
          <w:rFonts w:ascii="Georgia" w:hAnsi="Georgia"/>
          <w:sz w:val="32"/>
        </w:rPr>
        <w:t>portait</w:t>
      </w:r>
      <w:r w:rsidR="00331B15" w:rsidRPr="007B0F29">
        <w:rPr>
          <w:rFonts w:ascii="Georgia" w:hAnsi="Georgia"/>
          <w:sz w:val="32"/>
        </w:rPr>
        <w:t xml:space="preserve"> aux espoirs de Robb. Mais elle ne pouvait s</w:t>
      </w:r>
      <w:r w:rsidRPr="007B0F29">
        <w:rPr>
          <w:rFonts w:ascii="Georgia" w:hAnsi="Georgia"/>
          <w:sz w:val="32"/>
        </w:rPr>
        <w:t>’</w:t>
      </w:r>
      <w:r w:rsidR="00331B15" w:rsidRPr="007B0F29">
        <w:rPr>
          <w:rFonts w:ascii="Georgia" w:hAnsi="Georgia"/>
          <w:sz w:val="32"/>
        </w:rPr>
        <w:t>appesantir là-dessus pour l</w:t>
      </w:r>
      <w:r w:rsidRPr="007B0F29">
        <w:rPr>
          <w:rFonts w:ascii="Georgia" w:hAnsi="Georgia"/>
          <w:sz w:val="32"/>
        </w:rPr>
        <w:t>’</w:t>
      </w:r>
      <w:r w:rsidR="00331B15" w:rsidRPr="007B0F29">
        <w:rPr>
          <w:rFonts w:ascii="Georgia" w:hAnsi="Georgia"/>
          <w:sz w:val="32"/>
        </w:rPr>
        <w:t>instant.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Aucun droit, martela Edmure. Il était le prisonnier de Robb, le prisonnier de ton</w:t>
      </w:r>
      <w:r w:rsidR="007B0F29" w:rsidRPr="007B0F29">
        <w:rPr>
          <w:rFonts w:ascii="Georgia" w:hAnsi="Georgia"/>
          <w:i/>
          <w:sz w:val="32"/>
        </w:rPr>
        <w:t xml:space="preserve"> roi,</w:t>
      </w:r>
      <w:r w:rsidR="00331B15" w:rsidRPr="007B0F29">
        <w:rPr>
          <w:rFonts w:ascii="Georgia" w:hAnsi="Georgia"/>
          <w:sz w:val="32"/>
        </w:rPr>
        <w:t xml:space="preserve"> et Robb m</w:t>
      </w:r>
      <w:r w:rsidRPr="007B0F29">
        <w:rPr>
          <w:rFonts w:ascii="Georgia" w:hAnsi="Georgia"/>
          <w:sz w:val="32"/>
        </w:rPr>
        <w:t>’</w:t>
      </w:r>
      <w:r w:rsidR="00331B15" w:rsidRPr="007B0F29">
        <w:rPr>
          <w:rFonts w:ascii="Georgia" w:hAnsi="Georgia"/>
          <w:sz w:val="32"/>
        </w:rPr>
        <w:t>avait chargé de sa sauvegarde.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Brienne se chargera de sa sauvegarde. Elle me l</w:t>
      </w:r>
      <w:r w:rsidRPr="007B0F29">
        <w:rPr>
          <w:rFonts w:ascii="Georgia" w:hAnsi="Georgia"/>
          <w:sz w:val="32"/>
        </w:rPr>
        <w:t>’</w:t>
      </w:r>
      <w:r w:rsidR="00331B15" w:rsidRPr="007B0F29">
        <w:rPr>
          <w:rFonts w:ascii="Georgia" w:hAnsi="Georgia"/>
          <w:sz w:val="32"/>
        </w:rPr>
        <w:t>a juré sur son épée.</w:t>
      </w:r>
    </w:p>
    <w:p w:rsidR="007B0F29" w:rsidRPr="007B0F29" w:rsidRDefault="00007603" w:rsidP="007B0F29">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Cette</w:t>
      </w:r>
      <w:r w:rsidR="007B0F29" w:rsidRPr="007B0F29">
        <w:rPr>
          <w:rFonts w:ascii="Georgia" w:hAnsi="Georgia"/>
          <w:i/>
          <w:sz w:val="32"/>
        </w:rPr>
        <w:t xml:space="preserve"> bonne femme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Après avoir remis Jaime à son frère, elle nous ramènera de Port-Réal Arya et Sansa saines et sauves.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Cersei ne les lâchera jamais.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Cersei. Tyrion. Il en a</w:t>
      </w:r>
      <w:r w:rsidR="008D5E9A">
        <w:rPr>
          <w:rFonts w:ascii="Georgia" w:hAnsi="Georgia"/>
          <w:sz w:val="32"/>
        </w:rPr>
        <w:t xml:space="preserve"> fait serment, en présence de to</w:t>
      </w:r>
      <w:r w:rsidR="00331B15" w:rsidRPr="007B0F29">
        <w:rPr>
          <w:rFonts w:ascii="Georgia" w:hAnsi="Georgia"/>
          <w:sz w:val="32"/>
        </w:rPr>
        <w:t>ute la Cour. Et le Régicide l</w:t>
      </w:r>
      <w:r w:rsidRPr="007B0F29">
        <w:rPr>
          <w:rFonts w:ascii="Georgia" w:hAnsi="Georgia"/>
          <w:sz w:val="32"/>
        </w:rPr>
        <w:t>’</w:t>
      </w:r>
      <w:r w:rsidR="00331B15" w:rsidRPr="007B0F29">
        <w:rPr>
          <w:rFonts w:ascii="Georgia" w:hAnsi="Georgia"/>
          <w:sz w:val="32"/>
        </w:rPr>
        <w:t>a juré aussi.</w:t>
      </w:r>
    </w:p>
    <w:p w:rsidR="00331B15" w:rsidRPr="007B0F29" w:rsidRDefault="00007603" w:rsidP="008D5E9A">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parole de Jaime ne vaut pas un sol. Quant au Lutin, la rumeur prétend qu</w:t>
      </w:r>
      <w:r w:rsidRPr="007B0F29">
        <w:rPr>
          <w:rFonts w:ascii="Georgia" w:hAnsi="Georgia"/>
          <w:sz w:val="32"/>
        </w:rPr>
        <w:t>’</w:t>
      </w:r>
      <w:r w:rsidR="00331B15" w:rsidRPr="007B0F29">
        <w:rPr>
          <w:rFonts w:ascii="Georgia" w:hAnsi="Georgia"/>
          <w:sz w:val="32"/>
        </w:rPr>
        <w:t>il a écopé d</w:t>
      </w:r>
      <w:r w:rsidRPr="007B0F29">
        <w:rPr>
          <w:rFonts w:ascii="Georgia" w:hAnsi="Georgia"/>
          <w:sz w:val="32"/>
        </w:rPr>
        <w:t>’</w:t>
      </w:r>
      <w:r w:rsidR="00331B15" w:rsidRPr="007B0F29">
        <w:rPr>
          <w:rFonts w:ascii="Georgia" w:hAnsi="Georgia"/>
          <w:sz w:val="32"/>
        </w:rPr>
        <w:t xml:space="preserve">une hache en plein crâne durant </w:t>
      </w:r>
      <w:r w:rsidR="008D5E9A">
        <w:rPr>
          <w:rFonts w:ascii="Georgia" w:hAnsi="Georgia"/>
          <w:sz w:val="32"/>
        </w:rPr>
        <w:t>l</w:t>
      </w:r>
      <w:r w:rsidR="00331B15" w:rsidRPr="007B0F29">
        <w:rPr>
          <w:rFonts w:ascii="Georgia" w:hAnsi="Georgia"/>
          <w:sz w:val="32"/>
        </w:rPr>
        <w:t>a bataille. Il sera mort, d</w:t>
      </w:r>
      <w:r w:rsidRPr="007B0F29">
        <w:rPr>
          <w:rFonts w:ascii="Georgia" w:hAnsi="Georgia"/>
          <w:sz w:val="32"/>
        </w:rPr>
        <w:t>’</w:t>
      </w:r>
      <w:r w:rsidR="00331B15" w:rsidRPr="007B0F29">
        <w:rPr>
          <w:rFonts w:ascii="Georgia" w:hAnsi="Georgia"/>
          <w:sz w:val="32"/>
        </w:rPr>
        <w:t>ici que ta Brienne atteigne Port-Réal,</w:t>
      </w:r>
      <w:r w:rsidR="008D5E9A">
        <w:rPr>
          <w:rFonts w:ascii="Georgia" w:hAnsi="Georgia"/>
          <w:sz w:val="32"/>
        </w:rPr>
        <w:t xml:space="preserve"> si </w:t>
      </w:r>
      <w:r w:rsidR="00331B15" w:rsidRPr="007B0F29">
        <w:rPr>
          <w:rFonts w:ascii="Georgia" w:hAnsi="Georgia"/>
          <w:sz w:val="32"/>
        </w:rPr>
        <w:t>elle y parvient jamais.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Mort ? »</w:t>
      </w:r>
      <w:r w:rsidR="007B0F29" w:rsidRPr="007B0F29">
        <w:rPr>
          <w:rFonts w:ascii="Georgia" w:hAnsi="Georgia"/>
          <w:i/>
          <w:sz w:val="32"/>
        </w:rPr>
        <w:t xml:space="preserve"> Les dieux pourraient-ils vraiment se montrer si impit</w:t>
      </w:r>
      <w:r w:rsidR="008D5E9A">
        <w:rPr>
          <w:rFonts w:ascii="Georgia" w:hAnsi="Georgia"/>
          <w:i/>
          <w:sz w:val="32"/>
        </w:rPr>
        <w:t>oy</w:t>
      </w:r>
      <w:r w:rsidR="007B0F29" w:rsidRPr="007B0F29">
        <w:rPr>
          <w:rFonts w:ascii="Georgia" w:hAnsi="Georgia"/>
          <w:i/>
          <w:sz w:val="32"/>
        </w:rPr>
        <w:t>ables ?</w:t>
      </w:r>
      <w:r w:rsidR="00331B15" w:rsidRPr="007B0F29">
        <w:rPr>
          <w:rFonts w:ascii="Georgia" w:hAnsi="Georgia"/>
          <w:sz w:val="32"/>
        </w:rPr>
        <w:t xml:space="preserve"> Elle avait fait jurer des centaines de serments à Jaime,</w:t>
      </w:r>
      <w:r w:rsidR="008D5E9A">
        <w:rPr>
          <w:rFonts w:ascii="Georgia" w:hAnsi="Georgia"/>
          <w:sz w:val="32"/>
        </w:rPr>
        <w:t xml:space="preserve"> mais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était sur l</w:t>
      </w:r>
      <w:r w:rsidRPr="007B0F29">
        <w:rPr>
          <w:rFonts w:ascii="Georgia" w:hAnsi="Georgia"/>
          <w:sz w:val="32"/>
        </w:rPr>
        <w:t>’</w:t>
      </w:r>
      <w:r w:rsidR="00331B15" w:rsidRPr="007B0F29">
        <w:rPr>
          <w:rFonts w:ascii="Georgia" w:hAnsi="Georgia"/>
          <w:sz w:val="32"/>
        </w:rPr>
        <w:t>unique foi de son frère qu</w:t>
      </w:r>
      <w:r w:rsidRPr="007B0F29">
        <w:rPr>
          <w:rFonts w:ascii="Georgia" w:hAnsi="Georgia"/>
          <w:sz w:val="32"/>
        </w:rPr>
        <w:t>’</w:t>
      </w:r>
      <w:r w:rsidR="00331B15" w:rsidRPr="007B0F29">
        <w:rPr>
          <w:rFonts w:ascii="Georgia" w:hAnsi="Georgia"/>
          <w:sz w:val="32"/>
        </w:rPr>
        <w:t>elle avait fondé ses espoirs.</w:t>
      </w:r>
    </w:p>
    <w:p w:rsidR="00331B15" w:rsidRPr="007B0F29" w:rsidRDefault="00331B15" w:rsidP="007B0F29">
      <w:pPr>
        <w:ind w:firstLine="567"/>
        <w:jc w:val="both"/>
        <w:rPr>
          <w:rFonts w:ascii="Georgia" w:hAnsi="Georgia"/>
          <w:sz w:val="32"/>
        </w:rPr>
      </w:pPr>
      <w:r w:rsidRPr="007B0F29">
        <w:rPr>
          <w:rFonts w:ascii="Georgia" w:hAnsi="Georgia"/>
          <w:sz w:val="32"/>
        </w:rPr>
        <w:t>Edmure répondit en aveugle à sa détresse. «</w:t>
      </w:r>
      <w:r w:rsidR="008D5E9A">
        <w:rPr>
          <w:rFonts w:ascii="Georgia" w:hAnsi="Georgia"/>
          <w:sz w:val="32"/>
        </w:rPr>
        <w:t xml:space="preserve"> </w:t>
      </w:r>
      <w:r w:rsidRPr="007B0F29">
        <w:rPr>
          <w:rFonts w:ascii="Georgia" w:hAnsi="Georgia"/>
          <w:sz w:val="32"/>
        </w:rPr>
        <w:t xml:space="preserve">Jaime était sous </w:t>
      </w:r>
      <w:r w:rsidR="007B0F29" w:rsidRPr="007B0F29">
        <w:rPr>
          <w:rFonts w:ascii="Georgia" w:hAnsi="Georgia"/>
          <w:i/>
          <w:sz w:val="32"/>
        </w:rPr>
        <w:t>ma</w:t>
      </w:r>
      <w:r w:rsidRPr="007B0F29">
        <w:rPr>
          <w:rFonts w:ascii="Georgia" w:hAnsi="Georgia"/>
          <w:sz w:val="32"/>
        </w:rPr>
        <w:t xml:space="preserve"> responsabilité, et j</w:t>
      </w:r>
      <w:r w:rsidR="00007603" w:rsidRPr="007B0F29">
        <w:rPr>
          <w:rFonts w:ascii="Georgia" w:hAnsi="Georgia"/>
          <w:sz w:val="32"/>
        </w:rPr>
        <w:t>’</w:t>
      </w:r>
      <w:r w:rsidRPr="007B0F29">
        <w:rPr>
          <w:rFonts w:ascii="Georgia" w:hAnsi="Georgia"/>
          <w:sz w:val="32"/>
        </w:rPr>
        <w:t>entends le récupérer. J</w:t>
      </w:r>
      <w:r w:rsidR="00007603" w:rsidRPr="007B0F29">
        <w:rPr>
          <w:rFonts w:ascii="Georgia" w:hAnsi="Georgia"/>
          <w:sz w:val="32"/>
        </w:rPr>
        <w:t>’</w:t>
      </w:r>
      <w:r w:rsidRPr="007B0F29">
        <w:rPr>
          <w:rFonts w:ascii="Georgia" w:hAnsi="Georgia"/>
          <w:sz w:val="32"/>
        </w:rPr>
        <w:t xml:space="preserve">ai expédié des </w:t>
      </w:r>
      <w:r w:rsidR="008D5E9A" w:rsidRPr="007B0F29">
        <w:rPr>
          <w:rFonts w:ascii="Georgia" w:hAnsi="Georgia"/>
          <w:sz w:val="32"/>
        </w:rPr>
        <w:t>corbeaux</w:t>
      </w:r>
      <w:r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Des corbeaux à qui ? Combien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Trois, dit-il, pour être sûr que le message arrive à lord Bolton. Qu</w:t>
      </w:r>
      <w:r w:rsidRPr="007B0F29">
        <w:rPr>
          <w:rFonts w:ascii="Georgia" w:hAnsi="Georgia"/>
          <w:sz w:val="32"/>
        </w:rPr>
        <w:t>’</w:t>
      </w:r>
      <w:r w:rsidR="00331B15" w:rsidRPr="007B0F29">
        <w:rPr>
          <w:rFonts w:ascii="Georgia" w:hAnsi="Georgia"/>
          <w:sz w:val="32"/>
        </w:rPr>
        <w:t xml:space="preserve">ils prennent par la route ou par la rivière pour se rendre de Vivesaigues à Port-Réal, les fugitifs passeront </w:t>
      </w:r>
      <w:r w:rsidR="008D5E9A" w:rsidRPr="007B0F29">
        <w:rPr>
          <w:rFonts w:ascii="Georgia" w:hAnsi="Georgia"/>
          <w:sz w:val="32"/>
        </w:rPr>
        <w:t>forcément</w:t>
      </w:r>
      <w:r w:rsidR="00331B15" w:rsidRPr="007B0F29">
        <w:rPr>
          <w:rFonts w:ascii="Georgia" w:hAnsi="Georgia"/>
          <w:sz w:val="32"/>
        </w:rPr>
        <w:t xml:space="preserve"> dans les parages d</w:t>
      </w:r>
      <w:r w:rsidRPr="007B0F29">
        <w:rPr>
          <w:rFonts w:ascii="Georgia" w:hAnsi="Georgia"/>
          <w:sz w:val="32"/>
        </w:rPr>
        <w:t>’</w:t>
      </w:r>
      <w:r w:rsidR="00331B15" w:rsidRPr="007B0F29">
        <w:rPr>
          <w:rFonts w:ascii="Georgia" w:hAnsi="Georgia"/>
          <w:sz w:val="32"/>
        </w:rPr>
        <w:t>Harrenhal.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w:t>
      </w:r>
      <w:r w:rsidRPr="007B0F29">
        <w:rPr>
          <w:rFonts w:ascii="Georgia" w:hAnsi="Georgia"/>
          <w:sz w:val="32"/>
        </w:rPr>
        <w:t>’</w:t>
      </w:r>
      <w:r w:rsidR="00331B15" w:rsidRPr="007B0F29">
        <w:rPr>
          <w:rFonts w:ascii="Georgia" w:hAnsi="Georgia"/>
          <w:sz w:val="32"/>
        </w:rPr>
        <w:t>Harrenhal. » Ce seul nom parut enténébrer la pièce. La terreur étranglait sa voix quand elle reprit : « Tu te rends compte, Edmure, de ce que tu as fait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Ne crains rien, je n</w:t>
      </w:r>
      <w:r w:rsidRPr="007B0F29">
        <w:rPr>
          <w:rFonts w:ascii="Georgia" w:hAnsi="Georgia"/>
          <w:sz w:val="32"/>
        </w:rPr>
        <w:t>’</w:t>
      </w:r>
      <w:r w:rsidR="00331B15" w:rsidRPr="007B0F29">
        <w:rPr>
          <w:rFonts w:ascii="Georgia" w:hAnsi="Georgia"/>
          <w:sz w:val="32"/>
        </w:rPr>
        <w:t>ai pas mentionné ton rôle. J</w:t>
      </w:r>
      <w:r w:rsidRPr="007B0F29">
        <w:rPr>
          <w:rFonts w:ascii="Georgia" w:hAnsi="Georgia"/>
          <w:sz w:val="32"/>
        </w:rPr>
        <w:t>’</w:t>
      </w:r>
      <w:r w:rsidR="00331B15" w:rsidRPr="007B0F29">
        <w:rPr>
          <w:rFonts w:ascii="Georgia" w:hAnsi="Georgia"/>
          <w:sz w:val="32"/>
        </w:rPr>
        <w:t>ai écrit que Jaime s</w:t>
      </w:r>
      <w:r w:rsidRPr="007B0F29">
        <w:rPr>
          <w:rFonts w:ascii="Georgia" w:hAnsi="Georgia"/>
          <w:sz w:val="32"/>
        </w:rPr>
        <w:t>’</w:t>
      </w:r>
      <w:r w:rsidR="00331B15" w:rsidRPr="007B0F29">
        <w:rPr>
          <w:rFonts w:ascii="Georgia" w:hAnsi="Georgia"/>
          <w:sz w:val="32"/>
        </w:rPr>
        <w:t>était évadé, et j</w:t>
      </w:r>
      <w:r w:rsidRPr="007B0F29">
        <w:rPr>
          <w:rFonts w:ascii="Georgia" w:hAnsi="Georgia"/>
          <w:sz w:val="32"/>
        </w:rPr>
        <w:t>’</w:t>
      </w:r>
      <w:r w:rsidR="00331B15" w:rsidRPr="007B0F29">
        <w:rPr>
          <w:rFonts w:ascii="Georgia" w:hAnsi="Georgia"/>
          <w:sz w:val="32"/>
        </w:rPr>
        <w:t>ai offert mille dragons pour qu</w:t>
      </w:r>
      <w:r w:rsidRPr="007B0F29">
        <w:rPr>
          <w:rFonts w:ascii="Georgia" w:hAnsi="Georgia"/>
          <w:sz w:val="32"/>
        </w:rPr>
        <w:t>’</w:t>
      </w:r>
      <w:r w:rsidR="00331B15" w:rsidRPr="007B0F29">
        <w:rPr>
          <w:rFonts w:ascii="Georgia" w:hAnsi="Georgia"/>
          <w:sz w:val="32"/>
        </w:rPr>
        <w:t>on le reprenne. »</w:t>
      </w:r>
    </w:p>
    <w:p w:rsidR="00331B15" w:rsidRPr="007B0F29" w:rsidRDefault="007B0F29" w:rsidP="007B0F29">
      <w:pPr>
        <w:ind w:firstLine="567"/>
        <w:jc w:val="both"/>
        <w:rPr>
          <w:rFonts w:ascii="Georgia" w:hAnsi="Georgia"/>
          <w:sz w:val="32"/>
        </w:rPr>
      </w:pPr>
      <w:r w:rsidRPr="007B0F29">
        <w:rPr>
          <w:rFonts w:ascii="Georgia" w:hAnsi="Georgia"/>
          <w:i/>
          <w:sz w:val="32"/>
        </w:rPr>
        <w:t>De pire en pire</w:t>
      </w:r>
      <w:r w:rsidR="00331B15" w:rsidRPr="007B0F29">
        <w:rPr>
          <w:rFonts w:ascii="Georgia" w:hAnsi="Georgia"/>
          <w:sz w:val="32"/>
        </w:rPr>
        <w:t>, songea-t-elle avec désespoir.</w:t>
      </w:r>
      <w:r w:rsidRPr="007B0F29">
        <w:rPr>
          <w:rFonts w:ascii="Georgia" w:hAnsi="Georgia"/>
          <w:i/>
          <w:sz w:val="32"/>
        </w:rPr>
        <w:t xml:space="preserve"> Mon frère est un crétin.</w:t>
      </w:r>
      <w:r w:rsidR="00331B15" w:rsidRPr="007B0F29">
        <w:rPr>
          <w:rFonts w:ascii="Georgia" w:hAnsi="Georgia"/>
          <w:sz w:val="32"/>
        </w:rPr>
        <w:t xml:space="preserve"> A son corps défendant, ses yeux s</w:t>
      </w:r>
      <w:r w:rsidR="00007603" w:rsidRPr="007B0F29">
        <w:rPr>
          <w:rFonts w:ascii="Georgia" w:hAnsi="Georgia"/>
          <w:sz w:val="32"/>
        </w:rPr>
        <w:t>’</w:t>
      </w:r>
      <w:r w:rsidR="00331B15" w:rsidRPr="007B0F29">
        <w:rPr>
          <w:rFonts w:ascii="Georgia" w:hAnsi="Georgia"/>
          <w:sz w:val="32"/>
        </w:rPr>
        <w:t>emplirent de larmes importunes. « S</w:t>
      </w:r>
      <w:r w:rsidR="00007603" w:rsidRPr="007B0F29">
        <w:rPr>
          <w:rFonts w:ascii="Georgia" w:hAnsi="Georgia"/>
          <w:sz w:val="32"/>
        </w:rPr>
        <w:t>’</w:t>
      </w:r>
      <w:r w:rsidR="00331B15" w:rsidRPr="007B0F29">
        <w:rPr>
          <w:rFonts w:ascii="Georgia" w:hAnsi="Georgia"/>
          <w:sz w:val="32"/>
        </w:rPr>
        <w:t>il s</w:t>
      </w:r>
      <w:r w:rsidR="00007603" w:rsidRPr="007B0F29">
        <w:rPr>
          <w:rFonts w:ascii="Georgia" w:hAnsi="Georgia"/>
          <w:sz w:val="32"/>
        </w:rPr>
        <w:t>’</w:t>
      </w:r>
      <w:r w:rsidR="00331B15" w:rsidRPr="007B0F29">
        <w:rPr>
          <w:rFonts w:ascii="Georgia" w:hAnsi="Georgia"/>
          <w:sz w:val="32"/>
        </w:rPr>
        <w:t>agissait d</w:t>
      </w:r>
      <w:r w:rsidR="00007603" w:rsidRPr="007B0F29">
        <w:rPr>
          <w:rFonts w:ascii="Georgia" w:hAnsi="Georgia"/>
          <w:sz w:val="32"/>
        </w:rPr>
        <w:t>’</w:t>
      </w:r>
      <w:r w:rsidR="00331B15" w:rsidRPr="007B0F29">
        <w:rPr>
          <w:rFonts w:ascii="Georgia" w:hAnsi="Georgia"/>
          <w:sz w:val="32"/>
        </w:rPr>
        <w:t>une évasion, susurra-t-elle, et non d</w:t>
      </w:r>
      <w:r w:rsidR="00007603" w:rsidRPr="007B0F29">
        <w:rPr>
          <w:rFonts w:ascii="Georgia" w:hAnsi="Georgia"/>
          <w:sz w:val="32"/>
        </w:rPr>
        <w:t>’</w:t>
      </w:r>
      <w:r w:rsidR="00331B15" w:rsidRPr="007B0F29">
        <w:rPr>
          <w:rFonts w:ascii="Georgia" w:hAnsi="Georgia"/>
          <w:sz w:val="32"/>
        </w:rPr>
        <w:t>un échange d</w:t>
      </w:r>
      <w:r w:rsidR="00007603" w:rsidRPr="007B0F29">
        <w:rPr>
          <w:rFonts w:ascii="Georgia" w:hAnsi="Georgia"/>
          <w:sz w:val="32"/>
        </w:rPr>
        <w:t>’</w:t>
      </w:r>
      <w:r w:rsidR="00331B15" w:rsidRPr="007B0F29">
        <w:rPr>
          <w:rFonts w:ascii="Georgia" w:hAnsi="Georgia"/>
          <w:sz w:val="32"/>
        </w:rPr>
        <w:t>otages, pourquoi les Lannister devraient-ils remettre mes filles à Brienne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Jamais les choses n</w:t>
      </w:r>
      <w:r w:rsidRPr="007B0F29">
        <w:rPr>
          <w:rFonts w:ascii="Georgia" w:hAnsi="Georgia"/>
          <w:sz w:val="32"/>
        </w:rPr>
        <w:t>’</w:t>
      </w:r>
      <w:r w:rsidR="00331B15" w:rsidRPr="007B0F29">
        <w:rPr>
          <w:rFonts w:ascii="Georgia" w:hAnsi="Georgia"/>
          <w:sz w:val="32"/>
        </w:rPr>
        <w:t>en viendront là. Le Régicide nous sera rendu, j</w:t>
      </w:r>
      <w:r w:rsidRPr="007B0F29">
        <w:rPr>
          <w:rFonts w:ascii="Georgia" w:hAnsi="Georgia"/>
          <w:sz w:val="32"/>
        </w:rPr>
        <w:t>’</w:t>
      </w:r>
      <w:r w:rsidR="00331B15" w:rsidRPr="007B0F29">
        <w:rPr>
          <w:rFonts w:ascii="Georgia" w:hAnsi="Georgia"/>
          <w:sz w:val="32"/>
        </w:rPr>
        <w:t>ai fait ce qu</w:t>
      </w:r>
      <w:r w:rsidRPr="007B0F29">
        <w:rPr>
          <w:rFonts w:ascii="Georgia" w:hAnsi="Georgia"/>
          <w:sz w:val="32"/>
        </w:rPr>
        <w:t>’</w:t>
      </w:r>
      <w:r w:rsidR="00331B15" w:rsidRPr="007B0F29">
        <w:rPr>
          <w:rFonts w:ascii="Georgia" w:hAnsi="Georgia"/>
          <w:sz w:val="32"/>
        </w:rPr>
        <w:t>il fallait pour m</w:t>
      </w:r>
      <w:r w:rsidRPr="007B0F29">
        <w:rPr>
          <w:rFonts w:ascii="Georgia" w:hAnsi="Georgia"/>
          <w:sz w:val="32"/>
        </w:rPr>
        <w:t>’</w:t>
      </w:r>
      <w:r w:rsidR="00331B15" w:rsidRPr="007B0F29">
        <w:rPr>
          <w:rFonts w:ascii="Georgia" w:hAnsi="Georgia"/>
          <w:sz w:val="32"/>
        </w:rPr>
        <w:t>en assurer.</w:t>
      </w:r>
    </w:p>
    <w:p w:rsidR="008D5E9A" w:rsidRDefault="00007603" w:rsidP="008D5E9A">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ne t</w:t>
      </w:r>
      <w:r w:rsidRPr="007B0F29">
        <w:rPr>
          <w:rFonts w:ascii="Georgia" w:hAnsi="Georgia"/>
          <w:sz w:val="32"/>
        </w:rPr>
        <w:t>’</w:t>
      </w:r>
      <w:r w:rsidR="00331B15" w:rsidRPr="007B0F29">
        <w:rPr>
          <w:rFonts w:ascii="Georgia" w:hAnsi="Georgia"/>
          <w:sz w:val="32"/>
        </w:rPr>
        <w:t>es assuré que d</w:t>
      </w:r>
      <w:r w:rsidRPr="007B0F29">
        <w:rPr>
          <w:rFonts w:ascii="Georgia" w:hAnsi="Georgia"/>
          <w:sz w:val="32"/>
        </w:rPr>
        <w:t>’</w:t>
      </w:r>
      <w:r w:rsidR="00331B15" w:rsidRPr="007B0F29">
        <w:rPr>
          <w:rFonts w:ascii="Georgia" w:hAnsi="Georgia"/>
          <w:sz w:val="32"/>
        </w:rPr>
        <w:t>une chose, c</w:t>
      </w:r>
      <w:r w:rsidRPr="007B0F29">
        <w:rPr>
          <w:rFonts w:ascii="Georgia" w:hAnsi="Georgia"/>
          <w:sz w:val="32"/>
        </w:rPr>
        <w:t>’</w:t>
      </w:r>
      <w:r w:rsidR="00331B15" w:rsidRPr="007B0F29">
        <w:rPr>
          <w:rFonts w:ascii="Georgia" w:hAnsi="Georgia"/>
          <w:sz w:val="32"/>
        </w:rPr>
        <w:t>est que jamais je ne reverrai mes filles. Brienne aurait pu ramener Jaime sain et sauf à Port-Réal...</w:t>
      </w:r>
      <w:r w:rsidR="007B0F29" w:rsidRPr="007B0F29">
        <w:rPr>
          <w:rFonts w:ascii="Georgia" w:hAnsi="Georgia"/>
          <w:i/>
          <w:sz w:val="32"/>
        </w:rPr>
        <w:t xml:space="preserve"> dans la mesure où personne ne les pourchassait.</w:t>
      </w:r>
      <w:r w:rsidR="00331B15" w:rsidRPr="007B0F29">
        <w:rPr>
          <w:rFonts w:ascii="Georgia" w:hAnsi="Georgia"/>
          <w:sz w:val="32"/>
        </w:rPr>
        <w:t xml:space="preserve"> Mais maintenant... » Elle fut incapable d</w:t>
      </w:r>
      <w:r w:rsidRPr="007B0F29">
        <w:rPr>
          <w:rFonts w:ascii="Georgia" w:hAnsi="Georgia"/>
          <w:sz w:val="32"/>
        </w:rPr>
        <w:t>’</w:t>
      </w:r>
      <w:r w:rsidR="00331B15" w:rsidRPr="007B0F29">
        <w:rPr>
          <w:rFonts w:ascii="Georgia" w:hAnsi="Georgia"/>
          <w:sz w:val="32"/>
        </w:rPr>
        <w:t>achever. «Laisse-moi, Edmure. » Elle n</w:t>
      </w:r>
      <w:r w:rsidRPr="007B0F29">
        <w:rPr>
          <w:rFonts w:ascii="Georgia" w:hAnsi="Georgia"/>
          <w:sz w:val="32"/>
        </w:rPr>
        <w:t>’</w:t>
      </w:r>
      <w:r w:rsidR="00331B15" w:rsidRPr="007B0F29">
        <w:rPr>
          <w:rFonts w:ascii="Georgia" w:hAnsi="Georgia"/>
          <w:sz w:val="32"/>
        </w:rPr>
        <w:t>avait aucun droit de lui donner des ordres, ici, dans le château qui ne tarderait pas à lui appartenir, mais le ton était sans réplique. « Laisse-moi avec Père et avec mon chagrin, je n</w:t>
      </w:r>
      <w:r w:rsidRPr="007B0F29">
        <w:rPr>
          <w:rFonts w:ascii="Georgia" w:hAnsi="Georgia"/>
          <w:sz w:val="32"/>
        </w:rPr>
        <w:t>’</w:t>
      </w:r>
      <w:r w:rsidR="00331B15" w:rsidRPr="007B0F29">
        <w:rPr>
          <w:rFonts w:ascii="Georgia" w:hAnsi="Georgia"/>
          <w:sz w:val="32"/>
        </w:rPr>
        <w:t>ai rien de plus à te dire. Va.</w:t>
      </w:r>
      <w:r w:rsidR="007B0F29" w:rsidRPr="007B0F29">
        <w:rPr>
          <w:rFonts w:ascii="Georgia" w:hAnsi="Georgia"/>
          <w:i/>
          <w:sz w:val="32"/>
        </w:rPr>
        <w:t xml:space="preserve"> Va.</w:t>
      </w:r>
      <w:r w:rsidR="00331B15" w:rsidRPr="007B0F29">
        <w:rPr>
          <w:rFonts w:ascii="Georgia" w:hAnsi="Georgia"/>
          <w:sz w:val="32"/>
        </w:rPr>
        <w:t xml:space="preserve"> » Elle n</w:t>
      </w:r>
      <w:r w:rsidRPr="007B0F29">
        <w:rPr>
          <w:rFonts w:ascii="Georgia" w:hAnsi="Georgia"/>
          <w:sz w:val="32"/>
        </w:rPr>
        <w:t>’</w:t>
      </w:r>
      <w:r w:rsidR="00331B15" w:rsidRPr="007B0F29">
        <w:rPr>
          <w:rFonts w:ascii="Georgia" w:hAnsi="Georgia"/>
          <w:sz w:val="32"/>
        </w:rPr>
        <w:t>avait qu</w:t>
      </w:r>
      <w:r w:rsidRPr="007B0F29">
        <w:rPr>
          <w:rFonts w:ascii="Georgia" w:hAnsi="Georgia"/>
          <w:sz w:val="32"/>
        </w:rPr>
        <w:t>’</w:t>
      </w:r>
      <w:r w:rsidR="00331B15" w:rsidRPr="007B0F29">
        <w:rPr>
          <w:rFonts w:ascii="Georgia" w:hAnsi="Georgia"/>
          <w:sz w:val="32"/>
        </w:rPr>
        <w:t>un seul désir, s</w:t>
      </w:r>
      <w:r w:rsidRPr="007B0F29">
        <w:rPr>
          <w:rFonts w:ascii="Georgia" w:hAnsi="Georgia"/>
          <w:sz w:val="32"/>
        </w:rPr>
        <w:t>’</w:t>
      </w:r>
      <w:r w:rsidR="00331B15" w:rsidRPr="007B0F29">
        <w:rPr>
          <w:rFonts w:ascii="Georgia" w:hAnsi="Georgia"/>
          <w:sz w:val="32"/>
        </w:rPr>
        <w:t xml:space="preserve">allonger, fermer les yeux, dormir </w:t>
      </w:r>
      <w:r w:rsidR="008D5E9A" w:rsidRPr="008D5E9A">
        <w:rPr>
          <w:rFonts w:ascii="Georgia" w:hAnsi="Georgia"/>
          <w:sz w:val="32"/>
        </w:rPr>
        <w:t>–</w:t>
      </w:r>
      <w:r w:rsidR="00331B15" w:rsidRPr="007B0F29">
        <w:rPr>
          <w:rFonts w:ascii="Georgia" w:hAnsi="Georgia"/>
          <w:sz w:val="32"/>
        </w:rPr>
        <w:t xml:space="preserve"> et, par pitié, dormir sans rêves.</w:t>
      </w:r>
      <w:r w:rsidR="008D5E9A">
        <w:rPr>
          <w:rFonts w:ascii="Georgia" w:hAnsi="Georgia"/>
          <w:sz w:val="32"/>
        </w:rPr>
        <w:br w:type="page"/>
      </w:r>
    </w:p>
    <w:p w:rsidR="008D5E9A" w:rsidRDefault="008D5E9A" w:rsidP="008D5E9A">
      <w:pPr>
        <w:pStyle w:val="Corpsdutexte1"/>
        <w:tabs>
          <w:tab w:val="left" w:pos="566"/>
        </w:tabs>
        <w:spacing w:before="0" w:line="240" w:lineRule="auto"/>
        <w:ind w:right="40"/>
        <w:rPr>
          <w:rStyle w:val="Corpsdutexte12pt68"/>
          <w:rFonts w:ascii="Georgia" w:hAnsi="Georgia"/>
          <w:sz w:val="32"/>
          <w:szCs w:val="32"/>
        </w:rPr>
      </w:pPr>
    </w:p>
    <w:p w:rsidR="008D5E9A" w:rsidRDefault="008D5E9A" w:rsidP="008D5E9A">
      <w:pPr>
        <w:pStyle w:val="Corpsdutexte1"/>
        <w:tabs>
          <w:tab w:val="left" w:pos="566"/>
        </w:tabs>
        <w:spacing w:before="0" w:line="240" w:lineRule="auto"/>
        <w:ind w:right="40"/>
        <w:rPr>
          <w:rStyle w:val="Corpsdutexte12pt68"/>
          <w:rFonts w:ascii="Georgia" w:hAnsi="Georgia"/>
          <w:sz w:val="32"/>
          <w:szCs w:val="32"/>
        </w:rPr>
      </w:pPr>
    </w:p>
    <w:p w:rsidR="008D5E9A" w:rsidRPr="00FF615A" w:rsidRDefault="008D5E9A" w:rsidP="008D5E9A">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ARYA</w:t>
      </w:r>
    </w:p>
    <w:p w:rsidR="008D5E9A" w:rsidRDefault="008D5E9A" w:rsidP="008D5E9A">
      <w:pPr>
        <w:pStyle w:val="Corpsdutexte1"/>
        <w:tabs>
          <w:tab w:val="left" w:pos="566"/>
        </w:tabs>
        <w:spacing w:before="0" w:line="240" w:lineRule="auto"/>
        <w:ind w:right="40"/>
        <w:rPr>
          <w:rStyle w:val="Corpsdutexte12pt68"/>
          <w:rFonts w:ascii="Georgia" w:hAnsi="Georgia"/>
          <w:sz w:val="32"/>
          <w:szCs w:val="32"/>
        </w:rPr>
      </w:pPr>
    </w:p>
    <w:p w:rsidR="008D5E9A" w:rsidRDefault="008D5E9A" w:rsidP="008D5E9A">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Le ciel était aussi noir que, derrière eux, les remparts d</w:t>
      </w:r>
      <w:r w:rsidR="00007603" w:rsidRPr="007B0F29">
        <w:rPr>
          <w:rFonts w:ascii="Georgia" w:hAnsi="Georgia"/>
          <w:sz w:val="32"/>
        </w:rPr>
        <w:t>’</w:t>
      </w:r>
      <w:r w:rsidRPr="007B0F29">
        <w:rPr>
          <w:rFonts w:ascii="Georgia" w:hAnsi="Georgia"/>
          <w:sz w:val="32"/>
        </w:rPr>
        <w:t>Harrenhal, et la pluie qui tombait à verse avec un bruit soyeux leur ruisselait sur la figure et feutrait le martèlement des sabots.</w:t>
      </w:r>
    </w:p>
    <w:p w:rsidR="00331B15" w:rsidRPr="007B0F29" w:rsidRDefault="00331B15" w:rsidP="007B0F29">
      <w:pPr>
        <w:ind w:firstLine="567"/>
        <w:jc w:val="both"/>
        <w:rPr>
          <w:rFonts w:ascii="Georgia" w:hAnsi="Georgia"/>
          <w:sz w:val="32"/>
        </w:rPr>
      </w:pPr>
      <w:r w:rsidRPr="007B0F29">
        <w:rPr>
          <w:rFonts w:ascii="Georgia" w:hAnsi="Georgia"/>
          <w:sz w:val="32"/>
        </w:rPr>
        <w:t>Chevauchant droit au nord afin de s</w:t>
      </w:r>
      <w:r w:rsidR="00007603" w:rsidRPr="007B0F29">
        <w:rPr>
          <w:rFonts w:ascii="Georgia" w:hAnsi="Georgia"/>
          <w:sz w:val="32"/>
        </w:rPr>
        <w:t>’</w:t>
      </w:r>
      <w:r w:rsidRPr="007B0F29">
        <w:rPr>
          <w:rFonts w:ascii="Georgia" w:hAnsi="Georgia"/>
          <w:sz w:val="32"/>
        </w:rPr>
        <w:t>éloigner au plus tôt du lac, ils suivaient un chemin de ferme creusé d</w:t>
      </w:r>
      <w:r w:rsidR="00007603" w:rsidRPr="007B0F29">
        <w:rPr>
          <w:rFonts w:ascii="Georgia" w:hAnsi="Georgia"/>
          <w:sz w:val="32"/>
        </w:rPr>
        <w:t>’</w:t>
      </w:r>
      <w:r w:rsidRPr="007B0F29">
        <w:rPr>
          <w:rFonts w:ascii="Georgia" w:hAnsi="Georgia"/>
          <w:sz w:val="32"/>
        </w:rPr>
        <w:t>ornières qui, parmi les champs dévastés, menait dans les bois, franchissait des ruisseaux. En tête, Arya talonna son cheval volé pour qu</w:t>
      </w:r>
      <w:r w:rsidR="00007603" w:rsidRPr="007B0F29">
        <w:rPr>
          <w:rFonts w:ascii="Georgia" w:hAnsi="Georgia"/>
          <w:sz w:val="32"/>
        </w:rPr>
        <w:t>’</w:t>
      </w:r>
      <w:r w:rsidRPr="007B0F29">
        <w:rPr>
          <w:rFonts w:ascii="Georgia" w:hAnsi="Georgia"/>
          <w:sz w:val="32"/>
        </w:rPr>
        <w:t>il adopte un petit trot vif jusqu</w:t>
      </w:r>
      <w:r w:rsidR="00007603" w:rsidRPr="007B0F29">
        <w:rPr>
          <w:rFonts w:ascii="Georgia" w:hAnsi="Georgia"/>
          <w:sz w:val="32"/>
        </w:rPr>
        <w:t>’</w:t>
      </w:r>
      <w:r w:rsidRPr="007B0F29">
        <w:rPr>
          <w:rFonts w:ascii="Georgia" w:hAnsi="Georgia"/>
          <w:sz w:val="32"/>
        </w:rPr>
        <w:t xml:space="preserve">à ce que les arbres se soient </w:t>
      </w:r>
      <w:r w:rsidR="00CF6510" w:rsidRPr="007B0F29">
        <w:rPr>
          <w:rFonts w:ascii="Georgia" w:hAnsi="Georgia"/>
          <w:sz w:val="32"/>
        </w:rPr>
        <w:t>refermés</w:t>
      </w:r>
      <w:r w:rsidRPr="007B0F29">
        <w:rPr>
          <w:rFonts w:ascii="Georgia" w:hAnsi="Georgia"/>
          <w:sz w:val="32"/>
        </w:rPr>
        <w:t xml:space="preserve"> sur elle. Tourte et Gendry suivirent de leur mieux. Des loups hurlaient au loin, et le souffle oppressé de Tourte la </w:t>
      </w:r>
      <w:r w:rsidR="00CF6510" w:rsidRPr="007B0F29">
        <w:rPr>
          <w:rFonts w:ascii="Georgia" w:hAnsi="Georgia"/>
          <w:sz w:val="32"/>
        </w:rPr>
        <w:t>talonnait</w:t>
      </w:r>
      <w:r w:rsidRPr="007B0F29">
        <w:rPr>
          <w:rFonts w:ascii="Georgia" w:hAnsi="Georgia"/>
          <w:sz w:val="32"/>
        </w:rPr>
        <w:t>. Nul ne pipait mot. De temps à autre, elle jetait un coup d</w:t>
      </w:r>
      <w:r w:rsidR="00007603" w:rsidRPr="007B0F29">
        <w:rPr>
          <w:rFonts w:ascii="Georgia" w:hAnsi="Georgia"/>
          <w:sz w:val="32"/>
        </w:rPr>
        <w:t>’</w:t>
      </w:r>
      <w:r w:rsidRPr="007B0F29">
        <w:rPr>
          <w:rFonts w:ascii="Georgia" w:hAnsi="Georgia"/>
          <w:sz w:val="32"/>
        </w:rPr>
        <w:t>œil par-dessus l</w:t>
      </w:r>
      <w:r w:rsidR="00007603" w:rsidRPr="007B0F29">
        <w:rPr>
          <w:rFonts w:ascii="Georgia" w:hAnsi="Georgia"/>
          <w:sz w:val="32"/>
        </w:rPr>
        <w:t>’</w:t>
      </w:r>
      <w:r w:rsidRPr="007B0F29">
        <w:rPr>
          <w:rFonts w:ascii="Georgia" w:hAnsi="Georgia"/>
          <w:sz w:val="32"/>
        </w:rPr>
        <w:t>épaule, tant pour s</w:t>
      </w:r>
      <w:r w:rsidR="00007603" w:rsidRPr="007B0F29">
        <w:rPr>
          <w:rFonts w:ascii="Georgia" w:hAnsi="Georgia"/>
          <w:sz w:val="32"/>
        </w:rPr>
        <w:t>’</w:t>
      </w:r>
      <w:r w:rsidRPr="007B0F29">
        <w:rPr>
          <w:rFonts w:ascii="Georgia" w:hAnsi="Georgia"/>
          <w:sz w:val="32"/>
        </w:rPr>
        <w:t xml:space="preserve">assurer que les deux </w:t>
      </w:r>
      <w:r w:rsidR="00CF6510" w:rsidRPr="007B0F29">
        <w:rPr>
          <w:rFonts w:ascii="Georgia" w:hAnsi="Georgia"/>
          <w:sz w:val="32"/>
        </w:rPr>
        <w:t>garçons</w:t>
      </w:r>
      <w:r w:rsidRPr="007B0F29">
        <w:rPr>
          <w:rFonts w:ascii="Georgia" w:hAnsi="Georgia"/>
          <w:sz w:val="32"/>
        </w:rPr>
        <w:t xml:space="preserve"> ne se laissaient pas trop distancer que pour contrôler qu</w:t>
      </w:r>
      <w:r w:rsidR="00007603" w:rsidRPr="007B0F29">
        <w:rPr>
          <w:rFonts w:ascii="Georgia" w:hAnsi="Georgia"/>
          <w:sz w:val="32"/>
        </w:rPr>
        <w:t>’</w:t>
      </w:r>
      <w:r w:rsidRPr="007B0F29">
        <w:rPr>
          <w:rFonts w:ascii="Georgia" w:hAnsi="Georgia"/>
          <w:sz w:val="32"/>
        </w:rPr>
        <w:t>on ne les poursuivait pas.</w:t>
      </w:r>
    </w:p>
    <w:p w:rsidR="00331B15" w:rsidRPr="007B0F29" w:rsidRDefault="00331B15" w:rsidP="007B0F29">
      <w:pPr>
        <w:ind w:firstLine="567"/>
        <w:jc w:val="both"/>
        <w:rPr>
          <w:rFonts w:ascii="Georgia" w:hAnsi="Georgia"/>
          <w:sz w:val="32"/>
        </w:rPr>
      </w:pPr>
      <w:r w:rsidRPr="007B0F29">
        <w:rPr>
          <w:rFonts w:ascii="Georgia" w:hAnsi="Georgia"/>
          <w:sz w:val="32"/>
        </w:rPr>
        <w:t>On le ferait, elle le savait. Ce n</w:t>
      </w:r>
      <w:r w:rsidR="00007603" w:rsidRPr="007B0F29">
        <w:rPr>
          <w:rFonts w:ascii="Georgia" w:hAnsi="Georgia"/>
          <w:sz w:val="32"/>
        </w:rPr>
        <w:t>’</w:t>
      </w:r>
      <w:r w:rsidRPr="007B0F29">
        <w:rPr>
          <w:rFonts w:ascii="Georgia" w:hAnsi="Georgia"/>
          <w:sz w:val="32"/>
        </w:rPr>
        <w:t>était pas une bagatelle que d</w:t>
      </w:r>
      <w:r w:rsidR="00007603" w:rsidRPr="007B0F29">
        <w:rPr>
          <w:rFonts w:ascii="Georgia" w:hAnsi="Georgia"/>
          <w:sz w:val="32"/>
        </w:rPr>
        <w:t>’</w:t>
      </w:r>
      <w:r w:rsidRPr="007B0F29">
        <w:rPr>
          <w:rFonts w:ascii="Georgia" w:hAnsi="Georgia"/>
          <w:sz w:val="32"/>
        </w:rPr>
        <w:t>avoir, en plus de trois montures, volé dans la loggia même de Roose Bolton une carte et un poignard puis égorgé la sentinelle de la poterne arrière en faisant mine de lui offrir la piécette en fer donnée par Jaqen H</w:t>
      </w:r>
      <w:r w:rsidR="00007603" w:rsidRPr="007B0F29">
        <w:rPr>
          <w:rFonts w:ascii="Georgia" w:hAnsi="Georgia"/>
          <w:sz w:val="32"/>
        </w:rPr>
        <w:t>’</w:t>
      </w:r>
      <w:r w:rsidRPr="007B0F29">
        <w:rPr>
          <w:rFonts w:ascii="Georgia" w:hAnsi="Georgia"/>
          <w:sz w:val="32"/>
        </w:rPr>
        <w:t>ghar. On finirait par découvrir l</w:t>
      </w:r>
      <w:r w:rsidR="00007603" w:rsidRPr="007B0F29">
        <w:rPr>
          <w:rFonts w:ascii="Georgia" w:hAnsi="Georgia"/>
          <w:sz w:val="32"/>
        </w:rPr>
        <w:t>’</w:t>
      </w:r>
      <w:r w:rsidRPr="007B0F29">
        <w:rPr>
          <w:rFonts w:ascii="Georgia" w:hAnsi="Georgia"/>
          <w:sz w:val="32"/>
        </w:rPr>
        <w:t>homme gisant dans sa mare de sang, et le haro serait immédiat. On éveillerait lord Bolton, et on constaterait, en fouillant Harrenhal des caves aux créneaux, la disparition de la carte et du poignard, ainsi que d</w:t>
      </w:r>
      <w:r w:rsidR="00007603" w:rsidRPr="007B0F29">
        <w:rPr>
          <w:rFonts w:ascii="Georgia" w:hAnsi="Georgia"/>
          <w:sz w:val="32"/>
        </w:rPr>
        <w:t>’</w:t>
      </w:r>
      <w:r w:rsidRPr="007B0F29">
        <w:rPr>
          <w:rFonts w:ascii="Georgia" w:hAnsi="Georgia"/>
          <w:sz w:val="32"/>
        </w:rPr>
        <w:t>épées à l</w:t>
      </w:r>
      <w:r w:rsidR="00007603" w:rsidRPr="007B0F29">
        <w:rPr>
          <w:rFonts w:ascii="Georgia" w:hAnsi="Georgia"/>
          <w:sz w:val="32"/>
        </w:rPr>
        <w:t>’</w:t>
      </w:r>
      <w:r w:rsidRPr="007B0F29">
        <w:rPr>
          <w:rFonts w:ascii="Georgia" w:hAnsi="Georgia"/>
          <w:sz w:val="32"/>
        </w:rPr>
        <w:t>armurerie, de pain et de fromage aux cuisines et, par-dessus le marché, d</w:t>
      </w:r>
      <w:r w:rsidR="00007603" w:rsidRPr="007B0F29">
        <w:rPr>
          <w:rFonts w:ascii="Georgia" w:hAnsi="Georgia"/>
          <w:sz w:val="32"/>
        </w:rPr>
        <w:t>’</w:t>
      </w:r>
      <w:r w:rsidRPr="007B0F29">
        <w:rPr>
          <w:rFonts w:ascii="Georgia" w:hAnsi="Georgia"/>
          <w:sz w:val="32"/>
        </w:rPr>
        <w:t>un mitron, d</w:t>
      </w:r>
      <w:r w:rsidR="00007603" w:rsidRPr="007B0F29">
        <w:rPr>
          <w:rFonts w:ascii="Georgia" w:hAnsi="Georgia"/>
          <w:sz w:val="32"/>
        </w:rPr>
        <w:t>’</w:t>
      </w:r>
      <w:r w:rsidRPr="007B0F29">
        <w:rPr>
          <w:rFonts w:ascii="Georgia" w:hAnsi="Georgia"/>
          <w:sz w:val="32"/>
        </w:rPr>
        <w:t>un apprenti forgeron et d</w:t>
      </w:r>
      <w:r w:rsidR="00007603" w:rsidRPr="007B0F29">
        <w:rPr>
          <w:rFonts w:ascii="Georgia" w:hAnsi="Georgia"/>
          <w:sz w:val="32"/>
        </w:rPr>
        <w:t>’</w:t>
      </w:r>
      <w:r w:rsidRPr="007B0F29">
        <w:rPr>
          <w:rFonts w:ascii="Georgia" w:hAnsi="Georgia"/>
          <w:sz w:val="32"/>
        </w:rPr>
        <w:t>un échanson nommé Nan... ou Belette, ou Arry, selon la personne interrogée.</w:t>
      </w:r>
    </w:p>
    <w:p w:rsidR="00331B15" w:rsidRPr="007B0F29" w:rsidRDefault="00331B15" w:rsidP="007B0F29">
      <w:pPr>
        <w:ind w:firstLine="567"/>
        <w:jc w:val="both"/>
        <w:rPr>
          <w:rFonts w:ascii="Georgia" w:hAnsi="Georgia"/>
          <w:sz w:val="32"/>
        </w:rPr>
      </w:pPr>
      <w:r w:rsidRPr="007B0F29">
        <w:rPr>
          <w:rFonts w:ascii="Georgia" w:hAnsi="Georgia"/>
          <w:sz w:val="32"/>
        </w:rPr>
        <w:t>Le sire de Fort-Terreur ne se lancerait pas à leurs trousses en personne. Il resterait au lit, chair blafarde émaillée de sangsues,</w:t>
      </w:r>
      <w:r w:rsidR="00007603" w:rsidRPr="007B0F29">
        <w:rPr>
          <w:rFonts w:ascii="Georgia" w:hAnsi="Georgia"/>
          <w:sz w:val="32"/>
        </w:rPr>
        <w:t xml:space="preserve"> </w:t>
      </w:r>
      <w:r w:rsidRPr="007B0F29">
        <w:rPr>
          <w:rFonts w:ascii="Georgia" w:hAnsi="Georgia"/>
          <w:sz w:val="32"/>
        </w:rPr>
        <w:t>pour susurrer ses ordres avec sa suavité ordinaire. Il risquait de confier le soin de la chasse à son âme damnée, Walton, dit Jarret d</w:t>
      </w:r>
      <w:r w:rsidR="00007603" w:rsidRPr="007B0F29">
        <w:rPr>
          <w:rFonts w:ascii="Georgia" w:hAnsi="Georgia"/>
          <w:sz w:val="32"/>
        </w:rPr>
        <w:t>’</w:t>
      </w:r>
      <w:r w:rsidRPr="007B0F29">
        <w:rPr>
          <w:rFonts w:ascii="Georgia" w:hAnsi="Georgia"/>
          <w:sz w:val="32"/>
        </w:rPr>
        <w:t>acier, en raison des jambières qui paraient invariablement ses pattes d</w:t>
      </w:r>
      <w:r w:rsidR="00007603" w:rsidRPr="007B0F29">
        <w:rPr>
          <w:rFonts w:ascii="Georgia" w:hAnsi="Georgia"/>
          <w:sz w:val="32"/>
        </w:rPr>
        <w:t>’</w:t>
      </w:r>
      <w:r w:rsidRPr="007B0F29">
        <w:rPr>
          <w:rFonts w:ascii="Georgia" w:hAnsi="Georgia"/>
          <w:sz w:val="32"/>
        </w:rPr>
        <w:t>échassier. Voire à ce baveux de Varshé Hèvre et à ses reîtres, les soi-disant Braves Compaings ; que d</w:t>
      </w:r>
      <w:r w:rsidR="00007603" w:rsidRPr="007B0F29">
        <w:rPr>
          <w:rFonts w:ascii="Georgia" w:hAnsi="Georgia"/>
          <w:sz w:val="32"/>
        </w:rPr>
        <w:t>’</w:t>
      </w:r>
      <w:r w:rsidRPr="007B0F29">
        <w:rPr>
          <w:rFonts w:ascii="Georgia" w:hAnsi="Georgia"/>
          <w:sz w:val="32"/>
        </w:rPr>
        <w:t>aucuns, mais toujours par-derrière, nommaient les Pitres Sanglants, voire les Ripatons, eu égard au goût de leur chef pour faire amputer des pieds et des mains les gens qui lui déplaisaient.</w:t>
      </w:r>
    </w:p>
    <w:p w:rsidR="00331B15" w:rsidRPr="007B0F29" w:rsidRDefault="007B0F29" w:rsidP="007B0F29">
      <w:pPr>
        <w:ind w:firstLine="567"/>
        <w:jc w:val="both"/>
        <w:rPr>
          <w:rFonts w:ascii="Georgia" w:hAnsi="Georgia"/>
          <w:sz w:val="32"/>
        </w:rPr>
      </w:pPr>
      <w:r w:rsidRPr="007B0F29">
        <w:rPr>
          <w:rFonts w:ascii="Georgia" w:hAnsi="Georgia"/>
          <w:i/>
          <w:sz w:val="32"/>
        </w:rPr>
        <w:t>S’ils nous attrapent, il nous les fera trancher</w:t>
      </w:r>
      <w:r w:rsidR="00331B15" w:rsidRPr="007B0F29">
        <w:rPr>
          <w:rFonts w:ascii="Georgia" w:hAnsi="Georgia"/>
          <w:sz w:val="32"/>
        </w:rPr>
        <w:t>, songea-t-elle,</w:t>
      </w:r>
      <w:r w:rsidRPr="007B0F29">
        <w:rPr>
          <w:rFonts w:ascii="Georgia" w:hAnsi="Georgia"/>
          <w:i/>
          <w:sz w:val="32"/>
        </w:rPr>
        <w:t xml:space="preserve"> et puis Roose Bolton se divertira de nous écorcher.</w:t>
      </w:r>
      <w:r w:rsidR="00331B15" w:rsidRPr="007B0F29">
        <w:rPr>
          <w:rFonts w:ascii="Georgia" w:hAnsi="Georgia"/>
          <w:sz w:val="32"/>
        </w:rPr>
        <w:t xml:space="preserve"> Elle arborait encore sa tenue de page et, cousu sur son cœur, l</w:t>
      </w:r>
      <w:r w:rsidR="00007603" w:rsidRPr="007B0F29">
        <w:rPr>
          <w:rFonts w:ascii="Georgia" w:hAnsi="Georgia"/>
          <w:sz w:val="32"/>
        </w:rPr>
        <w:t>’</w:t>
      </w:r>
      <w:r w:rsidR="00331B15" w:rsidRPr="007B0F29">
        <w:rPr>
          <w:rFonts w:ascii="Georgia" w:hAnsi="Georgia"/>
          <w:sz w:val="32"/>
        </w:rPr>
        <w:t>emblème de la maison Bolton, l</w:t>
      </w:r>
      <w:r w:rsidR="00007603" w:rsidRPr="007B0F29">
        <w:rPr>
          <w:rFonts w:ascii="Georgia" w:hAnsi="Georgia"/>
          <w:sz w:val="32"/>
        </w:rPr>
        <w:t>’</w:t>
      </w:r>
      <w:r w:rsidR="00331B15" w:rsidRPr="007B0F29">
        <w:rPr>
          <w:rFonts w:ascii="Georgia" w:hAnsi="Georgia"/>
          <w:sz w:val="32"/>
        </w:rPr>
        <w:t>écorché de Fort-Terreur.</w:t>
      </w:r>
    </w:p>
    <w:p w:rsidR="00331B15" w:rsidRPr="007B0F29" w:rsidRDefault="00331B15" w:rsidP="007B0F29">
      <w:pPr>
        <w:ind w:firstLine="567"/>
        <w:jc w:val="both"/>
        <w:rPr>
          <w:rFonts w:ascii="Georgia" w:hAnsi="Georgia"/>
          <w:sz w:val="32"/>
        </w:rPr>
      </w:pPr>
      <w:r w:rsidRPr="007B0F29">
        <w:rPr>
          <w:rFonts w:ascii="Georgia" w:hAnsi="Georgia"/>
          <w:sz w:val="32"/>
        </w:rPr>
        <w:t>A chacun de ses regards en arrière, elle s</w:t>
      </w:r>
      <w:r w:rsidR="00007603" w:rsidRPr="007B0F29">
        <w:rPr>
          <w:rFonts w:ascii="Georgia" w:hAnsi="Georgia"/>
          <w:sz w:val="32"/>
        </w:rPr>
        <w:t>’</w:t>
      </w:r>
      <w:r w:rsidRPr="007B0F29">
        <w:rPr>
          <w:rFonts w:ascii="Georgia" w:hAnsi="Georgia"/>
          <w:sz w:val="32"/>
        </w:rPr>
        <w:t>attendait presque à voir au loin des flots de torches se déverser par les portes d</w:t>
      </w:r>
      <w:r w:rsidR="00007603" w:rsidRPr="007B0F29">
        <w:rPr>
          <w:rFonts w:ascii="Georgia" w:hAnsi="Georgia"/>
          <w:sz w:val="32"/>
        </w:rPr>
        <w:t>’</w:t>
      </w:r>
      <w:r w:rsidRPr="007B0F29">
        <w:rPr>
          <w:rFonts w:ascii="Georgia" w:hAnsi="Georgia"/>
          <w:sz w:val="32"/>
        </w:rPr>
        <w:t>Harrenhal ou parcourir les chemins de ronde, en haut de ses gigantesques murailles, mais rien de tel. Harrenhal persistait à dormir, à moins qu</w:t>
      </w:r>
      <w:r w:rsidR="00007603" w:rsidRPr="007B0F29">
        <w:rPr>
          <w:rFonts w:ascii="Georgia" w:hAnsi="Georgia"/>
          <w:sz w:val="32"/>
        </w:rPr>
        <w:t>’</w:t>
      </w:r>
      <w:r w:rsidRPr="007B0F29">
        <w:rPr>
          <w:rFonts w:ascii="Georgia" w:hAnsi="Georgia"/>
          <w:sz w:val="32"/>
        </w:rPr>
        <w:t xml:space="preserve">il ne fût perdu dans les ténèbres ou </w:t>
      </w:r>
      <w:r w:rsidR="0092579B" w:rsidRPr="007B0F29">
        <w:rPr>
          <w:rFonts w:ascii="Georgia" w:hAnsi="Georgia"/>
          <w:sz w:val="32"/>
        </w:rPr>
        <w:t>dissimulé</w:t>
      </w:r>
      <w:r w:rsidRPr="007B0F29">
        <w:rPr>
          <w:rFonts w:ascii="Georgia" w:hAnsi="Georgia"/>
          <w:sz w:val="32"/>
        </w:rPr>
        <w:t xml:space="preserve"> par les arbres.</w:t>
      </w:r>
    </w:p>
    <w:p w:rsidR="00331B15" w:rsidRPr="007B0F29" w:rsidRDefault="00331B15" w:rsidP="007B0F29">
      <w:pPr>
        <w:ind w:firstLine="567"/>
        <w:jc w:val="both"/>
        <w:rPr>
          <w:rFonts w:ascii="Georgia" w:hAnsi="Georgia"/>
          <w:sz w:val="32"/>
        </w:rPr>
      </w:pPr>
      <w:r w:rsidRPr="007B0F29">
        <w:rPr>
          <w:rFonts w:ascii="Georgia" w:hAnsi="Georgia"/>
          <w:sz w:val="32"/>
        </w:rPr>
        <w:t>En arrivant au premier ruisseau, Arya détourna son cheval du chemin pour lui faire emprunter le lit sinueux de l</w:t>
      </w:r>
      <w:r w:rsidR="00007603" w:rsidRPr="007B0F29">
        <w:rPr>
          <w:rFonts w:ascii="Georgia" w:hAnsi="Georgia"/>
          <w:sz w:val="32"/>
        </w:rPr>
        <w:t>’</w:t>
      </w:r>
      <w:r w:rsidRPr="007B0F29">
        <w:rPr>
          <w:rFonts w:ascii="Georgia" w:hAnsi="Georgia"/>
          <w:sz w:val="32"/>
        </w:rPr>
        <w:t>eau pendant un quart de mille et ne l</w:t>
      </w:r>
      <w:r w:rsidR="00007603" w:rsidRPr="007B0F29">
        <w:rPr>
          <w:rFonts w:ascii="Georgia" w:hAnsi="Georgia"/>
          <w:sz w:val="32"/>
        </w:rPr>
        <w:t>’</w:t>
      </w:r>
      <w:r w:rsidRPr="007B0F29">
        <w:rPr>
          <w:rFonts w:ascii="Georgia" w:hAnsi="Georgia"/>
          <w:sz w:val="32"/>
        </w:rPr>
        <w:t>en laissa finalement sortir que par une pente rocheuse. Ce stratagème, espérait-elle, dépisterait les chiens, si leurs poursuivants en menaient. D</w:t>
      </w:r>
      <w:r w:rsidR="00007603" w:rsidRPr="007B0F29">
        <w:rPr>
          <w:rFonts w:ascii="Georgia" w:hAnsi="Georgia"/>
          <w:sz w:val="32"/>
        </w:rPr>
        <w:t>’</w:t>
      </w:r>
      <w:r w:rsidRPr="007B0F29">
        <w:rPr>
          <w:rFonts w:ascii="Georgia" w:hAnsi="Georgia"/>
          <w:sz w:val="32"/>
        </w:rPr>
        <w:t>ailleurs, c</w:t>
      </w:r>
      <w:r w:rsidR="00007603" w:rsidRPr="007B0F29">
        <w:rPr>
          <w:rFonts w:ascii="Georgia" w:hAnsi="Georgia"/>
          <w:sz w:val="32"/>
        </w:rPr>
        <w:t>’</w:t>
      </w:r>
      <w:r w:rsidRPr="007B0F29">
        <w:rPr>
          <w:rFonts w:ascii="Georgia" w:hAnsi="Georgia"/>
          <w:sz w:val="32"/>
        </w:rPr>
        <w:t>eût été folie que de rester sur le chemin.</w:t>
      </w:r>
      <w:r w:rsidR="007B0F29" w:rsidRPr="007B0F29">
        <w:rPr>
          <w:rFonts w:ascii="Georgia" w:hAnsi="Georgia"/>
          <w:i/>
          <w:sz w:val="32"/>
        </w:rPr>
        <w:t xml:space="preserve"> La mort rôde sur le chemin,</w:t>
      </w:r>
      <w:r w:rsidRPr="007B0F29">
        <w:rPr>
          <w:rFonts w:ascii="Georgia" w:hAnsi="Georgia"/>
          <w:sz w:val="32"/>
        </w:rPr>
        <w:t xml:space="preserve"> se dit-elle,</w:t>
      </w:r>
      <w:r w:rsidR="007B0F29" w:rsidRPr="007B0F29">
        <w:rPr>
          <w:rFonts w:ascii="Georgia" w:hAnsi="Georgia"/>
          <w:i/>
          <w:sz w:val="32"/>
        </w:rPr>
        <w:t xml:space="preserve"> la mort rôde sur tous les chemins.</w:t>
      </w:r>
    </w:p>
    <w:p w:rsidR="00331B15" w:rsidRPr="007B0F29" w:rsidRDefault="00331B15" w:rsidP="007B0F29">
      <w:pPr>
        <w:ind w:firstLine="567"/>
        <w:jc w:val="both"/>
        <w:rPr>
          <w:rFonts w:ascii="Georgia" w:hAnsi="Georgia"/>
          <w:sz w:val="32"/>
        </w:rPr>
      </w:pPr>
      <w:r w:rsidRPr="007B0F29">
        <w:rPr>
          <w:rFonts w:ascii="Georgia" w:hAnsi="Georgia"/>
          <w:sz w:val="32"/>
        </w:rPr>
        <w:t>Tourte et Gendry ne discutèrent pas sa décision. C</w:t>
      </w:r>
      <w:r w:rsidR="00007603" w:rsidRPr="007B0F29">
        <w:rPr>
          <w:rFonts w:ascii="Georgia" w:hAnsi="Georgia"/>
          <w:sz w:val="32"/>
        </w:rPr>
        <w:t>’</w:t>
      </w:r>
      <w:r w:rsidRPr="007B0F29">
        <w:rPr>
          <w:rFonts w:ascii="Georgia" w:hAnsi="Georgia"/>
          <w:sz w:val="32"/>
        </w:rPr>
        <w:t>était elle qui avait la carte, après tout, et elle inspirait, semblait-il, à Tourte une trouille presque aussi intense, depuis qu</w:t>
      </w:r>
      <w:r w:rsidR="00007603" w:rsidRPr="007B0F29">
        <w:rPr>
          <w:rFonts w:ascii="Georgia" w:hAnsi="Georgia"/>
          <w:sz w:val="32"/>
        </w:rPr>
        <w:t>’</w:t>
      </w:r>
      <w:r w:rsidRPr="007B0F29">
        <w:rPr>
          <w:rFonts w:ascii="Georgia" w:hAnsi="Georgia"/>
          <w:sz w:val="32"/>
        </w:rPr>
        <w:t xml:space="preserve">il avait vu le </w:t>
      </w:r>
      <w:r w:rsidR="0092579B" w:rsidRPr="007B0F29">
        <w:rPr>
          <w:rFonts w:ascii="Georgia" w:hAnsi="Georgia"/>
          <w:sz w:val="32"/>
        </w:rPr>
        <w:t>cadavre</w:t>
      </w:r>
      <w:r w:rsidRPr="007B0F29">
        <w:rPr>
          <w:rFonts w:ascii="Georgia" w:hAnsi="Georgia"/>
          <w:sz w:val="32"/>
        </w:rPr>
        <w:t xml:space="preserve"> du garde, que leurs poursuivants éventuels.</w:t>
      </w:r>
      <w:r w:rsidR="007B0F29" w:rsidRPr="007B0F29">
        <w:rPr>
          <w:rFonts w:ascii="Georgia" w:hAnsi="Georgia"/>
          <w:i/>
          <w:sz w:val="32"/>
        </w:rPr>
        <w:t xml:space="preserve"> Tant mieux s’il a peur de moi,</w:t>
      </w:r>
      <w:r w:rsidRPr="007B0F29">
        <w:rPr>
          <w:rFonts w:ascii="Georgia" w:hAnsi="Georgia"/>
          <w:sz w:val="32"/>
        </w:rPr>
        <w:t xml:space="preserve"> songea-t-elle.</w:t>
      </w:r>
      <w:r w:rsidR="007B0F29" w:rsidRPr="007B0F29">
        <w:rPr>
          <w:rFonts w:ascii="Georgia" w:hAnsi="Georgia"/>
          <w:i/>
          <w:sz w:val="32"/>
        </w:rPr>
        <w:t xml:space="preserve"> Ainsi fera-t-il ce que je lui dis, et non des bêtises.</w:t>
      </w:r>
    </w:p>
    <w:p w:rsidR="00331B15" w:rsidRPr="007B0F29" w:rsidRDefault="00331B15" w:rsidP="007B0F29">
      <w:pPr>
        <w:ind w:firstLine="567"/>
        <w:jc w:val="both"/>
        <w:rPr>
          <w:rFonts w:ascii="Georgia" w:hAnsi="Georgia"/>
          <w:sz w:val="32"/>
        </w:rPr>
      </w:pPr>
      <w:r w:rsidRPr="007B0F29">
        <w:rPr>
          <w:rFonts w:ascii="Georgia" w:hAnsi="Georgia"/>
          <w:sz w:val="32"/>
        </w:rPr>
        <w:t>Elle aurait elle-même dû trembler davantage, elle le savait. Elle n</w:t>
      </w:r>
      <w:r w:rsidR="00007603" w:rsidRPr="007B0F29">
        <w:rPr>
          <w:rFonts w:ascii="Georgia" w:hAnsi="Georgia"/>
          <w:sz w:val="32"/>
        </w:rPr>
        <w:t>’</w:t>
      </w:r>
      <w:r w:rsidRPr="007B0F29">
        <w:rPr>
          <w:rFonts w:ascii="Georgia" w:hAnsi="Georgia"/>
          <w:sz w:val="32"/>
        </w:rPr>
        <w:t>était jamais qu</w:t>
      </w:r>
      <w:r w:rsidR="00007603" w:rsidRPr="007B0F29">
        <w:rPr>
          <w:rFonts w:ascii="Georgia" w:hAnsi="Georgia"/>
          <w:sz w:val="32"/>
        </w:rPr>
        <w:t>’</w:t>
      </w:r>
      <w:r w:rsidRPr="007B0F29">
        <w:rPr>
          <w:rFonts w:ascii="Georgia" w:hAnsi="Georgia"/>
          <w:sz w:val="32"/>
        </w:rPr>
        <w:t>une fillette de dix ans, maigrichonne et juchée sur un cheval volé, avec, devant elle, une forêt sombre et, derrière, des soudards qui n</w:t>
      </w:r>
      <w:r w:rsidR="00007603" w:rsidRPr="007B0F29">
        <w:rPr>
          <w:rFonts w:ascii="Georgia" w:hAnsi="Georgia"/>
          <w:sz w:val="32"/>
        </w:rPr>
        <w:t>’</w:t>
      </w:r>
      <w:r w:rsidRPr="007B0F29">
        <w:rPr>
          <w:rFonts w:ascii="Georgia" w:hAnsi="Georgia"/>
          <w:sz w:val="32"/>
        </w:rPr>
        <w:t xml:space="preserve">auraient pas de plus grande joie que de lui couper les pieds. Et pourtant, elle se sentait plus </w:t>
      </w:r>
      <w:r w:rsidR="0092579B" w:rsidRPr="007B0F29">
        <w:rPr>
          <w:rFonts w:ascii="Georgia" w:hAnsi="Georgia"/>
          <w:sz w:val="32"/>
        </w:rPr>
        <w:t>paisible</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elle ne l</w:t>
      </w:r>
      <w:r w:rsidR="00007603" w:rsidRPr="007B0F29">
        <w:rPr>
          <w:rFonts w:ascii="Georgia" w:hAnsi="Georgia"/>
          <w:sz w:val="32"/>
        </w:rPr>
        <w:t>’</w:t>
      </w:r>
      <w:r w:rsidRPr="007B0F29">
        <w:rPr>
          <w:rFonts w:ascii="Georgia" w:hAnsi="Georgia"/>
          <w:sz w:val="32"/>
        </w:rPr>
        <w:t>avait jamais été à Harrenhal. La pluie avait débarbouillé ses doigts ensanglantés, une épée lui barrait le dos, des loups hantaient le noir, telles des ombres faméliques et grises, et Arya Stark n</w:t>
      </w:r>
      <w:r w:rsidR="00007603" w:rsidRPr="007B0F29">
        <w:rPr>
          <w:rFonts w:ascii="Georgia" w:hAnsi="Georgia"/>
          <w:sz w:val="32"/>
        </w:rPr>
        <w:t>’</w:t>
      </w:r>
      <w:r w:rsidRPr="007B0F29">
        <w:rPr>
          <w:rFonts w:ascii="Georgia" w:hAnsi="Georgia"/>
          <w:sz w:val="32"/>
        </w:rPr>
        <w:t>avait pas peur du tout.</w:t>
      </w:r>
      <w:r w:rsidR="007B0F29" w:rsidRPr="007B0F29">
        <w:rPr>
          <w:rFonts w:ascii="Georgia" w:hAnsi="Georgia"/>
          <w:i/>
          <w:sz w:val="32"/>
        </w:rPr>
        <w:t xml:space="preserve"> La peur est plus tranchante qu’aucune épée,</w:t>
      </w:r>
      <w:r w:rsidRPr="007B0F29">
        <w:rPr>
          <w:rFonts w:ascii="Georgia" w:hAnsi="Georgia"/>
          <w:sz w:val="32"/>
        </w:rPr>
        <w:t xml:space="preserve"> se chuchota-t-elle tout bas, fidèle aux leçons de Syrio Forel, et puis la formule de Jaqen H</w:t>
      </w:r>
      <w:r w:rsidR="00007603" w:rsidRPr="007B0F29">
        <w:rPr>
          <w:rFonts w:ascii="Georgia" w:hAnsi="Georgia"/>
          <w:sz w:val="32"/>
        </w:rPr>
        <w:t>’</w:t>
      </w:r>
      <w:r w:rsidRPr="007B0F29">
        <w:rPr>
          <w:rFonts w:ascii="Georgia" w:hAnsi="Georgia"/>
          <w:sz w:val="32"/>
        </w:rPr>
        <w:t>ghar,</w:t>
      </w:r>
      <w:r w:rsidR="007B0F29" w:rsidRPr="007B0F29">
        <w:rPr>
          <w:rFonts w:ascii="Georgia" w:hAnsi="Georgia"/>
          <w:i/>
          <w:sz w:val="32"/>
        </w:rPr>
        <w:t xml:space="preserve"> valar morghulis.</w:t>
      </w:r>
    </w:p>
    <w:p w:rsidR="00331B15" w:rsidRPr="007B0F29" w:rsidRDefault="00331B15" w:rsidP="007B0F29">
      <w:pPr>
        <w:ind w:firstLine="567"/>
        <w:jc w:val="both"/>
        <w:rPr>
          <w:rFonts w:ascii="Georgia" w:hAnsi="Georgia"/>
          <w:sz w:val="32"/>
        </w:rPr>
      </w:pPr>
      <w:r w:rsidRPr="007B0F29">
        <w:rPr>
          <w:rFonts w:ascii="Georgia" w:hAnsi="Georgia"/>
          <w:sz w:val="32"/>
        </w:rPr>
        <w:t>La pluie s</w:t>
      </w:r>
      <w:r w:rsidR="00007603" w:rsidRPr="007B0F29">
        <w:rPr>
          <w:rFonts w:ascii="Georgia" w:hAnsi="Georgia"/>
          <w:sz w:val="32"/>
        </w:rPr>
        <w:t>’</w:t>
      </w:r>
      <w:r w:rsidRPr="007B0F29">
        <w:rPr>
          <w:rFonts w:ascii="Georgia" w:hAnsi="Georgia"/>
          <w:sz w:val="32"/>
        </w:rPr>
        <w:t>arrêta puis reprit puis s</w:t>
      </w:r>
      <w:r w:rsidR="00007603" w:rsidRPr="007B0F29">
        <w:rPr>
          <w:rFonts w:ascii="Georgia" w:hAnsi="Georgia"/>
          <w:sz w:val="32"/>
        </w:rPr>
        <w:t>’</w:t>
      </w:r>
      <w:r w:rsidRPr="007B0F29">
        <w:rPr>
          <w:rFonts w:ascii="Georgia" w:hAnsi="Georgia"/>
          <w:sz w:val="32"/>
        </w:rPr>
        <w:t>arrêta une fois de plus puis reprit encore, mais ils portaient de bons manteaux qui les tenaient au sec. Arya continua d</w:t>
      </w:r>
      <w:r w:rsidR="00007603" w:rsidRPr="007B0F29">
        <w:rPr>
          <w:rFonts w:ascii="Georgia" w:hAnsi="Georgia"/>
          <w:sz w:val="32"/>
        </w:rPr>
        <w:t>’</w:t>
      </w:r>
      <w:r w:rsidRPr="007B0F29">
        <w:rPr>
          <w:rFonts w:ascii="Georgia" w:hAnsi="Georgia"/>
          <w:sz w:val="32"/>
        </w:rPr>
        <w:t xml:space="preserve">imposer le pas, lent mais </w:t>
      </w:r>
      <w:r w:rsidR="0092579B" w:rsidRPr="007B0F29">
        <w:rPr>
          <w:rFonts w:ascii="Georgia" w:hAnsi="Georgia"/>
          <w:sz w:val="32"/>
        </w:rPr>
        <w:t>régulier</w:t>
      </w:r>
      <w:r w:rsidRPr="007B0F29">
        <w:rPr>
          <w:rFonts w:ascii="Georgia" w:hAnsi="Georgia"/>
          <w:sz w:val="32"/>
        </w:rPr>
        <w:t>. Il faisait trop noir, sous les arbres, pour presser l</w:t>
      </w:r>
      <w:r w:rsidR="00007603" w:rsidRPr="007B0F29">
        <w:rPr>
          <w:rFonts w:ascii="Georgia" w:hAnsi="Georgia"/>
          <w:sz w:val="32"/>
        </w:rPr>
        <w:t>’</w:t>
      </w:r>
      <w:r w:rsidRPr="007B0F29">
        <w:rPr>
          <w:rFonts w:ascii="Georgia" w:hAnsi="Georgia"/>
          <w:sz w:val="32"/>
        </w:rPr>
        <w:t>allure, les garçons n</w:t>
      </w:r>
      <w:r w:rsidR="00007603" w:rsidRPr="007B0F29">
        <w:rPr>
          <w:rFonts w:ascii="Georgia" w:hAnsi="Georgia"/>
          <w:sz w:val="32"/>
        </w:rPr>
        <w:t>’</w:t>
      </w:r>
      <w:r w:rsidRPr="007B0F29">
        <w:rPr>
          <w:rFonts w:ascii="Georgia" w:hAnsi="Georgia"/>
          <w:sz w:val="32"/>
        </w:rPr>
        <w:t>étaient des cavaliers émérites ni l</w:t>
      </w:r>
      <w:r w:rsidR="00007603" w:rsidRPr="007B0F29">
        <w:rPr>
          <w:rFonts w:ascii="Georgia" w:hAnsi="Georgia"/>
          <w:sz w:val="32"/>
        </w:rPr>
        <w:t>’</w:t>
      </w:r>
      <w:r w:rsidRPr="007B0F29">
        <w:rPr>
          <w:rFonts w:ascii="Georgia" w:hAnsi="Georgia"/>
          <w:sz w:val="32"/>
        </w:rPr>
        <w:t>un ni l</w:t>
      </w:r>
      <w:r w:rsidR="00007603" w:rsidRPr="007B0F29">
        <w:rPr>
          <w:rFonts w:ascii="Georgia" w:hAnsi="Georgia"/>
          <w:sz w:val="32"/>
        </w:rPr>
        <w:t>’</w:t>
      </w:r>
      <w:r w:rsidRPr="007B0F29">
        <w:rPr>
          <w:rFonts w:ascii="Georgia" w:hAnsi="Georgia"/>
          <w:sz w:val="32"/>
        </w:rPr>
        <w:t xml:space="preserve">autre, et les moelleux accidents du terrain tramaient mille embûches, rochers cachés et racines enfouies à demi. Ils croisèrent un autre </w:t>
      </w:r>
      <w:r w:rsidR="0092579B" w:rsidRPr="007B0F29">
        <w:rPr>
          <w:rFonts w:ascii="Georgia" w:hAnsi="Georgia"/>
          <w:sz w:val="32"/>
        </w:rPr>
        <w:t>chemin</w:t>
      </w:r>
      <w:r w:rsidRPr="007B0F29">
        <w:rPr>
          <w:rFonts w:ascii="Georgia" w:hAnsi="Georgia"/>
          <w:sz w:val="32"/>
        </w:rPr>
        <w:t>, creusé de profondes ornières où ruisselait l</w:t>
      </w:r>
      <w:r w:rsidR="00007603" w:rsidRPr="007B0F29">
        <w:rPr>
          <w:rFonts w:ascii="Georgia" w:hAnsi="Georgia"/>
          <w:sz w:val="32"/>
        </w:rPr>
        <w:t>’</w:t>
      </w:r>
      <w:r w:rsidRPr="007B0F29">
        <w:rPr>
          <w:rFonts w:ascii="Georgia" w:hAnsi="Georgia"/>
          <w:sz w:val="32"/>
        </w:rPr>
        <w:t xml:space="preserve">eau, mais Arya le dédaigna. Elle les entraînait à sa suite par monts et par vaux, se frayant passage au travers des ronces, des églantiers, de taillis touffus, longeant le fond de ravins étroits où les branches </w:t>
      </w:r>
      <w:r w:rsidR="0092579B" w:rsidRPr="007B0F29">
        <w:rPr>
          <w:rFonts w:ascii="Georgia" w:hAnsi="Georgia"/>
          <w:sz w:val="32"/>
        </w:rPr>
        <w:t>alourdies</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averse leur souffletaient le visage au passage.</w:t>
      </w:r>
    </w:p>
    <w:p w:rsidR="00331B15" w:rsidRPr="007B0F29" w:rsidRDefault="00331B15" w:rsidP="007B0F29">
      <w:pPr>
        <w:ind w:firstLine="567"/>
        <w:jc w:val="both"/>
        <w:rPr>
          <w:rFonts w:ascii="Georgia" w:hAnsi="Georgia"/>
          <w:sz w:val="32"/>
        </w:rPr>
      </w:pPr>
      <w:r w:rsidRPr="007B0F29">
        <w:rPr>
          <w:rFonts w:ascii="Georgia" w:hAnsi="Georgia"/>
          <w:sz w:val="32"/>
        </w:rPr>
        <w:t>Une fois, la jument de Gendry perdit pied dans la glaise et le vida de selle en s</w:t>
      </w:r>
      <w:r w:rsidR="00007603" w:rsidRPr="007B0F29">
        <w:rPr>
          <w:rFonts w:ascii="Georgia" w:hAnsi="Georgia"/>
          <w:sz w:val="32"/>
        </w:rPr>
        <w:t>’</w:t>
      </w:r>
      <w:r w:rsidRPr="007B0F29">
        <w:rPr>
          <w:rFonts w:ascii="Georgia" w:hAnsi="Georgia"/>
          <w:sz w:val="32"/>
        </w:rPr>
        <w:t>affalant rudement sur l</w:t>
      </w:r>
      <w:r w:rsidR="00007603" w:rsidRPr="007B0F29">
        <w:rPr>
          <w:rFonts w:ascii="Georgia" w:hAnsi="Georgia"/>
          <w:sz w:val="32"/>
        </w:rPr>
        <w:t>’</w:t>
      </w:r>
      <w:r w:rsidRPr="007B0F29">
        <w:rPr>
          <w:rFonts w:ascii="Georgia" w:hAnsi="Georgia"/>
          <w:sz w:val="32"/>
        </w:rPr>
        <w:t>arrière-train, mais tous deux s</w:t>
      </w:r>
      <w:r w:rsidR="00007603" w:rsidRPr="007B0F29">
        <w:rPr>
          <w:rFonts w:ascii="Georgia" w:hAnsi="Georgia"/>
          <w:sz w:val="32"/>
        </w:rPr>
        <w:t>’</w:t>
      </w:r>
      <w:r w:rsidRPr="007B0F29">
        <w:rPr>
          <w:rFonts w:ascii="Georgia" w:hAnsi="Georgia"/>
          <w:sz w:val="32"/>
        </w:rPr>
        <w:t>en tirèrent indemnes, et lui se contenta de prendre son air buté tout en l</w:t>
      </w:r>
      <w:r w:rsidR="00007603" w:rsidRPr="007B0F29">
        <w:rPr>
          <w:rFonts w:ascii="Georgia" w:hAnsi="Georgia"/>
          <w:sz w:val="32"/>
        </w:rPr>
        <w:t>’</w:t>
      </w:r>
      <w:r w:rsidRPr="007B0F29">
        <w:rPr>
          <w:rFonts w:ascii="Georgia" w:hAnsi="Georgia"/>
          <w:sz w:val="32"/>
        </w:rPr>
        <w:t xml:space="preserve">enfourchant de nouveau. Peu après, ils </w:t>
      </w:r>
      <w:r w:rsidR="0092579B" w:rsidRPr="007B0F29">
        <w:rPr>
          <w:rFonts w:ascii="Georgia" w:hAnsi="Georgia"/>
          <w:sz w:val="32"/>
        </w:rPr>
        <w:t>tombèrent</w:t>
      </w:r>
      <w:r w:rsidRPr="007B0F29">
        <w:rPr>
          <w:rFonts w:ascii="Georgia" w:hAnsi="Georgia"/>
          <w:sz w:val="32"/>
        </w:rPr>
        <w:t xml:space="preserve"> sur trois loups affairés à dévorer un faon. Leur odeur effaroucha le cheval de Tourte qui s</w:t>
      </w:r>
      <w:r w:rsidR="00007603" w:rsidRPr="007B0F29">
        <w:rPr>
          <w:rFonts w:ascii="Georgia" w:hAnsi="Georgia"/>
          <w:sz w:val="32"/>
        </w:rPr>
        <w:t>’</w:t>
      </w:r>
      <w:r w:rsidRPr="007B0F29">
        <w:rPr>
          <w:rFonts w:ascii="Georgia" w:hAnsi="Georgia"/>
          <w:sz w:val="32"/>
        </w:rPr>
        <w:t>emballa. Deux des loups détalèrent aussi, mais le troisième leva la tête et s</w:t>
      </w:r>
      <w:r w:rsidR="00007603" w:rsidRPr="007B0F29">
        <w:rPr>
          <w:rFonts w:ascii="Georgia" w:hAnsi="Georgia"/>
          <w:sz w:val="32"/>
        </w:rPr>
        <w:t>’</w:t>
      </w:r>
      <w:r w:rsidRPr="007B0F29">
        <w:rPr>
          <w:rFonts w:ascii="Georgia" w:hAnsi="Georgia"/>
          <w:sz w:val="32"/>
        </w:rPr>
        <w:t>apprêta, crocs dénudés, à défendre sa proie. «</w:t>
      </w:r>
      <w:r w:rsidR="0092579B">
        <w:rPr>
          <w:rFonts w:ascii="Georgia" w:hAnsi="Georgia"/>
          <w:sz w:val="32"/>
        </w:rPr>
        <w:t xml:space="preserve"> </w:t>
      </w:r>
      <w:r w:rsidRPr="007B0F29">
        <w:rPr>
          <w:rFonts w:ascii="Georgia" w:hAnsi="Georgia"/>
          <w:sz w:val="32"/>
        </w:rPr>
        <w:t>Arrière, dit Arya à Gendry. Lentement, pour ne pas l</w:t>
      </w:r>
      <w:r w:rsidR="00007603" w:rsidRPr="007B0F29">
        <w:rPr>
          <w:rFonts w:ascii="Georgia" w:hAnsi="Georgia"/>
          <w:sz w:val="32"/>
        </w:rPr>
        <w:t>’</w:t>
      </w:r>
      <w:r w:rsidRPr="007B0F29">
        <w:rPr>
          <w:rFonts w:ascii="Georgia" w:hAnsi="Georgia"/>
          <w:sz w:val="32"/>
        </w:rPr>
        <w:t>effrayer. » Pas à pas, ils écartèrent leurs montures jusqu</w:t>
      </w:r>
      <w:r w:rsidR="00007603" w:rsidRPr="007B0F29">
        <w:rPr>
          <w:rFonts w:ascii="Georgia" w:hAnsi="Georgia"/>
          <w:sz w:val="32"/>
        </w:rPr>
        <w:t>’</w:t>
      </w:r>
      <w:r w:rsidRPr="007B0F29">
        <w:rPr>
          <w:rFonts w:ascii="Georgia" w:hAnsi="Georgia"/>
          <w:sz w:val="32"/>
        </w:rPr>
        <w:t>à ce que fauve et festin se dérobent à leurs yeux. Cela fait, Arya put se lancer aux trousses de Tourte qui, désespérément cramponné à sa selle, faisait un fracas d</w:t>
      </w:r>
      <w:r w:rsidR="00007603" w:rsidRPr="007B0F29">
        <w:rPr>
          <w:rFonts w:ascii="Georgia" w:hAnsi="Georgia"/>
          <w:sz w:val="32"/>
        </w:rPr>
        <w:t>’</w:t>
      </w:r>
      <w:r w:rsidRPr="007B0F29">
        <w:rPr>
          <w:rFonts w:ascii="Georgia" w:hAnsi="Georgia"/>
          <w:sz w:val="32"/>
        </w:rPr>
        <w:t>enfer au fin fond des bois.</w:t>
      </w:r>
    </w:p>
    <w:p w:rsidR="00331B15" w:rsidRPr="007B0F29" w:rsidRDefault="00331B15" w:rsidP="007B0F29">
      <w:pPr>
        <w:ind w:firstLine="567"/>
        <w:jc w:val="both"/>
        <w:rPr>
          <w:rFonts w:ascii="Georgia" w:hAnsi="Georgia"/>
          <w:sz w:val="32"/>
        </w:rPr>
      </w:pPr>
      <w:r w:rsidRPr="007B0F29">
        <w:rPr>
          <w:rFonts w:ascii="Georgia" w:hAnsi="Georgia"/>
          <w:sz w:val="32"/>
        </w:rPr>
        <w:t>Un village incendié se rencontra par la suite, entre les décombres noircis duquel ils se faufilèrent à pas comptés, et où un rang de pommiers portait une douzaine de squelettes. A la vue de ceux-ci, Tourte se mit à invoquer la Mère de miséricorde en un marmonnement presque imperceptible inlassablement ressassé. Les yeux levés vers les morts décharnés dont la pluie sauçait les haillons, Arya prononça sa propre prière.</w:t>
      </w:r>
      <w:r w:rsidR="007B0F29" w:rsidRPr="007B0F29">
        <w:rPr>
          <w:rFonts w:ascii="Georgia" w:hAnsi="Georgia"/>
          <w:i/>
          <w:sz w:val="32"/>
        </w:rPr>
        <w:t xml:space="preserve"> Ser Gregor, </w:t>
      </w:r>
      <w:r w:rsidRPr="007B0F29">
        <w:rPr>
          <w:rFonts w:ascii="Georgia" w:hAnsi="Georgia"/>
          <w:sz w:val="32"/>
        </w:rPr>
        <w:t>disait sa litanie,</w:t>
      </w:r>
      <w:r w:rsidR="007B0F29" w:rsidRPr="007B0F29">
        <w:rPr>
          <w:rFonts w:ascii="Georgia" w:hAnsi="Georgia"/>
          <w:i/>
          <w:sz w:val="32"/>
        </w:rPr>
        <w:t xml:space="preserve"> Dunsen, Polliver, Raff Tout-miel. Titilleur et le</w:t>
      </w:r>
      <w:r w:rsidR="0092579B">
        <w:rPr>
          <w:rFonts w:ascii="Georgia" w:hAnsi="Georgia"/>
          <w:i/>
          <w:sz w:val="32"/>
        </w:rPr>
        <w:t xml:space="preserve"> </w:t>
      </w:r>
      <w:r w:rsidR="007B0F29" w:rsidRPr="007B0F29">
        <w:rPr>
          <w:rFonts w:ascii="Georgia" w:hAnsi="Georgia"/>
          <w:i/>
          <w:sz w:val="32"/>
        </w:rPr>
        <w:t>Limier. Ser Ilyn, ser Meryn, le roi Joffrey, la reine Cersei.</w:t>
      </w:r>
      <w:r w:rsidRPr="007B0F29">
        <w:rPr>
          <w:rFonts w:ascii="Georgia" w:hAnsi="Georgia"/>
          <w:sz w:val="32"/>
        </w:rPr>
        <w:t xml:space="preserve"> Après un </w:t>
      </w:r>
      <w:r w:rsidR="007B0F29" w:rsidRPr="007B0F29">
        <w:rPr>
          <w:rFonts w:ascii="Georgia" w:hAnsi="Georgia"/>
          <w:i/>
          <w:sz w:val="32"/>
        </w:rPr>
        <w:t>valar morghulis</w:t>
      </w:r>
      <w:r w:rsidRPr="007B0F29">
        <w:rPr>
          <w:rFonts w:ascii="Georgia" w:hAnsi="Georgia"/>
          <w:sz w:val="32"/>
        </w:rPr>
        <w:t xml:space="preserve"> en guise de conclusion, elle toucha la pièce de Jaqen nichée sous sa ceinture et, tout en défilant sous les </w:t>
      </w:r>
      <w:r w:rsidR="0092579B" w:rsidRPr="007B0F29">
        <w:rPr>
          <w:rFonts w:ascii="Georgia" w:hAnsi="Georgia"/>
          <w:sz w:val="32"/>
        </w:rPr>
        <w:t>suppliciés</w:t>
      </w:r>
      <w:r w:rsidRPr="007B0F29">
        <w:rPr>
          <w:rFonts w:ascii="Georgia" w:hAnsi="Georgia"/>
          <w:sz w:val="32"/>
        </w:rPr>
        <w:t xml:space="preserve">, rafla parmi eux une pomme. Qui se trouva blette et </w:t>
      </w:r>
      <w:r w:rsidR="0092579B" w:rsidRPr="007B0F29">
        <w:rPr>
          <w:rFonts w:ascii="Georgia" w:hAnsi="Georgia"/>
          <w:sz w:val="32"/>
        </w:rPr>
        <w:t>spongieuse</w:t>
      </w:r>
      <w:r w:rsidRPr="007B0F29">
        <w:rPr>
          <w:rFonts w:ascii="Georgia" w:hAnsi="Georgia"/>
          <w:sz w:val="32"/>
        </w:rPr>
        <w:t xml:space="preserve"> mais qu</w:t>
      </w:r>
      <w:r w:rsidR="00007603" w:rsidRPr="007B0F29">
        <w:rPr>
          <w:rFonts w:ascii="Georgia" w:hAnsi="Georgia"/>
          <w:sz w:val="32"/>
        </w:rPr>
        <w:t>’</w:t>
      </w:r>
      <w:r w:rsidRPr="007B0F29">
        <w:rPr>
          <w:rFonts w:ascii="Georgia" w:hAnsi="Georgia"/>
          <w:sz w:val="32"/>
        </w:rPr>
        <w:t>elle engloutit, vers et tout compris.</w:t>
      </w:r>
    </w:p>
    <w:p w:rsidR="00331B15" w:rsidRPr="007B0F29" w:rsidRDefault="00331B15" w:rsidP="007B0F29">
      <w:pPr>
        <w:ind w:firstLine="567"/>
        <w:jc w:val="both"/>
        <w:rPr>
          <w:rFonts w:ascii="Georgia" w:hAnsi="Georgia"/>
          <w:sz w:val="32"/>
        </w:rPr>
      </w:pPr>
      <w:r w:rsidRPr="007B0F29">
        <w:rPr>
          <w:rFonts w:ascii="Georgia" w:hAnsi="Georgia"/>
          <w:sz w:val="32"/>
        </w:rPr>
        <w:t>Sans aube survint le jour. Le ciel s</w:t>
      </w:r>
      <w:r w:rsidR="00007603" w:rsidRPr="007B0F29">
        <w:rPr>
          <w:rFonts w:ascii="Georgia" w:hAnsi="Georgia"/>
          <w:sz w:val="32"/>
        </w:rPr>
        <w:t>’</w:t>
      </w:r>
      <w:r w:rsidRPr="007B0F29">
        <w:rPr>
          <w:rFonts w:ascii="Georgia" w:hAnsi="Georgia"/>
          <w:sz w:val="32"/>
        </w:rPr>
        <w:t>éclaircit peu à peu à l</w:t>
      </w:r>
      <w:r w:rsidR="00007603" w:rsidRPr="007B0F29">
        <w:rPr>
          <w:rFonts w:ascii="Georgia" w:hAnsi="Georgia"/>
          <w:sz w:val="32"/>
        </w:rPr>
        <w:t>’</w:t>
      </w:r>
      <w:r w:rsidRPr="007B0F29">
        <w:rPr>
          <w:rFonts w:ascii="Georgia" w:hAnsi="Georgia"/>
          <w:sz w:val="32"/>
        </w:rPr>
        <w:t>entour, mais le soleil ne se montra pas. Le noir vira au gris, le monde recouvra des couleurs timides. Les pins plantons se paraient de verts sombres, les feuillus de roux vagues et d</w:t>
      </w:r>
      <w:r w:rsidR="00007603" w:rsidRPr="007B0F29">
        <w:rPr>
          <w:rFonts w:ascii="Georgia" w:hAnsi="Georgia"/>
          <w:sz w:val="32"/>
        </w:rPr>
        <w:t>’</w:t>
      </w:r>
      <w:r w:rsidRPr="007B0F29">
        <w:rPr>
          <w:rFonts w:ascii="Georgia" w:hAnsi="Georgia"/>
          <w:sz w:val="32"/>
        </w:rPr>
        <w:t>ors amortis qui tendaient déjà vers le brun.</w:t>
      </w:r>
    </w:p>
    <w:p w:rsidR="00331B15" w:rsidRPr="007B0F29" w:rsidRDefault="00331B15" w:rsidP="007B0F29">
      <w:pPr>
        <w:ind w:firstLine="567"/>
        <w:jc w:val="both"/>
        <w:rPr>
          <w:rFonts w:ascii="Georgia" w:hAnsi="Georgia"/>
          <w:sz w:val="32"/>
        </w:rPr>
      </w:pPr>
      <w:r w:rsidRPr="007B0F29">
        <w:rPr>
          <w:rFonts w:ascii="Georgia" w:hAnsi="Georgia"/>
          <w:sz w:val="32"/>
        </w:rPr>
        <w:t>Les fuyards s</w:t>
      </w:r>
      <w:r w:rsidR="00007603" w:rsidRPr="007B0F29">
        <w:rPr>
          <w:rFonts w:ascii="Georgia" w:hAnsi="Georgia"/>
          <w:sz w:val="32"/>
        </w:rPr>
        <w:t>’</w:t>
      </w:r>
      <w:r w:rsidRPr="007B0F29">
        <w:rPr>
          <w:rFonts w:ascii="Georgia" w:hAnsi="Georgia"/>
          <w:sz w:val="32"/>
        </w:rPr>
        <w:t>arrêtèrent juste le temps d</w:t>
      </w:r>
      <w:r w:rsidR="00007603" w:rsidRPr="007B0F29">
        <w:rPr>
          <w:rFonts w:ascii="Georgia" w:hAnsi="Georgia"/>
          <w:sz w:val="32"/>
        </w:rPr>
        <w:t>’</w:t>
      </w:r>
      <w:r w:rsidRPr="007B0F29">
        <w:rPr>
          <w:rFonts w:ascii="Georgia" w:hAnsi="Georgia"/>
          <w:sz w:val="32"/>
        </w:rPr>
        <w:t>abreuver les bêtes et d</w:t>
      </w:r>
      <w:r w:rsidR="00007603" w:rsidRPr="007B0F29">
        <w:rPr>
          <w:rFonts w:ascii="Georgia" w:hAnsi="Georgia"/>
          <w:sz w:val="32"/>
        </w:rPr>
        <w:t>’</w:t>
      </w:r>
      <w:r w:rsidRPr="007B0F29">
        <w:rPr>
          <w:rFonts w:ascii="Georgia" w:hAnsi="Georgia"/>
          <w:sz w:val="32"/>
        </w:rPr>
        <w:t>avaler en trois bouchées, tout en tapant dans le fromage tour à tour, l</w:t>
      </w:r>
      <w:r w:rsidR="00007603" w:rsidRPr="007B0F29">
        <w:rPr>
          <w:rFonts w:ascii="Georgia" w:hAnsi="Georgia"/>
          <w:sz w:val="32"/>
        </w:rPr>
        <w:t>’</w:t>
      </w:r>
      <w:r w:rsidRPr="007B0F29">
        <w:rPr>
          <w:rFonts w:ascii="Georgia" w:hAnsi="Georgia"/>
          <w:sz w:val="32"/>
        </w:rPr>
        <w:t>une des miches dérobées par Tourte.</w:t>
      </w:r>
    </w:p>
    <w:p w:rsidR="00331B15" w:rsidRPr="007B0F29" w:rsidRDefault="00331B15" w:rsidP="007B0F29">
      <w:pPr>
        <w:ind w:firstLine="567"/>
        <w:jc w:val="both"/>
        <w:rPr>
          <w:rFonts w:ascii="Georgia" w:hAnsi="Georgia"/>
          <w:sz w:val="32"/>
        </w:rPr>
      </w:pPr>
      <w:r w:rsidRPr="007B0F29">
        <w:rPr>
          <w:rFonts w:ascii="Georgia" w:hAnsi="Georgia"/>
          <w:sz w:val="32"/>
        </w:rPr>
        <w:t>« Tu sais où on va ? demanda Gendry.</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Au nord », répondit Arya.</w:t>
      </w:r>
    </w:p>
    <w:p w:rsidR="00331B15" w:rsidRPr="007B0F29" w:rsidRDefault="00331B15" w:rsidP="007B0F29">
      <w:pPr>
        <w:ind w:firstLine="567"/>
        <w:jc w:val="both"/>
        <w:rPr>
          <w:rFonts w:ascii="Georgia" w:hAnsi="Georgia"/>
          <w:sz w:val="32"/>
        </w:rPr>
      </w:pPr>
      <w:r w:rsidRPr="007B0F29">
        <w:rPr>
          <w:rFonts w:ascii="Georgia" w:hAnsi="Georgia"/>
          <w:sz w:val="32"/>
        </w:rPr>
        <w:t>Tourte jeta un regard circulaire perplexe. « De quel côté c</w:t>
      </w:r>
      <w:r w:rsidR="00007603" w:rsidRPr="007B0F29">
        <w:rPr>
          <w:rFonts w:ascii="Georgia" w:hAnsi="Georgia"/>
          <w:sz w:val="32"/>
        </w:rPr>
        <w:t>’</w:t>
      </w:r>
      <w:r w:rsidRPr="007B0F29">
        <w:rPr>
          <w:rFonts w:ascii="Georgia" w:hAnsi="Georgia"/>
          <w:sz w:val="32"/>
        </w:rPr>
        <w:t>est, le nord ? »</w:t>
      </w:r>
    </w:p>
    <w:p w:rsidR="00331B15" w:rsidRPr="007B0F29" w:rsidRDefault="00331B15" w:rsidP="007B0F29">
      <w:pPr>
        <w:ind w:firstLine="567"/>
        <w:jc w:val="both"/>
        <w:rPr>
          <w:rFonts w:ascii="Georgia" w:hAnsi="Georgia"/>
          <w:sz w:val="32"/>
        </w:rPr>
      </w:pPr>
      <w:r w:rsidRPr="007B0F29">
        <w:rPr>
          <w:rFonts w:ascii="Georgia" w:hAnsi="Georgia"/>
          <w:sz w:val="32"/>
        </w:rPr>
        <w:t>Elle brandit son fromage pour indiquer : « Par là.</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y a pas de soleil. Comment que tu sais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w:t>
      </w:r>
      <w:r w:rsidRPr="007B0F29">
        <w:rPr>
          <w:rFonts w:ascii="Georgia" w:hAnsi="Georgia"/>
          <w:sz w:val="32"/>
        </w:rPr>
        <w:t>’</w:t>
      </w:r>
      <w:r w:rsidR="00331B15" w:rsidRPr="007B0F29">
        <w:rPr>
          <w:rFonts w:ascii="Georgia" w:hAnsi="Georgia"/>
          <w:sz w:val="32"/>
        </w:rPr>
        <w:t>après la mousse. Vois qu</w:t>
      </w:r>
      <w:r w:rsidRPr="007B0F29">
        <w:rPr>
          <w:rFonts w:ascii="Georgia" w:hAnsi="Georgia"/>
          <w:sz w:val="32"/>
        </w:rPr>
        <w:t>’</w:t>
      </w:r>
      <w:r w:rsidR="00331B15" w:rsidRPr="007B0F29">
        <w:rPr>
          <w:rFonts w:ascii="Georgia" w:hAnsi="Georgia"/>
          <w:sz w:val="32"/>
        </w:rPr>
        <w:t>elle pousse surtout sur un côté des arbres ? Ça, c</w:t>
      </w:r>
      <w:r w:rsidRPr="007B0F29">
        <w:rPr>
          <w:rFonts w:ascii="Georgia" w:hAnsi="Georgia"/>
          <w:sz w:val="32"/>
        </w:rPr>
        <w:t>’</w:t>
      </w:r>
      <w:r w:rsidR="00331B15" w:rsidRPr="007B0F29">
        <w:rPr>
          <w:rFonts w:ascii="Georgia" w:hAnsi="Georgia"/>
          <w:sz w:val="32"/>
        </w:rPr>
        <w:t>est le sud.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dans le nord, c</w:t>
      </w:r>
      <w:r w:rsidRPr="007B0F29">
        <w:rPr>
          <w:rFonts w:ascii="Georgia" w:hAnsi="Georgia"/>
          <w:sz w:val="32"/>
        </w:rPr>
        <w:t>’</w:t>
      </w:r>
      <w:r w:rsidR="00331B15" w:rsidRPr="007B0F29">
        <w:rPr>
          <w:rFonts w:ascii="Georgia" w:hAnsi="Georgia"/>
          <w:sz w:val="32"/>
        </w:rPr>
        <w:t>est quoi qu</w:t>
      </w:r>
      <w:r w:rsidRPr="007B0F29">
        <w:rPr>
          <w:rFonts w:ascii="Georgia" w:hAnsi="Georgia"/>
          <w:sz w:val="32"/>
        </w:rPr>
        <w:t>’</w:t>
      </w:r>
      <w:r w:rsidR="00331B15" w:rsidRPr="007B0F29">
        <w:rPr>
          <w:rFonts w:ascii="Georgia" w:hAnsi="Georgia"/>
          <w:sz w:val="32"/>
        </w:rPr>
        <w:t>on vise ? insista Gendry.</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Trident. » Elle déroula la carte volée pour leur montrer. « Vu ? Une fois qu</w:t>
      </w:r>
      <w:r w:rsidRPr="007B0F29">
        <w:rPr>
          <w:rFonts w:ascii="Georgia" w:hAnsi="Georgia"/>
          <w:sz w:val="32"/>
        </w:rPr>
        <w:t>’</w:t>
      </w:r>
      <w:r w:rsidR="00331B15" w:rsidRPr="007B0F29">
        <w:rPr>
          <w:rFonts w:ascii="Georgia" w:hAnsi="Georgia"/>
          <w:sz w:val="32"/>
        </w:rPr>
        <w:t>on atteint le Trident, tout ce qu</w:t>
      </w:r>
      <w:r w:rsidRPr="007B0F29">
        <w:rPr>
          <w:rFonts w:ascii="Georgia" w:hAnsi="Georgia"/>
          <w:sz w:val="32"/>
        </w:rPr>
        <w:t>’</w:t>
      </w:r>
      <w:r w:rsidR="00331B15" w:rsidRPr="007B0F29">
        <w:rPr>
          <w:rFonts w:ascii="Georgia" w:hAnsi="Georgia"/>
          <w:sz w:val="32"/>
        </w:rPr>
        <w:t>il y a à faire, c</w:t>
      </w:r>
      <w:r w:rsidRPr="007B0F29">
        <w:rPr>
          <w:rFonts w:ascii="Georgia" w:hAnsi="Georgia"/>
          <w:sz w:val="32"/>
        </w:rPr>
        <w:t>’</w:t>
      </w:r>
      <w:r w:rsidR="00331B15" w:rsidRPr="007B0F29">
        <w:rPr>
          <w:rFonts w:ascii="Georgia" w:hAnsi="Georgia"/>
          <w:sz w:val="32"/>
        </w:rPr>
        <w:t>est remonter le courant jusqu</w:t>
      </w:r>
      <w:r w:rsidRPr="007B0F29">
        <w:rPr>
          <w:rFonts w:ascii="Georgia" w:hAnsi="Georgia"/>
          <w:sz w:val="32"/>
        </w:rPr>
        <w:t>’</w:t>
      </w:r>
      <w:r w:rsidR="00331B15" w:rsidRPr="007B0F29">
        <w:rPr>
          <w:rFonts w:ascii="Georgia" w:hAnsi="Georgia"/>
          <w:sz w:val="32"/>
        </w:rPr>
        <w:t>à Vivesaigues, ici. » Son doigt traça l</w:t>
      </w:r>
      <w:r w:rsidRPr="007B0F29">
        <w:rPr>
          <w:rFonts w:ascii="Georgia" w:hAnsi="Georgia"/>
          <w:sz w:val="32"/>
        </w:rPr>
        <w:t>’</w:t>
      </w:r>
      <w:r w:rsidR="00331B15" w:rsidRPr="007B0F29">
        <w:rPr>
          <w:rFonts w:ascii="Georgia" w:hAnsi="Georgia"/>
          <w:sz w:val="32"/>
        </w:rPr>
        <w:t>itinéraire. « Ça fait une fameuse trotte mais, tant qu</w:t>
      </w:r>
      <w:r w:rsidRPr="007B0F29">
        <w:rPr>
          <w:rFonts w:ascii="Georgia" w:hAnsi="Georgia"/>
          <w:sz w:val="32"/>
        </w:rPr>
        <w:t>’</w:t>
      </w:r>
      <w:r w:rsidR="00331B15" w:rsidRPr="007B0F29">
        <w:rPr>
          <w:rFonts w:ascii="Georgia" w:hAnsi="Georgia"/>
          <w:sz w:val="32"/>
        </w:rPr>
        <w:t>on colle à la rivière, on ne risque pas de se perdre. »</w:t>
      </w:r>
    </w:p>
    <w:p w:rsidR="00331B15" w:rsidRPr="007B0F29" w:rsidRDefault="00331B15" w:rsidP="007B0F29">
      <w:pPr>
        <w:ind w:firstLine="567"/>
        <w:jc w:val="both"/>
        <w:rPr>
          <w:rFonts w:ascii="Georgia" w:hAnsi="Georgia"/>
          <w:sz w:val="32"/>
        </w:rPr>
      </w:pPr>
      <w:r w:rsidRPr="007B0F29">
        <w:rPr>
          <w:rFonts w:ascii="Georgia" w:hAnsi="Georgia"/>
          <w:sz w:val="32"/>
        </w:rPr>
        <w:t>Tourte loucha vers la carte en papillotant. « Quel c</w:t>
      </w:r>
      <w:r w:rsidR="00007603" w:rsidRPr="007B0F29">
        <w:rPr>
          <w:rFonts w:ascii="Georgia" w:hAnsi="Georgia"/>
          <w:sz w:val="32"/>
        </w:rPr>
        <w:t>’</w:t>
      </w:r>
      <w:r w:rsidRPr="007B0F29">
        <w:rPr>
          <w:rFonts w:ascii="Georgia" w:hAnsi="Georgia"/>
          <w:sz w:val="32"/>
        </w:rPr>
        <w:t>est, Vivesaigues ? »</w:t>
      </w:r>
    </w:p>
    <w:p w:rsidR="00331B15" w:rsidRPr="007B0F29" w:rsidRDefault="00331B15" w:rsidP="007B0F29">
      <w:pPr>
        <w:ind w:firstLine="567"/>
        <w:jc w:val="both"/>
        <w:rPr>
          <w:rFonts w:ascii="Georgia" w:hAnsi="Georgia"/>
          <w:sz w:val="32"/>
        </w:rPr>
      </w:pPr>
      <w:r w:rsidRPr="007B0F29">
        <w:rPr>
          <w:rFonts w:ascii="Georgia" w:hAnsi="Georgia"/>
          <w:sz w:val="32"/>
        </w:rPr>
        <w:t>Le château était symbolisé par une tour peinte, au confluent tracé en bleu de la Culbute et de la Ruffurque. « Là. » Elle y appliqua son doigt. « C</w:t>
      </w:r>
      <w:r w:rsidR="00007603" w:rsidRPr="007B0F29">
        <w:rPr>
          <w:rFonts w:ascii="Georgia" w:hAnsi="Georgia"/>
          <w:sz w:val="32"/>
        </w:rPr>
        <w:t>’</w:t>
      </w:r>
      <w:r w:rsidRPr="007B0F29">
        <w:rPr>
          <w:rFonts w:ascii="Georgia" w:hAnsi="Georgia"/>
          <w:sz w:val="32"/>
        </w:rPr>
        <w:t>est écrit,</w:t>
      </w:r>
      <w:r w:rsidR="007B0F29" w:rsidRPr="007B0F29">
        <w:rPr>
          <w:rFonts w:ascii="Georgia" w:hAnsi="Georgia"/>
          <w:i/>
          <w:sz w:val="32"/>
        </w:rPr>
        <w:t xml:space="preserve"> Vivesaigues.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Pasque tu sais lire c</w:t>
      </w:r>
      <w:r w:rsidRPr="007B0F29">
        <w:rPr>
          <w:rFonts w:ascii="Georgia" w:hAnsi="Georgia"/>
          <w:sz w:val="32"/>
        </w:rPr>
        <w:t>’</w:t>
      </w:r>
      <w:r w:rsidR="00331B15" w:rsidRPr="007B0F29">
        <w:rPr>
          <w:rFonts w:ascii="Georgia" w:hAnsi="Georgia"/>
          <w:sz w:val="32"/>
        </w:rPr>
        <w:t xml:space="preserve"> qu</w:t>
      </w:r>
      <w:r w:rsidRPr="007B0F29">
        <w:rPr>
          <w:rFonts w:ascii="Georgia" w:hAnsi="Georgia"/>
          <w:sz w:val="32"/>
        </w:rPr>
        <w:t>’</w:t>
      </w:r>
      <w:r w:rsidR="00331B15" w:rsidRPr="007B0F29">
        <w:rPr>
          <w:rFonts w:ascii="Georgia" w:hAnsi="Georgia"/>
          <w:sz w:val="32"/>
        </w:rPr>
        <w:t>y a d</w:t>
      </w:r>
      <w:r w:rsidRPr="007B0F29">
        <w:rPr>
          <w:rFonts w:ascii="Georgia" w:hAnsi="Georgia"/>
          <w:sz w:val="32"/>
        </w:rPr>
        <w:t>’</w:t>
      </w:r>
      <w:r w:rsidR="00331B15" w:rsidRPr="007B0F29">
        <w:rPr>
          <w:rFonts w:ascii="Georgia" w:hAnsi="Georgia"/>
          <w:sz w:val="32"/>
        </w:rPr>
        <w:t>écrit ? » dit-il, d</w:t>
      </w:r>
      <w:r w:rsidRPr="007B0F29">
        <w:rPr>
          <w:rFonts w:ascii="Georgia" w:hAnsi="Georgia"/>
          <w:sz w:val="32"/>
        </w:rPr>
        <w:t>’</w:t>
      </w:r>
      <w:r w:rsidR="00331B15" w:rsidRPr="007B0F29">
        <w:rPr>
          <w:rFonts w:ascii="Georgia" w:hAnsi="Georgia"/>
          <w:sz w:val="32"/>
        </w:rPr>
        <w:t>un air aussi sidéré que si elle s</w:t>
      </w:r>
      <w:r w:rsidRPr="007B0F29">
        <w:rPr>
          <w:rFonts w:ascii="Georgia" w:hAnsi="Georgia"/>
          <w:sz w:val="32"/>
        </w:rPr>
        <w:t>’</w:t>
      </w:r>
      <w:r w:rsidR="00331B15" w:rsidRPr="007B0F29">
        <w:rPr>
          <w:rFonts w:ascii="Georgia" w:hAnsi="Georgia"/>
          <w:sz w:val="32"/>
        </w:rPr>
        <w:t>était targuée de marcher sur l</w:t>
      </w:r>
      <w:r w:rsidRPr="007B0F29">
        <w:rPr>
          <w:rFonts w:ascii="Georgia" w:hAnsi="Georgia"/>
          <w:sz w:val="32"/>
        </w:rPr>
        <w:t>’</w:t>
      </w:r>
      <w:r w:rsidR="00331B15" w:rsidRPr="007B0F29">
        <w:rPr>
          <w:rFonts w:ascii="Georgia" w:hAnsi="Georgia"/>
          <w:sz w:val="32"/>
        </w:rPr>
        <w:t>eau.</w:t>
      </w:r>
    </w:p>
    <w:p w:rsidR="00331B15" w:rsidRPr="007B0F29" w:rsidRDefault="00331B15" w:rsidP="007B0F29">
      <w:pPr>
        <w:ind w:firstLine="567"/>
        <w:jc w:val="both"/>
        <w:rPr>
          <w:rFonts w:ascii="Georgia" w:hAnsi="Georgia"/>
          <w:sz w:val="32"/>
        </w:rPr>
      </w:pPr>
      <w:r w:rsidRPr="007B0F29">
        <w:rPr>
          <w:rFonts w:ascii="Georgia" w:hAnsi="Georgia"/>
          <w:sz w:val="32"/>
        </w:rPr>
        <w:t>Elle acquiesça d</w:t>
      </w:r>
      <w:r w:rsidR="00007603" w:rsidRPr="007B0F29">
        <w:rPr>
          <w:rFonts w:ascii="Georgia" w:hAnsi="Georgia"/>
          <w:sz w:val="32"/>
        </w:rPr>
        <w:t>’</w:t>
      </w:r>
      <w:r w:rsidRPr="007B0F29">
        <w:rPr>
          <w:rFonts w:ascii="Georgia" w:hAnsi="Georgia"/>
          <w:sz w:val="32"/>
        </w:rPr>
        <w:t xml:space="preserve">un simple hochement. « Une fois à </w:t>
      </w:r>
      <w:r w:rsidR="0092579B" w:rsidRPr="007B0F29">
        <w:rPr>
          <w:rFonts w:ascii="Georgia" w:hAnsi="Georgia"/>
          <w:sz w:val="32"/>
        </w:rPr>
        <w:t>Vivesaigues</w:t>
      </w:r>
      <w:r w:rsidRPr="007B0F29">
        <w:rPr>
          <w:rFonts w:ascii="Georgia" w:hAnsi="Georgia"/>
          <w:sz w:val="32"/>
        </w:rPr>
        <w:t>, on ne risque plus rien.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Plus rien ? Pourquoi ça ? »</w:t>
      </w:r>
    </w:p>
    <w:p w:rsidR="00331B15" w:rsidRPr="007B0F29" w:rsidRDefault="007B0F29" w:rsidP="007B0F29">
      <w:pPr>
        <w:ind w:firstLine="567"/>
        <w:jc w:val="both"/>
        <w:rPr>
          <w:rFonts w:ascii="Georgia" w:hAnsi="Georgia"/>
          <w:sz w:val="32"/>
        </w:rPr>
      </w:pPr>
      <w:r w:rsidRPr="007B0F29">
        <w:rPr>
          <w:rFonts w:ascii="Georgia" w:hAnsi="Georgia"/>
          <w:i/>
          <w:sz w:val="32"/>
        </w:rPr>
        <w:t>Parce que Vivesaigues appartient à mon grand-père et que Robb,</w:t>
      </w:r>
      <w:r w:rsidR="0092579B">
        <w:rPr>
          <w:rFonts w:ascii="Georgia" w:hAnsi="Georgia"/>
          <w:i/>
          <w:sz w:val="32"/>
        </w:rPr>
        <w:t xml:space="preserve"> </w:t>
      </w:r>
      <w:r w:rsidRPr="007B0F29">
        <w:rPr>
          <w:rFonts w:ascii="Georgia" w:hAnsi="Georgia"/>
          <w:i/>
          <w:sz w:val="32"/>
        </w:rPr>
        <w:t>mon frère, y sera,</w:t>
      </w:r>
      <w:r w:rsidR="00331B15" w:rsidRPr="007B0F29">
        <w:rPr>
          <w:rFonts w:ascii="Georgia" w:hAnsi="Georgia"/>
          <w:sz w:val="32"/>
        </w:rPr>
        <w:t xml:space="preserve"> fut-elle tentée de répondre. Elle se mordit la lèvre et enroula le parchemin. « Parce que, c</w:t>
      </w:r>
      <w:r w:rsidR="00007603" w:rsidRPr="007B0F29">
        <w:rPr>
          <w:rFonts w:ascii="Georgia" w:hAnsi="Georgia"/>
          <w:sz w:val="32"/>
        </w:rPr>
        <w:t>’</w:t>
      </w:r>
      <w:r w:rsidR="00331B15" w:rsidRPr="007B0F29">
        <w:rPr>
          <w:rFonts w:ascii="Georgia" w:hAnsi="Georgia"/>
          <w:sz w:val="32"/>
        </w:rPr>
        <w:t xml:space="preserve">est tout. Mais </w:t>
      </w:r>
      <w:r w:rsidR="0092579B" w:rsidRPr="007B0F29">
        <w:rPr>
          <w:rFonts w:ascii="Georgia" w:hAnsi="Georgia"/>
          <w:sz w:val="32"/>
        </w:rPr>
        <w:t>seulement</w:t>
      </w:r>
      <w:r w:rsidR="00331B15" w:rsidRPr="007B0F29">
        <w:rPr>
          <w:rFonts w:ascii="Georgia" w:hAnsi="Georgia"/>
          <w:sz w:val="32"/>
        </w:rPr>
        <w:t xml:space="preserve"> si on y arrive. » Elle fut la première en selle. Il lui était désagréable de cacher la vérité à Tourte, mais elle n</w:t>
      </w:r>
      <w:r w:rsidR="00007603" w:rsidRPr="007B0F29">
        <w:rPr>
          <w:rFonts w:ascii="Georgia" w:hAnsi="Georgia"/>
          <w:sz w:val="32"/>
        </w:rPr>
        <w:t>’</w:t>
      </w:r>
      <w:r w:rsidR="00331B15" w:rsidRPr="007B0F29">
        <w:rPr>
          <w:rFonts w:ascii="Georgia" w:hAnsi="Georgia"/>
          <w:sz w:val="32"/>
        </w:rPr>
        <w:t>allait pas pour autant la lui révéler. Gendry la savait, mais ce n</w:t>
      </w:r>
      <w:r w:rsidR="00007603" w:rsidRPr="007B0F29">
        <w:rPr>
          <w:rFonts w:ascii="Georgia" w:hAnsi="Georgia"/>
          <w:sz w:val="32"/>
        </w:rPr>
        <w:t>’</w:t>
      </w:r>
      <w:r w:rsidR="00331B15" w:rsidRPr="007B0F29">
        <w:rPr>
          <w:rFonts w:ascii="Georgia" w:hAnsi="Georgia"/>
          <w:sz w:val="32"/>
        </w:rPr>
        <w:t>était pas pareil. Lui aussi avait son secret, même s</w:t>
      </w:r>
      <w:r w:rsidR="00007603" w:rsidRPr="007B0F29">
        <w:rPr>
          <w:rFonts w:ascii="Georgia" w:hAnsi="Georgia"/>
          <w:sz w:val="32"/>
        </w:rPr>
        <w:t>’</w:t>
      </w:r>
      <w:r w:rsidR="00331B15" w:rsidRPr="007B0F29">
        <w:rPr>
          <w:rFonts w:ascii="Georgia" w:hAnsi="Georgia"/>
          <w:sz w:val="32"/>
        </w:rPr>
        <w:t>il semblait ignorer en quoi ce secret consistait.</w:t>
      </w:r>
    </w:p>
    <w:p w:rsidR="00331B15" w:rsidRPr="007B0F29" w:rsidRDefault="00331B15" w:rsidP="007B0F29">
      <w:pPr>
        <w:ind w:firstLine="567"/>
        <w:jc w:val="both"/>
        <w:rPr>
          <w:rFonts w:ascii="Georgia" w:hAnsi="Georgia"/>
          <w:sz w:val="32"/>
        </w:rPr>
      </w:pPr>
      <w:r w:rsidRPr="007B0F29">
        <w:rPr>
          <w:rFonts w:ascii="Georgia" w:hAnsi="Georgia"/>
          <w:sz w:val="32"/>
        </w:rPr>
        <w:t>Arya pressa le train, ce jour-là, maintenant les chevaux au trot le plus longtemps possible et leur arrachant même un bout de galop, pour peu qu</w:t>
      </w:r>
      <w:r w:rsidR="00007603" w:rsidRPr="007B0F29">
        <w:rPr>
          <w:rFonts w:ascii="Georgia" w:hAnsi="Georgia"/>
          <w:sz w:val="32"/>
        </w:rPr>
        <w:t>’</w:t>
      </w:r>
      <w:r w:rsidRPr="007B0F29">
        <w:rPr>
          <w:rFonts w:ascii="Georgia" w:hAnsi="Georgia"/>
          <w:sz w:val="32"/>
        </w:rPr>
        <w:t>elle aperçût du terrain plat, devant. Ce qui n</w:t>
      </w:r>
      <w:r w:rsidR="00007603" w:rsidRPr="007B0F29">
        <w:rPr>
          <w:rFonts w:ascii="Georgia" w:hAnsi="Georgia"/>
          <w:sz w:val="32"/>
        </w:rPr>
        <w:t>’</w:t>
      </w:r>
      <w:r w:rsidRPr="007B0F29">
        <w:rPr>
          <w:rFonts w:ascii="Georgia" w:hAnsi="Georgia"/>
          <w:sz w:val="32"/>
        </w:rPr>
        <w:t>arrivait guère, au demeurant ; plus on avançait, plus se vallonnait la région. Sans être bien hautes ni bien abruptes, les collines avaient l</w:t>
      </w:r>
      <w:r w:rsidR="00007603" w:rsidRPr="007B0F29">
        <w:rPr>
          <w:rFonts w:ascii="Georgia" w:hAnsi="Georgia"/>
          <w:sz w:val="32"/>
        </w:rPr>
        <w:t>’</w:t>
      </w:r>
      <w:r w:rsidRPr="007B0F29">
        <w:rPr>
          <w:rFonts w:ascii="Georgia" w:hAnsi="Georgia"/>
          <w:sz w:val="32"/>
        </w:rPr>
        <w:t>air de se succéder indéfiniment, et ils en eurent vite assez d</w:t>
      </w:r>
      <w:r w:rsidR="00007603" w:rsidRPr="007B0F29">
        <w:rPr>
          <w:rFonts w:ascii="Georgia" w:hAnsi="Georgia"/>
          <w:sz w:val="32"/>
        </w:rPr>
        <w:t>’</w:t>
      </w:r>
      <w:r w:rsidRPr="007B0F29">
        <w:rPr>
          <w:rFonts w:ascii="Georgia" w:hAnsi="Georgia"/>
          <w:sz w:val="32"/>
        </w:rPr>
        <w:t>en descendre une pour grimper l</w:t>
      </w:r>
      <w:r w:rsidR="00007603" w:rsidRPr="007B0F29">
        <w:rPr>
          <w:rFonts w:ascii="Georgia" w:hAnsi="Georgia"/>
          <w:sz w:val="32"/>
        </w:rPr>
        <w:t>’</w:t>
      </w:r>
      <w:r w:rsidRPr="007B0F29">
        <w:rPr>
          <w:rFonts w:ascii="Georgia" w:hAnsi="Georgia"/>
          <w:sz w:val="32"/>
        </w:rPr>
        <w:t>autre, sans compter que le pays leur imposait de suivre le lit des ruisseaux, de s</w:t>
      </w:r>
      <w:r w:rsidR="00007603" w:rsidRPr="007B0F29">
        <w:rPr>
          <w:rFonts w:ascii="Georgia" w:hAnsi="Georgia"/>
          <w:sz w:val="32"/>
        </w:rPr>
        <w:t>’</w:t>
      </w:r>
      <w:r w:rsidRPr="007B0F29">
        <w:rPr>
          <w:rFonts w:ascii="Georgia" w:hAnsi="Georgia"/>
          <w:sz w:val="32"/>
        </w:rPr>
        <w:t>enfoncer dans un dédale de ravins si creux et touffus que les frondaisons formaient un dais sans faille par-dessus.</w:t>
      </w:r>
    </w:p>
    <w:p w:rsidR="00331B15" w:rsidRPr="007B0F29" w:rsidRDefault="00331B15" w:rsidP="007B0F29">
      <w:pPr>
        <w:ind w:firstLine="567"/>
        <w:jc w:val="both"/>
        <w:rPr>
          <w:rFonts w:ascii="Georgia" w:hAnsi="Georgia"/>
          <w:sz w:val="32"/>
        </w:rPr>
      </w:pPr>
      <w:r w:rsidRPr="007B0F29">
        <w:rPr>
          <w:rFonts w:ascii="Georgia" w:hAnsi="Georgia"/>
          <w:sz w:val="32"/>
        </w:rPr>
        <w:t>De temps à autre, Arya commandait à ses compagnons de poursuivre tandis qu</w:t>
      </w:r>
      <w:r w:rsidR="00007603" w:rsidRPr="007B0F29">
        <w:rPr>
          <w:rFonts w:ascii="Georgia" w:hAnsi="Georgia"/>
          <w:sz w:val="32"/>
        </w:rPr>
        <w:t>’</w:t>
      </w:r>
      <w:r w:rsidRPr="007B0F29">
        <w:rPr>
          <w:rFonts w:ascii="Georgia" w:hAnsi="Georgia"/>
          <w:sz w:val="32"/>
        </w:rPr>
        <w:t>elle-même rebroussait chemin pour tenter de brouiller la piste et, l</w:t>
      </w:r>
      <w:r w:rsidR="00007603" w:rsidRPr="007B0F29">
        <w:rPr>
          <w:rFonts w:ascii="Georgia" w:hAnsi="Georgia"/>
          <w:sz w:val="32"/>
        </w:rPr>
        <w:t>’</w:t>
      </w:r>
      <w:r w:rsidRPr="007B0F29">
        <w:rPr>
          <w:rFonts w:ascii="Georgia" w:hAnsi="Georgia"/>
          <w:sz w:val="32"/>
        </w:rPr>
        <w:t>oreille constamment tendue, guettait un premier indice qu</w:t>
      </w:r>
      <w:r w:rsidR="00007603" w:rsidRPr="007B0F29">
        <w:rPr>
          <w:rFonts w:ascii="Georgia" w:hAnsi="Georgia"/>
          <w:sz w:val="32"/>
        </w:rPr>
        <w:t>’</w:t>
      </w:r>
      <w:r w:rsidRPr="007B0F29">
        <w:rPr>
          <w:rFonts w:ascii="Georgia" w:hAnsi="Georgia"/>
          <w:sz w:val="32"/>
        </w:rPr>
        <w:t>on les pourchassait.</w:t>
      </w:r>
      <w:r w:rsidR="007B0F29" w:rsidRPr="007B0F29">
        <w:rPr>
          <w:rFonts w:ascii="Georgia" w:hAnsi="Georgia"/>
          <w:i/>
          <w:sz w:val="32"/>
        </w:rPr>
        <w:t xml:space="preserve"> Trop lente,</w:t>
      </w:r>
      <w:r w:rsidR="0092579B">
        <w:rPr>
          <w:rFonts w:ascii="Georgia" w:hAnsi="Georgia"/>
          <w:sz w:val="32"/>
        </w:rPr>
        <w:t xml:space="preserve"> songeait-</w:t>
      </w:r>
      <w:r w:rsidRPr="007B0F29">
        <w:rPr>
          <w:rFonts w:ascii="Georgia" w:hAnsi="Georgia"/>
          <w:sz w:val="32"/>
        </w:rPr>
        <w:t>elle en se mâchouillant la lèvre,</w:t>
      </w:r>
      <w:r w:rsidR="007B0F29" w:rsidRPr="007B0F29">
        <w:rPr>
          <w:rFonts w:ascii="Georgia" w:hAnsi="Georgia"/>
          <w:i/>
          <w:sz w:val="32"/>
        </w:rPr>
        <w:t xml:space="preserve"> notre allure est trop lente, ils finiront forcément par nous rattraper.</w:t>
      </w:r>
      <w:r w:rsidRPr="007B0F29">
        <w:rPr>
          <w:rFonts w:ascii="Georgia" w:hAnsi="Georgia"/>
          <w:sz w:val="32"/>
        </w:rPr>
        <w:t xml:space="preserve"> Une fois, du sommet d</w:t>
      </w:r>
      <w:r w:rsidR="00007603" w:rsidRPr="007B0F29">
        <w:rPr>
          <w:rFonts w:ascii="Georgia" w:hAnsi="Georgia"/>
          <w:sz w:val="32"/>
        </w:rPr>
        <w:t>’</w:t>
      </w:r>
      <w:r w:rsidRPr="007B0F29">
        <w:rPr>
          <w:rFonts w:ascii="Georgia" w:hAnsi="Georgia"/>
          <w:sz w:val="32"/>
        </w:rPr>
        <w:t>une crête, elle aperçut, au fond de la vallée, de sombres silhouettes en train de franchir un gué, et, le temps d</w:t>
      </w:r>
      <w:r w:rsidR="00007603" w:rsidRPr="007B0F29">
        <w:rPr>
          <w:rFonts w:ascii="Georgia" w:hAnsi="Georgia"/>
          <w:sz w:val="32"/>
        </w:rPr>
        <w:t>’</w:t>
      </w:r>
      <w:r w:rsidRPr="007B0F29">
        <w:rPr>
          <w:rFonts w:ascii="Georgia" w:hAnsi="Georgia"/>
          <w:sz w:val="32"/>
        </w:rPr>
        <w:t>un battement de cœur, craignit que les cavaliers de Roose Bolton les talonnent déjà, mais un second regard la rassura : ce n</w:t>
      </w:r>
      <w:r w:rsidR="00007603" w:rsidRPr="007B0F29">
        <w:rPr>
          <w:rFonts w:ascii="Georgia" w:hAnsi="Georgia"/>
          <w:sz w:val="32"/>
        </w:rPr>
        <w:t>’</w:t>
      </w:r>
      <w:r w:rsidRPr="007B0F29">
        <w:rPr>
          <w:rFonts w:ascii="Georgia" w:hAnsi="Georgia"/>
          <w:sz w:val="32"/>
        </w:rPr>
        <w:t>était qu</w:t>
      </w:r>
      <w:r w:rsidR="00007603" w:rsidRPr="007B0F29">
        <w:rPr>
          <w:rFonts w:ascii="Georgia" w:hAnsi="Georgia"/>
          <w:sz w:val="32"/>
        </w:rPr>
        <w:t>’</w:t>
      </w:r>
      <w:r w:rsidRPr="007B0F29">
        <w:rPr>
          <w:rFonts w:ascii="Georgia" w:hAnsi="Georgia"/>
          <w:sz w:val="32"/>
        </w:rPr>
        <w:t>une meute de loups. Elle arrondit les mains autour de sa bouche et, à leur intention, hurla : «</w:t>
      </w:r>
      <w:r w:rsidR="007B0F29" w:rsidRPr="007B0F29">
        <w:rPr>
          <w:rFonts w:ascii="Georgia" w:hAnsi="Georgia"/>
          <w:i/>
          <w:sz w:val="32"/>
        </w:rPr>
        <w:t xml:space="preserve"> Ahooooooooo, ahooooooooo.</w:t>
      </w:r>
      <w:r w:rsidRPr="007B0F29">
        <w:rPr>
          <w:rFonts w:ascii="Georgia" w:hAnsi="Georgia"/>
          <w:sz w:val="32"/>
        </w:rPr>
        <w:t xml:space="preserve"> » Et lorsque le plus gros d</w:t>
      </w:r>
      <w:r w:rsidR="00007603" w:rsidRPr="007B0F29">
        <w:rPr>
          <w:rFonts w:ascii="Georgia" w:hAnsi="Georgia"/>
          <w:sz w:val="32"/>
        </w:rPr>
        <w:t>’</w:t>
      </w:r>
      <w:r w:rsidRPr="007B0F29">
        <w:rPr>
          <w:rFonts w:ascii="Georgia" w:hAnsi="Georgia"/>
          <w:sz w:val="32"/>
        </w:rPr>
        <w:t>entre eux pointa le museau vers le ciel et lui répondit, un long frisson la parcourut.</w:t>
      </w:r>
    </w:p>
    <w:p w:rsidR="00331B15" w:rsidRPr="007B0F29" w:rsidRDefault="00331B15" w:rsidP="007B0F29">
      <w:pPr>
        <w:ind w:firstLine="567"/>
        <w:jc w:val="both"/>
        <w:rPr>
          <w:rFonts w:ascii="Georgia" w:hAnsi="Georgia"/>
          <w:sz w:val="32"/>
        </w:rPr>
      </w:pPr>
      <w:r w:rsidRPr="007B0F29">
        <w:rPr>
          <w:rFonts w:ascii="Georgia" w:hAnsi="Georgia"/>
          <w:sz w:val="32"/>
        </w:rPr>
        <w:t>Tourte avait commencé à gémir vers midi. Il avait mal au cul, disait-il, et la selle lui fichait l</w:t>
      </w:r>
      <w:r w:rsidR="00007603" w:rsidRPr="007B0F29">
        <w:rPr>
          <w:rFonts w:ascii="Georgia" w:hAnsi="Georgia"/>
          <w:sz w:val="32"/>
        </w:rPr>
        <w:t>’</w:t>
      </w:r>
      <w:r w:rsidRPr="007B0F29">
        <w:rPr>
          <w:rFonts w:ascii="Georgia" w:hAnsi="Georgia"/>
          <w:sz w:val="32"/>
        </w:rPr>
        <w:t>entrecuisse à vif, et, en plus, il lui fallait piquer un roupillon. « Chuis si fatigué que j</w:t>
      </w:r>
      <w:r w:rsidR="00007603" w:rsidRPr="007B0F29">
        <w:rPr>
          <w:rFonts w:ascii="Georgia" w:hAnsi="Georgia"/>
          <w:sz w:val="32"/>
        </w:rPr>
        <w:t>’</w:t>
      </w:r>
      <w:r w:rsidRPr="007B0F29">
        <w:rPr>
          <w:rFonts w:ascii="Georgia" w:hAnsi="Georgia"/>
          <w:sz w:val="32"/>
        </w:rPr>
        <w:t xml:space="preserve"> vais tomber de ch</w:t>
      </w:r>
      <w:r w:rsidR="00007603" w:rsidRPr="007B0F29">
        <w:rPr>
          <w:rFonts w:ascii="Georgia" w:hAnsi="Georgia"/>
          <w:sz w:val="32"/>
        </w:rPr>
        <w:t>’</w:t>
      </w:r>
      <w:r w:rsidRPr="007B0F29">
        <w:rPr>
          <w:rFonts w:ascii="Georgia" w:hAnsi="Georgia"/>
          <w:sz w:val="32"/>
        </w:rPr>
        <w:t>val. »</w:t>
      </w:r>
    </w:p>
    <w:p w:rsidR="00331B15" w:rsidRPr="007B0F29" w:rsidRDefault="00331B15" w:rsidP="007B0F29">
      <w:pPr>
        <w:ind w:firstLine="567"/>
        <w:jc w:val="both"/>
        <w:rPr>
          <w:rFonts w:ascii="Georgia" w:hAnsi="Georgia"/>
          <w:sz w:val="32"/>
        </w:rPr>
      </w:pPr>
      <w:r w:rsidRPr="007B0F29">
        <w:rPr>
          <w:rFonts w:ascii="Georgia" w:hAnsi="Georgia"/>
          <w:sz w:val="32"/>
        </w:rPr>
        <w:t>Arya se tourna vers Gendry. « S</w:t>
      </w:r>
      <w:r w:rsidR="00007603" w:rsidRPr="007B0F29">
        <w:rPr>
          <w:rFonts w:ascii="Georgia" w:hAnsi="Georgia"/>
          <w:sz w:val="32"/>
        </w:rPr>
        <w:t>’</w:t>
      </w:r>
      <w:r w:rsidRPr="007B0F29">
        <w:rPr>
          <w:rFonts w:ascii="Georgia" w:hAnsi="Georgia"/>
          <w:sz w:val="32"/>
        </w:rPr>
        <w:t>il tombe, à ton avis, qui le trouvera le premier, les Pitres, ou les loups ?</w:t>
      </w:r>
    </w:p>
    <w:p w:rsidR="00331B15" w:rsidRPr="007B0F29" w:rsidRDefault="0092579B"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Les loups, dit Gendry. Meilleur nez. »</w:t>
      </w:r>
    </w:p>
    <w:p w:rsidR="00331B15" w:rsidRPr="007B0F29" w:rsidRDefault="00331B15" w:rsidP="007B0F29">
      <w:pPr>
        <w:ind w:firstLine="567"/>
        <w:jc w:val="both"/>
        <w:rPr>
          <w:rFonts w:ascii="Georgia" w:hAnsi="Georgia"/>
          <w:sz w:val="32"/>
        </w:rPr>
      </w:pPr>
      <w:r w:rsidRPr="007B0F29">
        <w:rPr>
          <w:rFonts w:ascii="Georgia" w:hAnsi="Georgia"/>
          <w:sz w:val="32"/>
        </w:rPr>
        <w:t>Tourte ouvrit le bec et le referma. Il ne tomba pas de cheval. La pluie reprit peu après. On n</w:t>
      </w:r>
      <w:r w:rsidR="00007603" w:rsidRPr="007B0F29">
        <w:rPr>
          <w:rFonts w:ascii="Georgia" w:hAnsi="Georgia"/>
          <w:sz w:val="32"/>
        </w:rPr>
        <w:t>’</w:t>
      </w:r>
      <w:r w:rsidRPr="007B0F29">
        <w:rPr>
          <w:rFonts w:ascii="Georgia" w:hAnsi="Georgia"/>
          <w:sz w:val="32"/>
        </w:rPr>
        <w:t>avait pas seulement entr</w:t>
      </w:r>
      <w:r w:rsidR="00007603" w:rsidRPr="007B0F29">
        <w:rPr>
          <w:rFonts w:ascii="Georgia" w:hAnsi="Georgia"/>
          <w:sz w:val="32"/>
        </w:rPr>
        <w:t>’</w:t>
      </w:r>
      <w:r w:rsidRPr="007B0F29">
        <w:rPr>
          <w:rFonts w:ascii="Georgia" w:hAnsi="Georgia"/>
          <w:sz w:val="32"/>
        </w:rPr>
        <w:t>aperçu le soleil. Le froid s</w:t>
      </w:r>
      <w:r w:rsidR="00007603" w:rsidRPr="007B0F29">
        <w:rPr>
          <w:rFonts w:ascii="Georgia" w:hAnsi="Georgia"/>
          <w:sz w:val="32"/>
        </w:rPr>
        <w:t>’</w:t>
      </w:r>
      <w:r w:rsidRPr="007B0F29">
        <w:rPr>
          <w:rFonts w:ascii="Georgia" w:hAnsi="Georgia"/>
          <w:sz w:val="32"/>
        </w:rPr>
        <w:t>accentuait, et des brumes blanchâtres s</w:t>
      </w:r>
      <w:r w:rsidR="00007603" w:rsidRPr="007B0F29">
        <w:rPr>
          <w:rFonts w:ascii="Georgia" w:hAnsi="Georgia"/>
          <w:sz w:val="32"/>
        </w:rPr>
        <w:t>’</w:t>
      </w:r>
      <w:r w:rsidR="0092579B" w:rsidRPr="007B0F29">
        <w:rPr>
          <w:rFonts w:ascii="Georgia" w:hAnsi="Georgia"/>
          <w:sz w:val="32"/>
        </w:rPr>
        <w:t>effilochaient</w:t>
      </w:r>
      <w:r w:rsidRPr="007B0F29">
        <w:rPr>
          <w:rFonts w:ascii="Georgia" w:hAnsi="Georgia"/>
          <w:sz w:val="32"/>
        </w:rPr>
        <w:t xml:space="preserve"> entre les pins et parcouraient la nudité calcinée des champs.</w:t>
      </w:r>
    </w:p>
    <w:p w:rsidR="00331B15" w:rsidRPr="007B0F29" w:rsidRDefault="00331B15" w:rsidP="007B0F29">
      <w:pPr>
        <w:ind w:firstLine="567"/>
        <w:jc w:val="both"/>
        <w:rPr>
          <w:rFonts w:ascii="Georgia" w:hAnsi="Georgia"/>
          <w:sz w:val="32"/>
        </w:rPr>
      </w:pPr>
      <w:r w:rsidRPr="007B0F29">
        <w:rPr>
          <w:rFonts w:ascii="Georgia" w:hAnsi="Georgia"/>
          <w:sz w:val="32"/>
        </w:rPr>
        <w:t>Tout en se trouvant presque aussi mal loti que Tourte, Gendry était trop opiniâtre pour se lamenter. Malgré l</w:t>
      </w:r>
      <w:r w:rsidR="00007603" w:rsidRPr="007B0F29">
        <w:rPr>
          <w:rFonts w:ascii="Georgia" w:hAnsi="Georgia"/>
          <w:sz w:val="32"/>
        </w:rPr>
        <w:t>’</w:t>
      </w:r>
      <w:r w:rsidR="0092579B" w:rsidRPr="007B0F29">
        <w:rPr>
          <w:rFonts w:ascii="Georgia" w:hAnsi="Georgia"/>
          <w:sz w:val="32"/>
        </w:rPr>
        <w:t>expression</w:t>
      </w:r>
      <w:r w:rsidRPr="007B0F29">
        <w:rPr>
          <w:rFonts w:ascii="Georgia" w:hAnsi="Georgia"/>
          <w:sz w:val="32"/>
        </w:rPr>
        <w:t xml:space="preserve"> résolue qu</w:t>
      </w:r>
      <w:r w:rsidR="00007603" w:rsidRPr="007B0F29">
        <w:rPr>
          <w:rFonts w:ascii="Georgia" w:hAnsi="Georgia"/>
          <w:sz w:val="32"/>
        </w:rPr>
        <w:t>’</w:t>
      </w:r>
      <w:r w:rsidRPr="007B0F29">
        <w:rPr>
          <w:rFonts w:ascii="Georgia" w:hAnsi="Georgia"/>
          <w:sz w:val="32"/>
        </w:rPr>
        <w:t xml:space="preserve">il plaquait sous la noirceur de sa tignasse </w:t>
      </w:r>
      <w:r w:rsidR="0092579B" w:rsidRPr="007B0F29">
        <w:rPr>
          <w:rFonts w:ascii="Georgia" w:hAnsi="Georgia"/>
          <w:sz w:val="32"/>
        </w:rPr>
        <w:t>hirsute</w:t>
      </w:r>
      <w:r w:rsidRPr="007B0F29">
        <w:rPr>
          <w:rFonts w:ascii="Georgia" w:hAnsi="Georgia"/>
          <w:sz w:val="32"/>
        </w:rPr>
        <w:t>, Arya n</w:t>
      </w:r>
      <w:r w:rsidR="00007603" w:rsidRPr="007B0F29">
        <w:rPr>
          <w:rFonts w:ascii="Georgia" w:hAnsi="Georgia"/>
          <w:sz w:val="32"/>
        </w:rPr>
        <w:t>’</w:t>
      </w:r>
      <w:r w:rsidRPr="007B0F29">
        <w:rPr>
          <w:rFonts w:ascii="Georgia" w:hAnsi="Georgia"/>
          <w:sz w:val="32"/>
        </w:rPr>
        <w:t>avait qu</w:t>
      </w:r>
      <w:r w:rsidR="00007603" w:rsidRPr="007B0F29">
        <w:rPr>
          <w:rFonts w:ascii="Georgia" w:hAnsi="Georgia"/>
          <w:sz w:val="32"/>
        </w:rPr>
        <w:t>’</w:t>
      </w:r>
      <w:r w:rsidRPr="007B0F29">
        <w:rPr>
          <w:rFonts w:ascii="Georgia" w:hAnsi="Georgia"/>
          <w:sz w:val="32"/>
        </w:rPr>
        <w:t>à le voir en selle pour le décréter piètre cavalier.</w:t>
      </w:r>
      <w:r w:rsidR="007B0F29" w:rsidRPr="007B0F29">
        <w:rPr>
          <w:rFonts w:ascii="Georgia" w:hAnsi="Georgia"/>
          <w:i/>
          <w:sz w:val="32"/>
        </w:rPr>
        <w:t xml:space="preserve"> J’aurais dû me rappeler</w:t>
      </w:r>
      <w:r w:rsidRPr="007B0F29">
        <w:rPr>
          <w:rFonts w:ascii="Georgia" w:hAnsi="Georgia"/>
          <w:sz w:val="32"/>
        </w:rPr>
        <w:t>, pensa-t-elle. Elle avait toujours monté, pour autant qu</w:t>
      </w:r>
      <w:r w:rsidR="00007603" w:rsidRPr="007B0F29">
        <w:rPr>
          <w:rFonts w:ascii="Georgia" w:hAnsi="Georgia"/>
          <w:sz w:val="32"/>
        </w:rPr>
        <w:t>’</w:t>
      </w:r>
      <w:r w:rsidRPr="007B0F29">
        <w:rPr>
          <w:rFonts w:ascii="Georgia" w:hAnsi="Georgia"/>
          <w:sz w:val="32"/>
        </w:rPr>
        <w:t>elle se souvînt, des poneys quand elle était petite, des chevaux, après, tandis que Tourte et Gendry étaient des citadins-nés, et qu</w:t>
      </w:r>
      <w:r w:rsidR="00007603" w:rsidRPr="007B0F29">
        <w:rPr>
          <w:rFonts w:ascii="Georgia" w:hAnsi="Georgia"/>
          <w:sz w:val="32"/>
        </w:rPr>
        <w:t>’</w:t>
      </w:r>
      <w:r w:rsidRPr="007B0F29">
        <w:rPr>
          <w:rFonts w:ascii="Georgia" w:hAnsi="Georgia"/>
          <w:sz w:val="32"/>
        </w:rPr>
        <w:t xml:space="preserve">en ville les petites gens allaient à pied. Yoren avait eu beau leur donner des montures, au départ de Port-Réal, monter un âne et se traîner derrière un fourgon était une chose, mener un cheval de chasse dans des bois </w:t>
      </w:r>
      <w:r w:rsidR="0092579B" w:rsidRPr="007B0F29">
        <w:rPr>
          <w:rFonts w:ascii="Georgia" w:hAnsi="Georgia"/>
          <w:sz w:val="32"/>
        </w:rPr>
        <w:t>sauvages</w:t>
      </w:r>
      <w:r w:rsidRPr="007B0F29">
        <w:rPr>
          <w:rFonts w:ascii="Georgia" w:hAnsi="Georgia"/>
          <w:sz w:val="32"/>
        </w:rPr>
        <w:t xml:space="preserve"> et des campagnes incendiées en était une autre.</w:t>
      </w:r>
    </w:p>
    <w:p w:rsidR="00331B15" w:rsidRPr="007B0F29" w:rsidRDefault="00331B15" w:rsidP="007B0F29">
      <w:pPr>
        <w:ind w:firstLine="567"/>
        <w:jc w:val="both"/>
        <w:rPr>
          <w:rFonts w:ascii="Georgia" w:hAnsi="Georgia"/>
          <w:sz w:val="32"/>
        </w:rPr>
      </w:pPr>
      <w:r w:rsidRPr="007B0F29">
        <w:rPr>
          <w:rFonts w:ascii="Georgia" w:hAnsi="Georgia"/>
          <w:sz w:val="32"/>
        </w:rPr>
        <w:t>Seule, elle irait autrement plus vite, bien entendu, mais elle ne pouvait les planter là. Ils étaient sa meute, ses amis, les seuls amis vivants qui lui restaient, et, sans elle, ils seraient encore à Harrenhal, à suer en sécurité, l</w:t>
      </w:r>
      <w:r w:rsidR="00007603" w:rsidRPr="007B0F29">
        <w:rPr>
          <w:rFonts w:ascii="Georgia" w:hAnsi="Georgia"/>
          <w:sz w:val="32"/>
        </w:rPr>
        <w:t>’</w:t>
      </w:r>
      <w:r w:rsidRPr="007B0F29">
        <w:rPr>
          <w:rFonts w:ascii="Georgia" w:hAnsi="Georgia"/>
          <w:sz w:val="32"/>
        </w:rPr>
        <w:t>un à sa forge, l</w:t>
      </w:r>
      <w:r w:rsidR="00007603" w:rsidRPr="007B0F29">
        <w:rPr>
          <w:rFonts w:ascii="Georgia" w:hAnsi="Georgia"/>
          <w:sz w:val="32"/>
        </w:rPr>
        <w:t>’</w:t>
      </w:r>
      <w:r w:rsidRPr="007B0F29">
        <w:rPr>
          <w:rFonts w:ascii="Georgia" w:hAnsi="Georgia"/>
          <w:sz w:val="32"/>
        </w:rPr>
        <w:t xml:space="preserve">autre à ses </w:t>
      </w:r>
      <w:r w:rsidR="0092579B" w:rsidRPr="007B0F29">
        <w:rPr>
          <w:rFonts w:ascii="Georgia" w:hAnsi="Georgia"/>
          <w:sz w:val="32"/>
        </w:rPr>
        <w:t>fourneaux</w:t>
      </w:r>
      <w:r w:rsidRPr="007B0F29">
        <w:rPr>
          <w:rFonts w:ascii="Georgia" w:hAnsi="Georgia"/>
          <w:sz w:val="32"/>
        </w:rPr>
        <w:t>.</w:t>
      </w:r>
      <w:r w:rsidR="007B0F29" w:rsidRPr="007B0F29">
        <w:rPr>
          <w:rFonts w:ascii="Georgia" w:hAnsi="Georgia"/>
          <w:i/>
          <w:sz w:val="32"/>
        </w:rPr>
        <w:t xml:space="preserve"> Si les Pitres nous attrapent, je leur dirai que je suis la fille de Ned Stark et la sœur du roi du Nord. Je leur commanderai de me conduire auprès de mon frère et de ne pas toucher Tourte et Gendry. </w:t>
      </w:r>
      <w:r w:rsidRPr="007B0F29">
        <w:rPr>
          <w:rFonts w:ascii="Georgia" w:hAnsi="Georgia"/>
          <w:sz w:val="32"/>
        </w:rPr>
        <w:t>Il n</w:t>
      </w:r>
      <w:r w:rsidR="00007603" w:rsidRPr="007B0F29">
        <w:rPr>
          <w:rFonts w:ascii="Georgia" w:hAnsi="Georgia"/>
          <w:sz w:val="32"/>
        </w:rPr>
        <w:t>’</w:t>
      </w:r>
      <w:r w:rsidRPr="007B0F29">
        <w:rPr>
          <w:rFonts w:ascii="Georgia" w:hAnsi="Georgia"/>
          <w:sz w:val="32"/>
        </w:rPr>
        <w:t>était pas sûr qu</w:t>
      </w:r>
      <w:r w:rsidR="00007603" w:rsidRPr="007B0F29">
        <w:rPr>
          <w:rFonts w:ascii="Georgia" w:hAnsi="Georgia"/>
          <w:sz w:val="32"/>
        </w:rPr>
        <w:t>’</w:t>
      </w:r>
      <w:r w:rsidRPr="007B0F29">
        <w:rPr>
          <w:rFonts w:ascii="Georgia" w:hAnsi="Georgia"/>
          <w:sz w:val="32"/>
        </w:rPr>
        <w:t>ils la croient, toutefois, et même s</w:t>
      </w:r>
      <w:r w:rsidR="00007603" w:rsidRPr="007B0F29">
        <w:rPr>
          <w:rFonts w:ascii="Georgia" w:hAnsi="Georgia"/>
          <w:sz w:val="32"/>
        </w:rPr>
        <w:t>’</w:t>
      </w:r>
      <w:r w:rsidRPr="007B0F29">
        <w:rPr>
          <w:rFonts w:ascii="Georgia" w:hAnsi="Georgia"/>
          <w:sz w:val="32"/>
        </w:rPr>
        <w:t xml:space="preserve">ils le </w:t>
      </w:r>
      <w:r w:rsidR="0092579B" w:rsidRPr="007B0F29">
        <w:rPr>
          <w:rFonts w:ascii="Georgia" w:hAnsi="Georgia"/>
          <w:sz w:val="32"/>
        </w:rPr>
        <w:t>faisaient</w:t>
      </w:r>
      <w:r w:rsidRPr="007B0F29">
        <w:rPr>
          <w:rFonts w:ascii="Georgia" w:hAnsi="Georgia"/>
          <w:sz w:val="32"/>
        </w:rPr>
        <w:t>... Tout banneret de Robb qu</w:t>
      </w:r>
      <w:r w:rsidR="00007603" w:rsidRPr="007B0F29">
        <w:rPr>
          <w:rFonts w:ascii="Georgia" w:hAnsi="Georgia"/>
          <w:sz w:val="32"/>
        </w:rPr>
        <w:t>’</w:t>
      </w:r>
      <w:r w:rsidRPr="007B0F29">
        <w:rPr>
          <w:rFonts w:ascii="Georgia" w:hAnsi="Georgia"/>
          <w:sz w:val="32"/>
        </w:rPr>
        <w:t>il était, lord Bolton ne la terrifiait pas moins.</w:t>
      </w:r>
      <w:r w:rsidR="007B0F29" w:rsidRPr="007B0F29">
        <w:rPr>
          <w:rFonts w:ascii="Georgia" w:hAnsi="Georgia"/>
          <w:i/>
          <w:sz w:val="32"/>
        </w:rPr>
        <w:t xml:space="preserve"> Jamais je ne leur permettrai de nous attraper,</w:t>
      </w:r>
      <w:r w:rsidRPr="007B0F29">
        <w:rPr>
          <w:rFonts w:ascii="Georgia" w:hAnsi="Georgia"/>
          <w:sz w:val="32"/>
        </w:rPr>
        <w:t xml:space="preserve"> se jura-t-elle silencieusement, tout en touchant par-dessus l</w:t>
      </w:r>
      <w:r w:rsidR="00007603" w:rsidRPr="007B0F29">
        <w:rPr>
          <w:rFonts w:ascii="Georgia" w:hAnsi="Georgia"/>
          <w:sz w:val="32"/>
        </w:rPr>
        <w:t>’</w:t>
      </w:r>
      <w:r w:rsidRPr="007B0F29">
        <w:rPr>
          <w:rFonts w:ascii="Georgia" w:hAnsi="Georgia"/>
          <w:sz w:val="32"/>
        </w:rPr>
        <w:t>épaule la poignée de l</w:t>
      </w:r>
      <w:r w:rsidR="00007603" w:rsidRPr="007B0F29">
        <w:rPr>
          <w:rFonts w:ascii="Georgia" w:hAnsi="Georgia"/>
          <w:sz w:val="32"/>
        </w:rPr>
        <w:t>’</w:t>
      </w:r>
      <w:r w:rsidRPr="007B0F29">
        <w:rPr>
          <w:rFonts w:ascii="Georgia" w:hAnsi="Georgia"/>
          <w:sz w:val="32"/>
        </w:rPr>
        <w:t>épée que Gendry avait volée pour elle.</w:t>
      </w:r>
      <w:r w:rsidR="007B0F29" w:rsidRPr="007B0F29">
        <w:rPr>
          <w:rFonts w:ascii="Georgia" w:hAnsi="Georgia"/>
          <w:i/>
          <w:sz w:val="32"/>
        </w:rPr>
        <w:t xml:space="preserve"> Jamais.</w:t>
      </w:r>
    </w:p>
    <w:p w:rsidR="00331B15" w:rsidRPr="007B0F29" w:rsidRDefault="00331B15" w:rsidP="007B0F29">
      <w:pPr>
        <w:ind w:firstLine="567"/>
        <w:jc w:val="both"/>
        <w:rPr>
          <w:rFonts w:ascii="Georgia" w:hAnsi="Georgia"/>
          <w:sz w:val="32"/>
        </w:rPr>
      </w:pPr>
      <w:r w:rsidRPr="007B0F29">
        <w:rPr>
          <w:rFonts w:ascii="Georgia" w:hAnsi="Georgia"/>
          <w:sz w:val="32"/>
        </w:rPr>
        <w:t>En fin d</w:t>
      </w:r>
      <w:r w:rsidR="00007603" w:rsidRPr="007B0F29">
        <w:rPr>
          <w:rFonts w:ascii="Georgia" w:hAnsi="Georgia"/>
          <w:sz w:val="32"/>
        </w:rPr>
        <w:t>’</w:t>
      </w:r>
      <w:r w:rsidRPr="007B0F29">
        <w:rPr>
          <w:rFonts w:ascii="Georgia" w:hAnsi="Georgia"/>
          <w:sz w:val="32"/>
        </w:rPr>
        <w:t xml:space="preserve">après-midi, ils émergèrent du couvert et se </w:t>
      </w:r>
      <w:r w:rsidR="0092579B" w:rsidRPr="007B0F29">
        <w:rPr>
          <w:rFonts w:ascii="Georgia" w:hAnsi="Georgia"/>
          <w:sz w:val="32"/>
        </w:rPr>
        <w:t>trouvèrent</w:t>
      </w:r>
      <w:r w:rsidRPr="007B0F29">
        <w:rPr>
          <w:rFonts w:ascii="Georgia" w:hAnsi="Georgia"/>
          <w:sz w:val="32"/>
        </w:rPr>
        <w:t xml:space="preserve"> en présence d</w:t>
      </w:r>
      <w:r w:rsidR="00007603" w:rsidRPr="007B0F29">
        <w:rPr>
          <w:rFonts w:ascii="Georgia" w:hAnsi="Georgia"/>
          <w:sz w:val="32"/>
        </w:rPr>
        <w:t>’</w:t>
      </w:r>
      <w:r w:rsidRPr="007B0F29">
        <w:rPr>
          <w:rFonts w:ascii="Georgia" w:hAnsi="Georgia"/>
          <w:sz w:val="32"/>
        </w:rPr>
        <w:t>un cours d</w:t>
      </w:r>
      <w:r w:rsidR="00007603" w:rsidRPr="007B0F29">
        <w:rPr>
          <w:rFonts w:ascii="Georgia" w:hAnsi="Georgia"/>
          <w:sz w:val="32"/>
        </w:rPr>
        <w:t>’</w:t>
      </w:r>
      <w:r w:rsidRPr="007B0F29">
        <w:rPr>
          <w:rFonts w:ascii="Georgia" w:hAnsi="Georgia"/>
          <w:sz w:val="32"/>
        </w:rPr>
        <w:t>eau. Tourte en poussa un cri de ravissement. « Le</w:t>
      </w:r>
      <w:r w:rsidR="007B0F29" w:rsidRPr="007B0F29">
        <w:rPr>
          <w:rFonts w:ascii="Georgia" w:hAnsi="Georgia"/>
          <w:i/>
          <w:sz w:val="32"/>
        </w:rPr>
        <w:t xml:space="preserve"> Trident</w:t>
      </w:r>
      <w:r w:rsidRPr="007B0F29">
        <w:rPr>
          <w:rFonts w:ascii="Georgia" w:hAnsi="Georgia"/>
          <w:sz w:val="32"/>
        </w:rPr>
        <w:t xml:space="preserve"> ! On a plus main</w:t>
      </w:r>
      <w:r w:rsidR="00007603" w:rsidRPr="007B0F29">
        <w:rPr>
          <w:rFonts w:ascii="Georgia" w:hAnsi="Georgia"/>
          <w:sz w:val="32"/>
        </w:rPr>
        <w:t>’</w:t>
      </w:r>
      <w:r w:rsidRPr="007B0F29">
        <w:rPr>
          <w:rFonts w:ascii="Georgia" w:hAnsi="Georgia"/>
          <w:sz w:val="32"/>
        </w:rPr>
        <w:t>nant qu</w:t>
      </w:r>
      <w:r w:rsidR="00007603" w:rsidRPr="007B0F29">
        <w:rPr>
          <w:rFonts w:ascii="Georgia" w:hAnsi="Georgia"/>
          <w:sz w:val="32"/>
        </w:rPr>
        <w:t>’</w:t>
      </w:r>
      <w:r w:rsidRPr="007B0F29">
        <w:rPr>
          <w:rFonts w:ascii="Georgia" w:hAnsi="Georgia"/>
          <w:sz w:val="32"/>
        </w:rPr>
        <w:t>à le r</w:t>
      </w:r>
      <w:r w:rsidR="00007603" w:rsidRPr="007B0F29">
        <w:rPr>
          <w:rFonts w:ascii="Georgia" w:hAnsi="Georgia"/>
          <w:sz w:val="32"/>
        </w:rPr>
        <w:t>’</w:t>
      </w:r>
      <w:r w:rsidRPr="007B0F29">
        <w:rPr>
          <w:rFonts w:ascii="Georgia" w:hAnsi="Georgia"/>
          <w:sz w:val="32"/>
        </w:rPr>
        <w:t>monter comm</w:t>
      </w:r>
      <w:r w:rsidR="00007603" w:rsidRPr="007B0F29">
        <w:rPr>
          <w:rFonts w:ascii="Georgia" w:hAnsi="Georgia"/>
          <w:sz w:val="32"/>
        </w:rPr>
        <w:t>’</w:t>
      </w:r>
      <w:r w:rsidRPr="007B0F29">
        <w:rPr>
          <w:rFonts w:ascii="Georgia" w:hAnsi="Georgia"/>
          <w:sz w:val="32"/>
        </w:rPr>
        <w:t xml:space="preserve"> t</w:t>
      </w:r>
      <w:r w:rsidR="00007603" w:rsidRPr="007B0F29">
        <w:rPr>
          <w:rFonts w:ascii="Georgia" w:hAnsi="Georgia"/>
          <w:sz w:val="32"/>
        </w:rPr>
        <w:t>’</w:t>
      </w:r>
      <w:r w:rsidRPr="007B0F29">
        <w:rPr>
          <w:rFonts w:ascii="Georgia" w:hAnsi="Georgia"/>
          <w:sz w:val="32"/>
        </w:rPr>
        <w:t>as dit. On y est presque ! »</w:t>
      </w:r>
    </w:p>
    <w:p w:rsidR="00331B15" w:rsidRPr="007B0F29" w:rsidRDefault="00331B15" w:rsidP="007B0F29">
      <w:pPr>
        <w:ind w:firstLine="567"/>
        <w:jc w:val="both"/>
        <w:rPr>
          <w:rFonts w:ascii="Georgia" w:hAnsi="Georgia"/>
          <w:sz w:val="32"/>
        </w:rPr>
      </w:pPr>
      <w:r w:rsidRPr="007B0F29">
        <w:rPr>
          <w:rFonts w:ascii="Georgia" w:hAnsi="Georgia"/>
          <w:sz w:val="32"/>
        </w:rPr>
        <w:t>Arya se mâchouilla la lèvre. «</w:t>
      </w:r>
      <w:r w:rsidR="0092579B">
        <w:rPr>
          <w:rFonts w:ascii="Georgia" w:hAnsi="Georgia"/>
          <w:sz w:val="32"/>
        </w:rPr>
        <w:t xml:space="preserve"> </w:t>
      </w:r>
      <w:r w:rsidRPr="007B0F29">
        <w:rPr>
          <w:rFonts w:ascii="Georgia" w:hAnsi="Georgia"/>
          <w:sz w:val="32"/>
        </w:rPr>
        <w:t>Je ne pense pas que ce soit le Trident. » Tout grossi qu</w:t>
      </w:r>
      <w:r w:rsidR="00007603" w:rsidRPr="007B0F29">
        <w:rPr>
          <w:rFonts w:ascii="Georgia" w:hAnsi="Georgia"/>
          <w:sz w:val="32"/>
        </w:rPr>
        <w:t>’</w:t>
      </w:r>
      <w:r w:rsidRPr="007B0F29">
        <w:rPr>
          <w:rFonts w:ascii="Georgia" w:hAnsi="Georgia"/>
          <w:sz w:val="32"/>
        </w:rPr>
        <w:t xml:space="preserve">il était par la pluie, tout au plus avait-il trente pieds de large. Le Trident de ses souvenirs était </w:t>
      </w:r>
      <w:r w:rsidR="0092579B" w:rsidRPr="007B0F29">
        <w:rPr>
          <w:rFonts w:ascii="Georgia" w:hAnsi="Georgia"/>
          <w:sz w:val="32"/>
        </w:rPr>
        <w:t>beaucoup</w:t>
      </w:r>
      <w:r w:rsidRPr="007B0F29">
        <w:rPr>
          <w:rFonts w:ascii="Georgia" w:hAnsi="Georgia"/>
          <w:sz w:val="32"/>
        </w:rPr>
        <w:t xml:space="preserve"> plus imposant. « C</w:t>
      </w:r>
      <w:r w:rsidR="00007603" w:rsidRPr="007B0F29">
        <w:rPr>
          <w:rFonts w:ascii="Georgia" w:hAnsi="Georgia"/>
          <w:sz w:val="32"/>
        </w:rPr>
        <w:t>’</w:t>
      </w:r>
      <w:r w:rsidRPr="007B0F29">
        <w:rPr>
          <w:rFonts w:ascii="Georgia" w:hAnsi="Georgia"/>
          <w:sz w:val="32"/>
        </w:rPr>
        <w:t>est trop p</w:t>
      </w:r>
      <w:r w:rsidR="00965A83">
        <w:rPr>
          <w:rFonts w:ascii="Georgia" w:hAnsi="Georgia"/>
          <w:sz w:val="32"/>
        </w:rPr>
        <w:t>etit pour être le Trident, dit-</w:t>
      </w:r>
      <w:r w:rsidRPr="007B0F29">
        <w:rPr>
          <w:rFonts w:ascii="Georgia" w:hAnsi="Georgia"/>
          <w:sz w:val="32"/>
        </w:rPr>
        <w:t>elle, et on n</w:t>
      </w:r>
      <w:r w:rsidR="00007603" w:rsidRPr="007B0F29">
        <w:rPr>
          <w:rFonts w:ascii="Georgia" w:hAnsi="Georgia"/>
          <w:sz w:val="32"/>
        </w:rPr>
        <w:t>’</w:t>
      </w:r>
      <w:r w:rsidRPr="007B0F29">
        <w:rPr>
          <w:rFonts w:ascii="Georgia" w:hAnsi="Georgia"/>
          <w:sz w:val="32"/>
        </w:rPr>
        <w:t>a pas assez marché.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 que si ! s</w:t>
      </w:r>
      <w:r w:rsidRPr="007B0F29">
        <w:rPr>
          <w:rFonts w:ascii="Georgia" w:hAnsi="Georgia"/>
          <w:sz w:val="32"/>
        </w:rPr>
        <w:t>’</w:t>
      </w:r>
      <w:r w:rsidR="00331B15" w:rsidRPr="007B0F29">
        <w:rPr>
          <w:rFonts w:ascii="Georgia" w:hAnsi="Georgia"/>
          <w:sz w:val="32"/>
        </w:rPr>
        <w:t>obstina Tourte. On a cavalé toute la journée, et on s</w:t>
      </w:r>
      <w:r w:rsidRPr="007B0F29">
        <w:rPr>
          <w:rFonts w:ascii="Georgia" w:hAnsi="Georgia"/>
          <w:sz w:val="32"/>
        </w:rPr>
        <w:t>’</w:t>
      </w:r>
      <w:r w:rsidR="00331B15" w:rsidRPr="007B0F29">
        <w:rPr>
          <w:rFonts w:ascii="Georgia" w:hAnsi="Georgia"/>
          <w:sz w:val="32"/>
        </w:rPr>
        <w:t>est comme qui dirait pas arrêtés du tout. On a dû faire pas mal de route.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Regardons cette carte encore un coup », dit Gendry.</w:t>
      </w:r>
    </w:p>
    <w:p w:rsidR="00331B15" w:rsidRPr="007B0F29" w:rsidRDefault="00331B15" w:rsidP="007B0F29">
      <w:pPr>
        <w:ind w:firstLine="567"/>
        <w:jc w:val="both"/>
        <w:rPr>
          <w:rFonts w:ascii="Georgia" w:hAnsi="Georgia"/>
          <w:sz w:val="32"/>
        </w:rPr>
      </w:pPr>
      <w:r w:rsidRPr="007B0F29">
        <w:rPr>
          <w:rFonts w:ascii="Georgia" w:hAnsi="Georgia"/>
          <w:sz w:val="32"/>
        </w:rPr>
        <w:t>Arya mit pied à terre, sortit la carte et la déroula. La pluie crépitait sur le parchemin et y formait des ruisselets. « On est quelque part dans ce coin, je pense, indiqua-t-elle du bout du doigt, tandis qu</w:t>
      </w:r>
      <w:r w:rsidR="00007603" w:rsidRPr="007B0F29">
        <w:rPr>
          <w:rFonts w:ascii="Georgia" w:hAnsi="Georgia"/>
          <w:sz w:val="32"/>
        </w:rPr>
        <w:t>’</w:t>
      </w:r>
      <w:r w:rsidRPr="007B0F29">
        <w:rPr>
          <w:rFonts w:ascii="Georgia" w:hAnsi="Georgia"/>
          <w:sz w:val="32"/>
        </w:rPr>
        <w:t>ils se penchaient par-dessus son épaule.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 s</w:t>
      </w:r>
      <w:r w:rsidRPr="007B0F29">
        <w:rPr>
          <w:rFonts w:ascii="Georgia" w:hAnsi="Georgia"/>
          <w:sz w:val="32"/>
        </w:rPr>
        <w:t>’</w:t>
      </w:r>
      <w:r w:rsidR="00331B15" w:rsidRPr="007B0F29">
        <w:rPr>
          <w:rFonts w:ascii="Georgia" w:hAnsi="Georgia"/>
          <w:sz w:val="32"/>
        </w:rPr>
        <w:t xml:space="preserve">étrangla Tourte, on aurait comme qui dirait pas bougé ! Regarde, Harrenhal est là, près de ton doigt, tu le </w:t>
      </w:r>
      <w:r w:rsidR="007B0F29" w:rsidRPr="007B0F29">
        <w:rPr>
          <w:rFonts w:ascii="Georgia" w:hAnsi="Georgia"/>
          <w:i/>
          <w:sz w:val="32"/>
        </w:rPr>
        <w:t>touches</w:t>
      </w:r>
      <w:r w:rsidR="00331B15" w:rsidRPr="007B0F29">
        <w:rPr>
          <w:rFonts w:ascii="Georgia" w:hAnsi="Georgia"/>
          <w:sz w:val="32"/>
        </w:rPr>
        <w:t xml:space="preserve"> presque..., et on a cavalé toute la journée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y a des milles et des milles avant qu</w:t>
      </w:r>
      <w:r w:rsidRPr="007B0F29">
        <w:rPr>
          <w:rFonts w:ascii="Georgia" w:hAnsi="Georgia"/>
          <w:sz w:val="32"/>
        </w:rPr>
        <w:t>’</w:t>
      </w:r>
      <w:r w:rsidR="00331B15" w:rsidRPr="007B0F29">
        <w:rPr>
          <w:rFonts w:ascii="Georgia" w:hAnsi="Georgia"/>
          <w:sz w:val="32"/>
        </w:rPr>
        <w:t>on arrive au Trident, dit-elle. Il nous faudra des</w:t>
      </w:r>
      <w:r w:rsidR="007B0F29" w:rsidRPr="007B0F29">
        <w:rPr>
          <w:rFonts w:ascii="Georgia" w:hAnsi="Georgia"/>
          <w:i/>
          <w:sz w:val="32"/>
        </w:rPr>
        <w:t xml:space="preserve"> jours.</w:t>
      </w:r>
      <w:r w:rsidR="00331B15" w:rsidRPr="007B0F29">
        <w:rPr>
          <w:rFonts w:ascii="Georgia" w:hAnsi="Georgia"/>
          <w:sz w:val="32"/>
        </w:rPr>
        <w:t xml:space="preserve"> Il doit s</w:t>
      </w:r>
      <w:r w:rsidRPr="007B0F29">
        <w:rPr>
          <w:rFonts w:ascii="Georgia" w:hAnsi="Georgia"/>
          <w:sz w:val="32"/>
        </w:rPr>
        <w:t>’</w:t>
      </w:r>
      <w:r w:rsidR="00331B15" w:rsidRPr="007B0F29">
        <w:rPr>
          <w:rFonts w:ascii="Georgia" w:hAnsi="Georgia"/>
          <w:sz w:val="32"/>
        </w:rPr>
        <w:t>agir ici d</w:t>
      </w:r>
      <w:r w:rsidRPr="007B0F29">
        <w:rPr>
          <w:rFonts w:ascii="Georgia" w:hAnsi="Georgia"/>
          <w:sz w:val="32"/>
        </w:rPr>
        <w:t>’</w:t>
      </w:r>
      <w:r w:rsidR="00331B15" w:rsidRPr="007B0F29">
        <w:rPr>
          <w:rFonts w:ascii="Georgia" w:hAnsi="Georgia"/>
          <w:sz w:val="32"/>
        </w:rPr>
        <w:t>un autre cours d</w:t>
      </w:r>
      <w:r w:rsidRPr="007B0F29">
        <w:rPr>
          <w:rFonts w:ascii="Georgia" w:hAnsi="Georgia"/>
          <w:sz w:val="32"/>
        </w:rPr>
        <w:t>’</w:t>
      </w:r>
      <w:r w:rsidR="00331B15" w:rsidRPr="007B0F29">
        <w:rPr>
          <w:rFonts w:ascii="Georgia" w:hAnsi="Georgia"/>
          <w:sz w:val="32"/>
        </w:rPr>
        <w:t>eau, l</w:t>
      </w:r>
      <w:r w:rsidRPr="007B0F29">
        <w:rPr>
          <w:rFonts w:ascii="Georgia" w:hAnsi="Georgia"/>
          <w:sz w:val="32"/>
        </w:rPr>
        <w:t>’</w:t>
      </w:r>
      <w:r w:rsidR="00331B15" w:rsidRPr="007B0F29">
        <w:rPr>
          <w:rFonts w:ascii="Georgia" w:hAnsi="Georgia"/>
          <w:sz w:val="32"/>
        </w:rPr>
        <w:t>un de ceux-ci, tu vois ? » Elle montrait un réseau de traits beaucoup plus ténus peints en bleu par le cartographe, chacun surmontant un nom tracé en pattes de mouche. « Le Darry, la Pomme verte, la Gamine..., ah, ici, le</w:t>
      </w:r>
      <w:r w:rsidR="0092579B">
        <w:rPr>
          <w:rFonts w:ascii="Georgia" w:hAnsi="Georgia"/>
          <w:sz w:val="32"/>
        </w:rPr>
        <w:t xml:space="preserve"> Saulet </w:t>
      </w:r>
      <w:r w:rsidR="0092579B" w:rsidRPr="0092579B">
        <w:rPr>
          <w:rFonts w:ascii="Georgia" w:hAnsi="Georgia"/>
          <w:sz w:val="32"/>
        </w:rPr>
        <w:t>–</w:t>
      </w:r>
      <w:r w:rsidR="00331B15" w:rsidRPr="007B0F29">
        <w:rPr>
          <w:rFonts w:ascii="Georgia" w:hAnsi="Georgia"/>
          <w:sz w:val="32"/>
        </w:rPr>
        <w:t xml:space="preserve"> </w:t>
      </w:r>
      <w:r w:rsidR="0092579B" w:rsidRPr="007B0F29">
        <w:rPr>
          <w:rFonts w:ascii="Georgia" w:hAnsi="Georgia"/>
          <w:sz w:val="32"/>
        </w:rPr>
        <w:t>pourrait</w:t>
      </w:r>
      <w:r w:rsidR="00331B15" w:rsidRPr="007B0F29">
        <w:rPr>
          <w:rFonts w:ascii="Georgia" w:hAnsi="Georgia"/>
          <w:sz w:val="32"/>
        </w:rPr>
        <w:t xml:space="preserve"> être ça. »</w:t>
      </w:r>
    </w:p>
    <w:p w:rsidR="00331B15" w:rsidRPr="007B0F29" w:rsidRDefault="00331B15" w:rsidP="007B0F29">
      <w:pPr>
        <w:ind w:firstLine="567"/>
        <w:jc w:val="both"/>
        <w:rPr>
          <w:rFonts w:ascii="Georgia" w:hAnsi="Georgia"/>
          <w:sz w:val="32"/>
        </w:rPr>
      </w:pPr>
      <w:r w:rsidRPr="007B0F29">
        <w:rPr>
          <w:rFonts w:ascii="Georgia" w:hAnsi="Georgia"/>
          <w:sz w:val="32"/>
        </w:rPr>
        <w:t>Tourte compara d</w:t>
      </w:r>
      <w:r w:rsidR="00007603" w:rsidRPr="007B0F29">
        <w:rPr>
          <w:rFonts w:ascii="Georgia" w:hAnsi="Georgia"/>
          <w:sz w:val="32"/>
        </w:rPr>
        <w:t>’</w:t>
      </w:r>
      <w:r w:rsidRPr="007B0F29">
        <w:rPr>
          <w:rFonts w:ascii="Georgia" w:hAnsi="Georgia"/>
          <w:sz w:val="32"/>
        </w:rPr>
        <w:t>un coup d</w:t>
      </w:r>
      <w:r w:rsidR="00007603" w:rsidRPr="007B0F29">
        <w:rPr>
          <w:rFonts w:ascii="Georgia" w:hAnsi="Georgia"/>
          <w:sz w:val="32"/>
        </w:rPr>
        <w:t>’</w:t>
      </w:r>
      <w:r w:rsidRPr="007B0F29">
        <w:rPr>
          <w:rFonts w:ascii="Georgia" w:hAnsi="Georgia"/>
          <w:sz w:val="32"/>
        </w:rPr>
        <w:t>œil la chose et le trait. « M</w:t>
      </w:r>
      <w:r w:rsidR="00007603" w:rsidRPr="007B0F29">
        <w:rPr>
          <w:rFonts w:ascii="Georgia" w:hAnsi="Georgia"/>
          <w:sz w:val="32"/>
        </w:rPr>
        <w:t>’</w:t>
      </w:r>
      <w:r w:rsidRPr="007B0F29">
        <w:rPr>
          <w:rFonts w:ascii="Georgia" w:hAnsi="Georgia"/>
          <w:sz w:val="32"/>
        </w:rPr>
        <w:t>a pas l</w:t>
      </w:r>
      <w:r w:rsidR="00007603" w:rsidRPr="007B0F29">
        <w:rPr>
          <w:rFonts w:ascii="Georgia" w:hAnsi="Georgia"/>
          <w:sz w:val="32"/>
        </w:rPr>
        <w:t>’</w:t>
      </w:r>
      <w:r w:rsidRPr="007B0F29">
        <w:rPr>
          <w:rFonts w:ascii="Georgia" w:hAnsi="Georgia"/>
          <w:sz w:val="32"/>
        </w:rPr>
        <w:t>air si petit, à moi. »</w:t>
      </w:r>
    </w:p>
    <w:p w:rsidR="00331B15" w:rsidRPr="007B0F29" w:rsidRDefault="00331B15" w:rsidP="007B0F29">
      <w:pPr>
        <w:ind w:firstLine="567"/>
        <w:jc w:val="both"/>
        <w:rPr>
          <w:rFonts w:ascii="Georgia" w:hAnsi="Georgia"/>
          <w:sz w:val="32"/>
        </w:rPr>
      </w:pPr>
      <w:r w:rsidRPr="007B0F29">
        <w:rPr>
          <w:rFonts w:ascii="Georgia" w:hAnsi="Georgia"/>
          <w:sz w:val="32"/>
        </w:rPr>
        <w:t xml:space="preserve">Gendry fronçait tout autant les sourcils. « Çui que tu </w:t>
      </w:r>
      <w:r w:rsidR="0092579B" w:rsidRPr="007B0F29">
        <w:rPr>
          <w:rFonts w:ascii="Georgia" w:hAnsi="Georgia"/>
          <w:sz w:val="32"/>
        </w:rPr>
        <w:t>désignes</w:t>
      </w:r>
      <w:r w:rsidRPr="007B0F29">
        <w:rPr>
          <w:rFonts w:ascii="Georgia" w:hAnsi="Georgia"/>
          <w:sz w:val="32"/>
        </w:rPr>
        <w:t>, y se jette dans cet autre, vois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Saule, lut-elle.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Va pour ton Saule. Hé bien, ton Saule, y rejoint le Trident. On aurait qu</w:t>
      </w:r>
      <w:r w:rsidRPr="007B0F29">
        <w:rPr>
          <w:rFonts w:ascii="Georgia" w:hAnsi="Georgia"/>
          <w:sz w:val="32"/>
        </w:rPr>
        <w:t>’</w:t>
      </w:r>
      <w:r w:rsidR="00331B15" w:rsidRPr="007B0F29">
        <w:rPr>
          <w:rFonts w:ascii="Georgia" w:hAnsi="Georgia"/>
          <w:sz w:val="32"/>
        </w:rPr>
        <w:t>à suivre l</w:t>
      </w:r>
      <w:r w:rsidRPr="007B0F29">
        <w:rPr>
          <w:rFonts w:ascii="Georgia" w:hAnsi="Georgia"/>
          <w:sz w:val="32"/>
        </w:rPr>
        <w:t>’</w:t>
      </w:r>
      <w:r w:rsidR="00331B15" w:rsidRPr="007B0F29">
        <w:rPr>
          <w:rFonts w:ascii="Georgia" w:hAnsi="Georgia"/>
          <w:sz w:val="32"/>
        </w:rPr>
        <w:t>un puis l</w:t>
      </w:r>
      <w:r w:rsidRPr="007B0F29">
        <w:rPr>
          <w:rFonts w:ascii="Georgia" w:hAnsi="Georgia"/>
          <w:sz w:val="32"/>
        </w:rPr>
        <w:t>’</w:t>
      </w:r>
      <w:r w:rsidR="00331B15" w:rsidRPr="007B0F29">
        <w:rPr>
          <w:rFonts w:ascii="Georgia" w:hAnsi="Georgia"/>
          <w:sz w:val="32"/>
        </w:rPr>
        <w:t>autre, mais faut descendre le courant, pas monter. Seulement, si c</w:t>
      </w:r>
      <w:r w:rsidRPr="007B0F29">
        <w:rPr>
          <w:rFonts w:ascii="Georgia" w:hAnsi="Georgia"/>
          <w:sz w:val="32"/>
        </w:rPr>
        <w:t>’</w:t>
      </w:r>
      <w:r w:rsidR="00331B15" w:rsidRPr="007B0F29">
        <w:rPr>
          <w:rFonts w:ascii="Georgia" w:hAnsi="Georgia"/>
          <w:sz w:val="32"/>
        </w:rPr>
        <w:t>est</w:t>
      </w:r>
      <w:r w:rsidR="007B0F29" w:rsidRPr="007B0F29">
        <w:rPr>
          <w:rFonts w:ascii="Georgia" w:hAnsi="Georgia"/>
          <w:i/>
          <w:sz w:val="32"/>
        </w:rPr>
        <w:t xml:space="preserve"> pas</w:t>
      </w:r>
      <w:r w:rsidR="00331B15" w:rsidRPr="007B0F29">
        <w:rPr>
          <w:rFonts w:ascii="Georgia" w:hAnsi="Georgia"/>
          <w:sz w:val="32"/>
        </w:rPr>
        <w:t xml:space="preserve"> le Saulet, ça, si c</w:t>
      </w:r>
      <w:r w:rsidRPr="007B0F29">
        <w:rPr>
          <w:rFonts w:ascii="Georgia" w:hAnsi="Georgia"/>
          <w:sz w:val="32"/>
        </w:rPr>
        <w:t>’</w:t>
      </w:r>
      <w:r w:rsidR="00331B15" w:rsidRPr="007B0F29">
        <w:rPr>
          <w:rFonts w:ascii="Georgia" w:hAnsi="Georgia"/>
          <w:sz w:val="32"/>
        </w:rPr>
        <w:t>est cet autre, là...</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Risou, lut-elle.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Y fait un crochet, vu ? Coule vers le lac et puis rapplique à Harrenhal. » Son doigt souligna ses dires.</w:t>
      </w:r>
    </w:p>
    <w:p w:rsidR="00331B15" w:rsidRPr="007B0F29" w:rsidRDefault="00331B15" w:rsidP="007B0F29">
      <w:pPr>
        <w:ind w:firstLine="567"/>
        <w:jc w:val="both"/>
        <w:rPr>
          <w:rFonts w:ascii="Georgia" w:hAnsi="Georgia"/>
          <w:sz w:val="32"/>
        </w:rPr>
      </w:pPr>
      <w:r w:rsidRPr="007B0F29">
        <w:rPr>
          <w:rFonts w:ascii="Georgia" w:hAnsi="Georgia"/>
          <w:sz w:val="32"/>
        </w:rPr>
        <w:t>Tourte s</w:t>
      </w:r>
      <w:r w:rsidR="00007603" w:rsidRPr="007B0F29">
        <w:rPr>
          <w:rFonts w:ascii="Georgia" w:hAnsi="Georgia"/>
          <w:sz w:val="32"/>
        </w:rPr>
        <w:t>’</w:t>
      </w:r>
      <w:r w:rsidRPr="007B0F29">
        <w:rPr>
          <w:rFonts w:ascii="Georgia" w:hAnsi="Georgia"/>
          <w:sz w:val="32"/>
        </w:rPr>
        <w:t>exorbita. «</w:t>
      </w:r>
      <w:r w:rsidR="007B0F29" w:rsidRPr="007B0F29">
        <w:rPr>
          <w:rFonts w:ascii="Georgia" w:hAnsi="Georgia"/>
          <w:i/>
          <w:sz w:val="32"/>
        </w:rPr>
        <w:t xml:space="preserve"> Non !</w:t>
      </w:r>
      <w:r w:rsidRPr="007B0F29">
        <w:rPr>
          <w:rFonts w:ascii="Georgia" w:hAnsi="Georgia"/>
          <w:sz w:val="32"/>
        </w:rPr>
        <w:t xml:space="preserve"> Sûr qu</w:t>
      </w:r>
      <w:r w:rsidR="00007603" w:rsidRPr="007B0F29">
        <w:rPr>
          <w:rFonts w:ascii="Georgia" w:hAnsi="Georgia"/>
          <w:sz w:val="32"/>
        </w:rPr>
        <w:t>’</w:t>
      </w:r>
      <w:r w:rsidRPr="007B0F29">
        <w:rPr>
          <w:rFonts w:ascii="Georgia" w:hAnsi="Georgia"/>
          <w:sz w:val="32"/>
        </w:rPr>
        <w:t>y nous tueront.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Faut qu</w:t>
      </w:r>
      <w:r w:rsidRPr="007B0F29">
        <w:rPr>
          <w:rFonts w:ascii="Georgia" w:hAnsi="Georgia"/>
          <w:sz w:val="32"/>
        </w:rPr>
        <w:t>’</w:t>
      </w:r>
      <w:r w:rsidR="00331B15" w:rsidRPr="007B0F29">
        <w:rPr>
          <w:rFonts w:ascii="Georgia" w:hAnsi="Georgia"/>
          <w:sz w:val="32"/>
        </w:rPr>
        <w:t>on sache quel c</w:t>
      </w:r>
      <w:r w:rsidRPr="007B0F29">
        <w:rPr>
          <w:rFonts w:ascii="Georgia" w:hAnsi="Georgia"/>
          <w:sz w:val="32"/>
        </w:rPr>
        <w:t>’</w:t>
      </w:r>
      <w:r w:rsidR="00331B15" w:rsidRPr="007B0F29">
        <w:rPr>
          <w:rFonts w:ascii="Georgia" w:hAnsi="Georgia"/>
          <w:sz w:val="32"/>
        </w:rPr>
        <w:t>est, déclara Gendry de sa voix la plus butée. Faut qu</w:t>
      </w:r>
      <w:r w:rsidRPr="007B0F29">
        <w:rPr>
          <w:rFonts w:ascii="Georgia" w:hAnsi="Georgia"/>
          <w:sz w:val="32"/>
        </w:rPr>
        <w:t>’</w:t>
      </w:r>
      <w:r w:rsidR="00331B15" w:rsidRPr="007B0F29">
        <w:rPr>
          <w:rFonts w:ascii="Georgia" w:hAnsi="Georgia"/>
          <w:sz w:val="32"/>
        </w:rPr>
        <w:t>on sache.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 bien, on ne sait</w:t>
      </w:r>
      <w:r w:rsidR="007B0F29" w:rsidRPr="007B0F29">
        <w:rPr>
          <w:rFonts w:ascii="Georgia" w:hAnsi="Georgia"/>
          <w:i/>
          <w:sz w:val="32"/>
        </w:rPr>
        <w:t xml:space="preserve"> pas. »</w:t>
      </w:r>
      <w:r w:rsidR="00331B15" w:rsidRPr="007B0F29">
        <w:rPr>
          <w:rFonts w:ascii="Georgia" w:hAnsi="Georgia"/>
          <w:sz w:val="32"/>
        </w:rPr>
        <w:t xml:space="preserve"> La carte pouvait bien comporter autant de noms que de traits bleus, personne n</w:t>
      </w:r>
      <w:r w:rsidRPr="007B0F29">
        <w:rPr>
          <w:rFonts w:ascii="Georgia" w:hAnsi="Georgia"/>
          <w:sz w:val="32"/>
        </w:rPr>
        <w:t>’</w:t>
      </w:r>
      <w:r w:rsidR="00331B15" w:rsidRPr="007B0F29">
        <w:rPr>
          <w:rFonts w:ascii="Georgia" w:hAnsi="Georgia"/>
          <w:sz w:val="32"/>
        </w:rPr>
        <w:t>avait inscrit de nom, là, sur la rive. « On ne va pas remonter le courant</w:t>
      </w:r>
      <w:r w:rsidR="007B0F29" w:rsidRPr="007B0F29">
        <w:rPr>
          <w:rFonts w:ascii="Georgia" w:hAnsi="Georgia"/>
          <w:i/>
          <w:sz w:val="32"/>
        </w:rPr>
        <w:t xml:space="preserve"> ni</w:t>
      </w:r>
      <w:r w:rsidR="00331B15" w:rsidRPr="007B0F29">
        <w:rPr>
          <w:rFonts w:ascii="Georgia" w:hAnsi="Georgia"/>
          <w:sz w:val="32"/>
        </w:rPr>
        <w:t xml:space="preserve"> le descendre, décida-t-elle tout en enroulant la carte. On traverse, et on continue d</w:t>
      </w:r>
      <w:r w:rsidRPr="007B0F29">
        <w:rPr>
          <w:rFonts w:ascii="Georgia" w:hAnsi="Georgia"/>
          <w:sz w:val="32"/>
        </w:rPr>
        <w:t>’</w:t>
      </w:r>
      <w:r w:rsidR="00331B15" w:rsidRPr="007B0F29">
        <w:rPr>
          <w:rFonts w:ascii="Georgia" w:hAnsi="Georgia"/>
          <w:sz w:val="32"/>
        </w:rPr>
        <w:t>aller vers le nord, comme avant.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Ça sait nager, les ch</w:t>
      </w:r>
      <w:r w:rsidRPr="007B0F29">
        <w:rPr>
          <w:rFonts w:ascii="Georgia" w:hAnsi="Georgia"/>
          <w:sz w:val="32"/>
        </w:rPr>
        <w:t>’</w:t>
      </w:r>
      <w:r w:rsidR="00331B15" w:rsidRPr="007B0F29">
        <w:rPr>
          <w:rFonts w:ascii="Georgia" w:hAnsi="Georgia"/>
          <w:sz w:val="32"/>
        </w:rPr>
        <w:t>vaux ? demanda Tourte. Ç</w:t>
      </w:r>
      <w:r w:rsidRPr="007B0F29">
        <w:rPr>
          <w:rFonts w:ascii="Georgia" w:hAnsi="Georgia"/>
          <w:sz w:val="32"/>
        </w:rPr>
        <w:t>’</w:t>
      </w:r>
      <w:r w:rsidR="00331B15" w:rsidRPr="007B0F29">
        <w:rPr>
          <w:rFonts w:ascii="Georgia" w:hAnsi="Georgia"/>
          <w:sz w:val="32"/>
        </w:rPr>
        <w:t>a l</w:t>
      </w:r>
      <w:r w:rsidRPr="007B0F29">
        <w:rPr>
          <w:rFonts w:ascii="Georgia" w:hAnsi="Georgia"/>
          <w:sz w:val="32"/>
        </w:rPr>
        <w:t>’</w:t>
      </w:r>
      <w:r w:rsidR="00331B15" w:rsidRPr="007B0F29">
        <w:rPr>
          <w:rFonts w:ascii="Georgia" w:hAnsi="Georgia"/>
          <w:sz w:val="32"/>
        </w:rPr>
        <w:t>air</w:t>
      </w:r>
      <w:r w:rsidR="007B0F29" w:rsidRPr="007B0F29">
        <w:rPr>
          <w:rFonts w:ascii="Georgia" w:hAnsi="Georgia"/>
          <w:i/>
          <w:sz w:val="32"/>
        </w:rPr>
        <w:t xml:space="preserve"> </w:t>
      </w:r>
      <w:r w:rsidR="0092579B" w:rsidRPr="007B0F29">
        <w:rPr>
          <w:rFonts w:ascii="Georgia" w:hAnsi="Georgia"/>
          <w:i/>
          <w:sz w:val="32"/>
        </w:rPr>
        <w:t>profond</w:t>
      </w:r>
      <w:r w:rsidR="007B0F29" w:rsidRPr="007B0F29">
        <w:rPr>
          <w:rFonts w:ascii="Georgia" w:hAnsi="Georgia"/>
          <w:i/>
          <w:sz w:val="32"/>
        </w:rPr>
        <w:t>,</w:t>
      </w:r>
      <w:r w:rsidR="00331B15" w:rsidRPr="007B0F29">
        <w:rPr>
          <w:rFonts w:ascii="Georgia" w:hAnsi="Georgia"/>
          <w:sz w:val="32"/>
        </w:rPr>
        <w:t xml:space="preserve"> Arry... Et s</w:t>
      </w:r>
      <w:r w:rsidRPr="007B0F29">
        <w:rPr>
          <w:rFonts w:ascii="Georgia" w:hAnsi="Georgia"/>
          <w:sz w:val="32"/>
        </w:rPr>
        <w:t>’</w:t>
      </w:r>
      <w:r w:rsidR="00331B15" w:rsidRPr="007B0F29">
        <w:rPr>
          <w:rFonts w:ascii="Georgia" w:hAnsi="Georgia"/>
          <w:sz w:val="32"/>
        </w:rPr>
        <w:t>y a des serpents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es sûre qu</w:t>
      </w:r>
      <w:r w:rsidRPr="007B0F29">
        <w:rPr>
          <w:rFonts w:ascii="Georgia" w:hAnsi="Georgia"/>
          <w:sz w:val="32"/>
        </w:rPr>
        <w:t>’</w:t>
      </w:r>
      <w:r w:rsidR="00331B15" w:rsidRPr="007B0F29">
        <w:rPr>
          <w:rFonts w:ascii="Georgia" w:hAnsi="Georgia"/>
          <w:sz w:val="32"/>
        </w:rPr>
        <w:t>on va vers le nord ? demanda Gendry. Toutes ces collines... on aurait pas, des fois, fait demi-tour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mousse des arbres... »</w:t>
      </w:r>
    </w:p>
    <w:p w:rsidR="00331B15" w:rsidRPr="007B0F29" w:rsidRDefault="00331B15" w:rsidP="007B0F29">
      <w:pPr>
        <w:ind w:firstLine="567"/>
        <w:jc w:val="both"/>
        <w:rPr>
          <w:rFonts w:ascii="Georgia" w:hAnsi="Georgia"/>
          <w:sz w:val="32"/>
        </w:rPr>
      </w:pPr>
      <w:r w:rsidRPr="007B0F29">
        <w:rPr>
          <w:rFonts w:ascii="Georgia" w:hAnsi="Georgia"/>
          <w:sz w:val="32"/>
        </w:rPr>
        <w:t>Il en montra un, tout près. « Çui-là a de la mousse sur trois côtés, et çui d</w:t>
      </w:r>
      <w:r w:rsidR="00007603" w:rsidRPr="007B0F29">
        <w:rPr>
          <w:rFonts w:ascii="Georgia" w:hAnsi="Georgia"/>
          <w:sz w:val="32"/>
        </w:rPr>
        <w:t>’</w:t>
      </w:r>
      <w:r w:rsidRPr="007B0F29">
        <w:rPr>
          <w:rFonts w:ascii="Georgia" w:hAnsi="Georgia"/>
          <w:sz w:val="32"/>
        </w:rPr>
        <w:t>à côté pas du tout. Peut-être on est paumés, peut-être on fait que tourner en rond.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Peut-être, admit-elle, mais moi, je traverse quand même. Libre à vous de venir ou de rester là. » Sans plus s</w:t>
      </w:r>
      <w:r w:rsidRPr="007B0F29">
        <w:rPr>
          <w:rFonts w:ascii="Georgia" w:hAnsi="Georgia"/>
          <w:sz w:val="32"/>
        </w:rPr>
        <w:t>’</w:t>
      </w:r>
      <w:r w:rsidR="00331B15" w:rsidRPr="007B0F29">
        <w:rPr>
          <w:rFonts w:ascii="Georgia" w:hAnsi="Georgia"/>
          <w:sz w:val="32"/>
        </w:rPr>
        <w:t>occuper d</w:t>
      </w:r>
      <w:r w:rsidRPr="007B0F29">
        <w:rPr>
          <w:rFonts w:ascii="Georgia" w:hAnsi="Georgia"/>
          <w:sz w:val="32"/>
        </w:rPr>
        <w:t>’</w:t>
      </w:r>
      <w:r w:rsidR="00331B15" w:rsidRPr="007B0F29">
        <w:rPr>
          <w:rFonts w:ascii="Georgia" w:hAnsi="Georgia"/>
          <w:sz w:val="32"/>
        </w:rPr>
        <w:t>eux, elle sauta en selle. S</w:t>
      </w:r>
      <w:r w:rsidRPr="007B0F29">
        <w:rPr>
          <w:rFonts w:ascii="Georgia" w:hAnsi="Georgia"/>
          <w:sz w:val="32"/>
        </w:rPr>
        <w:t>’</w:t>
      </w:r>
      <w:r w:rsidR="00331B15" w:rsidRPr="007B0F29">
        <w:rPr>
          <w:rFonts w:ascii="Georgia" w:hAnsi="Georgia"/>
          <w:sz w:val="32"/>
        </w:rPr>
        <w:t>ils ne voulaient pas suivre, ils n</w:t>
      </w:r>
      <w:r w:rsidRPr="007B0F29">
        <w:rPr>
          <w:rFonts w:ascii="Georgia" w:hAnsi="Georgia"/>
          <w:sz w:val="32"/>
        </w:rPr>
        <w:t>’</w:t>
      </w:r>
      <w:r w:rsidR="00331B15" w:rsidRPr="007B0F29">
        <w:rPr>
          <w:rFonts w:ascii="Georgia" w:hAnsi="Georgia"/>
          <w:sz w:val="32"/>
        </w:rPr>
        <w:t>avaient qu</w:t>
      </w:r>
      <w:r w:rsidRPr="007B0F29">
        <w:rPr>
          <w:rFonts w:ascii="Georgia" w:hAnsi="Georgia"/>
          <w:sz w:val="32"/>
        </w:rPr>
        <w:t>’</w:t>
      </w:r>
      <w:r w:rsidR="00331B15" w:rsidRPr="007B0F29">
        <w:rPr>
          <w:rFonts w:ascii="Georgia" w:hAnsi="Georgia"/>
          <w:sz w:val="32"/>
        </w:rPr>
        <w:t>à trouver Vivesaigues tout seuls, sauf qu</w:t>
      </w:r>
      <w:r w:rsidRPr="007B0F29">
        <w:rPr>
          <w:rFonts w:ascii="Georgia" w:hAnsi="Georgia"/>
          <w:sz w:val="32"/>
        </w:rPr>
        <w:t>’</w:t>
      </w:r>
      <w:r w:rsidR="00331B15" w:rsidRPr="007B0F29">
        <w:rPr>
          <w:rFonts w:ascii="Georgia" w:hAnsi="Georgia"/>
          <w:sz w:val="32"/>
        </w:rPr>
        <w:t>ils risquaient plutôt de se faire trouver par les Pitres.</w:t>
      </w:r>
    </w:p>
    <w:p w:rsidR="00331B15" w:rsidRPr="007B0F29" w:rsidRDefault="00331B15" w:rsidP="007B0F29">
      <w:pPr>
        <w:ind w:firstLine="567"/>
        <w:jc w:val="both"/>
        <w:rPr>
          <w:rFonts w:ascii="Georgia" w:hAnsi="Georgia"/>
          <w:sz w:val="32"/>
        </w:rPr>
      </w:pPr>
      <w:r w:rsidRPr="007B0F29">
        <w:rPr>
          <w:rFonts w:ascii="Georgia" w:hAnsi="Georgia"/>
          <w:sz w:val="32"/>
        </w:rPr>
        <w:t xml:space="preserve">Il lui fallut longer la rive un bon demi-mille avant de découvrir un endroit qui semblait à peu près propice à la </w:t>
      </w:r>
      <w:r w:rsidR="000477D1" w:rsidRPr="007B0F29">
        <w:rPr>
          <w:rFonts w:ascii="Georgia" w:hAnsi="Georgia"/>
          <w:sz w:val="32"/>
        </w:rPr>
        <w:t>traversée</w:t>
      </w:r>
      <w:r w:rsidRPr="007B0F29">
        <w:rPr>
          <w:rFonts w:ascii="Georgia" w:hAnsi="Georgia"/>
          <w:sz w:val="32"/>
        </w:rPr>
        <w:t>, mais sa jument n</w:t>
      </w:r>
      <w:r w:rsidR="00007603" w:rsidRPr="007B0F29">
        <w:rPr>
          <w:rFonts w:ascii="Georgia" w:hAnsi="Georgia"/>
          <w:sz w:val="32"/>
        </w:rPr>
        <w:t>’</w:t>
      </w:r>
      <w:r w:rsidRPr="007B0F29">
        <w:rPr>
          <w:rFonts w:ascii="Georgia" w:hAnsi="Georgia"/>
          <w:sz w:val="32"/>
        </w:rPr>
        <w:t>en renâcla pas moins à pénétrer dans l</w:t>
      </w:r>
      <w:r w:rsidR="00007603" w:rsidRPr="007B0F29">
        <w:rPr>
          <w:rFonts w:ascii="Georgia" w:hAnsi="Georgia"/>
          <w:sz w:val="32"/>
        </w:rPr>
        <w:t>’</w:t>
      </w:r>
      <w:r w:rsidRPr="007B0F29">
        <w:rPr>
          <w:rFonts w:ascii="Georgia" w:hAnsi="Georgia"/>
          <w:sz w:val="32"/>
        </w:rPr>
        <w:t>eau. Le ruisseau, quel que fût son nom, roulait des eaux brunes et rapides qui, au plus creux du lit, montaient jusqu</w:t>
      </w:r>
      <w:r w:rsidR="00007603" w:rsidRPr="007B0F29">
        <w:rPr>
          <w:rFonts w:ascii="Georgia" w:hAnsi="Georgia"/>
          <w:sz w:val="32"/>
        </w:rPr>
        <w:t>’</w:t>
      </w:r>
      <w:r w:rsidRPr="007B0F29">
        <w:rPr>
          <w:rFonts w:ascii="Georgia" w:hAnsi="Georgia"/>
          <w:sz w:val="32"/>
        </w:rPr>
        <w:t>aux flancs du cheval. Malgré ses bottes inondées, elle joua tant et si bien des talons qu</w:t>
      </w:r>
      <w:r w:rsidR="00007603" w:rsidRPr="007B0F29">
        <w:rPr>
          <w:rFonts w:ascii="Georgia" w:hAnsi="Georgia"/>
          <w:sz w:val="32"/>
        </w:rPr>
        <w:t>’</w:t>
      </w:r>
      <w:r w:rsidRPr="007B0F29">
        <w:rPr>
          <w:rFonts w:ascii="Georgia" w:hAnsi="Georgia"/>
          <w:sz w:val="32"/>
        </w:rPr>
        <w:t>elle finit par se retrouver sur la berge opposée. De l</w:t>
      </w:r>
      <w:r w:rsidR="00007603" w:rsidRPr="007B0F29">
        <w:rPr>
          <w:rFonts w:ascii="Georgia" w:hAnsi="Georgia"/>
          <w:sz w:val="32"/>
        </w:rPr>
        <w:t>’</w:t>
      </w:r>
      <w:r w:rsidRPr="007B0F29">
        <w:rPr>
          <w:rFonts w:ascii="Georgia" w:hAnsi="Georgia"/>
          <w:sz w:val="32"/>
        </w:rPr>
        <w:t>arrière lui parvinrent un gros plouf et un hennissement nerveux.</w:t>
      </w:r>
      <w:r w:rsidR="007B0F29" w:rsidRPr="007B0F29">
        <w:rPr>
          <w:rFonts w:ascii="Georgia" w:hAnsi="Georgia"/>
          <w:i/>
          <w:sz w:val="32"/>
        </w:rPr>
        <w:t xml:space="preserve"> Ils ont donc suivi. Bien.</w:t>
      </w:r>
      <w:r w:rsidRPr="007B0F29">
        <w:rPr>
          <w:rFonts w:ascii="Georgia" w:hAnsi="Georgia"/>
          <w:sz w:val="32"/>
        </w:rPr>
        <w:t xml:space="preserve"> Elle pivota pour les regarder traverser tant bien que mal et, tout </w:t>
      </w:r>
      <w:r w:rsidR="000477D1" w:rsidRPr="007B0F29">
        <w:rPr>
          <w:rFonts w:ascii="Georgia" w:hAnsi="Georgia"/>
          <w:sz w:val="32"/>
        </w:rPr>
        <w:t>dégouttants</w:t>
      </w:r>
      <w:r w:rsidRPr="007B0F29">
        <w:rPr>
          <w:rFonts w:ascii="Georgia" w:hAnsi="Georgia"/>
          <w:sz w:val="32"/>
        </w:rPr>
        <w:t>, monter la rejoindre. « Ce n</w:t>
      </w:r>
      <w:r w:rsidR="00007603" w:rsidRPr="007B0F29">
        <w:rPr>
          <w:rFonts w:ascii="Georgia" w:hAnsi="Georgia"/>
          <w:sz w:val="32"/>
        </w:rPr>
        <w:t>’</w:t>
      </w:r>
      <w:r w:rsidRPr="007B0F29">
        <w:rPr>
          <w:rFonts w:ascii="Georgia" w:hAnsi="Georgia"/>
          <w:sz w:val="32"/>
        </w:rPr>
        <w:t>était pas le Trident, leur dit-elle. Ça,</w:t>
      </w:r>
      <w:r w:rsidR="007B0F29" w:rsidRPr="007B0F29">
        <w:rPr>
          <w:rFonts w:ascii="Georgia" w:hAnsi="Georgia"/>
          <w:i/>
          <w:sz w:val="32"/>
        </w:rPr>
        <w:t xml:space="preserve"> non. »</w:t>
      </w:r>
    </w:p>
    <w:p w:rsidR="00331B15" w:rsidRPr="007B0F29" w:rsidRDefault="00331B15" w:rsidP="007B0F29">
      <w:pPr>
        <w:ind w:firstLine="567"/>
        <w:jc w:val="both"/>
        <w:rPr>
          <w:rFonts w:ascii="Georgia" w:hAnsi="Georgia"/>
          <w:sz w:val="32"/>
        </w:rPr>
      </w:pPr>
      <w:r w:rsidRPr="007B0F29">
        <w:rPr>
          <w:rFonts w:ascii="Georgia" w:hAnsi="Georgia"/>
          <w:sz w:val="32"/>
        </w:rPr>
        <w:t>Moins profond, le suivant fut plus facile à franchir. Lui non plus n</w:t>
      </w:r>
      <w:r w:rsidR="00007603" w:rsidRPr="007B0F29">
        <w:rPr>
          <w:rFonts w:ascii="Georgia" w:hAnsi="Georgia"/>
          <w:sz w:val="32"/>
        </w:rPr>
        <w:t>’</w:t>
      </w:r>
      <w:r w:rsidRPr="007B0F29">
        <w:rPr>
          <w:rFonts w:ascii="Georgia" w:hAnsi="Georgia"/>
          <w:sz w:val="32"/>
        </w:rPr>
        <w:t>était pas le Trident, et aucun des garçons ne discuta lorsqu</w:t>
      </w:r>
      <w:r w:rsidR="00007603" w:rsidRPr="007B0F29">
        <w:rPr>
          <w:rFonts w:ascii="Georgia" w:hAnsi="Georgia"/>
          <w:sz w:val="32"/>
        </w:rPr>
        <w:t>’</w:t>
      </w:r>
      <w:r w:rsidRPr="007B0F29">
        <w:rPr>
          <w:rFonts w:ascii="Georgia" w:hAnsi="Georgia"/>
          <w:sz w:val="32"/>
        </w:rPr>
        <w:t>elle annonça qu</w:t>
      </w:r>
      <w:r w:rsidR="00007603" w:rsidRPr="007B0F29">
        <w:rPr>
          <w:rFonts w:ascii="Georgia" w:hAnsi="Georgia"/>
          <w:sz w:val="32"/>
        </w:rPr>
        <w:t>’</w:t>
      </w:r>
      <w:r w:rsidRPr="007B0F29">
        <w:rPr>
          <w:rFonts w:ascii="Georgia" w:hAnsi="Georgia"/>
          <w:sz w:val="32"/>
        </w:rPr>
        <w:t>on traverserait.</w:t>
      </w:r>
    </w:p>
    <w:p w:rsidR="00331B15" w:rsidRPr="007B0F29" w:rsidRDefault="00331B15" w:rsidP="007B0F29">
      <w:pPr>
        <w:ind w:firstLine="567"/>
        <w:jc w:val="both"/>
        <w:rPr>
          <w:rFonts w:ascii="Georgia" w:hAnsi="Georgia"/>
          <w:sz w:val="32"/>
        </w:rPr>
      </w:pPr>
      <w:r w:rsidRPr="007B0F29">
        <w:rPr>
          <w:rFonts w:ascii="Georgia" w:hAnsi="Georgia"/>
          <w:sz w:val="32"/>
        </w:rPr>
        <w:t>La nuit s</w:t>
      </w:r>
      <w:r w:rsidR="00007603" w:rsidRPr="007B0F29">
        <w:rPr>
          <w:rFonts w:ascii="Georgia" w:hAnsi="Georgia"/>
          <w:sz w:val="32"/>
        </w:rPr>
        <w:t>’</w:t>
      </w:r>
      <w:r w:rsidRPr="007B0F29">
        <w:rPr>
          <w:rFonts w:ascii="Georgia" w:hAnsi="Georgia"/>
          <w:sz w:val="32"/>
        </w:rPr>
        <w:t>installait quand ils s</w:t>
      </w:r>
      <w:r w:rsidR="00007603" w:rsidRPr="007B0F29">
        <w:rPr>
          <w:rFonts w:ascii="Georgia" w:hAnsi="Georgia"/>
          <w:sz w:val="32"/>
        </w:rPr>
        <w:t>’</w:t>
      </w:r>
      <w:r w:rsidRPr="007B0F29">
        <w:rPr>
          <w:rFonts w:ascii="Georgia" w:hAnsi="Georgia"/>
          <w:sz w:val="32"/>
        </w:rPr>
        <w:t>arrêtèrent une nouvelle fois pour laisser reposer les montures et partager un autre repas de fromage et de pain. «</w:t>
      </w:r>
      <w:r w:rsidR="000477D1">
        <w:rPr>
          <w:rFonts w:ascii="Georgia" w:hAnsi="Georgia"/>
          <w:sz w:val="32"/>
        </w:rPr>
        <w:t xml:space="preserve"> </w:t>
      </w:r>
      <w:r w:rsidRPr="007B0F29">
        <w:rPr>
          <w:rFonts w:ascii="Georgia" w:hAnsi="Georgia"/>
          <w:sz w:val="32"/>
        </w:rPr>
        <w:t>Je suis trempé, frigorifié, larmoya Tourte. Sûr qu</w:t>
      </w:r>
      <w:r w:rsidR="00007603" w:rsidRPr="007B0F29">
        <w:rPr>
          <w:rFonts w:ascii="Georgia" w:hAnsi="Georgia"/>
          <w:sz w:val="32"/>
        </w:rPr>
        <w:t>’</w:t>
      </w:r>
      <w:r w:rsidRPr="007B0F29">
        <w:rPr>
          <w:rFonts w:ascii="Georgia" w:hAnsi="Georgia"/>
          <w:sz w:val="32"/>
        </w:rPr>
        <w:t>on est loin d</w:t>
      </w:r>
      <w:r w:rsidR="00007603" w:rsidRPr="007B0F29">
        <w:rPr>
          <w:rFonts w:ascii="Georgia" w:hAnsi="Georgia"/>
          <w:sz w:val="32"/>
        </w:rPr>
        <w:t>’</w:t>
      </w:r>
      <w:r w:rsidRPr="007B0F29">
        <w:rPr>
          <w:rFonts w:ascii="Georgia" w:hAnsi="Georgia"/>
          <w:sz w:val="32"/>
        </w:rPr>
        <w:t>Harrenhal, main</w:t>
      </w:r>
      <w:r w:rsidR="00007603" w:rsidRPr="007B0F29">
        <w:rPr>
          <w:rFonts w:ascii="Georgia" w:hAnsi="Georgia"/>
          <w:sz w:val="32"/>
        </w:rPr>
        <w:t>’</w:t>
      </w:r>
      <w:r w:rsidRPr="007B0F29">
        <w:rPr>
          <w:rFonts w:ascii="Georgia" w:hAnsi="Georgia"/>
          <w:sz w:val="32"/>
        </w:rPr>
        <w:t>nant. On pourrait s</w:t>
      </w:r>
      <w:r w:rsidR="00007603" w:rsidRPr="007B0F29">
        <w:rPr>
          <w:rFonts w:ascii="Georgia" w:hAnsi="Georgia"/>
          <w:sz w:val="32"/>
        </w:rPr>
        <w:t>’</w:t>
      </w:r>
      <w:r w:rsidRPr="007B0F29">
        <w:rPr>
          <w:rFonts w:ascii="Georgia" w:hAnsi="Georgia"/>
          <w:sz w:val="32"/>
        </w:rPr>
        <w:t xml:space="preserve"> faire un feu...</w:t>
      </w:r>
    </w:p>
    <w:p w:rsidR="00331B15" w:rsidRPr="007B0F29" w:rsidRDefault="007B0F29" w:rsidP="007B0F29">
      <w:pPr>
        <w:ind w:firstLine="567"/>
        <w:jc w:val="both"/>
        <w:rPr>
          <w:rFonts w:ascii="Georgia" w:hAnsi="Georgia"/>
          <w:sz w:val="32"/>
        </w:rPr>
      </w:pPr>
      <w:r w:rsidRPr="007B0F29">
        <w:rPr>
          <w:rFonts w:ascii="Georgia" w:hAnsi="Georgia"/>
          <w:i/>
          <w:sz w:val="32"/>
        </w:rPr>
        <w:t>— NON</w:t>
      </w:r>
      <w:r w:rsidR="000477D1">
        <w:rPr>
          <w:rFonts w:ascii="Georgia" w:hAnsi="Georgia"/>
          <w:i/>
          <w:sz w:val="32"/>
        </w:rPr>
        <w:t xml:space="preserve"> </w:t>
      </w:r>
      <w:r w:rsidRPr="007B0F29">
        <w:rPr>
          <w:rFonts w:ascii="Georgia" w:hAnsi="Georgia"/>
          <w:i/>
          <w:sz w:val="32"/>
        </w:rPr>
        <w:t>!</w:t>
      </w:r>
      <w:r w:rsidR="000477D1">
        <w:rPr>
          <w:rFonts w:ascii="Georgia" w:hAnsi="Georgia"/>
          <w:i/>
          <w:sz w:val="32"/>
        </w:rPr>
        <w:t xml:space="preserve"> </w:t>
      </w:r>
      <w:r w:rsidRPr="007B0F29">
        <w:rPr>
          <w:rFonts w:ascii="Georgia" w:hAnsi="Georgia"/>
          <w:i/>
          <w:sz w:val="32"/>
        </w:rPr>
        <w:t>»</w:t>
      </w:r>
      <w:r w:rsidR="00331B15" w:rsidRPr="007B0F29">
        <w:rPr>
          <w:rFonts w:ascii="Georgia" w:hAnsi="Georgia"/>
          <w:sz w:val="32"/>
        </w:rPr>
        <w:t xml:space="preserve"> s</w:t>
      </w:r>
      <w:r w:rsidR="00007603" w:rsidRPr="007B0F29">
        <w:rPr>
          <w:rFonts w:ascii="Georgia" w:hAnsi="Georgia"/>
          <w:sz w:val="32"/>
        </w:rPr>
        <w:t>’</w:t>
      </w:r>
      <w:r w:rsidR="00331B15" w:rsidRPr="007B0F29">
        <w:rPr>
          <w:rFonts w:ascii="Georgia" w:hAnsi="Georgia"/>
          <w:sz w:val="32"/>
        </w:rPr>
        <w:t>exclamèrent d</w:t>
      </w:r>
      <w:r w:rsidR="00007603" w:rsidRPr="007B0F29">
        <w:rPr>
          <w:rFonts w:ascii="Georgia" w:hAnsi="Georgia"/>
          <w:sz w:val="32"/>
        </w:rPr>
        <w:t>’</w:t>
      </w:r>
      <w:r w:rsidR="00331B15" w:rsidRPr="007B0F29">
        <w:rPr>
          <w:rFonts w:ascii="Georgia" w:hAnsi="Georgia"/>
          <w:sz w:val="32"/>
        </w:rPr>
        <w:t>une même voix les deux autres, et juste au même instant. Tandis que Tourte rouscaillait un peu, Arya jeta un coup d</w:t>
      </w:r>
      <w:r w:rsidR="00007603" w:rsidRPr="007B0F29">
        <w:rPr>
          <w:rFonts w:ascii="Georgia" w:hAnsi="Georgia"/>
          <w:sz w:val="32"/>
        </w:rPr>
        <w:t>’</w:t>
      </w:r>
      <w:r w:rsidR="00331B15" w:rsidRPr="007B0F29">
        <w:rPr>
          <w:rFonts w:ascii="Georgia" w:hAnsi="Georgia"/>
          <w:sz w:val="32"/>
        </w:rPr>
        <w:t>œil furtif vers Gendry.</w:t>
      </w:r>
      <w:r w:rsidRPr="007B0F29">
        <w:rPr>
          <w:rFonts w:ascii="Georgia" w:hAnsi="Georgia"/>
          <w:i/>
          <w:sz w:val="32"/>
        </w:rPr>
        <w:t xml:space="preserve"> Il l’a dit avec moi, comme le faisait Jon à Winterfell.</w:t>
      </w:r>
      <w:r w:rsidR="00331B15" w:rsidRPr="007B0F29">
        <w:rPr>
          <w:rFonts w:ascii="Georgia" w:hAnsi="Georgia"/>
          <w:sz w:val="32"/>
        </w:rPr>
        <w:t xml:space="preserve"> De tous ses frères, c</w:t>
      </w:r>
      <w:r w:rsidR="00007603" w:rsidRPr="007B0F29">
        <w:rPr>
          <w:rFonts w:ascii="Georgia" w:hAnsi="Georgia"/>
          <w:sz w:val="32"/>
        </w:rPr>
        <w:t>’</w:t>
      </w:r>
      <w:r w:rsidR="00331B15" w:rsidRPr="007B0F29">
        <w:rPr>
          <w:rFonts w:ascii="Georgia" w:hAnsi="Georgia"/>
          <w:sz w:val="32"/>
        </w:rPr>
        <w:t>est Jon qui lui manquait le plus.</w:t>
      </w:r>
    </w:p>
    <w:p w:rsidR="00331B15" w:rsidRPr="007B0F29" w:rsidRDefault="00331B15" w:rsidP="007B0F29">
      <w:pPr>
        <w:ind w:firstLine="567"/>
        <w:jc w:val="both"/>
        <w:rPr>
          <w:rFonts w:ascii="Georgia" w:hAnsi="Georgia"/>
          <w:sz w:val="32"/>
        </w:rPr>
      </w:pPr>
      <w:r w:rsidRPr="007B0F29">
        <w:rPr>
          <w:rFonts w:ascii="Georgia" w:hAnsi="Georgia"/>
          <w:sz w:val="32"/>
        </w:rPr>
        <w:t>« On peut dormir, au moins ? demanda Tourte. Chuis si crevé, Arry, puis j</w:t>
      </w:r>
      <w:r w:rsidR="00007603" w:rsidRPr="007B0F29">
        <w:rPr>
          <w:rFonts w:ascii="Georgia" w:hAnsi="Georgia"/>
          <w:sz w:val="32"/>
        </w:rPr>
        <w:t>’</w:t>
      </w:r>
      <w:r w:rsidRPr="007B0F29">
        <w:rPr>
          <w:rFonts w:ascii="Georgia" w:hAnsi="Georgia"/>
          <w:sz w:val="32"/>
        </w:rPr>
        <w:t>ai si mal au cul. Crois que j</w:t>
      </w:r>
      <w:r w:rsidR="00007603" w:rsidRPr="007B0F29">
        <w:rPr>
          <w:rFonts w:ascii="Georgia" w:hAnsi="Georgia"/>
          <w:sz w:val="32"/>
        </w:rPr>
        <w:t>’</w:t>
      </w:r>
      <w:r w:rsidRPr="007B0F29">
        <w:rPr>
          <w:rFonts w:ascii="Georgia" w:hAnsi="Georgia"/>
          <w:sz w:val="32"/>
        </w:rPr>
        <w:t>ai des cloques...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en auras bien davantage si tu te fais prendre, riposta-t-elle. Faut qu</w:t>
      </w:r>
      <w:r w:rsidRPr="007B0F29">
        <w:rPr>
          <w:rFonts w:ascii="Georgia" w:hAnsi="Georgia"/>
          <w:sz w:val="32"/>
        </w:rPr>
        <w:t>’</w:t>
      </w:r>
      <w:r w:rsidR="00331B15" w:rsidRPr="007B0F29">
        <w:rPr>
          <w:rFonts w:ascii="Georgia" w:hAnsi="Georgia"/>
          <w:sz w:val="32"/>
        </w:rPr>
        <w:t>on continue.</w:t>
      </w:r>
      <w:r w:rsidR="007B0F29" w:rsidRPr="007B0F29">
        <w:rPr>
          <w:rFonts w:ascii="Georgia" w:hAnsi="Georgia"/>
          <w:i/>
          <w:sz w:val="32"/>
        </w:rPr>
        <w:t xml:space="preserve"> Faut.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y fait presque nuit, et on voit même pas la lune...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 selle. »</w:t>
      </w:r>
    </w:p>
    <w:p w:rsidR="00331B15" w:rsidRPr="007B0F29" w:rsidRDefault="00331B15" w:rsidP="007B0F29">
      <w:pPr>
        <w:ind w:firstLine="567"/>
        <w:jc w:val="both"/>
        <w:rPr>
          <w:rFonts w:ascii="Georgia" w:hAnsi="Georgia"/>
          <w:sz w:val="32"/>
        </w:rPr>
      </w:pPr>
      <w:r w:rsidRPr="007B0F29">
        <w:rPr>
          <w:rFonts w:ascii="Georgia" w:hAnsi="Georgia"/>
          <w:sz w:val="32"/>
        </w:rPr>
        <w:t>Tout en lambinant à une allure de promenade, Arya sentait son propre épuisement, pendant qu</w:t>
      </w:r>
      <w:r w:rsidR="00007603" w:rsidRPr="007B0F29">
        <w:rPr>
          <w:rFonts w:ascii="Georgia" w:hAnsi="Georgia"/>
          <w:sz w:val="32"/>
        </w:rPr>
        <w:t>’</w:t>
      </w:r>
      <w:r w:rsidRPr="007B0F29">
        <w:rPr>
          <w:rFonts w:ascii="Georgia" w:hAnsi="Georgia"/>
          <w:sz w:val="32"/>
        </w:rPr>
        <w:t>autour d</w:t>
      </w:r>
      <w:r w:rsidR="00007603" w:rsidRPr="007B0F29">
        <w:rPr>
          <w:rFonts w:ascii="Georgia" w:hAnsi="Georgia"/>
          <w:sz w:val="32"/>
        </w:rPr>
        <w:t>’</w:t>
      </w:r>
      <w:r w:rsidRPr="007B0F29">
        <w:rPr>
          <w:rFonts w:ascii="Georgia" w:hAnsi="Georgia"/>
          <w:sz w:val="32"/>
        </w:rPr>
        <w:t>eux s</w:t>
      </w:r>
      <w:r w:rsidR="00007603" w:rsidRPr="007B0F29">
        <w:rPr>
          <w:rFonts w:ascii="Georgia" w:hAnsi="Georgia"/>
          <w:sz w:val="32"/>
        </w:rPr>
        <w:t>’</w:t>
      </w:r>
      <w:r w:rsidRPr="007B0F29">
        <w:rPr>
          <w:rFonts w:ascii="Georgia" w:hAnsi="Georgia"/>
          <w:sz w:val="32"/>
        </w:rPr>
        <w:t>estompaient les dernières lueurs du jour, peser lourdement sur elle. Autant que Tourte, elle avait besoin de dormir, mais ç</w:t>
      </w:r>
      <w:r w:rsidR="00007603" w:rsidRPr="007B0F29">
        <w:rPr>
          <w:rFonts w:ascii="Georgia" w:hAnsi="Georgia"/>
          <w:sz w:val="32"/>
        </w:rPr>
        <w:t>’</w:t>
      </w:r>
      <w:r w:rsidRPr="007B0F29">
        <w:rPr>
          <w:rFonts w:ascii="Georgia" w:hAnsi="Georgia"/>
          <w:sz w:val="32"/>
        </w:rPr>
        <w:t xml:space="preserve">aurait été </w:t>
      </w:r>
      <w:r w:rsidR="000477D1" w:rsidRPr="007B0F29">
        <w:rPr>
          <w:rFonts w:ascii="Georgia" w:hAnsi="Georgia"/>
          <w:sz w:val="32"/>
        </w:rPr>
        <w:t>imprudent</w:t>
      </w:r>
      <w:r w:rsidRPr="007B0F29">
        <w:rPr>
          <w:rFonts w:ascii="Georgia" w:hAnsi="Georgia"/>
          <w:sz w:val="32"/>
        </w:rPr>
        <w:t>. S</w:t>
      </w:r>
      <w:r w:rsidR="00007603" w:rsidRPr="007B0F29">
        <w:rPr>
          <w:rFonts w:ascii="Georgia" w:hAnsi="Georgia"/>
          <w:sz w:val="32"/>
        </w:rPr>
        <w:t>’</w:t>
      </w:r>
      <w:r w:rsidRPr="007B0F29">
        <w:rPr>
          <w:rFonts w:ascii="Georgia" w:hAnsi="Georgia"/>
          <w:sz w:val="32"/>
        </w:rPr>
        <w:t>ils s</w:t>
      </w:r>
      <w:r w:rsidR="00007603" w:rsidRPr="007B0F29">
        <w:rPr>
          <w:rFonts w:ascii="Georgia" w:hAnsi="Georgia"/>
          <w:sz w:val="32"/>
        </w:rPr>
        <w:t>’</w:t>
      </w:r>
      <w:r w:rsidRPr="007B0F29">
        <w:rPr>
          <w:rFonts w:ascii="Georgia" w:hAnsi="Georgia"/>
          <w:sz w:val="32"/>
        </w:rPr>
        <w:t>abandonnaient au sommeil, ils pourraient bien ne rouvrir les yeux que pour se retrouver nez à nez avec Varshé Hèvre et Huppé le Louf et Loyal Urswyck et Rorge et Mordeur et septon Utt et toute leur clique de monstres.</w:t>
      </w:r>
    </w:p>
    <w:p w:rsidR="00331B15" w:rsidRPr="007B0F29" w:rsidRDefault="00331B15" w:rsidP="007B0F29">
      <w:pPr>
        <w:ind w:firstLine="567"/>
        <w:jc w:val="both"/>
        <w:rPr>
          <w:rFonts w:ascii="Georgia" w:hAnsi="Georgia"/>
          <w:sz w:val="32"/>
        </w:rPr>
      </w:pPr>
      <w:r w:rsidRPr="007B0F29">
        <w:rPr>
          <w:rFonts w:ascii="Georgia" w:hAnsi="Georgia"/>
          <w:sz w:val="32"/>
        </w:rPr>
        <w:t>Au bout d</w:t>
      </w:r>
      <w:r w:rsidR="00007603" w:rsidRPr="007B0F29">
        <w:rPr>
          <w:rFonts w:ascii="Georgia" w:hAnsi="Georgia"/>
          <w:sz w:val="32"/>
        </w:rPr>
        <w:t>’</w:t>
      </w:r>
      <w:r w:rsidRPr="007B0F29">
        <w:rPr>
          <w:rFonts w:ascii="Georgia" w:hAnsi="Georgia"/>
          <w:sz w:val="32"/>
        </w:rPr>
        <w:t>un moment, néanmoins, le mouvement régulier du cheval se fit aussi lénifiant qu</w:t>
      </w:r>
      <w:r w:rsidR="00007603" w:rsidRPr="007B0F29">
        <w:rPr>
          <w:rFonts w:ascii="Georgia" w:hAnsi="Georgia"/>
          <w:sz w:val="32"/>
        </w:rPr>
        <w:t>’</w:t>
      </w:r>
      <w:r w:rsidRPr="007B0F29">
        <w:rPr>
          <w:rFonts w:ascii="Georgia" w:hAnsi="Georgia"/>
          <w:sz w:val="32"/>
        </w:rPr>
        <w:t>un balancement de berceau, et elle eut conscience que ses paupières s</w:t>
      </w:r>
      <w:r w:rsidR="00007603" w:rsidRPr="007B0F29">
        <w:rPr>
          <w:rFonts w:ascii="Georgia" w:hAnsi="Georgia"/>
          <w:sz w:val="32"/>
        </w:rPr>
        <w:t>’</w:t>
      </w:r>
      <w:r w:rsidRPr="007B0F29">
        <w:rPr>
          <w:rFonts w:ascii="Georgia" w:hAnsi="Georgia"/>
          <w:sz w:val="32"/>
        </w:rPr>
        <w:t>appesantissaient. Elle les laissa se clore, rien qu</w:t>
      </w:r>
      <w:r w:rsidR="00007603" w:rsidRPr="007B0F29">
        <w:rPr>
          <w:rFonts w:ascii="Georgia" w:hAnsi="Georgia"/>
          <w:sz w:val="32"/>
        </w:rPr>
        <w:t>’</w:t>
      </w:r>
      <w:r w:rsidRPr="007B0F29">
        <w:rPr>
          <w:rFonts w:ascii="Georgia" w:hAnsi="Georgia"/>
          <w:sz w:val="32"/>
        </w:rPr>
        <w:t>une seconde, puis les rouvrit en s</w:t>
      </w:r>
      <w:r w:rsidR="00007603" w:rsidRPr="007B0F29">
        <w:rPr>
          <w:rFonts w:ascii="Georgia" w:hAnsi="Georgia"/>
          <w:sz w:val="32"/>
        </w:rPr>
        <w:t>’</w:t>
      </w:r>
      <w:r w:rsidRPr="007B0F29">
        <w:rPr>
          <w:rFonts w:ascii="Georgia" w:hAnsi="Georgia"/>
          <w:sz w:val="32"/>
        </w:rPr>
        <w:t xml:space="preserve">écarquillant. </w:t>
      </w:r>
      <w:r w:rsidR="007B0F29" w:rsidRPr="007B0F29">
        <w:rPr>
          <w:rFonts w:ascii="Georgia" w:hAnsi="Georgia"/>
          <w:i/>
          <w:sz w:val="32"/>
        </w:rPr>
        <w:t>Je ne peux pas m’assoupir,</w:t>
      </w:r>
      <w:r w:rsidRPr="007B0F29">
        <w:rPr>
          <w:rFonts w:ascii="Georgia" w:hAnsi="Georgia"/>
          <w:sz w:val="32"/>
        </w:rPr>
        <w:t xml:space="preserve"> se chapitra-t-elle en silence,</w:t>
      </w:r>
      <w:r w:rsidR="007B0F29" w:rsidRPr="007B0F29">
        <w:rPr>
          <w:rFonts w:ascii="Georgia" w:hAnsi="Georgia"/>
          <w:i/>
          <w:sz w:val="32"/>
        </w:rPr>
        <w:t xml:space="preserve"> je ne peux pas, je ne peux pas.</w:t>
      </w:r>
      <w:r w:rsidRPr="007B0F29">
        <w:rPr>
          <w:rFonts w:ascii="Georgia" w:hAnsi="Georgia"/>
          <w:sz w:val="32"/>
        </w:rPr>
        <w:t xml:space="preserve"> Elle se fourra un poing dans l</w:t>
      </w:r>
      <w:r w:rsidR="00007603" w:rsidRPr="007B0F29">
        <w:rPr>
          <w:rFonts w:ascii="Georgia" w:hAnsi="Georgia"/>
          <w:sz w:val="32"/>
        </w:rPr>
        <w:t>’</w:t>
      </w:r>
      <w:r w:rsidR="000477D1" w:rsidRPr="007B0F29">
        <w:rPr>
          <w:rFonts w:ascii="Georgia" w:hAnsi="Georgia"/>
          <w:sz w:val="32"/>
        </w:rPr>
        <w:t>œil</w:t>
      </w:r>
      <w:r w:rsidRPr="007B0F29">
        <w:rPr>
          <w:rFonts w:ascii="Georgia" w:hAnsi="Georgia"/>
          <w:sz w:val="32"/>
        </w:rPr>
        <w:t xml:space="preserve"> et frotta vigoureusement pour le maintenir ouvert, tout en serrant </w:t>
      </w:r>
      <w:r w:rsidR="000477D1" w:rsidRPr="007B0F29">
        <w:rPr>
          <w:rFonts w:ascii="Georgia" w:hAnsi="Georgia"/>
          <w:sz w:val="32"/>
        </w:rPr>
        <w:t>fermement</w:t>
      </w:r>
      <w:r w:rsidRPr="007B0F29">
        <w:rPr>
          <w:rFonts w:ascii="Georgia" w:hAnsi="Georgia"/>
          <w:sz w:val="32"/>
        </w:rPr>
        <w:t xml:space="preserve"> les rênes et en poussant son cheval au petit galop. Mais ni lui ni elle n</w:t>
      </w:r>
      <w:r w:rsidR="00007603" w:rsidRPr="007B0F29">
        <w:rPr>
          <w:rFonts w:ascii="Georgia" w:hAnsi="Georgia"/>
          <w:sz w:val="32"/>
        </w:rPr>
        <w:t>’</w:t>
      </w:r>
      <w:r w:rsidRPr="007B0F29">
        <w:rPr>
          <w:rFonts w:ascii="Georgia" w:hAnsi="Georgia"/>
          <w:sz w:val="32"/>
        </w:rPr>
        <w:t>étaient en mesure de soutenir ce train et, le temps à peine de quelques foulées, ils retombèrent au pas, et quelques pas de plus suffirent pour que les yeux d</w:t>
      </w:r>
      <w:r w:rsidR="00007603" w:rsidRPr="007B0F29">
        <w:rPr>
          <w:rFonts w:ascii="Georgia" w:hAnsi="Georgia"/>
          <w:sz w:val="32"/>
        </w:rPr>
        <w:t>’</w:t>
      </w:r>
      <w:r w:rsidRPr="007B0F29">
        <w:rPr>
          <w:rFonts w:ascii="Georgia" w:hAnsi="Georgia"/>
          <w:sz w:val="32"/>
        </w:rPr>
        <w:t>Arya se ferment une seconde fois. Sans, cette fois, se rouvrir aussi prestement.</w:t>
      </w:r>
    </w:p>
    <w:p w:rsidR="00331B15" w:rsidRPr="007B0F29" w:rsidRDefault="00331B15" w:rsidP="007B0F29">
      <w:pPr>
        <w:ind w:firstLine="567"/>
        <w:jc w:val="both"/>
        <w:rPr>
          <w:rFonts w:ascii="Georgia" w:hAnsi="Georgia"/>
          <w:sz w:val="32"/>
        </w:rPr>
      </w:pPr>
      <w:r w:rsidRPr="007B0F29">
        <w:rPr>
          <w:rFonts w:ascii="Georgia" w:hAnsi="Georgia"/>
          <w:sz w:val="32"/>
        </w:rPr>
        <w:t>Lorsqu</w:t>
      </w:r>
      <w:r w:rsidR="00007603" w:rsidRPr="007B0F29">
        <w:rPr>
          <w:rFonts w:ascii="Georgia" w:hAnsi="Georgia"/>
          <w:sz w:val="32"/>
        </w:rPr>
        <w:t>’</w:t>
      </w:r>
      <w:r w:rsidRPr="007B0F29">
        <w:rPr>
          <w:rFonts w:ascii="Georgia" w:hAnsi="Georgia"/>
          <w:sz w:val="32"/>
        </w:rPr>
        <w:t>ils le firent, Arya s</w:t>
      </w:r>
      <w:r w:rsidR="00007603" w:rsidRPr="007B0F29">
        <w:rPr>
          <w:rFonts w:ascii="Georgia" w:hAnsi="Georgia"/>
          <w:sz w:val="32"/>
        </w:rPr>
        <w:t>’</w:t>
      </w:r>
      <w:r w:rsidRPr="007B0F29">
        <w:rPr>
          <w:rFonts w:ascii="Georgia" w:hAnsi="Georgia"/>
          <w:sz w:val="32"/>
        </w:rPr>
        <w:t>aperçut que son cheval s</w:t>
      </w:r>
      <w:r w:rsidR="00007603" w:rsidRPr="007B0F29">
        <w:rPr>
          <w:rFonts w:ascii="Georgia" w:hAnsi="Georgia"/>
          <w:sz w:val="32"/>
        </w:rPr>
        <w:t>’</w:t>
      </w:r>
      <w:r w:rsidRPr="007B0F29">
        <w:rPr>
          <w:rFonts w:ascii="Georgia" w:hAnsi="Georgia"/>
          <w:sz w:val="32"/>
        </w:rPr>
        <w:t>était immobilisé et grignotait une touffe d</w:t>
      </w:r>
      <w:r w:rsidR="00007603" w:rsidRPr="007B0F29">
        <w:rPr>
          <w:rFonts w:ascii="Georgia" w:hAnsi="Georgia"/>
          <w:sz w:val="32"/>
        </w:rPr>
        <w:t>’</w:t>
      </w:r>
      <w:r w:rsidRPr="007B0F29">
        <w:rPr>
          <w:rFonts w:ascii="Georgia" w:hAnsi="Georgia"/>
          <w:sz w:val="32"/>
        </w:rPr>
        <w:t>herbe, et que Gendry lui secouait le bras. « Tu t</w:t>
      </w:r>
      <w:r w:rsidR="00007603" w:rsidRPr="007B0F29">
        <w:rPr>
          <w:rFonts w:ascii="Georgia" w:hAnsi="Georgia"/>
          <w:sz w:val="32"/>
        </w:rPr>
        <w:t>’</w:t>
      </w:r>
      <w:r w:rsidRPr="007B0F29">
        <w:rPr>
          <w:rFonts w:ascii="Georgia" w:hAnsi="Georgia"/>
          <w:sz w:val="32"/>
        </w:rPr>
        <w:t>es endormie, dit-il.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reposais simplement mes yeux.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Ça fait un bon bout de temps que tu les reposes, alors. Ta bête tournait en rond, et j</w:t>
      </w:r>
      <w:r w:rsidRPr="007B0F29">
        <w:rPr>
          <w:rFonts w:ascii="Georgia" w:hAnsi="Georgia"/>
          <w:sz w:val="32"/>
        </w:rPr>
        <w:t>’</w:t>
      </w:r>
      <w:r w:rsidR="00331B15" w:rsidRPr="007B0F29">
        <w:rPr>
          <w:rFonts w:ascii="Georgia" w:hAnsi="Georgia"/>
          <w:sz w:val="32"/>
        </w:rPr>
        <w:t>ai pas compris que tu dormais avant qu</w:t>
      </w:r>
      <w:r w:rsidRPr="007B0F29">
        <w:rPr>
          <w:rFonts w:ascii="Georgia" w:hAnsi="Georgia"/>
          <w:sz w:val="32"/>
        </w:rPr>
        <w:t>’</w:t>
      </w:r>
      <w:r w:rsidR="00331B15" w:rsidRPr="007B0F29">
        <w:rPr>
          <w:rFonts w:ascii="Georgia" w:hAnsi="Georgia"/>
          <w:sz w:val="32"/>
        </w:rPr>
        <w:t>elle s</w:t>
      </w:r>
      <w:r w:rsidRPr="007B0F29">
        <w:rPr>
          <w:rFonts w:ascii="Georgia" w:hAnsi="Georgia"/>
          <w:sz w:val="32"/>
        </w:rPr>
        <w:t>’</w:t>
      </w:r>
      <w:r w:rsidR="00331B15" w:rsidRPr="007B0F29">
        <w:rPr>
          <w:rFonts w:ascii="Georgia" w:hAnsi="Georgia"/>
          <w:sz w:val="32"/>
        </w:rPr>
        <w:t>arrête. Tourte est en aussi piteux état, il s</w:t>
      </w:r>
      <w:r w:rsidRPr="007B0F29">
        <w:rPr>
          <w:rFonts w:ascii="Georgia" w:hAnsi="Georgia"/>
          <w:sz w:val="32"/>
        </w:rPr>
        <w:t>’</w:t>
      </w:r>
      <w:r w:rsidR="00331B15" w:rsidRPr="007B0F29">
        <w:rPr>
          <w:rFonts w:ascii="Georgia" w:hAnsi="Georgia"/>
          <w:sz w:val="32"/>
        </w:rPr>
        <w:t>est assommé contre une branche et flanqué par terre, t</w:t>
      </w:r>
      <w:r w:rsidRPr="007B0F29">
        <w:rPr>
          <w:rFonts w:ascii="Georgia" w:hAnsi="Georgia"/>
          <w:sz w:val="32"/>
        </w:rPr>
        <w:t>’</w:t>
      </w:r>
      <w:r w:rsidR="00331B15" w:rsidRPr="007B0F29">
        <w:rPr>
          <w:rFonts w:ascii="Georgia" w:hAnsi="Georgia"/>
          <w:sz w:val="32"/>
        </w:rPr>
        <w:t>aurais dû l</w:t>
      </w:r>
      <w:r w:rsidRPr="007B0F29">
        <w:rPr>
          <w:rFonts w:ascii="Georgia" w:hAnsi="Georgia"/>
          <w:sz w:val="32"/>
        </w:rPr>
        <w:t>’</w:t>
      </w:r>
      <w:r w:rsidR="00331B15" w:rsidRPr="007B0F29">
        <w:rPr>
          <w:rFonts w:ascii="Georgia" w:hAnsi="Georgia"/>
          <w:sz w:val="32"/>
        </w:rPr>
        <w:t>entendre gueuler. Même</w:t>
      </w:r>
      <w:r w:rsidR="007B0F29" w:rsidRPr="007B0F29">
        <w:rPr>
          <w:rFonts w:ascii="Georgia" w:hAnsi="Georgia"/>
          <w:i/>
          <w:sz w:val="32"/>
        </w:rPr>
        <w:t xml:space="preserve"> ça</w:t>
      </w:r>
      <w:r w:rsidR="00331B15" w:rsidRPr="007B0F29">
        <w:rPr>
          <w:rFonts w:ascii="Georgia" w:hAnsi="Georgia"/>
          <w:sz w:val="32"/>
        </w:rPr>
        <w:t xml:space="preserve"> t</w:t>
      </w:r>
      <w:r w:rsidRPr="007B0F29">
        <w:rPr>
          <w:rFonts w:ascii="Georgia" w:hAnsi="Georgia"/>
          <w:sz w:val="32"/>
        </w:rPr>
        <w:t>’</w:t>
      </w:r>
      <w:r w:rsidR="00331B15" w:rsidRPr="007B0F29">
        <w:rPr>
          <w:rFonts w:ascii="Georgia" w:hAnsi="Georgia"/>
          <w:sz w:val="32"/>
        </w:rPr>
        <w:t>a pas réveillée. Te faut faire halte et dormir.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peux continuer aussi longtemps que toi. » Elle bâilla.</w:t>
      </w:r>
    </w:p>
    <w:p w:rsidR="00331B15" w:rsidRPr="007B0F29" w:rsidRDefault="00331B15" w:rsidP="007B0F29">
      <w:pPr>
        <w:ind w:firstLine="567"/>
        <w:jc w:val="both"/>
        <w:rPr>
          <w:rFonts w:ascii="Georgia" w:hAnsi="Georgia"/>
          <w:sz w:val="32"/>
        </w:rPr>
      </w:pPr>
      <w:r w:rsidRPr="007B0F29">
        <w:rPr>
          <w:rFonts w:ascii="Georgia" w:hAnsi="Georgia"/>
          <w:sz w:val="32"/>
        </w:rPr>
        <w:t>« Menteuse, dit-il. Continue, si tu veux faire l</w:t>
      </w:r>
      <w:r w:rsidR="00007603" w:rsidRPr="007B0F29">
        <w:rPr>
          <w:rFonts w:ascii="Georgia" w:hAnsi="Georgia"/>
          <w:sz w:val="32"/>
        </w:rPr>
        <w:t>’</w:t>
      </w:r>
      <w:r w:rsidRPr="007B0F29">
        <w:rPr>
          <w:rFonts w:ascii="Georgia" w:hAnsi="Georgia"/>
          <w:sz w:val="32"/>
        </w:rPr>
        <w:t>imbécile, mais j</w:t>
      </w:r>
      <w:r w:rsidR="00007603" w:rsidRPr="007B0F29">
        <w:rPr>
          <w:rFonts w:ascii="Georgia" w:hAnsi="Georgia"/>
          <w:sz w:val="32"/>
        </w:rPr>
        <w:t>’</w:t>
      </w:r>
      <w:r w:rsidRPr="007B0F29">
        <w:rPr>
          <w:rFonts w:ascii="Georgia" w:hAnsi="Georgia"/>
          <w:sz w:val="32"/>
        </w:rPr>
        <w:t>arrête, moi. Je prendrai la première veille. Tu dors.</w:t>
      </w:r>
    </w:p>
    <w:p w:rsidR="00331B15" w:rsidRPr="007B0F29" w:rsidRDefault="000477D1"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Et Tourte ? »</w:t>
      </w:r>
    </w:p>
    <w:p w:rsidR="00331B15" w:rsidRPr="007B0F29" w:rsidRDefault="00331B15" w:rsidP="007B0F29">
      <w:pPr>
        <w:ind w:firstLine="567"/>
        <w:jc w:val="both"/>
        <w:rPr>
          <w:rFonts w:ascii="Georgia" w:hAnsi="Georgia"/>
          <w:sz w:val="32"/>
        </w:rPr>
      </w:pPr>
      <w:r w:rsidRPr="007B0F29">
        <w:rPr>
          <w:rFonts w:ascii="Georgia" w:hAnsi="Georgia"/>
          <w:sz w:val="32"/>
        </w:rPr>
        <w:t xml:space="preserve">Gendry pointa le doigt. Déjà roulé en boule dans son </w:t>
      </w:r>
      <w:r w:rsidR="000477D1" w:rsidRPr="007B0F29">
        <w:rPr>
          <w:rFonts w:ascii="Georgia" w:hAnsi="Georgia"/>
          <w:sz w:val="32"/>
        </w:rPr>
        <w:t>manteau</w:t>
      </w:r>
      <w:r w:rsidRPr="007B0F29">
        <w:rPr>
          <w:rFonts w:ascii="Georgia" w:hAnsi="Georgia"/>
          <w:sz w:val="32"/>
        </w:rPr>
        <w:t xml:space="preserve"> sur un lit de feuilles trempées, Tourte ronflait à petit bruit. Il serrait dans son poing un gros bout de fromage mais s</w:t>
      </w:r>
      <w:r w:rsidR="00007603" w:rsidRPr="007B0F29">
        <w:rPr>
          <w:rFonts w:ascii="Georgia" w:hAnsi="Georgia"/>
          <w:sz w:val="32"/>
        </w:rPr>
        <w:t>’</w:t>
      </w:r>
      <w:r w:rsidRPr="007B0F29">
        <w:rPr>
          <w:rFonts w:ascii="Georgia" w:hAnsi="Georgia"/>
          <w:sz w:val="32"/>
        </w:rPr>
        <w:t>était assoupi, manifestement, entre deux bouchées.</w:t>
      </w:r>
    </w:p>
    <w:p w:rsidR="00331B15" w:rsidRPr="007B0F29" w:rsidRDefault="00331B15" w:rsidP="007B0F29">
      <w:pPr>
        <w:ind w:firstLine="567"/>
        <w:jc w:val="both"/>
        <w:rPr>
          <w:rFonts w:ascii="Georgia" w:hAnsi="Georgia"/>
          <w:sz w:val="32"/>
        </w:rPr>
      </w:pPr>
      <w:r w:rsidRPr="007B0F29">
        <w:rPr>
          <w:rFonts w:ascii="Georgia" w:hAnsi="Georgia"/>
          <w:sz w:val="32"/>
        </w:rPr>
        <w:t>Il ne servait à rien, saisit Arya, de se quereller ; Gendry avait raison.</w:t>
      </w:r>
      <w:r w:rsidR="007B0F29" w:rsidRPr="007B0F29">
        <w:rPr>
          <w:rFonts w:ascii="Georgia" w:hAnsi="Georgia"/>
          <w:i/>
          <w:sz w:val="32"/>
        </w:rPr>
        <w:t xml:space="preserve"> Les Pitres aussi vont devoir dormir</w:t>
      </w:r>
      <w:r w:rsidRPr="007B0F29">
        <w:rPr>
          <w:rFonts w:ascii="Georgia" w:hAnsi="Georgia"/>
          <w:sz w:val="32"/>
        </w:rPr>
        <w:t>, se dit-elle en espérant que c</w:t>
      </w:r>
      <w:r w:rsidR="00007603" w:rsidRPr="007B0F29">
        <w:rPr>
          <w:rFonts w:ascii="Georgia" w:hAnsi="Georgia"/>
          <w:sz w:val="32"/>
        </w:rPr>
        <w:t>’</w:t>
      </w:r>
      <w:r w:rsidRPr="007B0F29">
        <w:rPr>
          <w:rFonts w:ascii="Georgia" w:hAnsi="Georgia"/>
          <w:sz w:val="32"/>
        </w:rPr>
        <w:t>était vrai. Elle était si vannée que même descendre de selle fut une épreuve, mais elle n</w:t>
      </w:r>
      <w:r w:rsidR="00007603" w:rsidRPr="007B0F29">
        <w:rPr>
          <w:rFonts w:ascii="Georgia" w:hAnsi="Georgia"/>
          <w:sz w:val="32"/>
        </w:rPr>
        <w:t>’</w:t>
      </w:r>
      <w:r w:rsidRPr="007B0F29">
        <w:rPr>
          <w:rFonts w:ascii="Georgia" w:hAnsi="Georgia"/>
          <w:sz w:val="32"/>
        </w:rPr>
        <w:t>omit pourtant pas d</w:t>
      </w:r>
      <w:r w:rsidR="00007603" w:rsidRPr="007B0F29">
        <w:rPr>
          <w:rFonts w:ascii="Georgia" w:hAnsi="Georgia"/>
          <w:sz w:val="32"/>
        </w:rPr>
        <w:t>’</w:t>
      </w:r>
      <w:r w:rsidRPr="007B0F29">
        <w:rPr>
          <w:rFonts w:ascii="Georgia" w:hAnsi="Georgia"/>
          <w:sz w:val="32"/>
        </w:rPr>
        <w:t>entraver son cheval avant de se dénicher un abri sous un hêtre. Le sol était dur et trempé. Combien de temps encore s</w:t>
      </w:r>
      <w:r w:rsidR="00007603" w:rsidRPr="007B0F29">
        <w:rPr>
          <w:rFonts w:ascii="Georgia" w:hAnsi="Georgia"/>
          <w:sz w:val="32"/>
        </w:rPr>
        <w:t>’</w:t>
      </w:r>
      <w:r w:rsidRPr="007B0F29">
        <w:rPr>
          <w:rFonts w:ascii="Georgia" w:hAnsi="Georgia"/>
          <w:sz w:val="32"/>
        </w:rPr>
        <w:t>écoulerait-il, se demanda-t-elle, avant qu</w:t>
      </w:r>
      <w:r w:rsidR="00007603" w:rsidRPr="007B0F29">
        <w:rPr>
          <w:rFonts w:ascii="Georgia" w:hAnsi="Georgia"/>
          <w:sz w:val="32"/>
        </w:rPr>
        <w:t>’</w:t>
      </w:r>
      <w:r w:rsidRPr="007B0F29">
        <w:rPr>
          <w:rFonts w:ascii="Georgia" w:hAnsi="Georgia"/>
          <w:sz w:val="32"/>
        </w:rPr>
        <w:t>elle ne couche à nouveau dans un lit, mange chaud, retrouve un bon feu pour se dégeler ? La dernière chose qu</w:t>
      </w:r>
      <w:r w:rsidR="00007603" w:rsidRPr="007B0F29">
        <w:rPr>
          <w:rFonts w:ascii="Georgia" w:hAnsi="Georgia"/>
          <w:sz w:val="32"/>
        </w:rPr>
        <w:t>’</w:t>
      </w:r>
      <w:r w:rsidRPr="007B0F29">
        <w:rPr>
          <w:rFonts w:ascii="Georgia" w:hAnsi="Georgia"/>
          <w:sz w:val="32"/>
        </w:rPr>
        <w:t>elle fit avant de fermer les yeux fut de retirer son épée du fourreau et de la déposer près d</w:t>
      </w:r>
      <w:r w:rsidR="00007603" w:rsidRPr="007B0F29">
        <w:rPr>
          <w:rFonts w:ascii="Georgia" w:hAnsi="Georgia"/>
          <w:sz w:val="32"/>
        </w:rPr>
        <w:t>’</w:t>
      </w:r>
      <w:r w:rsidR="000477D1">
        <w:rPr>
          <w:rFonts w:ascii="Georgia" w:hAnsi="Georgia"/>
          <w:sz w:val="32"/>
        </w:rPr>
        <w:t>elle. « Ser Gregor, mur</w:t>
      </w:r>
      <w:r w:rsidRPr="007B0F29">
        <w:rPr>
          <w:rFonts w:ascii="Georgia" w:hAnsi="Georgia"/>
          <w:sz w:val="32"/>
        </w:rPr>
        <w:t>mura-t-elle dans un bâillemen</w:t>
      </w:r>
      <w:r w:rsidR="000477D1">
        <w:rPr>
          <w:rFonts w:ascii="Georgia" w:hAnsi="Georgia"/>
          <w:sz w:val="32"/>
        </w:rPr>
        <w:t>t, Dunsen, Polliver, Raff Tout-</w:t>
      </w:r>
      <w:r w:rsidRPr="007B0F29">
        <w:rPr>
          <w:rFonts w:ascii="Georgia" w:hAnsi="Georgia"/>
          <w:sz w:val="32"/>
        </w:rPr>
        <w:t>miel. Titilleur et... Titilleur... le Limier... »</w:t>
      </w:r>
    </w:p>
    <w:p w:rsidR="00331B15" w:rsidRPr="007B0F29" w:rsidRDefault="00331B15" w:rsidP="007B0F29">
      <w:pPr>
        <w:ind w:firstLine="567"/>
        <w:jc w:val="both"/>
        <w:rPr>
          <w:rFonts w:ascii="Georgia" w:hAnsi="Georgia"/>
          <w:sz w:val="32"/>
        </w:rPr>
      </w:pPr>
      <w:r w:rsidRPr="007B0F29">
        <w:rPr>
          <w:rFonts w:ascii="Georgia" w:hAnsi="Georgia"/>
          <w:sz w:val="32"/>
        </w:rPr>
        <w:t>Elle rêva des rêves rouges et féroces. Les Pitres étaient là, quatre au moins, un Lysien pâle et une sombre brute à hache d</w:t>
      </w:r>
      <w:r w:rsidR="00007603" w:rsidRPr="007B0F29">
        <w:rPr>
          <w:rFonts w:ascii="Georgia" w:hAnsi="Georgia"/>
          <w:sz w:val="32"/>
        </w:rPr>
        <w:t>’</w:t>
      </w:r>
      <w:r w:rsidRPr="007B0F29">
        <w:rPr>
          <w:rFonts w:ascii="Georgia" w:hAnsi="Georgia"/>
          <w:sz w:val="32"/>
        </w:rPr>
        <w:t>Ibbénien, le seigneur du cheval dothraki couvert de cicatrices qu</w:t>
      </w:r>
      <w:r w:rsidR="00007603" w:rsidRPr="007B0F29">
        <w:rPr>
          <w:rFonts w:ascii="Georgia" w:hAnsi="Georgia"/>
          <w:sz w:val="32"/>
        </w:rPr>
        <w:t>’</w:t>
      </w:r>
      <w:r w:rsidRPr="007B0F29">
        <w:rPr>
          <w:rFonts w:ascii="Georgia" w:hAnsi="Georgia"/>
          <w:sz w:val="32"/>
        </w:rPr>
        <w:t>on appelait Iggo et un type de Dorne dont elle n</w:t>
      </w:r>
      <w:r w:rsidR="00007603" w:rsidRPr="007B0F29">
        <w:rPr>
          <w:rFonts w:ascii="Georgia" w:hAnsi="Georgia"/>
          <w:sz w:val="32"/>
        </w:rPr>
        <w:t>’</w:t>
      </w:r>
      <w:r w:rsidRPr="007B0F29">
        <w:rPr>
          <w:rFonts w:ascii="Georgia" w:hAnsi="Georgia"/>
          <w:sz w:val="32"/>
        </w:rPr>
        <w:t>avait jamais su le nom. Ils ne cessaient pas d</w:t>
      </w:r>
      <w:r w:rsidR="00007603" w:rsidRPr="007B0F29">
        <w:rPr>
          <w:rFonts w:ascii="Georgia" w:hAnsi="Georgia"/>
          <w:sz w:val="32"/>
        </w:rPr>
        <w:t>’</w:t>
      </w:r>
      <w:r w:rsidRPr="007B0F29">
        <w:rPr>
          <w:rFonts w:ascii="Georgia" w:hAnsi="Georgia"/>
          <w:sz w:val="32"/>
        </w:rPr>
        <w:t>arriver, chevauchant à travers la pluie dans leurs cuirs à tordre et leur maille rouillée, rapières et hache quincaillant aux selles. Ils se figuraient la chasser, savait-elle avec la bizarre perspicacité suraiguë que donnent les rêves, mais ils se trompaient. C</w:t>
      </w:r>
      <w:r w:rsidR="00007603" w:rsidRPr="007B0F29">
        <w:rPr>
          <w:rFonts w:ascii="Georgia" w:hAnsi="Georgia"/>
          <w:sz w:val="32"/>
        </w:rPr>
        <w:t>’</w:t>
      </w:r>
      <w:r w:rsidRPr="007B0F29">
        <w:rPr>
          <w:rFonts w:ascii="Georgia" w:hAnsi="Georgia"/>
          <w:sz w:val="32"/>
        </w:rPr>
        <w:t>était elle qui les chassait.</w:t>
      </w:r>
    </w:p>
    <w:p w:rsidR="00331B15" w:rsidRPr="007B0F29" w:rsidRDefault="00331B15" w:rsidP="007B0F29">
      <w:pPr>
        <w:ind w:firstLine="567"/>
        <w:jc w:val="both"/>
        <w:rPr>
          <w:rFonts w:ascii="Georgia" w:hAnsi="Georgia"/>
          <w:sz w:val="32"/>
        </w:rPr>
      </w:pPr>
      <w:r w:rsidRPr="007B0F29">
        <w:rPr>
          <w:rFonts w:ascii="Georgia" w:hAnsi="Georgia"/>
          <w:sz w:val="32"/>
        </w:rPr>
        <w:t>Elle n</w:t>
      </w:r>
      <w:r w:rsidR="00007603" w:rsidRPr="007B0F29">
        <w:rPr>
          <w:rFonts w:ascii="Georgia" w:hAnsi="Georgia"/>
          <w:sz w:val="32"/>
        </w:rPr>
        <w:t>’</w:t>
      </w:r>
      <w:r w:rsidRPr="007B0F29">
        <w:rPr>
          <w:rFonts w:ascii="Georgia" w:hAnsi="Georgia"/>
          <w:sz w:val="32"/>
        </w:rPr>
        <w:t>était pas une petite fille, dans son rêve, elle était un loup, un loup colossal et puissant ; et, lorsqu</w:t>
      </w:r>
      <w:r w:rsidR="00007603" w:rsidRPr="007B0F29">
        <w:rPr>
          <w:rFonts w:ascii="Georgia" w:hAnsi="Georgia"/>
          <w:sz w:val="32"/>
        </w:rPr>
        <w:t>’</w:t>
      </w:r>
      <w:r w:rsidRPr="007B0F29">
        <w:rPr>
          <w:rFonts w:ascii="Georgia" w:hAnsi="Georgia"/>
          <w:sz w:val="32"/>
        </w:rPr>
        <w:t xml:space="preserve">elle émergeait du fourré devant eux, les crocs dénudés sur un grondement sourd, son flair captait la peur que puaient les bêtes comme les hommes. La monture du Lysien se cabrait en jetant un cri, </w:t>
      </w:r>
      <w:r w:rsidR="000477D1" w:rsidRPr="007B0F29">
        <w:rPr>
          <w:rFonts w:ascii="Georgia" w:hAnsi="Georgia"/>
          <w:sz w:val="32"/>
        </w:rPr>
        <w:t>pendant</w:t>
      </w:r>
      <w:r w:rsidRPr="007B0F29">
        <w:rPr>
          <w:rFonts w:ascii="Georgia" w:hAnsi="Georgia"/>
          <w:sz w:val="32"/>
        </w:rPr>
        <w:t xml:space="preserve"> que les autres se gueulaient des paroles humaines, mais, avant qu</w:t>
      </w:r>
      <w:r w:rsidR="00007603" w:rsidRPr="007B0F29">
        <w:rPr>
          <w:rFonts w:ascii="Georgia" w:hAnsi="Georgia"/>
          <w:sz w:val="32"/>
        </w:rPr>
        <w:t>’</w:t>
      </w:r>
      <w:r w:rsidRPr="007B0F29">
        <w:rPr>
          <w:rFonts w:ascii="Georgia" w:hAnsi="Georgia"/>
          <w:sz w:val="32"/>
        </w:rPr>
        <w:t>ils ne puissent agir, les autres loups, une forte meute, affamée, muette et mouillée, surgissaient ventre à terre et des ténèbres et du déluge.</w:t>
      </w:r>
    </w:p>
    <w:p w:rsidR="00331B15" w:rsidRPr="007B0F29" w:rsidRDefault="00331B15" w:rsidP="007B0F29">
      <w:pPr>
        <w:ind w:firstLine="567"/>
        <w:jc w:val="both"/>
        <w:rPr>
          <w:rFonts w:ascii="Georgia" w:hAnsi="Georgia"/>
          <w:sz w:val="32"/>
        </w:rPr>
      </w:pPr>
      <w:r w:rsidRPr="007B0F29">
        <w:rPr>
          <w:rFonts w:ascii="Georgia" w:hAnsi="Georgia"/>
          <w:sz w:val="32"/>
        </w:rPr>
        <w:t>Le combat fut bref mais sanglant. Le noiraud s</w:t>
      </w:r>
      <w:r w:rsidR="00007603" w:rsidRPr="007B0F29">
        <w:rPr>
          <w:rFonts w:ascii="Georgia" w:hAnsi="Georgia"/>
          <w:sz w:val="32"/>
        </w:rPr>
        <w:t>’</w:t>
      </w:r>
      <w:r w:rsidRPr="007B0F29">
        <w:rPr>
          <w:rFonts w:ascii="Georgia" w:hAnsi="Georgia"/>
          <w:sz w:val="32"/>
        </w:rPr>
        <w:t>abattit avant de brandir sa hache, le chevelu périt comme il encochait une flèche, et le pâle voulut déguerpir. Frères et sœurs le rattrapèrent et l</w:t>
      </w:r>
      <w:r w:rsidR="00007603" w:rsidRPr="007B0F29">
        <w:rPr>
          <w:rFonts w:ascii="Georgia" w:hAnsi="Georgia"/>
          <w:sz w:val="32"/>
        </w:rPr>
        <w:t>’</w:t>
      </w:r>
      <w:r w:rsidRPr="007B0F29">
        <w:rPr>
          <w:rFonts w:ascii="Georgia" w:hAnsi="Georgia"/>
          <w:sz w:val="32"/>
        </w:rPr>
        <w:t>enfermèrent dans leur tourbillon, l</w:t>
      </w:r>
      <w:r w:rsidR="00007603" w:rsidRPr="007B0F29">
        <w:rPr>
          <w:rFonts w:ascii="Georgia" w:hAnsi="Georgia"/>
          <w:sz w:val="32"/>
        </w:rPr>
        <w:t>’</w:t>
      </w:r>
      <w:r w:rsidRPr="007B0F29">
        <w:rPr>
          <w:rFonts w:ascii="Georgia" w:hAnsi="Georgia"/>
          <w:sz w:val="32"/>
        </w:rPr>
        <w:t>assaillant de tous les côtés, mordant son cheval aux jambes, et, quand ils l</w:t>
      </w:r>
      <w:r w:rsidR="00007603" w:rsidRPr="007B0F29">
        <w:rPr>
          <w:rFonts w:ascii="Georgia" w:hAnsi="Georgia"/>
          <w:sz w:val="32"/>
        </w:rPr>
        <w:t>’</w:t>
      </w:r>
      <w:r w:rsidRPr="007B0F29">
        <w:rPr>
          <w:rFonts w:ascii="Georgia" w:hAnsi="Georgia"/>
          <w:sz w:val="32"/>
        </w:rPr>
        <w:t>eurent enfin désarçonné, déchiquetant sa gorge à belles dents.</w:t>
      </w:r>
    </w:p>
    <w:p w:rsidR="00331B15" w:rsidRPr="007B0F29" w:rsidRDefault="00331B15" w:rsidP="007B0F29">
      <w:pPr>
        <w:ind w:firstLine="567"/>
        <w:jc w:val="both"/>
        <w:rPr>
          <w:rFonts w:ascii="Georgia" w:hAnsi="Georgia"/>
          <w:sz w:val="32"/>
        </w:rPr>
      </w:pPr>
      <w:r w:rsidRPr="007B0F29">
        <w:rPr>
          <w:rFonts w:ascii="Georgia" w:hAnsi="Georgia"/>
          <w:sz w:val="32"/>
        </w:rPr>
        <w:t>Seul tenait bon l</w:t>
      </w:r>
      <w:r w:rsidR="00007603" w:rsidRPr="007B0F29">
        <w:rPr>
          <w:rFonts w:ascii="Georgia" w:hAnsi="Georgia"/>
          <w:sz w:val="32"/>
        </w:rPr>
        <w:t>’</w:t>
      </w:r>
      <w:r w:rsidRPr="007B0F29">
        <w:rPr>
          <w:rFonts w:ascii="Georgia" w:hAnsi="Georgia"/>
          <w:sz w:val="32"/>
        </w:rPr>
        <w:t>homme aux clochettes. Pendant que son cheval décochait une ruade en pleine gueule à l</w:t>
      </w:r>
      <w:r w:rsidR="00007603" w:rsidRPr="007B0F29">
        <w:rPr>
          <w:rFonts w:ascii="Georgia" w:hAnsi="Georgia"/>
          <w:sz w:val="32"/>
        </w:rPr>
        <w:t>’</w:t>
      </w:r>
      <w:r w:rsidRPr="007B0F29">
        <w:rPr>
          <w:rFonts w:ascii="Georgia" w:hAnsi="Georgia"/>
          <w:sz w:val="32"/>
        </w:rPr>
        <w:t>une des sœurs d</w:t>
      </w:r>
      <w:r w:rsidR="00007603" w:rsidRPr="007B0F29">
        <w:rPr>
          <w:rFonts w:ascii="Georgia" w:hAnsi="Georgia"/>
          <w:sz w:val="32"/>
        </w:rPr>
        <w:t>’</w:t>
      </w:r>
      <w:r w:rsidRPr="007B0F29">
        <w:rPr>
          <w:rFonts w:ascii="Georgia" w:hAnsi="Georgia"/>
          <w:sz w:val="32"/>
        </w:rPr>
        <w:t>Arya, son croc d</w:t>
      </w:r>
      <w:r w:rsidR="00007603" w:rsidRPr="007B0F29">
        <w:rPr>
          <w:rFonts w:ascii="Georgia" w:hAnsi="Georgia"/>
          <w:sz w:val="32"/>
        </w:rPr>
        <w:t>’</w:t>
      </w:r>
      <w:r w:rsidRPr="007B0F29">
        <w:rPr>
          <w:rFonts w:ascii="Georgia" w:hAnsi="Georgia"/>
          <w:sz w:val="32"/>
        </w:rPr>
        <w:t>argent courbe à lui tranchait une autre presque en deux, tandis que sa chevelure tintinnabulait.</w:t>
      </w:r>
    </w:p>
    <w:p w:rsidR="000477D1" w:rsidRDefault="00331B15" w:rsidP="000477D1">
      <w:pPr>
        <w:ind w:firstLine="567"/>
        <w:jc w:val="both"/>
        <w:rPr>
          <w:rFonts w:ascii="Georgia" w:hAnsi="Georgia"/>
          <w:sz w:val="32"/>
        </w:rPr>
      </w:pPr>
      <w:r w:rsidRPr="007B0F29">
        <w:rPr>
          <w:rFonts w:ascii="Georgia" w:hAnsi="Georgia"/>
          <w:sz w:val="32"/>
        </w:rPr>
        <w:t>Folle de rage, elle lui bondit sur le dos, le précipitant à bas de sa selle. Pendant leur chute commune, elle lui agrippa le bras entre ses mâchoires et fouailla le cuir, la laine et la chair tendre. Ils atterrirent et, d</w:t>
      </w:r>
      <w:r w:rsidR="00007603" w:rsidRPr="007B0F29">
        <w:rPr>
          <w:rFonts w:ascii="Georgia" w:hAnsi="Georgia"/>
          <w:sz w:val="32"/>
        </w:rPr>
        <w:t>’</w:t>
      </w:r>
      <w:r w:rsidRPr="007B0F29">
        <w:rPr>
          <w:rFonts w:ascii="Georgia" w:hAnsi="Georgia"/>
          <w:sz w:val="32"/>
        </w:rPr>
        <w:t>une violente saccade, elle arracha le membre de l</w:t>
      </w:r>
      <w:r w:rsidR="00007603" w:rsidRPr="007B0F29">
        <w:rPr>
          <w:rFonts w:ascii="Georgia" w:hAnsi="Georgia"/>
          <w:sz w:val="32"/>
        </w:rPr>
        <w:t>’</w:t>
      </w:r>
      <w:r w:rsidRPr="007B0F29">
        <w:rPr>
          <w:rFonts w:ascii="Georgia" w:hAnsi="Georgia"/>
          <w:sz w:val="32"/>
        </w:rPr>
        <w:t>épaule. Au comble de l</w:t>
      </w:r>
      <w:r w:rsidR="00007603" w:rsidRPr="007B0F29">
        <w:rPr>
          <w:rFonts w:ascii="Georgia" w:hAnsi="Georgia"/>
          <w:sz w:val="32"/>
        </w:rPr>
        <w:t>’</w:t>
      </w:r>
      <w:r w:rsidRPr="007B0F29">
        <w:rPr>
          <w:rFonts w:ascii="Georgia" w:hAnsi="Georgia"/>
          <w:sz w:val="32"/>
        </w:rPr>
        <w:t>exultation, elle l</w:t>
      </w:r>
      <w:r w:rsidR="00007603" w:rsidRPr="007B0F29">
        <w:rPr>
          <w:rFonts w:ascii="Georgia" w:hAnsi="Georgia"/>
          <w:sz w:val="32"/>
        </w:rPr>
        <w:t>’</w:t>
      </w:r>
      <w:r w:rsidRPr="007B0F29">
        <w:rPr>
          <w:rFonts w:ascii="Georgia" w:hAnsi="Georgia"/>
          <w:sz w:val="32"/>
        </w:rPr>
        <w:t>agita en tous sens, dents bloquées dessus, éparpillant les chaudes gouttelettes pourpres parmi la noirceur de la pluie glacée.</w:t>
      </w:r>
      <w:r w:rsidR="000477D1">
        <w:rPr>
          <w:rFonts w:ascii="Georgia" w:hAnsi="Georgia"/>
          <w:sz w:val="32"/>
        </w:rPr>
        <w:br w:type="page"/>
      </w:r>
    </w:p>
    <w:p w:rsidR="000477D1" w:rsidRDefault="000477D1" w:rsidP="000477D1">
      <w:pPr>
        <w:pStyle w:val="Corpsdutexte1"/>
        <w:tabs>
          <w:tab w:val="left" w:pos="566"/>
        </w:tabs>
        <w:spacing w:before="0" w:line="240" w:lineRule="auto"/>
        <w:ind w:right="40"/>
        <w:rPr>
          <w:rStyle w:val="Corpsdutexte12pt68"/>
          <w:rFonts w:ascii="Georgia" w:hAnsi="Georgia"/>
          <w:sz w:val="32"/>
          <w:szCs w:val="32"/>
        </w:rPr>
      </w:pPr>
    </w:p>
    <w:p w:rsidR="000477D1" w:rsidRDefault="000477D1" w:rsidP="000477D1">
      <w:pPr>
        <w:pStyle w:val="Corpsdutexte1"/>
        <w:tabs>
          <w:tab w:val="left" w:pos="566"/>
        </w:tabs>
        <w:spacing w:before="0" w:line="240" w:lineRule="auto"/>
        <w:ind w:right="40"/>
        <w:rPr>
          <w:rStyle w:val="Corpsdutexte12pt68"/>
          <w:rFonts w:ascii="Georgia" w:hAnsi="Georgia"/>
          <w:sz w:val="32"/>
          <w:szCs w:val="32"/>
        </w:rPr>
      </w:pPr>
    </w:p>
    <w:p w:rsidR="000477D1" w:rsidRPr="00FF615A" w:rsidRDefault="000477D1" w:rsidP="000477D1">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TYRION</w:t>
      </w:r>
    </w:p>
    <w:p w:rsidR="000477D1" w:rsidRDefault="000477D1" w:rsidP="000477D1">
      <w:pPr>
        <w:pStyle w:val="Corpsdutexte1"/>
        <w:tabs>
          <w:tab w:val="left" w:pos="566"/>
        </w:tabs>
        <w:spacing w:before="0" w:line="240" w:lineRule="auto"/>
        <w:ind w:right="40"/>
        <w:rPr>
          <w:rStyle w:val="Corpsdutexte12pt68"/>
          <w:rFonts w:ascii="Georgia" w:hAnsi="Georgia"/>
          <w:sz w:val="32"/>
          <w:szCs w:val="32"/>
        </w:rPr>
      </w:pPr>
    </w:p>
    <w:p w:rsidR="000477D1" w:rsidRDefault="000477D1" w:rsidP="000477D1">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Le grincement de vieux gonds de fer le réveilla. « Qui ? » croassa-t-il. Du moins avait-il récupéré sa voix, si rauque et brute fut-elle. La fièvre le tenaillait toujours, et il n</w:t>
      </w:r>
      <w:r w:rsidR="00007603" w:rsidRPr="007B0F29">
        <w:rPr>
          <w:rFonts w:ascii="Georgia" w:hAnsi="Georgia"/>
          <w:sz w:val="32"/>
        </w:rPr>
        <w:t>’</w:t>
      </w:r>
      <w:r w:rsidRPr="007B0F29">
        <w:rPr>
          <w:rFonts w:ascii="Georgia" w:hAnsi="Georgia"/>
          <w:sz w:val="32"/>
        </w:rPr>
        <w:t>avait aucune notion de l</w:t>
      </w:r>
      <w:r w:rsidR="00007603" w:rsidRPr="007B0F29">
        <w:rPr>
          <w:rFonts w:ascii="Georgia" w:hAnsi="Georgia"/>
          <w:sz w:val="32"/>
        </w:rPr>
        <w:t>’</w:t>
      </w:r>
      <w:r w:rsidRPr="007B0F29">
        <w:rPr>
          <w:rFonts w:ascii="Georgia" w:hAnsi="Georgia"/>
          <w:sz w:val="32"/>
        </w:rPr>
        <w:t>heure. Combien de temps avait-il dormi, ce coup-ci ? Il était si faible, si foutrement faible. « Qui ? » répéta-t-il, un ton plus haut. Par la porte ouverte se déversait la lumière d</w:t>
      </w:r>
      <w:r w:rsidR="00007603" w:rsidRPr="007B0F29">
        <w:rPr>
          <w:rFonts w:ascii="Georgia" w:hAnsi="Georgia"/>
          <w:sz w:val="32"/>
        </w:rPr>
        <w:t>’</w:t>
      </w:r>
      <w:r w:rsidRPr="007B0F29">
        <w:rPr>
          <w:rFonts w:ascii="Georgia" w:hAnsi="Georgia"/>
          <w:sz w:val="32"/>
        </w:rPr>
        <w:t>une torche, mais, dans la chambre elle-même, le seul éclairage provenait d</w:t>
      </w:r>
      <w:r w:rsidR="00007603" w:rsidRPr="007B0F29">
        <w:rPr>
          <w:rFonts w:ascii="Georgia" w:hAnsi="Georgia"/>
          <w:sz w:val="32"/>
        </w:rPr>
        <w:t>’</w:t>
      </w:r>
      <w:r w:rsidRPr="007B0F29">
        <w:rPr>
          <w:rFonts w:ascii="Georgia" w:hAnsi="Georgia"/>
          <w:sz w:val="32"/>
        </w:rPr>
        <w:t>un bout de chandelle placé près du lit.</w:t>
      </w:r>
    </w:p>
    <w:p w:rsidR="00331B15" w:rsidRPr="007B0F29" w:rsidRDefault="00331B15" w:rsidP="007B0F29">
      <w:pPr>
        <w:ind w:firstLine="567"/>
        <w:jc w:val="both"/>
        <w:rPr>
          <w:rFonts w:ascii="Georgia" w:hAnsi="Georgia"/>
          <w:sz w:val="32"/>
        </w:rPr>
      </w:pPr>
      <w:r w:rsidRPr="007B0F29">
        <w:rPr>
          <w:rFonts w:ascii="Georgia" w:hAnsi="Georgia"/>
          <w:sz w:val="32"/>
        </w:rPr>
        <w:t>En voyant une silhouette approcher, Tyrion frissonna. Ici, à la citadelle de Maegor, où chaque serviteur était à la solde de la reine, tout visiteur risquait d</w:t>
      </w:r>
      <w:r w:rsidR="00007603" w:rsidRPr="007B0F29">
        <w:rPr>
          <w:rFonts w:ascii="Georgia" w:hAnsi="Georgia"/>
          <w:sz w:val="32"/>
        </w:rPr>
        <w:t>’</w:t>
      </w:r>
      <w:r w:rsidRPr="007B0F29">
        <w:rPr>
          <w:rFonts w:ascii="Georgia" w:hAnsi="Georgia"/>
          <w:sz w:val="32"/>
        </w:rPr>
        <w:t>être un nouveau séide envoyé par Cersei achever la besogne qu</w:t>
      </w:r>
      <w:r w:rsidR="00007603" w:rsidRPr="007B0F29">
        <w:rPr>
          <w:rFonts w:ascii="Georgia" w:hAnsi="Georgia"/>
          <w:sz w:val="32"/>
        </w:rPr>
        <w:t>’</w:t>
      </w:r>
      <w:r w:rsidRPr="007B0F29">
        <w:rPr>
          <w:rFonts w:ascii="Georgia" w:hAnsi="Georgia"/>
          <w:sz w:val="32"/>
        </w:rPr>
        <w:t>avait commencée ser Mandon.</w:t>
      </w:r>
    </w:p>
    <w:p w:rsidR="00331B15" w:rsidRPr="007B0F29" w:rsidRDefault="00331B15" w:rsidP="007B0F29">
      <w:pPr>
        <w:ind w:firstLine="567"/>
        <w:jc w:val="both"/>
        <w:rPr>
          <w:rFonts w:ascii="Georgia" w:hAnsi="Georgia"/>
          <w:sz w:val="32"/>
        </w:rPr>
      </w:pPr>
      <w:r w:rsidRPr="007B0F29">
        <w:rPr>
          <w:rFonts w:ascii="Georgia" w:hAnsi="Georgia"/>
          <w:sz w:val="32"/>
        </w:rPr>
        <w:t>Sur ce, l</w:t>
      </w:r>
      <w:r w:rsidR="00007603" w:rsidRPr="007B0F29">
        <w:rPr>
          <w:rFonts w:ascii="Georgia" w:hAnsi="Georgia"/>
          <w:sz w:val="32"/>
        </w:rPr>
        <w:t>’</w:t>
      </w:r>
      <w:r w:rsidRPr="007B0F29">
        <w:rPr>
          <w:rFonts w:ascii="Georgia" w:hAnsi="Georgia"/>
          <w:sz w:val="32"/>
        </w:rPr>
        <w:t>individu pénétra dans le halo de la chandelle et, après s</w:t>
      </w:r>
      <w:r w:rsidR="00007603" w:rsidRPr="007B0F29">
        <w:rPr>
          <w:rFonts w:ascii="Georgia" w:hAnsi="Georgia"/>
          <w:sz w:val="32"/>
        </w:rPr>
        <w:t>’</w:t>
      </w:r>
      <w:r w:rsidRPr="007B0F29">
        <w:rPr>
          <w:rFonts w:ascii="Georgia" w:hAnsi="Georgia"/>
          <w:sz w:val="32"/>
        </w:rPr>
        <w:t>être amplement gorgé du spectacle qu</w:t>
      </w:r>
      <w:r w:rsidR="00007603" w:rsidRPr="007B0F29">
        <w:rPr>
          <w:rFonts w:ascii="Georgia" w:hAnsi="Georgia"/>
          <w:sz w:val="32"/>
        </w:rPr>
        <w:t>’</w:t>
      </w:r>
      <w:r w:rsidRPr="007B0F29">
        <w:rPr>
          <w:rFonts w:ascii="Georgia" w:hAnsi="Georgia"/>
          <w:sz w:val="32"/>
        </w:rPr>
        <w:t>offrait le visage blême du nain, se gaussa : « Coupé en vous rasant, non ? »</w:t>
      </w:r>
    </w:p>
    <w:p w:rsidR="00331B15" w:rsidRPr="007B0F29" w:rsidRDefault="00331B15" w:rsidP="007B0F29">
      <w:pPr>
        <w:ind w:firstLine="567"/>
        <w:jc w:val="both"/>
        <w:rPr>
          <w:rFonts w:ascii="Georgia" w:hAnsi="Georgia"/>
          <w:sz w:val="32"/>
        </w:rPr>
      </w:pPr>
      <w:r w:rsidRPr="007B0F29">
        <w:rPr>
          <w:rFonts w:ascii="Georgia" w:hAnsi="Georgia"/>
          <w:sz w:val="32"/>
        </w:rPr>
        <w:t>Les doigts de Tyrion se portèrent à la formidable balafre qui lui courait depuis un sourcil jusqu</w:t>
      </w:r>
      <w:r w:rsidR="00007603" w:rsidRPr="007B0F29">
        <w:rPr>
          <w:rFonts w:ascii="Georgia" w:hAnsi="Georgia"/>
          <w:sz w:val="32"/>
        </w:rPr>
        <w:t>’</w:t>
      </w:r>
      <w:r w:rsidRPr="007B0F29">
        <w:rPr>
          <w:rFonts w:ascii="Georgia" w:hAnsi="Georgia"/>
          <w:sz w:val="32"/>
        </w:rPr>
        <w:t>au bas de la mâchoire par le travers des vestiges du nez. Au toucher, le bourrelet de chair demeurait à vif et cuisant. « Avec un rasoir formidable, oui. »</w:t>
      </w:r>
    </w:p>
    <w:p w:rsidR="00331B15" w:rsidRPr="007B0F29" w:rsidRDefault="00331B15" w:rsidP="007B0F29">
      <w:pPr>
        <w:ind w:firstLine="567"/>
        <w:jc w:val="both"/>
        <w:rPr>
          <w:rFonts w:ascii="Georgia" w:hAnsi="Georgia"/>
          <w:sz w:val="32"/>
        </w:rPr>
      </w:pPr>
      <w:r w:rsidRPr="007B0F29">
        <w:rPr>
          <w:rFonts w:ascii="Georgia" w:hAnsi="Georgia"/>
          <w:sz w:val="32"/>
        </w:rPr>
        <w:t>Ses cheveux charbonneux fraîchement lavés et brossés de manière à bien dégager ses traits anguleux, Bronn portait des cuissardes souples en cuir repoussé, une large ceinture cloutée de pépites d</w:t>
      </w:r>
      <w:r w:rsidR="00007603" w:rsidRPr="007B0F29">
        <w:rPr>
          <w:rFonts w:ascii="Georgia" w:hAnsi="Georgia"/>
          <w:sz w:val="32"/>
        </w:rPr>
        <w:t>’</w:t>
      </w:r>
      <w:r w:rsidRPr="007B0F29">
        <w:rPr>
          <w:rFonts w:ascii="Georgia" w:hAnsi="Georgia"/>
          <w:sz w:val="32"/>
        </w:rPr>
        <w:t>argent, et un manteau de soie vert pâle. Brodée de biais en vert vif, une chaîne ardente barrait le lainage gris sombre de son doublet.</w:t>
      </w:r>
    </w:p>
    <w:p w:rsidR="00007603" w:rsidRPr="007B0F29" w:rsidRDefault="00331B15" w:rsidP="007B0F29">
      <w:pPr>
        <w:ind w:firstLine="567"/>
        <w:jc w:val="both"/>
        <w:rPr>
          <w:rFonts w:ascii="Georgia" w:hAnsi="Georgia"/>
          <w:sz w:val="32"/>
        </w:rPr>
      </w:pPr>
      <w:r w:rsidRPr="007B0F29">
        <w:rPr>
          <w:rFonts w:ascii="Georgia" w:hAnsi="Georgia"/>
          <w:sz w:val="32"/>
        </w:rPr>
        <w:t>« Où étais-tu passé ? demanda Tyrion d</w:t>
      </w:r>
      <w:r w:rsidR="00007603" w:rsidRPr="007B0F29">
        <w:rPr>
          <w:rFonts w:ascii="Georgia" w:hAnsi="Georgia"/>
          <w:sz w:val="32"/>
        </w:rPr>
        <w:t>’</w:t>
      </w:r>
      <w:r w:rsidRPr="007B0F29">
        <w:rPr>
          <w:rFonts w:ascii="Georgia" w:hAnsi="Georgia"/>
          <w:sz w:val="32"/>
        </w:rPr>
        <w:t>un ton impératif. Je t</w:t>
      </w:r>
      <w:r w:rsidR="00007603" w:rsidRPr="007B0F29">
        <w:rPr>
          <w:rFonts w:ascii="Georgia" w:hAnsi="Georgia"/>
          <w:sz w:val="32"/>
        </w:rPr>
        <w:t>’</w:t>
      </w:r>
      <w:r w:rsidRPr="007B0F29">
        <w:rPr>
          <w:rFonts w:ascii="Georgia" w:hAnsi="Georgia"/>
          <w:sz w:val="32"/>
        </w:rPr>
        <w:t>avais mandé voilà..., ça doit bien faire quinze jours.</w:t>
      </w:r>
    </w:p>
    <w:p w:rsidR="00331B15" w:rsidRPr="007B0F29" w:rsidRDefault="00007603" w:rsidP="007B0F29">
      <w:pPr>
        <w:ind w:firstLine="567"/>
        <w:jc w:val="both"/>
        <w:rPr>
          <w:rFonts w:ascii="Georgia" w:hAnsi="Georgia"/>
          <w:sz w:val="32"/>
        </w:rPr>
      </w:pPr>
      <w:r w:rsidRPr="007B0F29">
        <w:rPr>
          <w:rFonts w:ascii="Georgia" w:hAnsi="Georgia"/>
          <w:sz w:val="32"/>
        </w:rPr>
        <w:t xml:space="preserve"> </w:t>
      </w:r>
      <w:r w:rsidR="002A0A00" w:rsidRPr="007B0F29">
        <w:rPr>
          <w:rFonts w:ascii="Georgia" w:hAnsi="Georgia"/>
          <w:sz w:val="32"/>
        </w:rPr>
        <w:t>—</w:t>
      </w:r>
      <w:r w:rsidR="002A0A00">
        <w:rPr>
          <w:rFonts w:ascii="Georgia" w:hAnsi="Georgia"/>
          <w:sz w:val="32"/>
        </w:rPr>
        <w:t xml:space="preserve"> </w:t>
      </w:r>
      <w:r w:rsidR="00331B15" w:rsidRPr="007B0F29">
        <w:rPr>
          <w:rFonts w:ascii="Georgia" w:hAnsi="Georgia"/>
          <w:sz w:val="32"/>
        </w:rPr>
        <w:t>Plutôt quatre, rétorqua le reître, et les deux fois où je suis venu, je vous ai trouvé mort au monde.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mort. En dépit des efforts de ma chère sœur. » Il n</w:t>
      </w:r>
      <w:r w:rsidRPr="007B0F29">
        <w:rPr>
          <w:rFonts w:ascii="Georgia" w:hAnsi="Georgia"/>
          <w:sz w:val="32"/>
        </w:rPr>
        <w:t>’</w:t>
      </w:r>
      <w:r w:rsidR="00331B15" w:rsidRPr="007B0F29">
        <w:rPr>
          <w:rFonts w:ascii="Georgia" w:hAnsi="Georgia"/>
          <w:sz w:val="32"/>
        </w:rPr>
        <w:t>aurait peut-être pas dû le dire aussi fort, mais il s</w:t>
      </w:r>
      <w:r w:rsidRPr="007B0F29">
        <w:rPr>
          <w:rFonts w:ascii="Georgia" w:hAnsi="Georgia"/>
          <w:sz w:val="32"/>
        </w:rPr>
        <w:t>’</w:t>
      </w:r>
      <w:r w:rsidR="00331B15" w:rsidRPr="007B0F29">
        <w:rPr>
          <w:rFonts w:ascii="Georgia" w:hAnsi="Georgia"/>
          <w:sz w:val="32"/>
        </w:rPr>
        <w:t>en fichait, désormais. Cersei se trouvait, il le savait viscéralement, derrière l</w:t>
      </w:r>
      <w:r w:rsidRPr="007B0F29">
        <w:rPr>
          <w:rFonts w:ascii="Georgia" w:hAnsi="Georgia"/>
          <w:sz w:val="32"/>
        </w:rPr>
        <w:t>’</w:t>
      </w:r>
      <w:r w:rsidR="00331B15" w:rsidRPr="007B0F29">
        <w:rPr>
          <w:rFonts w:ascii="Georgia" w:hAnsi="Georgia"/>
          <w:sz w:val="32"/>
        </w:rPr>
        <w:t>attentat perpétré contre sa personne par ser Mandon. « Ce machin moche, là, sur ton poitrail, c</w:t>
      </w:r>
      <w:r w:rsidRPr="007B0F29">
        <w:rPr>
          <w:rFonts w:ascii="Georgia" w:hAnsi="Georgia"/>
          <w:sz w:val="32"/>
        </w:rPr>
        <w:t>’</w:t>
      </w:r>
      <w:r w:rsidR="00331B15" w:rsidRPr="007B0F29">
        <w:rPr>
          <w:rFonts w:ascii="Georgia" w:hAnsi="Georgia"/>
          <w:sz w:val="32"/>
        </w:rPr>
        <w:t>est quoi ? »</w:t>
      </w:r>
    </w:p>
    <w:p w:rsidR="00331B15" w:rsidRPr="007B0F29" w:rsidRDefault="00331B15" w:rsidP="007B0F29">
      <w:pPr>
        <w:ind w:firstLine="567"/>
        <w:jc w:val="both"/>
        <w:rPr>
          <w:rFonts w:ascii="Georgia" w:hAnsi="Georgia"/>
          <w:sz w:val="32"/>
        </w:rPr>
      </w:pPr>
      <w:r w:rsidRPr="007B0F29">
        <w:rPr>
          <w:rFonts w:ascii="Georgia" w:hAnsi="Georgia"/>
          <w:sz w:val="32"/>
        </w:rPr>
        <w:t>Bronn s</w:t>
      </w:r>
      <w:r w:rsidR="00007603" w:rsidRPr="007B0F29">
        <w:rPr>
          <w:rFonts w:ascii="Georgia" w:hAnsi="Georgia"/>
          <w:sz w:val="32"/>
        </w:rPr>
        <w:t>’</w:t>
      </w:r>
      <w:r w:rsidRPr="007B0F29">
        <w:rPr>
          <w:rFonts w:ascii="Georgia" w:hAnsi="Georgia"/>
          <w:sz w:val="32"/>
        </w:rPr>
        <w:t>épanouit. «</w:t>
      </w:r>
      <w:r w:rsidR="002A0A00">
        <w:rPr>
          <w:rFonts w:ascii="Georgia" w:hAnsi="Georgia"/>
          <w:sz w:val="32"/>
        </w:rPr>
        <w:t xml:space="preserve"> </w:t>
      </w:r>
      <w:r w:rsidRPr="007B0F29">
        <w:rPr>
          <w:rFonts w:ascii="Georgia" w:hAnsi="Georgia"/>
          <w:sz w:val="32"/>
        </w:rPr>
        <w:t xml:space="preserve">Mon emblème de chevalier. Une chaîne en flammes, verte, sur champ fuligineux, gris. Me voici </w:t>
      </w:r>
      <w:r w:rsidR="002A0A00" w:rsidRPr="007B0F29">
        <w:rPr>
          <w:rFonts w:ascii="Georgia" w:hAnsi="Georgia"/>
          <w:sz w:val="32"/>
        </w:rPr>
        <w:t>dorénavant</w:t>
      </w:r>
      <w:r w:rsidRPr="007B0F29">
        <w:rPr>
          <w:rFonts w:ascii="Georgia" w:hAnsi="Georgia"/>
          <w:sz w:val="32"/>
        </w:rPr>
        <w:t>, par ordre de messire votre père, Lutin, ser Bronn La Néra. Veillez à vous en souvenir. »</w:t>
      </w:r>
    </w:p>
    <w:p w:rsidR="00331B15" w:rsidRPr="007B0F29" w:rsidRDefault="00331B15" w:rsidP="007B0F29">
      <w:pPr>
        <w:ind w:firstLine="567"/>
        <w:jc w:val="both"/>
        <w:rPr>
          <w:rFonts w:ascii="Georgia" w:hAnsi="Georgia"/>
          <w:sz w:val="32"/>
        </w:rPr>
      </w:pPr>
      <w:r w:rsidRPr="007B0F29">
        <w:rPr>
          <w:rFonts w:ascii="Georgia" w:hAnsi="Georgia"/>
          <w:sz w:val="32"/>
        </w:rPr>
        <w:t xml:space="preserve">Appuyant ses mains sur le matelas de plumes, Tyrion se </w:t>
      </w:r>
      <w:r w:rsidR="002A0A00" w:rsidRPr="007B0F29">
        <w:rPr>
          <w:rFonts w:ascii="Georgia" w:hAnsi="Georgia"/>
          <w:sz w:val="32"/>
        </w:rPr>
        <w:t>tortilla</w:t>
      </w:r>
      <w:r w:rsidRPr="007B0F29">
        <w:rPr>
          <w:rFonts w:ascii="Georgia" w:hAnsi="Georgia"/>
          <w:sz w:val="32"/>
        </w:rPr>
        <w:t xml:space="preserve"> pour remonter de quelques pouces sur les oreillers. « C</w:t>
      </w:r>
      <w:r w:rsidR="00007603" w:rsidRPr="007B0F29">
        <w:rPr>
          <w:rFonts w:ascii="Georgia" w:hAnsi="Georgia"/>
          <w:sz w:val="32"/>
        </w:rPr>
        <w:t>’</w:t>
      </w:r>
      <w:r w:rsidRPr="007B0F29">
        <w:rPr>
          <w:rFonts w:ascii="Georgia" w:hAnsi="Georgia"/>
          <w:sz w:val="32"/>
        </w:rPr>
        <w:t>est moi qui t</w:t>
      </w:r>
      <w:r w:rsidR="00007603" w:rsidRPr="007B0F29">
        <w:rPr>
          <w:rFonts w:ascii="Georgia" w:hAnsi="Georgia"/>
          <w:sz w:val="32"/>
        </w:rPr>
        <w:t>’</w:t>
      </w:r>
      <w:r w:rsidRPr="007B0F29">
        <w:rPr>
          <w:rFonts w:ascii="Georgia" w:hAnsi="Georgia"/>
          <w:sz w:val="32"/>
        </w:rPr>
        <w:t>avais promis la chevalerie, l</w:t>
      </w:r>
      <w:r w:rsidR="00007603" w:rsidRPr="007B0F29">
        <w:rPr>
          <w:rFonts w:ascii="Georgia" w:hAnsi="Georgia"/>
          <w:sz w:val="32"/>
        </w:rPr>
        <w:t>’</w:t>
      </w:r>
      <w:r w:rsidRPr="007B0F29">
        <w:rPr>
          <w:rFonts w:ascii="Georgia" w:hAnsi="Georgia"/>
          <w:sz w:val="32"/>
        </w:rPr>
        <w:t>oublies ?» Le «</w:t>
      </w:r>
      <w:r w:rsidR="007B0F29" w:rsidRPr="007B0F29">
        <w:rPr>
          <w:rFonts w:ascii="Georgia" w:hAnsi="Georgia"/>
          <w:i/>
          <w:sz w:val="32"/>
        </w:rPr>
        <w:t xml:space="preserve"> par ordre de messire votre père</w:t>
      </w:r>
      <w:r w:rsidRPr="007B0F29">
        <w:rPr>
          <w:rFonts w:ascii="Georgia" w:hAnsi="Georgia"/>
          <w:sz w:val="32"/>
        </w:rPr>
        <w:t xml:space="preserve"> » le charmait moins que médiocrement. Lord Tywin n</w:t>
      </w:r>
      <w:r w:rsidR="00007603" w:rsidRPr="007B0F29">
        <w:rPr>
          <w:rFonts w:ascii="Georgia" w:hAnsi="Georgia"/>
          <w:sz w:val="32"/>
        </w:rPr>
        <w:t>’</w:t>
      </w:r>
      <w:r w:rsidRPr="007B0F29">
        <w:rPr>
          <w:rFonts w:ascii="Georgia" w:hAnsi="Georgia"/>
          <w:sz w:val="32"/>
        </w:rPr>
        <w:t>avait guère perdu de temps. Déménager son fils pour s</w:t>
      </w:r>
      <w:r w:rsidR="00007603" w:rsidRPr="007B0F29">
        <w:rPr>
          <w:rFonts w:ascii="Georgia" w:hAnsi="Georgia"/>
          <w:sz w:val="32"/>
        </w:rPr>
        <w:t>’</w:t>
      </w:r>
      <w:r w:rsidRPr="007B0F29">
        <w:rPr>
          <w:rFonts w:ascii="Georgia" w:hAnsi="Georgia"/>
          <w:sz w:val="32"/>
        </w:rPr>
        <w:t>adjuger la tour de la Main, déjà le message était limpide pour n</w:t>
      </w:r>
      <w:r w:rsidR="00007603" w:rsidRPr="007B0F29">
        <w:rPr>
          <w:rFonts w:ascii="Georgia" w:hAnsi="Georgia"/>
          <w:sz w:val="32"/>
        </w:rPr>
        <w:t>’</w:t>
      </w:r>
      <w:r w:rsidRPr="007B0F29">
        <w:rPr>
          <w:rFonts w:ascii="Georgia" w:hAnsi="Georgia"/>
          <w:sz w:val="32"/>
        </w:rPr>
        <w:t>importe qui, mais voilà qu</w:t>
      </w:r>
      <w:r w:rsidR="00007603" w:rsidRPr="007B0F29">
        <w:rPr>
          <w:rFonts w:ascii="Georgia" w:hAnsi="Georgia"/>
          <w:sz w:val="32"/>
        </w:rPr>
        <w:t>’</w:t>
      </w:r>
      <w:r w:rsidRPr="007B0F29">
        <w:rPr>
          <w:rFonts w:ascii="Georgia" w:hAnsi="Georgia"/>
          <w:sz w:val="32"/>
        </w:rPr>
        <w:t>il récidivait. « Je perds la moitié de mon pif, et tu gagnes une chevalerie. Aux dieux de répondre de ce troc, dit-il aigrement. C</w:t>
      </w:r>
      <w:r w:rsidR="00007603" w:rsidRPr="007B0F29">
        <w:rPr>
          <w:rFonts w:ascii="Georgia" w:hAnsi="Georgia"/>
          <w:sz w:val="32"/>
        </w:rPr>
        <w:t>’</w:t>
      </w:r>
      <w:r w:rsidRPr="007B0F29">
        <w:rPr>
          <w:rFonts w:ascii="Georgia" w:hAnsi="Georgia"/>
          <w:sz w:val="32"/>
        </w:rPr>
        <w:t>est mon père en personne qui t</w:t>
      </w:r>
      <w:r w:rsidR="00007603" w:rsidRPr="007B0F29">
        <w:rPr>
          <w:rFonts w:ascii="Georgia" w:hAnsi="Georgia"/>
          <w:sz w:val="32"/>
        </w:rPr>
        <w:t>’</w:t>
      </w:r>
      <w:r w:rsidRPr="007B0F29">
        <w:rPr>
          <w:rFonts w:ascii="Georgia" w:hAnsi="Georgia"/>
          <w:sz w:val="32"/>
        </w:rPr>
        <w:t>a adoubé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Nous, ceux des tours aux treuils enfin qu</w:t>
      </w:r>
      <w:r w:rsidRPr="007B0F29">
        <w:rPr>
          <w:rFonts w:ascii="Georgia" w:hAnsi="Georgia"/>
          <w:sz w:val="32"/>
        </w:rPr>
        <w:t>’</w:t>
      </w:r>
      <w:r w:rsidR="00331B15" w:rsidRPr="007B0F29">
        <w:rPr>
          <w:rFonts w:ascii="Georgia" w:hAnsi="Georgia"/>
          <w:sz w:val="32"/>
        </w:rPr>
        <w:t>ont réchappé, quoi, on a été confirmés par le Grand Septon et adoubés par la Garde. Une putain de d</w:t>
      </w:r>
      <w:r w:rsidRPr="007B0F29">
        <w:rPr>
          <w:rFonts w:ascii="Georgia" w:hAnsi="Georgia"/>
          <w:sz w:val="32"/>
        </w:rPr>
        <w:t>’</w:t>
      </w:r>
      <w:r w:rsidR="00331B15" w:rsidRPr="007B0F29">
        <w:rPr>
          <w:rFonts w:ascii="Georgia" w:hAnsi="Georgia"/>
          <w:sz w:val="32"/>
        </w:rPr>
        <w:t>mi-journée qu</w:t>
      </w:r>
      <w:r w:rsidRPr="007B0F29">
        <w:rPr>
          <w:rFonts w:ascii="Georgia" w:hAnsi="Georgia"/>
          <w:sz w:val="32"/>
        </w:rPr>
        <w:t>’</w:t>
      </w:r>
      <w:r w:rsidR="00331B15" w:rsidRPr="007B0F29">
        <w:rPr>
          <w:rFonts w:ascii="Georgia" w:hAnsi="Georgia"/>
          <w:sz w:val="32"/>
        </w:rPr>
        <w:t xml:space="preserve"> ç</w:t>
      </w:r>
      <w:r w:rsidRPr="007B0F29">
        <w:rPr>
          <w:rFonts w:ascii="Georgia" w:hAnsi="Georgia"/>
          <w:sz w:val="32"/>
        </w:rPr>
        <w:t>’</w:t>
      </w:r>
      <w:r w:rsidR="00331B15" w:rsidRPr="007B0F29">
        <w:rPr>
          <w:rFonts w:ascii="Georgia" w:hAnsi="Georgia"/>
          <w:sz w:val="32"/>
        </w:rPr>
        <w:t>a pris, cause qu</w:t>
      </w:r>
      <w:r w:rsidRPr="007B0F29">
        <w:rPr>
          <w:rFonts w:ascii="Georgia" w:hAnsi="Georgia"/>
          <w:sz w:val="32"/>
        </w:rPr>
        <w:t>’</w:t>
      </w:r>
      <w:r w:rsidR="00331B15" w:rsidRPr="007B0F29">
        <w:rPr>
          <w:rFonts w:ascii="Georgia" w:hAnsi="Georgia"/>
          <w:sz w:val="32"/>
        </w:rPr>
        <w:t>y avait que trois Blanchépées pour faire la cérémonie.</w:t>
      </w:r>
    </w:p>
    <w:p w:rsidR="007B0F29" w:rsidRPr="007B0F29" w:rsidRDefault="00007603" w:rsidP="007B0F29">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 appris que ser Mandon était mort au combat. »</w:t>
      </w:r>
      <w:r w:rsidR="007B0F29" w:rsidRPr="007B0F29">
        <w:rPr>
          <w:rFonts w:ascii="Georgia" w:hAnsi="Georgia"/>
          <w:i/>
          <w:sz w:val="32"/>
        </w:rPr>
        <w:t xml:space="preserve"> Poussé par Pod dans la rivière au moment même où il allait, ce bâtard de traître, me passer l’épée au travers du cœur.</w:t>
      </w:r>
      <w:r w:rsidR="00331B15" w:rsidRPr="007B0F29">
        <w:rPr>
          <w:rFonts w:ascii="Georgia" w:hAnsi="Georgia"/>
          <w:sz w:val="32"/>
        </w:rPr>
        <w:t xml:space="preserve"> « Qui d</w:t>
      </w:r>
      <w:r w:rsidRPr="007B0F29">
        <w:rPr>
          <w:rFonts w:ascii="Georgia" w:hAnsi="Georgia"/>
          <w:sz w:val="32"/>
        </w:rPr>
        <w:t>’</w:t>
      </w:r>
      <w:r w:rsidR="00331B15" w:rsidRPr="007B0F29">
        <w:rPr>
          <w:rFonts w:ascii="Georgia" w:hAnsi="Georgia"/>
          <w:sz w:val="32"/>
        </w:rPr>
        <w:t>autre a-t-on perdu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Limier, dit Bronn. Pas mort, simplement parti. Les manteaux d</w:t>
      </w:r>
      <w:r w:rsidRPr="007B0F29">
        <w:rPr>
          <w:rFonts w:ascii="Georgia" w:hAnsi="Georgia"/>
          <w:sz w:val="32"/>
        </w:rPr>
        <w:t>’</w:t>
      </w:r>
      <w:r w:rsidR="00331B15" w:rsidRPr="007B0F29">
        <w:rPr>
          <w:rFonts w:ascii="Georgia" w:hAnsi="Georgia"/>
          <w:sz w:val="32"/>
        </w:rPr>
        <w:t>or disent qu</w:t>
      </w:r>
      <w:r w:rsidRPr="007B0F29">
        <w:rPr>
          <w:rFonts w:ascii="Georgia" w:hAnsi="Georgia"/>
          <w:sz w:val="32"/>
        </w:rPr>
        <w:t>’</w:t>
      </w:r>
      <w:r w:rsidR="00331B15" w:rsidRPr="007B0F29">
        <w:rPr>
          <w:rFonts w:ascii="Georgia" w:hAnsi="Georgia"/>
          <w:sz w:val="32"/>
        </w:rPr>
        <w:t>il a viré pleutre et que vous avez conduit une sortie à sa place. »</w:t>
      </w:r>
    </w:p>
    <w:p w:rsidR="00331B15" w:rsidRPr="007B0F29" w:rsidRDefault="007B0F29" w:rsidP="007B0F29">
      <w:pPr>
        <w:ind w:firstLine="567"/>
        <w:jc w:val="both"/>
        <w:rPr>
          <w:rFonts w:ascii="Georgia" w:hAnsi="Georgia"/>
          <w:sz w:val="32"/>
        </w:rPr>
      </w:pPr>
      <w:r w:rsidRPr="007B0F29">
        <w:rPr>
          <w:rFonts w:ascii="Georgia" w:hAnsi="Georgia"/>
          <w:i/>
          <w:sz w:val="32"/>
        </w:rPr>
        <w:t>Eu mieux, comme idée.</w:t>
      </w:r>
      <w:r w:rsidR="00331B15" w:rsidRPr="007B0F29">
        <w:rPr>
          <w:rFonts w:ascii="Georgia" w:hAnsi="Georgia"/>
          <w:sz w:val="32"/>
        </w:rPr>
        <w:t xml:space="preserve"> La grimace qu</w:t>
      </w:r>
      <w:r w:rsidR="00007603" w:rsidRPr="007B0F29">
        <w:rPr>
          <w:rFonts w:ascii="Georgia" w:hAnsi="Georgia"/>
          <w:sz w:val="32"/>
        </w:rPr>
        <w:t>’</w:t>
      </w:r>
      <w:r w:rsidR="00331B15" w:rsidRPr="007B0F29">
        <w:rPr>
          <w:rFonts w:ascii="Georgia" w:hAnsi="Georgia"/>
          <w:sz w:val="32"/>
        </w:rPr>
        <w:t>il fit tirailla durement la chair de la balafre. Il invita d</w:t>
      </w:r>
      <w:r w:rsidR="00007603" w:rsidRPr="007B0F29">
        <w:rPr>
          <w:rFonts w:ascii="Georgia" w:hAnsi="Georgia"/>
          <w:sz w:val="32"/>
        </w:rPr>
        <w:t>’</w:t>
      </w:r>
      <w:r w:rsidR="00331B15" w:rsidRPr="007B0F29">
        <w:rPr>
          <w:rFonts w:ascii="Georgia" w:hAnsi="Georgia"/>
          <w:sz w:val="32"/>
        </w:rPr>
        <w:t>un geste Bronn à s</w:t>
      </w:r>
      <w:r w:rsidR="00007603" w:rsidRPr="007B0F29">
        <w:rPr>
          <w:rFonts w:ascii="Georgia" w:hAnsi="Georgia"/>
          <w:sz w:val="32"/>
        </w:rPr>
        <w:t>’</w:t>
      </w:r>
      <w:r w:rsidR="00331B15" w:rsidRPr="007B0F29">
        <w:rPr>
          <w:rFonts w:ascii="Georgia" w:hAnsi="Georgia"/>
          <w:sz w:val="32"/>
        </w:rPr>
        <w:t xml:space="preserve">asseoir. « Ma sœur a tort de me prendre pour un champignon. Elle me </w:t>
      </w:r>
      <w:r w:rsidR="002A0A00" w:rsidRPr="007B0F29">
        <w:rPr>
          <w:rFonts w:ascii="Georgia" w:hAnsi="Georgia"/>
          <w:sz w:val="32"/>
        </w:rPr>
        <w:t>maintient</w:t>
      </w:r>
      <w:r w:rsidR="00331B15" w:rsidRPr="007B0F29">
        <w:rPr>
          <w:rFonts w:ascii="Georgia" w:hAnsi="Georgia"/>
          <w:sz w:val="32"/>
        </w:rPr>
        <w:t xml:space="preserve"> dans le noir et me nourrit de merde. Pod est un bon gars, mais le nœud de sa langue est aussi gros que Castra</w:t>
      </w:r>
      <w:r w:rsidR="002A0A00">
        <w:rPr>
          <w:rFonts w:ascii="Georgia" w:hAnsi="Georgia"/>
          <w:sz w:val="32"/>
        </w:rPr>
        <w:t>l</w:t>
      </w:r>
      <w:r w:rsidR="00331B15" w:rsidRPr="007B0F29">
        <w:rPr>
          <w:rFonts w:ascii="Georgia" w:hAnsi="Georgia"/>
          <w:sz w:val="32"/>
        </w:rPr>
        <w:t xml:space="preserve"> Roc, et je ne crois pas la moitié de ce qu</w:t>
      </w:r>
      <w:r w:rsidR="00007603" w:rsidRPr="007B0F29">
        <w:rPr>
          <w:rFonts w:ascii="Georgia" w:hAnsi="Georgia"/>
          <w:sz w:val="32"/>
        </w:rPr>
        <w:t>’</w:t>
      </w:r>
      <w:r w:rsidR="00331B15" w:rsidRPr="007B0F29">
        <w:rPr>
          <w:rFonts w:ascii="Georgia" w:hAnsi="Georgia"/>
          <w:sz w:val="32"/>
        </w:rPr>
        <w:t>il me dit. Je lui demande de me ramener ser Jacelyn et, à son retour, il le prétend mort.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Lui et des milliers d</w:t>
      </w:r>
      <w:r w:rsidRPr="007B0F29">
        <w:rPr>
          <w:rFonts w:ascii="Georgia" w:hAnsi="Georgia"/>
          <w:sz w:val="32"/>
        </w:rPr>
        <w:t>’</w:t>
      </w:r>
      <w:r w:rsidR="00331B15" w:rsidRPr="007B0F29">
        <w:rPr>
          <w:rFonts w:ascii="Georgia" w:hAnsi="Georgia"/>
          <w:sz w:val="32"/>
        </w:rPr>
        <w:t>autres. » Bronn s</w:t>
      </w:r>
      <w:r w:rsidRPr="007B0F29">
        <w:rPr>
          <w:rFonts w:ascii="Georgia" w:hAnsi="Georgia"/>
          <w:sz w:val="32"/>
        </w:rPr>
        <w:t>’</w:t>
      </w:r>
      <w:r w:rsidR="00331B15" w:rsidRPr="007B0F29">
        <w:rPr>
          <w:rFonts w:ascii="Georgia" w:hAnsi="Georgia"/>
          <w:sz w:val="32"/>
        </w:rPr>
        <w:t>assit.</w:t>
      </w:r>
    </w:p>
    <w:p w:rsidR="00331B15" w:rsidRPr="007B0F29" w:rsidRDefault="00331B15" w:rsidP="007B0F29">
      <w:pPr>
        <w:ind w:firstLine="567"/>
        <w:jc w:val="both"/>
        <w:rPr>
          <w:rFonts w:ascii="Georgia" w:hAnsi="Georgia"/>
          <w:sz w:val="32"/>
        </w:rPr>
      </w:pPr>
      <w:r w:rsidRPr="007B0F29">
        <w:rPr>
          <w:rFonts w:ascii="Georgia" w:hAnsi="Georgia"/>
          <w:sz w:val="32"/>
        </w:rPr>
        <w:t>« Comment ? demanda Tyrion, avec un surcroît de nausées.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Durant la bataille. Votre sœur a chargé les Potaunoir de lui ramener le roi dare-dare au Donjon Rouge, à c</w:t>
      </w:r>
      <w:r w:rsidRPr="007B0F29">
        <w:rPr>
          <w:rFonts w:ascii="Georgia" w:hAnsi="Georgia"/>
          <w:sz w:val="32"/>
        </w:rPr>
        <w:t>’</w:t>
      </w:r>
      <w:r w:rsidR="00331B15" w:rsidRPr="007B0F29">
        <w:rPr>
          <w:rFonts w:ascii="Georgia" w:hAnsi="Georgia"/>
          <w:sz w:val="32"/>
        </w:rPr>
        <w:t xml:space="preserve"> qu</w:t>
      </w:r>
      <w:r w:rsidRPr="007B0F29">
        <w:rPr>
          <w:rFonts w:ascii="Georgia" w:hAnsi="Georgia"/>
          <w:sz w:val="32"/>
        </w:rPr>
        <w:t>’</w:t>
      </w:r>
      <w:r w:rsidR="00331B15" w:rsidRPr="007B0F29">
        <w:rPr>
          <w:rFonts w:ascii="Georgia" w:hAnsi="Georgia"/>
          <w:sz w:val="32"/>
        </w:rPr>
        <w:t>y paraît. En le voyant s</w:t>
      </w:r>
      <w:r w:rsidRPr="007B0F29">
        <w:rPr>
          <w:rFonts w:ascii="Georgia" w:hAnsi="Georgia"/>
          <w:sz w:val="32"/>
        </w:rPr>
        <w:t>’</w:t>
      </w:r>
      <w:r w:rsidR="00331B15" w:rsidRPr="007B0F29">
        <w:rPr>
          <w:rFonts w:ascii="Georgia" w:hAnsi="Georgia"/>
          <w:sz w:val="32"/>
        </w:rPr>
        <w:t xml:space="preserve"> tirer, les manteaux d</w:t>
      </w:r>
      <w:r w:rsidRPr="007B0F29">
        <w:rPr>
          <w:rFonts w:ascii="Georgia" w:hAnsi="Georgia"/>
          <w:sz w:val="32"/>
        </w:rPr>
        <w:t>’</w:t>
      </w:r>
      <w:r w:rsidR="00331B15" w:rsidRPr="007B0F29">
        <w:rPr>
          <w:rFonts w:ascii="Georgia" w:hAnsi="Georgia"/>
          <w:sz w:val="32"/>
        </w:rPr>
        <w:t>or ont décidé, la moitié, de s</w:t>
      </w:r>
      <w:r w:rsidRPr="007B0F29">
        <w:rPr>
          <w:rFonts w:ascii="Georgia" w:hAnsi="Georgia"/>
          <w:sz w:val="32"/>
        </w:rPr>
        <w:t>’</w:t>
      </w:r>
      <w:r w:rsidR="00331B15" w:rsidRPr="007B0F29">
        <w:rPr>
          <w:rFonts w:ascii="Georgia" w:hAnsi="Georgia"/>
          <w:sz w:val="32"/>
        </w:rPr>
        <w:t xml:space="preserve"> tirer avec. Main-de-fer s</w:t>
      </w:r>
      <w:r w:rsidRPr="007B0F29">
        <w:rPr>
          <w:rFonts w:ascii="Georgia" w:hAnsi="Georgia"/>
          <w:sz w:val="32"/>
        </w:rPr>
        <w:t>’</w:t>
      </w:r>
      <w:r w:rsidR="00331B15" w:rsidRPr="007B0F29">
        <w:rPr>
          <w:rFonts w:ascii="Georgia" w:hAnsi="Georgia"/>
          <w:sz w:val="32"/>
        </w:rPr>
        <w:t>est mis en travers et a essayé de les ramener au rempart. Paraît qu</w:t>
      </w:r>
      <w:r w:rsidRPr="007B0F29">
        <w:rPr>
          <w:rFonts w:ascii="Georgia" w:hAnsi="Georgia"/>
          <w:sz w:val="32"/>
        </w:rPr>
        <w:t>’</w:t>
      </w:r>
      <w:r w:rsidR="00331B15" w:rsidRPr="007B0F29">
        <w:rPr>
          <w:rFonts w:ascii="Georgia" w:hAnsi="Georgia"/>
          <w:sz w:val="32"/>
        </w:rPr>
        <w:t xml:space="preserve">il te vous les a joliment </w:t>
      </w:r>
      <w:r w:rsidR="002A0A00" w:rsidRPr="007B0F29">
        <w:rPr>
          <w:rFonts w:ascii="Georgia" w:hAnsi="Georgia"/>
          <w:sz w:val="32"/>
        </w:rPr>
        <w:t>égueulés</w:t>
      </w:r>
      <w:r w:rsidR="00331B15" w:rsidRPr="007B0F29">
        <w:rPr>
          <w:rFonts w:ascii="Georgia" w:hAnsi="Georgia"/>
          <w:sz w:val="32"/>
        </w:rPr>
        <w:t>, et qu</w:t>
      </w:r>
      <w:r w:rsidRPr="007B0F29">
        <w:rPr>
          <w:rFonts w:ascii="Georgia" w:hAnsi="Georgia"/>
          <w:sz w:val="32"/>
        </w:rPr>
        <w:t>’</w:t>
      </w:r>
      <w:r w:rsidR="00331B15" w:rsidRPr="007B0F29">
        <w:rPr>
          <w:rFonts w:ascii="Georgia" w:hAnsi="Georgia"/>
          <w:sz w:val="32"/>
        </w:rPr>
        <w:t>il les avait presque persuadés quand on lui a fiché une flèche en travers du gosier. Comme il avait plus l</w:t>
      </w:r>
      <w:r w:rsidRPr="007B0F29">
        <w:rPr>
          <w:rFonts w:ascii="Georgia" w:hAnsi="Georgia"/>
          <w:sz w:val="32"/>
        </w:rPr>
        <w:t>’</w:t>
      </w:r>
      <w:r w:rsidR="00331B15" w:rsidRPr="007B0F29">
        <w:rPr>
          <w:rFonts w:ascii="Georgia" w:hAnsi="Georgia"/>
          <w:sz w:val="32"/>
        </w:rPr>
        <w:t xml:space="preserve">air si </w:t>
      </w:r>
      <w:r w:rsidR="002A0A00" w:rsidRPr="007B0F29">
        <w:rPr>
          <w:rFonts w:ascii="Georgia" w:hAnsi="Georgia"/>
          <w:sz w:val="32"/>
        </w:rPr>
        <w:t>redoutable</w:t>
      </w:r>
      <w:r w:rsidR="00331B15" w:rsidRPr="007B0F29">
        <w:rPr>
          <w:rFonts w:ascii="Georgia" w:hAnsi="Georgia"/>
          <w:sz w:val="32"/>
        </w:rPr>
        <w:t>, alors, ils l</w:t>
      </w:r>
      <w:r w:rsidRPr="007B0F29">
        <w:rPr>
          <w:rFonts w:ascii="Georgia" w:hAnsi="Georgia"/>
          <w:sz w:val="32"/>
        </w:rPr>
        <w:t>’</w:t>
      </w:r>
      <w:r w:rsidR="00331B15" w:rsidRPr="007B0F29">
        <w:rPr>
          <w:rFonts w:ascii="Georgia" w:hAnsi="Georgia"/>
          <w:sz w:val="32"/>
        </w:rPr>
        <w:t>ont arraché de selle et massacré. »</w:t>
      </w:r>
    </w:p>
    <w:p w:rsidR="00331B15" w:rsidRPr="007B0F29" w:rsidRDefault="007B0F29" w:rsidP="007B0F29">
      <w:pPr>
        <w:ind w:firstLine="567"/>
        <w:jc w:val="both"/>
        <w:rPr>
          <w:rFonts w:ascii="Georgia" w:hAnsi="Georgia"/>
          <w:sz w:val="32"/>
        </w:rPr>
      </w:pPr>
      <w:r w:rsidRPr="007B0F29">
        <w:rPr>
          <w:rFonts w:ascii="Georgia" w:hAnsi="Georgia"/>
          <w:i/>
          <w:sz w:val="32"/>
        </w:rPr>
        <w:t>Encore une dette à porter au compte de Cersei. «</w:t>
      </w:r>
      <w:r w:rsidR="00331B15" w:rsidRPr="007B0F29">
        <w:rPr>
          <w:rFonts w:ascii="Georgia" w:hAnsi="Georgia"/>
          <w:sz w:val="32"/>
        </w:rPr>
        <w:t xml:space="preserve"> Mon neveu, reprit-il, Joffrey. Il a couru le moindre danger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plus que certains, et moins que la plupart.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Eté blessé ? Eu du bobo ? Orteil écrasé, ongle écorné, mèche ébouriffée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à ma connaissance.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avais prévenu Cersei de ce qui arriverait. Qui commande à présent le Guet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Votre seigneur père l</w:t>
      </w:r>
      <w:r w:rsidRPr="007B0F29">
        <w:rPr>
          <w:rFonts w:ascii="Georgia" w:hAnsi="Georgia"/>
          <w:sz w:val="32"/>
        </w:rPr>
        <w:t>’</w:t>
      </w:r>
      <w:r w:rsidR="00331B15" w:rsidRPr="007B0F29">
        <w:rPr>
          <w:rFonts w:ascii="Georgia" w:hAnsi="Georgia"/>
          <w:sz w:val="32"/>
        </w:rPr>
        <w:t>a filé à l</w:t>
      </w:r>
      <w:r w:rsidRPr="007B0F29">
        <w:rPr>
          <w:rFonts w:ascii="Georgia" w:hAnsi="Georgia"/>
          <w:sz w:val="32"/>
        </w:rPr>
        <w:t>’</w:t>
      </w:r>
      <w:r w:rsidR="00331B15" w:rsidRPr="007B0F29">
        <w:rPr>
          <w:rFonts w:ascii="Georgia" w:hAnsi="Georgia"/>
          <w:sz w:val="32"/>
        </w:rPr>
        <w:t>un de ses gens de l</w:t>
      </w:r>
      <w:r w:rsidRPr="007B0F29">
        <w:rPr>
          <w:rFonts w:ascii="Georgia" w:hAnsi="Georgia"/>
          <w:sz w:val="32"/>
        </w:rPr>
        <w:t>’</w:t>
      </w:r>
      <w:r w:rsidR="00331B15" w:rsidRPr="007B0F29">
        <w:rPr>
          <w:rFonts w:ascii="Georgia" w:hAnsi="Georgia"/>
          <w:sz w:val="32"/>
        </w:rPr>
        <w:t>ouest, un certain ser Addam Marpheux. »</w:t>
      </w:r>
    </w:p>
    <w:p w:rsidR="00331B15" w:rsidRPr="007B0F29" w:rsidRDefault="00331B15" w:rsidP="007B0F29">
      <w:pPr>
        <w:ind w:firstLine="567"/>
        <w:jc w:val="both"/>
        <w:rPr>
          <w:rFonts w:ascii="Georgia" w:hAnsi="Georgia"/>
          <w:sz w:val="32"/>
        </w:rPr>
      </w:pPr>
      <w:r w:rsidRPr="007B0F29">
        <w:rPr>
          <w:rFonts w:ascii="Georgia" w:hAnsi="Georgia"/>
          <w:sz w:val="32"/>
        </w:rPr>
        <w:t>En règle générale, les manteaux d</w:t>
      </w:r>
      <w:r w:rsidR="00007603" w:rsidRPr="007B0F29">
        <w:rPr>
          <w:rFonts w:ascii="Georgia" w:hAnsi="Georgia"/>
          <w:sz w:val="32"/>
        </w:rPr>
        <w:t>’</w:t>
      </w:r>
      <w:r w:rsidRPr="007B0F29">
        <w:rPr>
          <w:rFonts w:ascii="Georgia" w:hAnsi="Georgia"/>
          <w:sz w:val="32"/>
        </w:rPr>
        <w:t>or répugnaient à se voir coiffer par un type de l</w:t>
      </w:r>
      <w:r w:rsidR="00007603" w:rsidRPr="007B0F29">
        <w:rPr>
          <w:rFonts w:ascii="Georgia" w:hAnsi="Georgia"/>
          <w:sz w:val="32"/>
        </w:rPr>
        <w:t>’</w:t>
      </w:r>
      <w:r w:rsidRPr="007B0F29">
        <w:rPr>
          <w:rFonts w:ascii="Georgia" w:hAnsi="Georgia"/>
          <w:sz w:val="32"/>
        </w:rPr>
        <w:t>extérieur, mais ser Addam était un choix judicieux. Il était comme Jaime un entraîneur d</w:t>
      </w:r>
      <w:r w:rsidR="00007603" w:rsidRPr="007B0F29">
        <w:rPr>
          <w:rFonts w:ascii="Georgia" w:hAnsi="Georgia"/>
          <w:sz w:val="32"/>
        </w:rPr>
        <w:t>’</w:t>
      </w:r>
      <w:r w:rsidRPr="007B0F29">
        <w:rPr>
          <w:rFonts w:ascii="Georgia" w:hAnsi="Georgia"/>
          <w:sz w:val="32"/>
        </w:rPr>
        <w:t>hommes.</w:t>
      </w:r>
      <w:r w:rsidR="007B0F29" w:rsidRPr="007B0F29">
        <w:rPr>
          <w:rFonts w:ascii="Georgia" w:hAnsi="Georgia"/>
          <w:i/>
          <w:sz w:val="32"/>
        </w:rPr>
        <w:t xml:space="preserve"> J’ai perdu le Guet.</w:t>
      </w:r>
      <w:r w:rsidRPr="007B0F29">
        <w:rPr>
          <w:rFonts w:ascii="Georgia" w:hAnsi="Georgia"/>
          <w:sz w:val="32"/>
        </w:rPr>
        <w:t xml:space="preserve"> « J</w:t>
      </w:r>
      <w:r w:rsidR="00007603" w:rsidRPr="007B0F29">
        <w:rPr>
          <w:rFonts w:ascii="Georgia" w:hAnsi="Georgia"/>
          <w:sz w:val="32"/>
        </w:rPr>
        <w:t>’</w:t>
      </w:r>
      <w:r w:rsidRPr="007B0F29">
        <w:rPr>
          <w:rFonts w:ascii="Georgia" w:hAnsi="Georgia"/>
          <w:sz w:val="32"/>
        </w:rPr>
        <w:t>ai expédié Pod me chercher Shagga, mais peine perdue.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Freux se trouvent encore au Bois-du-Roi. Shagga semble s</w:t>
      </w:r>
      <w:r w:rsidRPr="007B0F29">
        <w:rPr>
          <w:rFonts w:ascii="Georgia" w:hAnsi="Georgia"/>
          <w:sz w:val="32"/>
        </w:rPr>
        <w:t>’</w:t>
      </w:r>
      <w:r w:rsidR="00331B15" w:rsidRPr="007B0F29">
        <w:rPr>
          <w:rFonts w:ascii="Georgia" w:hAnsi="Georgia"/>
          <w:sz w:val="32"/>
        </w:rPr>
        <w:t>être amouraché de ce coin. Timett et ses Faces Brûlées sont retournés chez eux, chargés de tout le butin qu</w:t>
      </w:r>
      <w:r w:rsidRPr="007B0F29">
        <w:rPr>
          <w:rFonts w:ascii="Georgia" w:hAnsi="Georgia"/>
          <w:sz w:val="32"/>
        </w:rPr>
        <w:t>’</w:t>
      </w:r>
      <w:r w:rsidR="00331B15" w:rsidRPr="007B0F29">
        <w:rPr>
          <w:rFonts w:ascii="Georgia" w:hAnsi="Georgia"/>
          <w:sz w:val="32"/>
        </w:rPr>
        <w:t>ils avaient fait dans le camp de Stannis après la bataille. Quant à Chella, elle s</w:t>
      </w:r>
      <w:r w:rsidRPr="007B0F29">
        <w:rPr>
          <w:rFonts w:ascii="Georgia" w:hAnsi="Georgia"/>
          <w:sz w:val="32"/>
        </w:rPr>
        <w:t>’</w:t>
      </w:r>
      <w:r w:rsidR="00331B15" w:rsidRPr="007B0F29">
        <w:rPr>
          <w:rFonts w:ascii="Georgia" w:hAnsi="Georgia"/>
          <w:sz w:val="32"/>
        </w:rPr>
        <w:t>est pointée, un beau matin, à la porte de la Rivière avec une douzaine d</w:t>
      </w:r>
      <w:r w:rsidRPr="007B0F29">
        <w:rPr>
          <w:rFonts w:ascii="Georgia" w:hAnsi="Georgia"/>
          <w:sz w:val="32"/>
        </w:rPr>
        <w:t>’</w:t>
      </w:r>
      <w:r w:rsidR="00331B15" w:rsidRPr="007B0F29">
        <w:rPr>
          <w:rFonts w:ascii="Georgia" w:hAnsi="Georgia"/>
          <w:sz w:val="32"/>
        </w:rPr>
        <w:t xml:space="preserve">Oreilles Noires, mais les manteaux rouges de votre père les ont refoulés, pendant que les habitants les </w:t>
      </w:r>
      <w:r w:rsidR="002A0A00" w:rsidRPr="007B0F29">
        <w:rPr>
          <w:rFonts w:ascii="Georgia" w:hAnsi="Georgia"/>
          <w:sz w:val="32"/>
        </w:rPr>
        <w:t>régalaient</w:t>
      </w:r>
      <w:r w:rsidR="00331B15" w:rsidRPr="007B0F29">
        <w:rPr>
          <w:rFonts w:ascii="Georgia" w:hAnsi="Georgia"/>
          <w:sz w:val="32"/>
        </w:rPr>
        <w:t xml:space="preserve"> d</w:t>
      </w:r>
      <w:r w:rsidRPr="007B0F29">
        <w:rPr>
          <w:rFonts w:ascii="Georgia" w:hAnsi="Georgia"/>
          <w:sz w:val="32"/>
        </w:rPr>
        <w:t>’</w:t>
      </w:r>
      <w:r w:rsidR="00331B15" w:rsidRPr="007B0F29">
        <w:rPr>
          <w:rFonts w:ascii="Georgia" w:hAnsi="Georgia"/>
          <w:sz w:val="32"/>
        </w:rPr>
        <w:t>ordures et de huées. »</w:t>
      </w:r>
    </w:p>
    <w:p w:rsidR="00331B15" w:rsidRPr="007B0F29" w:rsidRDefault="007B0F29" w:rsidP="007B0F29">
      <w:pPr>
        <w:ind w:firstLine="567"/>
        <w:jc w:val="both"/>
        <w:rPr>
          <w:rFonts w:ascii="Georgia" w:hAnsi="Georgia"/>
          <w:sz w:val="32"/>
        </w:rPr>
      </w:pPr>
      <w:r w:rsidRPr="007B0F29">
        <w:rPr>
          <w:rFonts w:ascii="Georgia" w:hAnsi="Georgia"/>
          <w:i/>
          <w:sz w:val="32"/>
        </w:rPr>
        <w:t>Les ingrats. Les Oreilles Noires avaient péri pour eux.</w:t>
      </w:r>
      <w:r w:rsidR="00331B15" w:rsidRPr="007B0F29">
        <w:rPr>
          <w:rFonts w:ascii="Georgia" w:hAnsi="Georgia"/>
          <w:sz w:val="32"/>
        </w:rPr>
        <w:t xml:space="preserve"> Ainsi, </w:t>
      </w:r>
      <w:r w:rsidR="002A0A00" w:rsidRPr="007B0F29">
        <w:rPr>
          <w:rFonts w:ascii="Georgia" w:hAnsi="Georgia"/>
          <w:sz w:val="32"/>
        </w:rPr>
        <w:t>pendant</w:t>
      </w:r>
      <w:r w:rsidR="00331B15" w:rsidRPr="007B0F29">
        <w:rPr>
          <w:rFonts w:ascii="Georgia" w:hAnsi="Georgia"/>
          <w:sz w:val="32"/>
        </w:rPr>
        <w:t xml:space="preserve"> qu</w:t>
      </w:r>
      <w:r w:rsidR="00007603" w:rsidRPr="007B0F29">
        <w:rPr>
          <w:rFonts w:ascii="Georgia" w:hAnsi="Georgia"/>
          <w:sz w:val="32"/>
        </w:rPr>
        <w:t>’</w:t>
      </w:r>
      <w:r w:rsidR="00331B15" w:rsidRPr="007B0F29">
        <w:rPr>
          <w:rFonts w:ascii="Georgia" w:hAnsi="Georgia"/>
          <w:sz w:val="32"/>
        </w:rPr>
        <w:t>il gisait, saturé de drogues et de cauchemars, son propre sang lui arrachait ses griffes, une à une. « Tu vas te rendre chez ma sœur. Puisque son précieux fils s</w:t>
      </w:r>
      <w:r w:rsidR="00007603" w:rsidRPr="007B0F29">
        <w:rPr>
          <w:rFonts w:ascii="Georgia" w:hAnsi="Georgia"/>
          <w:sz w:val="32"/>
        </w:rPr>
        <w:t>’</w:t>
      </w:r>
      <w:r w:rsidR="00331B15" w:rsidRPr="007B0F29">
        <w:rPr>
          <w:rFonts w:ascii="Georgia" w:hAnsi="Georgia"/>
          <w:sz w:val="32"/>
        </w:rPr>
        <w:t>est tiré de la bataille intact, elle n</w:t>
      </w:r>
      <w:r w:rsidR="00007603" w:rsidRPr="007B0F29">
        <w:rPr>
          <w:rFonts w:ascii="Georgia" w:hAnsi="Georgia"/>
          <w:sz w:val="32"/>
        </w:rPr>
        <w:t>’</w:t>
      </w:r>
      <w:r w:rsidR="00331B15" w:rsidRPr="007B0F29">
        <w:rPr>
          <w:rFonts w:ascii="Georgia" w:hAnsi="Georgia"/>
          <w:sz w:val="32"/>
        </w:rPr>
        <w:t>a plus besoin d</w:t>
      </w:r>
      <w:r w:rsidR="00007603" w:rsidRPr="007B0F29">
        <w:rPr>
          <w:rFonts w:ascii="Georgia" w:hAnsi="Georgia"/>
          <w:sz w:val="32"/>
        </w:rPr>
        <w:t>’</w:t>
      </w:r>
      <w:r w:rsidR="00331B15" w:rsidRPr="007B0F29">
        <w:rPr>
          <w:rFonts w:ascii="Georgia" w:hAnsi="Georgia"/>
          <w:sz w:val="32"/>
        </w:rPr>
        <w:t>otage. Elle a juré de libérer Alayaya dès que...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a fait. Y a huit ou neuf jours, après la flagellation. »</w:t>
      </w:r>
    </w:p>
    <w:p w:rsidR="00331B15" w:rsidRPr="007B0F29" w:rsidRDefault="00331B15" w:rsidP="007B0F29">
      <w:pPr>
        <w:ind w:firstLine="567"/>
        <w:jc w:val="both"/>
        <w:rPr>
          <w:rFonts w:ascii="Georgia" w:hAnsi="Georgia"/>
          <w:sz w:val="32"/>
        </w:rPr>
      </w:pPr>
      <w:r w:rsidRPr="007B0F29">
        <w:rPr>
          <w:rFonts w:ascii="Georgia" w:hAnsi="Georgia"/>
          <w:sz w:val="32"/>
        </w:rPr>
        <w:t>Dédaignant la douleur qui lui lancinait brusquement l</w:t>
      </w:r>
      <w:r w:rsidR="00007603" w:rsidRPr="007B0F29">
        <w:rPr>
          <w:rFonts w:ascii="Georgia" w:hAnsi="Georgia"/>
          <w:sz w:val="32"/>
        </w:rPr>
        <w:t>’</w:t>
      </w:r>
      <w:r w:rsidRPr="007B0F29">
        <w:rPr>
          <w:rFonts w:ascii="Georgia" w:hAnsi="Georgia"/>
          <w:sz w:val="32"/>
        </w:rPr>
        <w:t>épaule,</w:t>
      </w:r>
      <w:r w:rsidR="002A0A00">
        <w:rPr>
          <w:rFonts w:ascii="Georgia" w:hAnsi="Georgia"/>
          <w:sz w:val="32"/>
        </w:rPr>
        <w:t xml:space="preserve"> </w:t>
      </w:r>
      <w:r w:rsidRPr="007B0F29">
        <w:rPr>
          <w:rFonts w:ascii="Georgia" w:hAnsi="Georgia"/>
          <w:sz w:val="32"/>
        </w:rPr>
        <w:t>Tyrion se hissa quelque peu sur les oreillers. « La</w:t>
      </w:r>
      <w:r w:rsidR="007B0F29" w:rsidRPr="007B0F29">
        <w:rPr>
          <w:rFonts w:ascii="Georgia" w:hAnsi="Georgia"/>
          <w:i/>
          <w:sz w:val="32"/>
        </w:rPr>
        <w:t xml:space="preserve"> flagellation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Le fouet, oui, dans la cour, attachée à un poteau. Puis </w:t>
      </w:r>
      <w:r w:rsidR="002A0A00" w:rsidRPr="007B0F29">
        <w:rPr>
          <w:rFonts w:ascii="Georgia" w:hAnsi="Georgia"/>
          <w:sz w:val="32"/>
        </w:rPr>
        <w:t>flanquée</w:t>
      </w:r>
      <w:r w:rsidR="00331B15" w:rsidRPr="007B0F29">
        <w:rPr>
          <w:rFonts w:ascii="Georgia" w:hAnsi="Georgia"/>
          <w:sz w:val="32"/>
        </w:rPr>
        <w:t xml:space="preserve"> dehors, à poil et en sang. »</w:t>
      </w:r>
    </w:p>
    <w:p w:rsidR="00331B15" w:rsidRPr="007B0F29" w:rsidRDefault="007B0F29" w:rsidP="007B0F29">
      <w:pPr>
        <w:ind w:firstLine="567"/>
        <w:jc w:val="both"/>
        <w:rPr>
          <w:rFonts w:ascii="Georgia" w:hAnsi="Georgia"/>
          <w:sz w:val="32"/>
        </w:rPr>
      </w:pPr>
      <w:r w:rsidRPr="007B0F29">
        <w:rPr>
          <w:rFonts w:ascii="Georgia" w:hAnsi="Georgia"/>
          <w:i/>
          <w:sz w:val="32"/>
        </w:rPr>
        <w:t>Elle apprenait à lire</w:t>
      </w:r>
      <w:r w:rsidR="00331B15" w:rsidRPr="007B0F29">
        <w:rPr>
          <w:rFonts w:ascii="Georgia" w:hAnsi="Georgia"/>
          <w:sz w:val="32"/>
        </w:rPr>
        <w:t>, songea Tyrion, de façon burlesque. La balafre tirait abominablement, et il eut un moment l</w:t>
      </w:r>
      <w:r w:rsidR="00007603" w:rsidRPr="007B0F29">
        <w:rPr>
          <w:rFonts w:ascii="Georgia" w:hAnsi="Georgia"/>
          <w:sz w:val="32"/>
        </w:rPr>
        <w:t>’</w:t>
      </w:r>
      <w:r w:rsidR="00331B15" w:rsidRPr="007B0F29">
        <w:rPr>
          <w:rFonts w:ascii="Georgia" w:hAnsi="Georgia"/>
          <w:sz w:val="32"/>
        </w:rPr>
        <w:t>impression que son crâne allait exploser de fureur. Alayaya était une putain, d</w:t>
      </w:r>
      <w:r w:rsidR="00007603" w:rsidRPr="007B0F29">
        <w:rPr>
          <w:rFonts w:ascii="Georgia" w:hAnsi="Georgia"/>
          <w:sz w:val="32"/>
        </w:rPr>
        <w:t>’</w:t>
      </w:r>
      <w:r w:rsidR="00331B15" w:rsidRPr="007B0F29">
        <w:rPr>
          <w:rFonts w:ascii="Georgia" w:hAnsi="Georgia"/>
          <w:sz w:val="32"/>
        </w:rPr>
        <w:t>accord, mais il avait rarement vu fille plus gentille et plus brave et plus innocente. Il ne l</w:t>
      </w:r>
      <w:r w:rsidR="00007603" w:rsidRPr="007B0F29">
        <w:rPr>
          <w:rFonts w:ascii="Georgia" w:hAnsi="Georgia"/>
          <w:sz w:val="32"/>
        </w:rPr>
        <w:t>’</w:t>
      </w:r>
      <w:r w:rsidR="00331B15" w:rsidRPr="007B0F29">
        <w:rPr>
          <w:rFonts w:ascii="Georgia" w:hAnsi="Georgia"/>
          <w:sz w:val="32"/>
        </w:rPr>
        <w:t xml:space="preserve">avait jamais touchée, jamais </w:t>
      </w:r>
      <w:r w:rsidR="002A0A00" w:rsidRPr="007B0F29">
        <w:rPr>
          <w:rFonts w:ascii="Georgia" w:hAnsi="Georgia"/>
          <w:sz w:val="32"/>
        </w:rPr>
        <w:t>utilisée</w:t>
      </w:r>
      <w:r w:rsidR="00331B15" w:rsidRPr="007B0F29">
        <w:rPr>
          <w:rFonts w:ascii="Georgia" w:hAnsi="Georgia"/>
          <w:sz w:val="32"/>
        </w:rPr>
        <w:t xml:space="preserve"> que comme une façade, afin de camoufler Shae. Et jamais, dans son inconscience, il ne s</w:t>
      </w:r>
      <w:r w:rsidR="00007603" w:rsidRPr="007B0F29">
        <w:rPr>
          <w:rFonts w:ascii="Georgia" w:hAnsi="Georgia"/>
          <w:sz w:val="32"/>
        </w:rPr>
        <w:t>’</w:t>
      </w:r>
      <w:r w:rsidR="00331B15" w:rsidRPr="007B0F29">
        <w:rPr>
          <w:rFonts w:ascii="Georgia" w:hAnsi="Georgia"/>
          <w:sz w:val="32"/>
        </w:rPr>
        <w:t xml:space="preserve">était avisé de ce que ce rôle </w:t>
      </w:r>
      <w:r w:rsidR="002A0A00" w:rsidRPr="007B0F29">
        <w:rPr>
          <w:rFonts w:ascii="Georgia" w:hAnsi="Georgia"/>
          <w:sz w:val="32"/>
        </w:rPr>
        <w:t>pourrait</w:t>
      </w:r>
      <w:r w:rsidR="00331B15" w:rsidRPr="007B0F29">
        <w:rPr>
          <w:rFonts w:ascii="Georgia" w:hAnsi="Georgia"/>
          <w:sz w:val="32"/>
        </w:rPr>
        <w:t xml:space="preserve"> lui coûter. «</w:t>
      </w:r>
      <w:r w:rsidR="002A0A00">
        <w:rPr>
          <w:rFonts w:ascii="Georgia" w:hAnsi="Georgia"/>
          <w:sz w:val="32"/>
        </w:rPr>
        <w:t xml:space="preserve"> </w:t>
      </w:r>
      <w:r w:rsidR="00331B15" w:rsidRPr="007B0F29">
        <w:rPr>
          <w:rFonts w:ascii="Georgia" w:hAnsi="Georgia"/>
          <w:sz w:val="32"/>
        </w:rPr>
        <w:t>J</w:t>
      </w:r>
      <w:r w:rsidR="00007603" w:rsidRPr="007B0F29">
        <w:rPr>
          <w:rFonts w:ascii="Georgia" w:hAnsi="Georgia"/>
          <w:sz w:val="32"/>
        </w:rPr>
        <w:t>’</w:t>
      </w:r>
      <w:r w:rsidR="00331B15" w:rsidRPr="007B0F29">
        <w:rPr>
          <w:rFonts w:ascii="Georgia" w:hAnsi="Georgia"/>
          <w:sz w:val="32"/>
        </w:rPr>
        <w:t>ai promis à ma sœur de traiter Tommen comme elle traiterait Alayaya », se souvint-il à haute voix. Il se sentait prêt à dégueuler. « Est-ce que je peux, moi, fouetter un gosse de huit ans ? »</w:t>
      </w:r>
      <w:r w:rsidRPr="007B0F29">
        <w:rPr>
          <w:rFonts w:ascii="Georgia" w:hAnsi="Georgia"/>
          <w:i/>
          <w:sz w:val="32"/>
        </w:rPr>
        <w:t xml:space="preserve"> Mais si je ne le fais pas, Cersei triomphe.</w:t>
      </w:r>
    </w:p>
    <w:p w:rsidR="00331B15" w:rsidRPr="007B0F29" w:rsidRDefault="00331B15" w:rsidP="007B0F29">
      <w:pPr>
        <w:ind w:firstLine="567"/>
        <w:jc w:val="both"/>
        <w:rPr>
          <w:rFonts w:ascii="Georgia" w:hAnsi="Georgia"/>
          <w:sz w:val="32"/>
        </w:rPr>
      </w:pPr>
      <w:r w:rsidRPr="007B0F29">
        <w:rPr>
          <w:rFonts w:ascii="Georgia" w:hAnsi="Georgia"/>
          <w:sz w:val="32"/>
        </w:rPr>
        <w:t>« Vous tenez pas Tommen, lui assena Bronn. En apprenant la mort de Main-de-fer, la reine a envoyé ses Potaunoir à Rosby le récupérer, et y a personne qu</w:t>
      </w:r>
      <w:r w:rsidR="00007603" w:rsidRPr="007B0F29">
        <w:rPr>
          <w:rFonts w:ascii="Georgia" w:hAnsi="Georgia"/>
          <w:sz w:val="32"/>
        </w:rPr>
        <w:t>’</w:t>
      </w:r>
      <w:r w:rsidRPr="007B0F29">
        <w:rPr>
          <w:rFonts w:ascii="Georgia" w:hAnsi="Georgia"/>
          <w:sz w:val="32"/>
        </w:rPr>
        <w:t>ait eu les couilles de leur dire non. »</w:t>
      </w:r>
    </w:p>
    <w:p w:rsidR="00331B15" w:rsidRPr="007B0F29" w:rsidRDefault="00331B15" w:rsidP="007B0F29">
      <w:pPr>
        <w:ind w:firstLine="567"/>
        <w:jc w:val="both"/>
        <w:rPr>
          <w:rFonts w:ascii="Georgia" w:hAnsi="Georgia"/>
          <w:sz w:val="32"/>
        </w:rPr>
      </w:pPr>
      <w:r w:rsidRPr="007B0F29">
        <w:rPr>
          <w:rFonts w:ascii="Georgia" w:hAnsi="Georgia"/>
          <w:sz w:val="32"/>
        </w:rPr>
        <w:t>Un coup de plus ; mais, il devait en convenir, doublé d</w:t>
      </w:r>
      <w:r w:rsidR="00007603" w:rsidRPr="007B0F29">
        <w:rPr>
          <w:rFonts w:ascii="Georgia" w:hAnsi="Georgia"/>
          <w:sz w:val="32"/>
        </w:rPr>
        <w:t>’</w:t>
      </w:r>
      <w:r w:rsidRPr="007B0F29">
        <w:rPr>
          <w:rFonts w:ascii="Georgia" w:hAnsi="Georgia"/>
          <w:sz w:val="32"/>
        </w:rPr>
        <w:t>un soulagement. Tommen, il l</w:t>
      </w:r>
      <w:r w:rsidR="00007603" w:rsidRPr="007B0F29">
        <w:rPr>
          <w:rFonts w:ascii="Georgia" w:hAnsi="Georgia"/>
          <w:sz w:val="32"/>
        </w:rPr>
        <w:t>’</w:t>
      </w:r>
      <w:r w:rsidRPr="007B0F29">
        <w:rPr>
          <w:rFonts w:ascii="Georgia" w:hAnsi="Georgia"/>
          <w:sz w:val="32"/>
        </w:rPr>
        <w:t>aimait beaucoup. «</w:t>
      </w:r>
      <w:r w:rsidR="002A0A00">
        <w:rPr>
          <w:rFonts w:ascii="Georgia" w:hAnsi="Georgia"/>
          <w:sz w:val="32"/>
        </w:rPr>
        <w:t xml:space="preserve"> </w:t>
      </w:r>
      <w:r w:rsidRPr="007B0F29">
        <w:rPr>
          <w:rFonts w:ascii="Georgia" w:hAnsi="Georgia"/>
          <w:sz w:val="32"/>
        </w:rPr>
        <w:t>Les Potaunoir étaient censés nous appartenir, rappela-t-il, avec plus qu</w:t>
      </w:r>
      <w:r w:rsidR="00007603" w:rsidRPr="007B0F29">
        <w:rPr>
          <w:rFonts w:ascii="Georgia" w:hAnsi="Georgia"/>
          <w:sz w:val="32"/>
        </w:rPr>
        <w:t>’</w:t>
      </w:r>
      <w:r w:rsidRPr="007B0F29">
        <w:rPr>
          <w:rFonts w:ascii="Georgia" w:hAnsi="Georgia"/>
          <w:sz w:val="32"/>
        </w:rPr>
        <w:t>une pointe d</w:t>
      </w:r>
      <w:r w:rsidR="00007603" w:rsidRPr="007B0F29">
        <w:rPr>
          <w:rFonts w:ascii="Georgia" w:hAnsi="Georgia"/>
          <w:sz w:val="32"/>
        </w:rPr>
        <w:t>’</w:t>
      </w:r>
      <w:r w:rsidRPr="007B0F29">
        <w:rPr>
          <w:rFonts w:ascii="Georgia" w:hAnsi="Georgia"/>
          <w:sz w:val="32"/>
        </w:rPr>
        <w:t>agacement.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était le cas, pourvu que je puisse leur donner deux de vos sous contre chacun de ceux qu</w:t>
      </w:r>
      <w:r w:rsidRPr="007B0F29">
        <w:rPr>
          <w:rFonts w:ascii="Georgia" w:hAnsi="Georgia"/>
          <w:sz w:val="32"/>
        </w:rPr>
        <w:t>’</w:t>
      </w:r>
      <w:r w:rsidR="00331B15" w:rsidRPr="007B0F29">
        <w:rPr>
          <w:rFonts w:ascii="Georgia" w:hAnsi="Georgia"/>
          <w:sz w:val="32"/>
        </w:rPr>
        <w:t xml:space="preserve">ils avaient de la reine, mais elle a fait grimper les prix. Osfryd et Osney ont été faits </w:t>
      </w:r>
      <w:r w:rsidR="002A0A00" w:rsidRPr="007B0F29">
        <w:rPr>
          <w:rFonts w:ascii="Georgia" w:hAnsi="Georgia"/>
          <w:sz w:val="32"/>
        </w:rPr>
        <w:t>chevaliers</w:t>
      </w:r>
      <w:r w:rsidR="00331B15" w:rsidRPr="007B0F29">
        <w:rPr>
          <w:rFonts w:ascii="Georgia" w:hAnsi="Georgia"/>
          <w:sz w:val="32"/>
        </w:rPr>
        <w:t xml:space="preserve"> après la bataille, pareil que moi. Les dieux savent seuls pourquoi, parce que personne les a vus se battre... »</w:t>
      </w:r>
    </w:p>
    <w:p w:rsidR="007B0F29" w:rsidRPr="007B0F29" w:rsidRDefault="007B0F29" w:rsidP="007B0F29">
      <w:pPr>
        <w:ind w:firstLine="567"/>
        <w:jc w:val="both"/>
        <w:rPr>
          <w:rFonts w:ascii="Georgia" w:hAnsi="Georgia"/>
          <w:i/>
          <w:sz w:val="32"/>
        </w:rPr>
      </w:pPr>
      <w:r w:rsidRPr="007B0F29">
        <w:rPr>
          <w:rFonts w:ascii="Georgia" w:hAnsi="Georgia"/>
          <w:i/>
          <w:sz w:val="32"/>
        </w:rPr>
        <w:t>Je suis trahi par mes larbins, mes amis sont humiliés, fouettés, et je reste à pourrir au pieu,</w:t>
      </w:r>
      <w:r w:rsidR="00331B15" w:rsidRPr="007B0F29">
        <w:rPr>
          <w:rFonts w:ascii="Georgia" w:hAnsi="Georgia"/>
          <w:sz w:val="32"/>
        </w:rPr>
        <w:t xml:space="preserve"> songea Tyrion.</w:t>
      </w:r>
      <w:r w:rsidRPr="007B0F29">
        <w:rPr>
          <w:rFonts w:ascii="Georgia" w:hAnsi="Georgia"/>
          <w:i/>
          <w:sz w:val="32"/>
        </w:rPr>
        <w:t xml:space="preserve"> Je croyais avoir gagné cette foutue bataille. C’est ça, le goût de la victoire ?</w:t>
      </w:r>
      <w:r w:rsidR="00331B15" w:rsidRPr="007B0F29">
        <w:rPr>
          <w:rFonts w:ascii="Georgia" w:hAnsi="Georgia"/>
          <w:sz w:val="32"/>
        </w:rPr>
        <w:t xml:space="preserve"> « Est-il exact que Stannis doive sa déroute au spectre de Renly ? »</w:t>
      </w:r>
    </w:p>
    <w:p w:rsidR="00331B15" w:rsidRPr="007B0F29" w:rsidRDefault="00331B15" w:rsidP="007B0F29">
      <w:pPr>
        <w:ind w:firstLine="567"/>
        <w:jc w:val="both"/>
        <w:rPr>
          <w:rFonts w:ascii="Georgia" w:hAnsi="Georgia"/>
          <w:sz w:val="32"/>
        </w:rPr>
      </w:pPr>
      <w:r w:rsidRPr="007B0F29">
        <w:rPr>
          <w:rFonts w:ascii="Georgia" w:hAnsi="Georgia"/>
          <w:sz w:val="32"/>
        </w:rPr>
        <w:t>Bronn se fendit d</w:t>
      </w:r>
      <w:r w:rsidR="00007603" w:rsidRPr="007B0F29">
        <w:rPr>
          <w:rFonts w:ascii="Georgia" w:hAnsi="Georgia"/>
          <w:sz w:val="32"/>
        </w:rPr>
        <w:t>’</w:t>
      </w:r>
      <w:r w:rsidRPr="007B0F29">
        <w:rPr>
          <w:rFonts w:ascii="Georgia" w:hAnsi="Georgia"/>
          <w:sz w:val="32"/>
        </w:rPr>
        <w:t>un maigre sourire. « Des tours aux treuils, on a rien vu d</w:t>
      </w:r>
      <w:r w:rsidR="00007603" w:rsidRPr="007B0F29">
        <w:rPr>
          <w:rFonts w:ascii="Georgia" w:hAnsi="Georgia"/>
          <w:sz w:val="32"/>
        </w:rPr>
        <w:t>’</w:t>
      </w:r>
      <w:r w:rsidRPr="007B0F29">
        <w:rPr>
          <w:rFonts w:ascii="Georgia" w:hAnsi="Georgia"/>
          <w:sz w:val="32"/>
        </w:rPr>
        <w:t>autre, nous, que des bannières dans la gadoue et des gars qui jetaient leurs piques pour détaler, mais y en a des centaines, dans les bordels et les bistrots, pour vous raconter comme ils ont vu lord Renly tuer çui-ci, tuer çui-là. La plupart des soldats de Stannis avaient d</w:t>
      </w:r>
      <w:r w:rsidR="00007603" w:rsidRPr="007B0F29">
        <w:rPr>
          <w:rFonts w:ascii="Georgia" w:hAnsi="Georgia"/>
          <w:sz w:val="32"/>
        </w:rPr>
        <w:t>’</w:t>
      </w:r>
      <w:r w:rsidRPr="007B0F29">
        <w:rPr>
          <w:rFonts w:ascii="Georgia" w:hAnsi="Georgia"/>
          <w:sz w:val="32"/>
        </w:rPr>
        <w:t>abord appartenu à Renly, et ils sont tout bonnement repassés dans son camp dès qu</w:t>
      </w:r>
      <w:r w:rsidR="00007603" w:rsidRPr="007B0F29">
        <w:rPr>
          <w:rFonts w:ascii="Georgia" w:hAnsi="Georgia"/>
          <w:sz w:val="32"/>
        </w:rPr>
        <w:t>’</w:t>
      </w:r>
      <w:r w:rsidRPr="007B0F29">
        <w:rPr>
          <w:rFonts w:ascii="Georgia" w:hAnsi="Georgia"/>
          <w:sz w:val="32"/>
        </w:rPr>
        <w:t>ils l</w:t>
      </w:r>
      <w:r w:rsidR="00007603" w:rsidRPr="007B0F29">
        <w:rPr>
          <w:rFonts w:ascii="Georgia" w:hAnsi="Georgia"/>
          <w:sz w:val="32"/>
        </w:rPr>
        <w:t>’</w:t>
      </w:r>
      <w:r w:rsidRPr="007B0F29">
        <w:rPr>
          <w:rFonts w:ascii="Georgia" w:hAnsi="Georgia"/>
          <w:sz w:val="32"/>
        </w:rPr>
        <w:t>ont aperçu dans cette étincelante armure verte. »</w:t>
      </w:r>
    </w:p>
    <w:p w:rsidR="00331B15" w:rsidRPr="007B0F29" w:rsidRDefault="00331B15" w:rsidP="007B0F29">
      <w:pPr>
        <w:ind w:firstLine="567"/>
        <w:jc w:val="both"/>
        <w:rPr>
          <w:rFonts w:ascii="Georgia" w:hAnsi="Georgia"/>
          <w:sz w:val="32"/>
        </w:rPr>
      </w:pPr>
      <w:r w:rsidRPr="007B0F29">
        <w:rPr>
          <w:rFonts w:ascii="Georgia" w:hAnsi="Georgia"/>
          <w:sz w:val="32"/>
        </w:rPr>
        <w:t>Après toutes ses manigances, après sa sortie et le pont de bateaux, après s</w:t>
      </w:r>
      <w:r w:rsidR="00007603" w:rsidRPr="007B0F29">
        <w:rPr>
          <w:rFonts w:ascii="Georgia" w:hAnsi="Georgia"/>
          <w:sz w:val="32"/>
        </w:rPr>
        <w:t>’</w:t>
      </w:r>
      <w:r w:rsidRPr="007B0F29">
        <w:rPr>
          <w:rFonts w:ascii="Georgia" w:hAnsi="Georgia"/>
          <w:sz w:val="32"/>
        </w:rPr>
        <w:t>être fait fendre la gueule en deux, Tyrion se retrouvait éclipsé par un mort.</w:t>
      </w:r>
      <w:r w:rsidR="007B0F29" w:rsidRPr="007B0F29">
        <w:rPr>
          <w:rFonts w:ascii="Georgia" w:hAnsi="Georgia"/>
          <w:i/>
          <w:sz w:val="32"/>
        </w:rPr>
        <w:t xml:space="preserve"> Si Renly l’est vraiment.</w:t>
      </w:r>
      <w:r w:rsidRPr="007B0F29">
        <w:rPr>
          <w:rFonts w:ascii="Georgia" w:hAnsi="Georgia"/>
          <w:sz w:val="32"/>
        </w:rPr>
        <w:t xml:space="preserve"> Encore un chapitre à creuser. « Comment s</w:t>
      </w:r>
      <w:r w:rsidR="00007603" w:rsidRPr="007B0F29">
        <w:rPr>
          <w:rFonts w:ascii="Georgia" w:hAnsi="Georgia"/>
          <w:sz w:val="32"/>
        </w:rPr>
        <w:t>’</w:t>
      </w:r>
      <w:r w:rsidRPr="007B0F29">
        <w:rPr>
          <w:rFonts w:ascii="Georgia" w:hAnsi="Georgia"/>
          <w:sz w:val="32"/>
        </w:rPr>
        <w:t>est échappé Stannis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Les galères de ses Lysiens croisaient dans la rade, en deçà de votre chaîne. Quand la bataille a mal tourné, elles sont venues mouiller le long du rivage pour rembarquer le plus de gens </w:t>
      </w:r>
      <w:r w:rsidR="002A0A00" w:rsidRPr="007B0F29">
        <w:rPr>
          <w:rFonts w:ascii="Georgia" w:hAnsi="Georgia"/>
          <w:sz w:val="32"/>
        </w:rPr>
        <w:t>possible</w:t>
      </w:r>
      <w:r w:rsidR="00331B15" w:rsidRPr="007B0F29">
        <w:rPr>
          <w:rFonts w:ascii="Georgia" w:hAnsi="Georgia"/>
          <w:sz w:val="32"/>
        </w:rPr>
        <w:t>. On s</w:t>
      </w:r>
      <w:r w:rsidRPr="007B0F29">
        <w:rPr>
          <w:rFonts w:ascii="Georgia" w:hAnsi="Georgia"/>
          <w:sz w:val="32"/>
        </w:rPr>
        <w:t>’</w:t>
      </w:r>
      <w:r w:rsidR="00331B15" w:rsidRPr="007B0F29">
        <w:rPr>
          <w:rFonts w:ascii="Georgia" w:hAnsi="Georgia"/>
          <w:sz w:val="32"/>
        </w:rPr>
        <w:t>entre-tuait pour monter à bord, vers la fin.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Robb Stark, entre-temps, qu</w:t>
      </w:r>
      <w:r w:rsidRPr="007B0F29">
        <w:rPr>
          <w:rFonts w:ascii="Georgia" w:hAnsi="Georgia"/>
          <w:sz w:val="32"/>
        </w:rPr>
        <w:t>’</w:t>
      </w:r>
      <w:r w:rsidR="00331B15" w:rsidRPr="007B0F29">
        <w:rPr>
          <w:rFonts w:ascii="Georgia" w:hAnsi="Georgia"/>
          <w:sz w:val="32"/>
        </w:rPr>
        <w:t>a-t-il fait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Y a des loups à lui qui descendent vers Sombreval en </w:t>
      </w:r>
      <w:r w:rsidR="002A0A00" w:rsidRPr="007B0F29">
        <w:rPr>
          <w:rFonts w:ascii="Georgia" w:hAnsi="Georgia"/>
          <w:sz w:val="32"/>
        </w:rPr>
        <w:t>brûlant</w:t>
      </w:r>
      <w:r w:rsidR="00331B15" w:rsidRPr="007B0F29">
        <w:rPr>
          <w:rFonts w:ascii="Georgia" w:hAnsi="Georgia"/>
          <w:sz w:val="32"/>
        </w:rPr>
        <w:t xml:space="preserve"> tout sur leur passage. Votre père envoie cette espèce de lord Tarly s</w:t>
      </w:r>
      <w:r w:rsidRPr="007B0F29">
        <w:rPr>
          <w:rFonts w:ascii="Georgia" w:hAnsi="Georgia"/>
          <w:sz w:val="32"/>
        </w:rPr>
        <w:t>’</w:t>
      </w:r>
      <w:r w:rsidR="00331B15" w:rsidRPr="007B0F29">
        <w:rPr>
          <w:rFonts w:ascii="Georgia" w:hAnsi="Georgia"/>
          <w:sz w:val="32"/>
        </w:rPr>
        <w:t>occuper d</w:t>
      </w:r>
      <w:r w:rsidRPr="007B0F29">
        <w:rPr>
          <w:rFonts w:ascii="Georgia" w:hAnsi="Georgia"/>
          <w:sz w:val="32"/>
        </w:rPr>
        <w:t>’</w:t>
      </w:r>
      <w:r w:rsidR="00331B15" w:rsidRPr="007B0F29">
        <w:rPr>
          <w:rFonts w:ascii="Georgia" w:hAnsi="Georgia"/>
          <w:sz w:val="32"/>
        </w:rPr>
        <w:t>eux. J</w:t>
      </w:r>
      <w:r w:rsidRPr="007B0F29">
        <w:rPr>
          <w:rFonts w:ascii="Georgia" w:hAnsi="Georgia"/>
          <w:sz w:val="32"/>
        </w:rPr>
        <w:t>’</w:t>
      </w:r>
      <w:r w:rsidR="00331B15" w:rsidRPr="007B0F29">
        <w:rPr>
          <w:rFonts w:ascii="Georgia" w:hAnsi="Georgia"/>
          <w:sz w:val="32"/>
        </w:rPr>
        <w:t>ai failli songer à rallier ses rangs. Il passe pour un bon soldat, et pas pingre quant au pillage.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idée de perdre Bronn fit déborder le vase. « Pas question. Ta place est ici. Tu es le capitaine des gardes de la Main.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Main, c</w:t>
      </w:r>
      <w:r w:rsidRPr="007B0F29">
        <w:rPr>
          <w:rFonts w:ascii="Georgia" w:hAnsi="Georgia"/>
          <w:sz w:val="32"/>
        </w:rPr>
        <w:t>’</w:t>
      </w:r>
      <w:r w:rsidR="00331B15" w:rsidRPr="007B0F29">
        <w:rPr>
          <w:rFonts w:ascii="Georgia" w:hAnsi="Georgia"/>
          <w:sz w:val="32"/>
        </w:rPr>
        <w:t>est plus vous, lui rappela vertement Bronn, mais votre père, et il a ses putains de gardes à lui.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w:t>
      </w:r>
      <w:r w:rsidRPr="007B0F29">
        <w:rPr>
          <w:rFonts w:ascii="Georgia" w:hAnsi="Georgia"/>
          <w:sz w:val="32"/>
        </w:rPr>
        <w:t>’</w:t>
      </w:r>
      <w:r w:rsidR="00331B15" w:rsidRPr="007B0F29">
        <w:rPr>
          <w:rFonts w:ascii="Georgia" w:hAnsi="Georgia"/>
          <w:sz w:val="32"/>
        </w:rPr>
        <w:t>est-il advenu de tous ceux que tu m</w:t>
      </w:r>
      <w:r w:rsidRPr="007B0F29">
        <w:rPr>
          <w:rFonts w:ascii="Georgia" w:hAnsi="Georgia"/>
          <w:sz w:val="32"/>
        </w:rPr>
        <w:t>’</w:t>
      </w:r>
      <w:r w:rsidR="00331B15" w:rsidRPr="007B0F29">
        <w:rPr>
          <w:rFonts w:ascii="Georgia" w:hAnsi="Georgia"/>
          <w:sz w:val="32"/>
        </w:rPr>
        <w:t>avais engagés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Certains sont morts aux tours aux treuils. Les autres, nous, votre ser Kevan d</w:t>
      </w:r>
      <w:r w:rsidRPr="007B0F29">
        <w:rPr>
          <w:rFonts w:ascii="Georgia" w:hAnsi="Georgia"/>
          <w:sz w:val="32"/>
        </w:rPr>
        <w:t>’</w:t>
      </w:r>
      <w:r w:rsidR="00331B15" w:rsidRPr="007B0F29">
        <w:rPr>
          <w:rFonts w:ascii="Georgia" w:hAnsi="Georgia"/>
          <w:sz w:val="32"/>
        </w:rPr>
        <w:t>oncle nous a tous payés et flanqués dehors.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Trop aimable à lui, dit aigrement Tyrion. Cela veut-il dire que le goût de l</w:t>
      </w:r>
      <w:r w:rsidRPr="007B0F29">
        <w:rPr>
          <w:rFonts w:ascii="Georgia" w:hAnsi="Georgia"/>
          <w:sz w:val="32"/>
        </w:rPr>
        <w:t>’</w:t>
      </w:r>
      <w:r w:rsidR="00331B15" w:rsidRPr="007B0F29">
        <w:rPr>
          <w:rFonts w:ascii="Georgia" w:hAnsi="Georgia"/>
          <w:sz w:val="32"/>
        </w:rPr>
        <w:t>or t</w:t>
      </w:r>
      <w:r w:rsidRPr="007B0F29">
        <w:rPr>
          <w:rFonts w:ascii="Georgia" w:hAnsi="Georgia"/>
          <w:sz w:val="32"/>
        </w:rPr>
        <w:t>’</w:t>
      </w:r>
      <w:r w:rsidR="00331B15" w:rsidRPr="007B0F29">
        <w:rPr>
          <w:rFonts w:ascii="Georgia" w:hAnsi="Georgia"/>
          <w:sz w:val="32"/>
        </w:rPr>
        <w:t>est passé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Foutrement pas.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Bon, dit Tyrion, parce qu</w:t>
      </w:r>
      <w:r w:rsidRPr="007B0F29">
        <w:rPr>
          <w:rFonts w:ascii="Georgia" w:hAnsi="Georgia"/>
          <w:sz w:val="32"/>
        </w:rPr>
        <w:t>’</w:t>
      </w:r>
      <w:r w:rsidR="00331B15" w:rsidRPr="007B0F29">
        <w:rPr>
          <w:rFonts w:ascii="Georgia" w:hAnsi="Georgia"/>
          <w:sz w:val="32"/>
        </w:rPr>
        <w:t>il se trouve que j</w:t>
      </w:r>
      <w:r w:rsidRPr="007B0F29">
        <w:rPr>
          <w:rFonts w:ascii="Georgia" w:hAnsi="Georgia"/>
          <w:sz w:val="32"/>
        </w:rPr>
        <w:t>’</w:t>
      </w:r>
      <w:r w:rsidR="00331B15" w:rsidRPr="007B0F29">
        <w:rPr>
          <w:rFonts w:ascii="Georgia" w:hAnsi="Georgia"/>
          <w:sz w:val="32"/>
        </w:rPr>
        <w:t>ai encore besoin de toi. Que sais-tu de ser Mandon Moore ? »</w:t>
      </w:r>
    </w:p>
    <w:p w:rsidR="00331B15" w:rsidRPr="007B0F29" w:rsidRDefault="00331B15" w:rsidP="007B0F29">
      <w:pPr>
        <w:ind w:firstLine="567"/>
        <w:jc w:val="both"/>
        <w:rPr>
          <w:rFonts w:ascii="Georgia" w:hAnsi="Georgia"/>
          <w:sz w:val="32"/>
        </w:rPr>
      </w:pPr>
      <w:r w:rsidRPr="007B0F29">
        <w:rPr>
          <w:rFonts w:ascii="Georgia" w:hAnsi="Georgia"/>
          <w:sz w:val="32"/>
        </w:rPr>
        <w:t>Bronn se mit à rire. « Je sais qu</w:t>
      </w:r>
      <w:r w:rsidR="00007603" w:rsidRPr="007B0F29">
        <w:rPr>
          <w:rFonts w:ascii="Georgia" w:hAnsi="Georgia"/>
          <w:sz w:val="32"/>
        </w:rPr>
        <w:t>’</w:t>
      </w:r>
      <w:r w:rsidRPr="007B0F29">
        <w:rPr>
          <w:rFonts w:ascii="Georgia" w:hAnsi="Georgia"/>
          <w:sz w:val="32"/>
        </w:rPr>
        <w:t>il est foutrement bien noyé.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 une grosse dette envers lui, mais comment la payer ? » Il palpa la balafre. «</w:t>
      </w:r>
      <w:r w:rsidR="00772504">
        <w:rPr>
          <w:rFonts w:ascii="Georgia" w:hAnsi="Georgia"/>
          <w:sz w:val="32"/>
        </w:rPr>
        <w:t xml:space="preserve">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ignore à peu près tout de ce cher trésor, pour parler sans fard.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avait des yeux de merlan et portait un manteau blanc. Que vous faut-il de plus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Tout, dit Tyrion, pour commencer. » Ce qu</w:t>
      </w:r>
      <w:r w:rsidRPr="007B0F29">
        <w:rPr>
          <w:rFonts w:ascii="Georgia" w:hAnsi="Georgia"/>
          <w:sz w:val="32"/>
        </w:rPr>
        <w:t>’</w:t>
      </w:r>
      <w:r w:rsidR="00331B15" w:rsidRPr="007B0F29">
        <w:rPr>
          <w:rFonts w:ascii="Georgia" w:hAnsi="Georgia"/>
          <w:sz w:val="32"/>
        </w:rPr>
        <w:t>il voulait, c</w:t>
      </w:r>
      <w:r w:rsidRPr="007B0F29">
        <w:rPr>
          <w:rFonts w:ascii="Georgia" w:hAnsi="Georgia"/>
          <w:sz w:val="32"/>
        </w:rPr>
        <w:t>’</w:t>
      </w:r>
      <w:r w:rsidR="00331B15" w:rsidRPr="007B0F29">
        <w:rPr>
          <w:rFonts w:ascii="Georgia" w:hAnsi="Georgia"/>
          <w:sz w:val="32"/>
        </w:rPr>
        <w:t>était la preuve que ser Mandon avait été la créature de Cersei, mais il n</w:t>
      </w:r>
      <w:r w:rsidRPr="007B0F29">
        <w:rPr>
          <w:rFonts w:ascii="Georgia" w:hAnsi="Georgia"/>
          <w:sz w:val="32"/>
        </w:rPr>
        <w:t>’</w:t>
      </w:r>
      <w:r w:rsidR="00331B15" w:rsidRPr="007B0F29">
        <w:rPr>
          <w:rFonts w:ascii="Georgia" w:hAnsi="Georgia"/>
          <w:sz w:val="32"/>
        </w:rPr>
        <w:t>osait l</w:t>
      </w:r>
      <w:r w:rsidRPr="007B0F29">
        <w:rPr>
          <w:rFonts w:ascii="Georgia" w:hAnsi="Georgia"/>
          <w:sz w:val="32"/>
        </w:rPr>
        <w:t>’</w:t>
      </w:r>
      <w:r w:rsidR="00331B15" w:rsidRPr="007B0F29">
        <w:rPr>
          <w:rFonts w:ascii="Georgia" w:hAnsi="Georgia"/>
          <w:sz w:val="32"/>
        </w:rPr>
        <w:t>exprimer si crûment. Il valait mieux tenir sa langue, au Donjon Rouge. Son enceinte foisonnait de rats, d</w:t>
      </w:r>
      <w:r w:rsidRPr="007B0F29">
        <w:rPr>
          <w:rFonts w:ascii="Georgia" w:hAnsi="Georgia"/>
          <w:sz w:val="32"/>
        </w:rPr>
        <w:t>’</w:t>
      </w:r>
      <w:r w:rsidR="00331B15" w:rsidRPr="007B0F29">
        <w:rPr>
          <w:rFonts w:ascii="Georgia" w:hAnsi="Georgia"/>
          <w:sz w:val="32"/>
        </w:rPr>
        <w:t>oisillons trop bavards et d</w:t>
      </w:r>
      <w:r w:rsidRPr="007B0F29">
        <w:rPr>
          <w:rFonts w:ascii="Georgia" w:hAnsi="Georgia"/>
          <w:sz w:val="32"/>
        </w:rPr>
        <w:t>’</w:t>
      </w:r>
      <w:r w:rsidR="00331B15" w:rsidRPr="007B0F29">
        <w:rPr>
          <w:rFonts w:ascii="Georgia" w:hAnsi="Georgia"/>
          <w:sz w:val="32"/>
        </w:rPr>
        <w:t xml:space="preserve">araignées. « Aide-moi à me lever, dit-il en se </w:t>
      </w:r>
      <w:r w:rsidR="00772504" w:rsidRPr="007B0F29">
        <w:rPr>
          <w:rFonts w:ascii="Georgia" w:hAnsi="Georgia"/>
          <w:sz w:val="32"/>
        </w:rPr>
        <w:t>démenant</w:t>
      </w:r>
      <w:r w:rsidR="00331B15" w:rsidRPr="007B0F29">
        <w:rPr>
          <w:rFonts w:ascii="Georgia" w:hAnsi="Georgia"/>
          <w:sz w:val="32"/>
        </w:rPr>
        <w:t xml:space="preserve"> dans ses couvertures. Il n</w:t>
      </w:r>
      <w:r w:rsidRPr="007B0F29">
        <w:rPr>
          <w:rFonts w:ascii="Georgia" w:hAnsi="Georgia"/>
          <w:sz w:val="32"/>
        </w:rPr>
        <w:t>’</w:t>
      </w:r>
      <w:r w:rsidR="00331B15" w:rsidRPr="007B0F29">
        <w:rPr>
          <w:rFonts w:ascii="Georgia" w:hAnsi="Georgia"/>
          <w:sz w:val="32"/>
        </w:rPr>
        <w:t>est que temps de rendre visite à mon père, et plus que temps de me remontrer.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Une si charmante vision, blagua Bronn.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w:t>
      </w:r>
      <w:r w:rsidRPr="007B0F29">
        <w:rPr>
          <w:rFonts w:ascii="Georgia" w:hAnsi="Georgia"/>
          <w:sz w:val="32"/>
        </w:rPr>
        <w:t>’</w:t>
      </w:r>
      <w:r w:rsidR="00331B15" w:rsidRPr="007B0F29">
        <w:rPr>
          <w:rFonts w:ascii="Georgia" w:hAnsi="Georgia"/>
          <w:sz w:val="32"/>
        </w:rPr>
        <w:t>importe un demi-nez, dans une gueule comme la mienne ? Mais, à propos de charme, Margaery Tyrell est à Port-Réal, déjà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Mais elle arrive, et la ville est folle d</w:t>
      </w:r>
      <w:r w:rsidRPr="007B0F29">
        <w:rPr>
          <w:rFonts w:ascii="Georgia" w:hAnsi="Georgia"/>
          <w:sz w:val="32"/>
        </w:rPr>
        <w:t>’</w:t>
      </w:r>
      <w:r w:rsidR="00331B15" w:rsidRPr="007B0F29">
        <w:rPr>
          <w:rFonts w:ascii="Georgia" w:hAnsi="Georgia"/>
          <w:sz w:val="32"/>
        </w:rPr>
        <w:t xml:space="preserve">amour pour elle. Les Tyrell ont fait trimballer des vivres de Hautjardin et les </w:t>
      </w:r>
      <w:r w:rsidR="00772504" w:rsidRPr="007B0F29">
        <w:rPr>
          <w:rFonts w:ascii="Georgia" w:hAnsi="Georgia"/>
          <w:sz w:val="32"/>
        </w:rPr>
        <w:t>distribuent</w:t>
      </w:r>
      <w:r w:rsidR="00331B15" w:rsidRPr="007B0F29">
        <w:rPr>
          <w:rFonts w:ascii="Georgia" w:hAnsi="Georgia"/>
          <w:sz w:val="32"/>
        </w:rPr>
        <w:t xml:space="preserve"> en son nom. Des centaines de chariots par jour. Et y a des milliers d</w:t>
      </w:r>
      <w:r w:rsidRPr="007B0F29">
        <w:rPr>
          <w:rFonts w:ascii="Georgia" w:hAnsi="Georgia"/>
          <w:sz w:val="32"/>
        </w:rPr>
        <w:t>’</w:t>
      </w:r>
      <w:r w:rsidR="00331B15" w:rsidRPr="007B0F29">
        <w:rPr>
          <w:rFonts w:ascii="Georgia" w:hAnsi="Georgia"/>
          <w:sz w:val="32"/>
        </w:rPr>
        <w:t>hommes à eux qui se pavanent avec des petites roses d</w:t>
      </w:r>
      <w:r w:rsidRPr="007B0F29">
        <w:rPr>
          <w:rFonts w:ascii="Georgia" w:hAnsi="Georgia"/>
          <w:sz w:val="32"/>
        </w:rPr>
        <w:t>’</w:t>
      </w:r>
      <w:r w:rsidR="00331B15" w:rsidRPr="007B0F29">
        <w:rPr>
          <w:rFonts w:ascii="Georgia" w:hAnsi="Georgia"/>
          <w:sz w:val="32"/>
        </w:rPr>
        <w:t>or cousues sur le doublet mais pas un qui paye le vin qu</w:t>
      </w:r>
      <w:r w:rsidRPr="007B0F29">
        <w:rPr>
          <w:rFonts w:ascii="Georgia" w:hAnsi="Georgia"/>
          <w:sz w:val="32"/>
        </w:rPr>
        <w:t>’</w:t>
      </w:r>
      <w:r w:rsidR="00331B15" w:rsidRPr="007B0F29">
        <w:rPr>
          <w:rFonts w:ascii="Georgia" w:hAnsi="Georgia"/>
          <w:sz w:val="32"/>
        </w:rPr>
        <w:t>y prend. De l</w:t>
      </w:r>
      <w:r w:rsidRPr="007B0F29">
        <w:rPr>
          <w:rFonts w:ascii="Georgia" w:hAnsi="Georgia"/>
          <w:sz w:val="32"/>
        </w:rPr>
        <w:t>’</w:t>
      </w:r>
      <w:r w:rsidR="00331B15" w:rsidRPr="007B0F29">
        <w:rPr>
          <w:rFonts w:ascii="Georgia" w:hAnsi="Georgia"/>
          <w:sz w:val="32"/>
        </w:rPr>
        <w:t>épouse à la veuve ou à la putain, tout fout sa vertu aux orties pour le dernier des puceaux imberbes qu</w:t>
      </w:r>
      <w:r w:rsidRPr="007B0F29">
        <w:rPr>
          <w:rFonts w:ascii="Georgia" w:hAnsi="Georgia"/>
          <w:sz w:val="32"/>
        </w:rPr>
        <w:t>’</w:t>
      </w:r>
      <w:r w:rsidR="00331B15" w:rsidRPr="007B0F29">
        <w:rPr>
          <w:rFonts w:ascii="Georgia" w:hAnsi="Georgia"/>
          <w:sz w:val="32"/>
        </w:rPr>
        <w:t>a la rose d</w:t>
      </w:r>
      <w:r w:rsidRPr="007B0F29">
        <w:rPr>
          <w:rFonts w:ascii="Georgia" w:hAnsi="Georgia"/>
          <w:sz w:val="32"/>
        </w:rPr>
        <w:t>’</w:t>
      </w:r>
      <w:r w:rsidR="00331B15" w:rsidRPr="007B0F29">
        <w:rPr>
          <w:rFonts w:ascii="Georgia" w:hAnsi="Georgia"/>
          <w:sz w:val="32"/>
        </w:rPr>
        <w:t>or au téton. »</w:t>
      </w:r>
    </w:p>
    <w:p w:rsidR="00331B15" w:rsidRPr="007B0F29" w:rsidRDefault="007B0F29" w:rsidP="007B0F29">
      <w:pPr>
        <w:ind w:firstLine="567"/>
        <w:jc w:val="both"/>
        <w:rPr>
          <w:rFonts w:ascii="Georgia" w:hAnsi="Georgia"/>
          <w:sz w:val="32"/>
        </w:rPr>
      </w:pPr>
      <w:r w:rsidRPr="007B0F29">
        <w:rPr>
          <w:rFonts w:ascii="Georgia" w:hAnsi="Georgia"/>
          <w:i/>
          <w:sz w:val="32"/>
        </w:rPr>
        <w:t>Ils me crachent dessus, et ils paient à boire aux Tyrell.</w:t>
      </w:r>
      <w:r w:rsidR="00331B15" w:rsidRPr="007B0F29">
        <w:rPr>
          <w:rFonts w:ascii="Georgia" w:hAnsi="Georgia"/>
          <w:sz w:val="32"/>
        </w:rPr>
        <w:t xml:space="preserve"> Tyrion se laissa glisser du lit au sol. Ses jambes se dérobèrent en </w:t>
      </w:r>
      <w:r w:rsidR="00772504" w:rsidRPr="007B0F29">
        <w:rPr>
          <w:rFonts w:ascii="Georgia" w:hAnsi="Georgia"/>
          <w:sz w:val="32"/>
        </w:rPr>
        <w:t>flageolant</w:t>
      </w:r>
      <w:r w:rsidR="00331B15" w:rsidRPr="007B0F29">
        <w:rPr>
          <w:rFonts w:ascii="Georgia" w:hAnsi="Georgia"/>
          <w:sz w:val="32"/>
        </w:rPr>
        <w:t xml:space="preserve"> sous lui, tandis que tournoyait la chambre, et il dut </w:t>
      </w:r>
      <w:r w:rsidR="00772504" w:rsidRPr="007B0F29">
        <w:rPr>
          <w:rFonts w:ascii="Georgia" w:hAnsi="Georgia"/>
          <w:sz w:val="32"/>
        </w:rPr>
        <w:t>agripper</w:t>
      </w:r>
      <w:r w:rsidR="00331B15" w:rsidRPr="007B0F29">
        <w:rPr>
          <w:rFonts w:ascii="Georgia" w:hAnsi="Georgia"/>
          <w:sz w:val="32"/>
        </w:rPr>
        <w:t xml:space="preserve"> le bras de Bronn pour ne pas s</w:t>
      </w:r>
      <w:r w:rsidR="00007603" w:rsidRPr="007B0F29">
        <w:rPr>
          <w:rFonts w:ascii="Georgia" w:hAnsi="Georgia"/>
          <w:sz w:val="32"/>
        </w:rPr>
        <w:t>’</w:t>
      </w:r>
      <w:r w:rsidR="00331B15" w:rsidRPr="007B0F29">
        <w:rPr>
          <w:rFonts w:ascii="Georgia" w:hAnsi="Georgia"/>
          <w:sz w:val="32"/>
        </w:rPr>
        <w:t>étaler tête la première dans la jonchée. «</w:t>
      </w:r>
      <w:r w:rsidRPr="007B0F29">
        <w:rPr>
          <w:rFonts w:ascii="Georgia" w:hAnsi="Georgia"/>
          <w:i/>
          <w:sz w:val="32"/>
        </w:rPr>
        <w:t xml:space="preserve"> Pod !</w:t>
      </w:r>
      <w:r w:rsidR="00331B15" w:rsidRPr="007B0F29">
        <w:rPr>
          <w:rFonts w:ascii="Georgia" w:hAnsi="Georgia"/>
          <w:sz w:val="32"/>
        </w:rPr>
        <w:t xml:space="preserve"> hurla-t-il, Podrick Payne ! Où diable es-tu passé, par les sept enfers ? » La douleur mastiquait sa chair comme un chien sans dents. Il exécrait la débilité, la sienne tout </w:t>
      </w:r>
      <w:r w:rsidR="00772504" w:rsidRPr="007B0F29">
        <w:rPr>
          <w:rFonts w:ascii="Georgia" w:hAnsi="Georgia"/>
          <w:sz w:val="32"/>
        </w:rPr>
        <w:t>spécialement</w:t>
      </w:r>
      <w:r w:rsidR="00331B15" w:rsidRPr="007B0F29">
        <w:rPr>
          <w:rFonts w:ascii="Georgia" w:hAnsi="Georgia"/>
          <w:sz w:val="32"/>
        </w:rPr>
        <w:t>. Elle l</w:t>
      </w:r>
      <w:r w:rsidR="00007603" w:rsidRPr="007B0F29">
        <w:rPr>
          <w:rFonts w:ascii="Georgia" w:hAnsi="Georgia"/>
          <w:sz w:val="32"/>
        </w:rPr>
        <w:t>’</w:t>
      </w:r>
      <w:r w:rsidR="00331B15" w:rsidRPr="007B0F29">
        <w:rPr>
          <w:rFonts w:ascii="Georgia" w:hAnsi="Georgia"/>
          <w:sz w:val="32"/>
        </w:rPr>
        <w:t>humiliait, et l</w:t>
      </w:r>
      <w:r w:rsidR="00007603" w:rsidRPr="007B0F29">
        <w:rPr>
          <w:rFonts w:ascii="Georgia" w:hAnsi="Georgia"/>
          <w:sz w:val="32"/>
        </w:rPr>
        <w:t>’</w:t>
      </w:r>
      <w:r w:rsidR="00331B15" w:rsidRPr="007B0F29">
        <w:rPr>
          <w:rFonts w:ascii="Georgia" w:hAnsi="Georgia"/>
          <w:sz w:val="32"/>
        </w:rPr>
        <w:t xml:space="preserve">humiliation le fichait en rogne. « Pod, </w:t>
      </w:r>
      <w:r w:rsidRPr="007B0F29">
        <w:rPr>
          <w:rFonts w:ascii="Georgia" w:hAnsi="Georgia"/>
          <w:i/>
          <w:sz w:val="32"/>
        </w:rPr>
        <w:t>ici</w:t>
      </w:r>
      <w:r w:rsidR="00331B15" w:rsidRPr="007B0F29">
        <w:rPr>
          <w:rFonts w:ascii="Georgia" w:hAnsi="Georgia"/>
          <w:sz w:val="32"/>
        </w:rPr>
        <w:t xml:space="preserve"> ! » Le gosse accourut. Et il demeura bouche bée en voyant Tyrion debout, cramponné à Bronn. «</w:t>
      </w:r>
      <w:r w:rsidR="00772504">
        <w:rPr>
          <w:rFonts w:ascii="Georgia" w:hAnsi="Georgia"/>
          <w:sz w:val="32"/>
        </w:rPr>
        <w:t xml:space="preserve"> </w:t>
      </w:r>
      <w:r w:rsidR="00331B15" w:rsidRPr="007B0F29">
        <w:rPr>
          <w:rFonts w:ascii="Georgia" w:hAnsi="Georgia"/>
          <w:sz w:val="32"/>
        </w:rPr>
        <w:t>Messire. Levé. Est-ce... vous... voulez-vous du vin</w:t>
      </w:r>
      <w:r w:rsidR="00772504">
        <w:rPr>
          <w:rFonts w:ascii="Georgia" w:hAnsi="Georgia"/>
          <w:sz w:val="32"/>
        </w:rPr>
        <w:t xml:space="preserve"> </w:t>
      </w:r>
      <w:r w:rsidR="00331B15" w:rsidRPr="007B0F29">
        <w:rPr>
          <w:rFonts w:ascii="Georgia" w:hAnsi="Georgia"/>
          <w:sz w:val="32"/>
        </w:rPr>
        <w:t>? Du vinsonge</w:t>
      </w:r>
      <w:r w:rsidR="00772504">
        <w:rPr>
          <w:rFonts w:ascii="Georgia" w:hAnsi="Georgia"/>
          <w:sz w:val="32"/>
        </w:rPr>
        <w:t xml:space="preserve"> </w:t>
      </w:r>
      <w:r w:rsidR="00331B15" w:rsidRPr="007B0F29">
        <w:rPr>
          <w:rFonts w:ascii="Georgia" w:hAnsi="Georgia"/>
          <w:sz w:val="32"/>
        </w:rPr>
        <w:t>? Le mestre</w:t>
      </w:r>
      <w:r w:rsidR="00772504">
        <w:rPr>
          <w:rFonts w:ascii="Georgia" w:hAnsi="Georgia"/>
          <w:sz w:val="32"/>
        </w:rPr>
        <w:t xml:space="preserve"> </w:t>
      </w:r>
      <w:r w:rsidR="00331B15" w:rsidRPr="007B0F29">
        <w:rPr>
          <w:rFonts w:ascii="Georgia" w:hAnsi="Georgia"/>
          <w:sz w:val="32"/>
        </w:rPr>
        <w:t>? Il a dit que vous deviez rester. Couché, je veux dire.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suis resté trop longtemps couché. Apporte-moi une tenue propre.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Une tenue ? »</w:t>
      </w:r>
    </w:p>
    <w:p w:rsidR="00331B15" w:rsidRPr="007B0F29" w:rsidRDefault="00331B15" w:rsidP="007B0F29">
      <w:pPr>
        <w:ind w:firstLine="567"/>
        <w:jc w:val="both"/>
        <w:rPr>
          <w:rFonts w:ascii="Georgia" w:hAnsi="Georgia"/>
          <w:sz w:val="32"/>
        </w:rPr>
      </w:pPr>
      <w:r w:rsidRPr="007B0F29">
        <w:rPr>
          <w:rFonts w:ascii="Georgia" w:hAnsi="Georgia"/>
          <w:sz w:val="32"/>
        </w:rPr>
        <w:t>Comment le gamin pouvait se montrer si lucide et si débrouillard en pleine bataille et le reste du temps si nigaud, ça, jamais Tyrion ne le comprendrait. « Des vêtements, insista-t-il. Tunique, doublet, braies, culotte. Pour moi. Pour m</w:t>
      </w:r>
      <w:r w:rsidR="00007603" w:rsidRPr="007B0F29">
        <w:rPr>
          <w:rFonts w:ascii="Georgia" w:hAnsi="Georgia"/>
          <w:sz w:val="32"/>
        </w:rPr>
        <w:t>’</w:t>
      </w:r>
      <w:r w:rsidRPr="007B0F29">
        <w:rPr>
          <w:rFonts w:ascii="Georgia" w:hAnsi="Georgia"/>
          <w:sz w:val="32"/>
        </w:rPr>
        <w:t>habiller. Que je puisse quitter ce putain de cachot. »</w:t>
      </w:r>
    </w:p>
    <w:p w:rsidR="00331B15" w:rsidRPr="007B0F29" w:rsidRDefault="00331B15" w:rsidP="007B0F29">
      <w:pPr>
        <w:ind w:firstLine="567"/>
        <w:jc w:val="both"/>
        <w:rPr>
          <w:rFonts w:ascii="Georgia" w:hAnsi="Georgia"/>
          <w:sz w:val="32"/>
        </w:rPr>
      </w:pPr>
      <w:r w:rsidRPr="007B0F29">
        <w:rPr>
          <w:rFonts w:ascii="Georgia" w:hAnsi="Georgia"/>
          <w:sz w:val="32"/>
        </w:rPr>
        <w:t>Ils ne furent pas trop de trois pour l</w:t>
      </w:r>
      <w:r w:rsidR="00007603" w:rsidRPr="007B0F29">
        <w:rPr>
          <w:rFonts w:ascii="Georgia" w:hAnsi="Georgia"/>
          <w:sz w:val="32"/>
        </w:rPr>
        <w:t>’</w:t>
      </w:r>
      <w:r w:rsidRPr="007B0F29">
        <w:rPr>
          <w:rFonts w:ascii="Georgia" w:hAnsi="Georgia"/>
          <w:sz w:val="32"/>
        </w:rPr>
        <w:t>habiller. Si hideuse que fût la balafre, la pire de ses blessures était celle que lui avait infligée la flèche à l</w:t>
      </w:r>
      <w:r w:rsidR="00007603" w:rsidRPr="007B0F29">
        <w:rPr>
          <w:rFonts w:ascii="Georgia" w:hAnsi="Georgia"/>
          <w:sz w:val="32"/>
        </w:rPr>
        <w:t>’</w:t>
      </w:r>
      <w:r w:rsidRPr="007B0F29">
        <w:rPr>
          <w:rFonts w:ascii="Georgia" w:hAnsi="Georgia"/>
          <w:sz w:val="32"/>
        </w:rPr>
        <w:t>aisselle en y enfonçant la maille jusqu</w:t>
      </w:r>
      <w:r w:rsidR="00007603" w:rsidRPr="007B0F29">
        <w:rPr>
          <w:rFonts w:ascii="Georgia" w:hAnsi="Georgia"/>
          <w:sz w:val="32"/>
        </w:rPr>
        <w:t>’</w:t>
      </w:r>
      <w:r w:rsidRPr="007B0F29">
        <w:rPr>
          <w:rFonts w:ascii="Georgia" w:hAnsi="Georgia"/>
          <w:sz w:val="32"/>
        </w:rPr>
        <w:t>à la jointure de l</w:t>
      </w:r>
      <w:r w:rsidR="00007603" w:rsidRPr="007B0F29">
        <w:rPr>
          <w:rFonts w:ascii="Georgia" w:hAnsi="Georgia"/>
          <w:sz w:val="32"/>
        </w:rPr>
        <w:t>’</w:t>
      </w:r>
      <w:r w:rsidRPr="007B0F29">
        <w:rPr>
          <w:rFonts w:ascii="Georgia" w:hAnsi="Georgia"/>
          <w:sz w:val="32"/>
        </w:rPr>
        <w:t>épaule. Du pus sanguinolent suintait encore de la chair décolorée, chaque fois que mestre Frenken renouvelait son pansement, et la douleur le lancinait par tout le corps au moindre mouvement.</w:t>
      </w:r>
    </w:p>
    <w:p w:rsidR="00331B15" w:rsidRPr="007B0F29" w:rsidRDefault="00331B15" w:rsidP="007B0F29">
      <w:pPr>
        <w:ind w:firstLine="567"/>
        <w:jc w:val="both"/>
        <w:rPr>
          <w:rFonts w:ascii="Georgia" w:hAnsi="Georgia"/>
          <w:sz w:val="32"/>
        </w:rPr>
      </w:pPr>
      <w:r w:rsidRPr="007B0F29">
        <w:rPr>
          <w:rFonts w:ascii="Georgia" w:hAnsi="Georgia"/>
          <w:sz w:val="32"/>
        </w:rPr>
        <w:t>Finalement, Tyrion se contenta de chausses et d</w:t>
      </w:r>
      <w:r w:rsidR="00007603" w:rsidRPr="007B0F29">
        <w:rPr>
          <w:rFonts w:ascii="Georgia" w:hAnsi="Georgia"/>
          <w:sz w:val="32"/>
        </w:rPr>
        <w:t>’</w:t>
      </w:r>
      <w:r w:rsidRPr="007B0F29">
        <w:rPr>
          <w:rFonts w:ascii="Georgia" w:hAnsi="Georgia"/>
          <w:sz w:val="32"/>
        </w:rPr>
        <w:t>une robe de chambre trop vaste pour sa carrure, afin d</w:t>
      </w:r>
      <w:r w:rsidR="00007603" w:rsidRPr="007B0F29">
        <w:rPr>
          <w:rFonts w:ascii="Georgia" w:hAnsi="Georgia"/>
          <w:sz w:val="32"/>
        </w:rPr>
        <w:t>’</w:t>
      </w:r>
      <w:r w:rsidRPr="007B0F29">
        <w:rPr>
          <w:rFonts w:ascii="Georgia" w:hAnsi="Georgia"/>
          <w:sz w:val="32"/>
        </w:rPr>
        <w:t>y flotter. Pendant que Bronn lui enfilait ses bottes et que Pod partait en quête d</w:t>
      </w:r>
      <w:r w:rsidR="00007603" w:rsidRPr="007B0F29">
        <w:rPr>
          <w:rFonts w:ascii="Georgia" w:hAnsi="Georgia"/>
          <w:sz w:val="32"/>
        </w:rPr>
        <w:t>’</w:t>
      </w:r>
      <w:r w:rsidRPr="007B0F29">
        <w:rPr>
          <w:rFonts w:ascii="Georgia" w:hAnsi="Georgia"/>
          <w:sz w:val="32"/>
        </w:rPr>
        <w:t>une canne, il but une coupe de vinsonge pour se remonter. Adouci de miel, le breuvage comportait juste assez de pavot pour rendre un certain temps les douleurs tolérables.</w:t>
      </w:r>
    </w:p>
    <w:p w:rsidR="00331B15" w:rsidRPr="007B0F29" w:rsidRDefault="00331B15" w:rsidP="007B0F29">
      <w:pPr>
        <w:ind w:firstLine="567"/>
        <w:jc w:val="both"/>
        <w:rPr>
          <w:rFonts w:ascii="Georgia" w:hAnsi="Georgia"/>
          <w:sz w:val="32"/>
        </w:rPr>
      </w:pPr>
      <w:r w:rsidRPr="007B0F29">
        <w:rPr>
          <w:rFonts w:ascii="Georgia" w:hAnsi="Georgia"/>
          <w:sz w:val="32"/>
        </w:rPr>
        <w:t>Malgré quoi il fut pris de vertiges en tournant le seuil, et la descente du colimaçon de pierre lui mit les jambes en compote. Il marchait appuyé d</w:t>
      </w:r>
      <w:r w:rsidR="00007603" w:rsidRPr="007B0F29">
        <w:rPr>
          <w:rFonts w:ascii="Georgia" w:hAnsi="Georgia"/>
          <w:sz w:val="32"/>
        </w:rPr>
        <w:t>’</w:t>
      </w:r>
      <w:r w:rsidRPr="007B0F29">
        <w:rPr>
          <w:rFonts w:ascii="Georgia" w:hAnsi="Georgia"/>
          <w:sz w:val="32"/>
        </w:rPr>
        <w:t>une main sur sa canne et de l</w:t>
      </w:r>
      <w:r w:rsidR="00007603" w:rsidRPr="007B0F29">
        <w:rPr>
          <w:rFonts w:ascii="Georgia" w:hAnsi="Georgia"/>
          <w:sz w:val="32"/>
        </w:rPr>
        <w:t>’</w:t>
      </w:r>
      <w:r w:rsidRPr="007B0F29">
        <w:rPr>
          <w:rFonts w:ascii="Georgia" w:hAnsi="Georgia"/>
          <w:sz w:val="32"/>
        </w:rPr>
        <w:t>autre sur l</w:t>
      </w:r>
      <w:r w:rsidR="00007603" w:rsidRPr="007B0F29">
        <w:rPr>
          <w:rFonts w:ascii="Georgia" w:hAnsi="Georgia"/>
          <w:sz w:val="32"/>
        </w:rPr>
        <w:t>’</w:t>
      </w:r>
      <w:r w:rsidRPr="007B0F29">
        <w:rPr>
          <w:rFonts w:ascii="Georgia" w:hAnsi="Georgia"/>
          <w:sz w:val="32"/>
        </w:rPr>
        <w:t>épaule de Pod. Ils croisèrent une servante dans l</w:t>
      </w:r>
      <w:r w:rsidR="00007603" w:rsidRPr="007B0F29">
        <w:rPr>
          <w:rFonts w:ascii="Georgia" w:hAnsi="Georgia"/>
          <w:sz w:val="32"/>
        </w:rPr>
        <w:t>’</w:t>
      </w:r>
      <w:r w:rsidRPr="007B0F29">
        <w:rPr>
          <w:rFonts w:ascii="Georgia" w:hAnsi="Georgia"/>
          <w:sz w:val="32"/>
        </w:rPr>
        <w:t>escalier. En les voyant, elle s</w:t>
      </w:r>
      <w:r w:rsidR="00007603" w:rsidRPr="007B0F29">
        <w:rPr>
          <w:rFonts w:ascii="Georgia" w:hAnsi="Georgia"/>
          <w:sz w:val="32"/>
        </w:rPr>
        <w:t>’</w:t>
      </w:r>
      <w:r w:rsidRPr="007B0F29">
        <w:rPr>
          <w:rFonts w:ascii="Georgia" w:hAnsi="Georgia"/>
          <w:sz w:val="32"/>
        </w:rPr>
        <w:t>écarquilla, l</w:t>
      </w:r>
      <w:r w:rsidR="00007603" w:rsidRPr="007B0F29">
        <w:rPr>
          <w:rFonts w:ascii="Georgia" w:hAnsi="Georgia"/>
          <w:sz w:val="32"/>
        </w:rPr>
        <w:t>’</w:t>
      </w:r>
      <w:r w:rsidRPr="007B0F29">
        <w:rPr>
          <w:rFonts w:ascii="Georgia" w:hAnsi="Georgia"/>
          <w:sz w:val="32"/>
        </w:rPr>
        <w:t>œil aussi blanc que si elle tombait sur un fantôme.</w:t>
      </w:r>
      <w:r w:rsidR="007B0F29" w:rsidRPr="007B0F29">
        <w:rPr>
          <w:rFonts w:ascii="Georgia" w:hAnsi="Georgia"/>
          <w:i/>
          <w:sz w:val="32"/>
        </w:rPr>
        <w:t xml:space="preserve"> Le nain s’est levé d’entre les morts,</w:t>
      </w:r>
      <w:r w:rsidRPr="007B0F29">
        <w:rPr>
          <w:rFonts w:ascii="Georgia" w:hAnsi="Georgia"/>
          <w:sz w:val="32"/>
        </w:rPr>
        <w:t xml:space="preserve"> songea Tyrion.</w:t>
      </w:r>
      <w:r w:rsidR="007B0F29" w:rsidRPr="007B0F29">
        <w:rPr>
          <w:rFonts w:ascii="Georgia" w:hAnsi="Georgia"/>
          <w:i/>
          <w:sz w:val="32"/>
        </w:rPr>
        <w:t xml:space="preserve"> Et regarde, regarde, il est plus moche que jamais, cours l’annoncer à tes amis.</w:t>
      </w:r>
    </w:p>
    <w:p w:rsidR="00331B15" w:rsidRPr="007B0F29" w:rsidRDefault="00331B15" w:rsidP="007B0F29">
      <w:pPr>
        <w:ind w:firstLine="567"/>
        <w:jc w:val="both"/>
        <w:rPr>
          <w:rFonts w:ascii="Georgia" w:hAnsi="Georgia"/>
          <w:sz w:val="32"/>
        </w:rPr>
      </w:pPr>
      <w:r w:rsidRPr="007B0F29">
        <w:rPr>
          <w:rFonts w:ascii="Georgia" w:hAnsi="Georgia"/>
          <w:sz w:val="32"/>
        </w:rPr>
        <w:t>La Citadelle de Maegor était la place la plus forte du Donjon Rouge, une forteresse dans la forteresse, avec sa douve sèche hérissée de piques. On avait relevé le pont-levis pour la nuit quand ils atteignirent la porte. Devant elle était campé, pâle armure et manteau neigeux, ser Meryn Trant. «</w:t>
      </w:r>
      <w:r w:rsidR="00772504">
        <w:rPr>
          <w:rFonts w:ascii="Georgia" w:hAnsi="Georgia"/>
          <w:sz w:val="32"/>
        </w:rPr>
        <w:t xml:space="preserve"> </w:t>
      </w:r>
      <w:r w:rsidRPr="007B0F29">
        <w:rPr>
          <w:rFonts w:ascii="Georgia" w:hAnsi="Georgia"/>
          <w:sz w:val="32"/>
        </w:rPr>
        <w:t>Abaissez le pont, commanda Tyrion.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ordres de la reine sont de le lever, la nuit. » Ser Meryn était depuis toujours une créature de Cersei.</w:t>
      </w:r>
    </w:p>
    <w:p w:rsidR="00331B15" w:rsidRPr="007B0F29" w:rsidRDefault="00331B15" w:rsidP="007B0F29">
      <w:pPr>
        <w:ind w:firstLine="567"/>
        <w:jc w:val="both"/>
        <w:rPr>
          <w:rFonts w:ascii="Georgia" w:hAnsi="Georgia"/>
          <w:sz w:val="32"/>
        </w:rPr>
      </w:pPr>
      <w:r w:rsidRPr="007B0F29">
        <w:rPr>
          <w:rFonts w:ascii="Georgia" w:hAnsi="Georgia"/>
          <w:sz w:val="32"/>
        </w:rPr>
        <w:t>« La reine dort, et j</w:t>
      </w:r>
      <w:r w:rsidR="00007603" w:rsidRPr="007B0F29">
        <w:rPr>
          <w:rFonts w:ascii="Georgia" w:hAnsi="Georgia"/>
          <w:sz w:val="32"/>
        </w:rPr>
        <w:t>’</w:t>
      </w:r>
      <w:r w:rsidRPr="007B0F29">
        <w:rPr>
          <w:rFonts w:ascii="Georgia" w:hAnsi="Georgia"/>
          <w:sz w:val="32"/>
        </w:rPr>
        <w:t>ai à faire avec mon père. »</w:t>
      </w:r>
    </w:p>
    <w:p w:rsidR="00331B15" w:rsidRPr="007B0F29" w:rsidRDefault="00331B15" w:rsidP="007B0F29">
      <w:pPr>
        <w:ind w:firstLine="567"/>
        <w:jc w:val="both"/>
        <w:rPr>
          <w:rFonts w:ascii="Georgia" w:hAnsi="Georgia"/>
          <w:sz w:val="32"/>
        </w:rPr>
      </w:pPr>
      <w:r w:rsidRPr="007B0F29">
        <w:rPr>
          <w:rFonts w:ascii="Georgia" w:hAnsi="Georgia"/>
          <w:sz w:val="32"/>
        </w:rPr>
        <w:t>Rien qu</w:t>
      </w:r>
      <w:r w:rsidR="00007603" w:rsidRPr="007B0F29">
        <w:rPr>
          <w:rFonts w:ascii="Georgia" w:hAnsi="Georgia"/>
          <w:sz w:val="32"/>
        </w:rPr>
        <w:t>’</w:t>
      </w:r>
      <w:r w:rsidRPr="007B0F29">
        <w:rPr>
          <w:rFonts w:ascii="Georgia" w:hAnsi="Georgia"/>
          <w:sz w:val="32"/>
        </w:rPr>
        <w:t>évoquer lord Tywin Lannister produisait toujours un effet magique. Non sans maugréer, Trant jeta l</w:t>
      </w:r>
      <w:r w:rsidR="00007603" w:rsidRPr="007B0F29">
        <w:rPr>
          <w:rFonts w:ascii="Georgia" w:hAnsi="Georgia"/>
          <w:sz w:val="32"/>
        </w:rPr>
        <w:t>’</w:t>
      </w:r>
      <w:r w:rsidRPr="007B0F29">
        <w:rPr>
          <w:rFonts w:ascii="Georgia" w:hAnsi="Georgia"/>
          <w:sz w:val="32"/>
        </w:rPr>
        <w:t>ordre, et le pont-levis s</w:t>
      </w:r>
      <w:r w:rsidR="00007603" w:rsidRPr="007B0F29">
        <w:rPr>
          <w:rFonts w:ascii="Georgia" w:hAnsi="Georgia"/>
          <w:sz w:val="32"/>
        </w:rPr>
        <w:t>’</w:t>
      </w:r>
      <w:r w:rsidRPr="007B0F29">
        <w:rPr>
          <w:rFonts w:ascii="Georgia" w:hAnsi="Georgia"/>
          <w:sz w:val="32"/>
        </w:rPr>
        <w:t>abaissa. Un autre chevalier de la Garde se tenait en sentinelle au-delà du fossé. Ser Edmund Potaunoir. Lequel s</w:t>
      </w:r>
      <w:r w:rsidR="00007603" w:rsidRPr="007B0F29">
        <w:rPr>
          <w:rFonts w:ascii="Georgia" w:hAnsi="Georgia"/>
          <w:sz w:val="32"/>
        </w:rPr>
        <w:t>’</w:t>
      </w:r>
      <w:r w:rsidRPr="007B0F29">
        <w:rPr>
          <w:rFonts w:ascii="Georgia" w:hAnsi="Georgia"/>
          <w:sz w:val="32"/>
        </w:rPr>
        <w:t>extirpa un sourire en voyant Tyrion cahoter vers lui. « En meilleure forme, m</w:t>
      </w:r>
      <w:r w:rsidR="00007603" w:rsidRPr="007B0F29">
        <w:rPr>
          <w:rFonts w:ascii="Georgia" w:hAnsi="Georgia"/>
          <w:sz w:val="32"/>
        </w:rPr>
        <w:t>’</w:t>
      </w:r>
      <w:r w:rsidRPr="007B0F29">
        <w:rPr>
          <w:rFonts w:ascii="Georgia" w:hAnsi="Georgia"/>
          <w:sz w:val="32"/>
        </w:rPr>
        <w:t>sire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Bien meilleure. A quand la prochaine bataille ? Je meurs d</w:t>
      </w:r>
      <w:r w:rsidRPr="007B0F29">
        <w:rPr>
          <w:rFonts w:ascii="Georgia" w:hAnsi="Georgia"/>
          <w:sz w:val="32"/>
        </w:rPr>
        <w:t>’</w:t>
      </w:r>
      <w:r w:rsidR="00331B15" w:rsidRPr="007B0F29">
        <w:rPr>
          <w:rFonts w:ascii="Georgia" w:hAnsi="Georgia"/>
          <w:sz w:val="32"/>
        </w:rPr>
        <w:t>impatience. »</w:t>
      </w:r>
    </w:p>
    <w:p w:rsidR="00331B15" w:rsidRPr="007B0F29" w:rsidRDefault="00331B15" w:rsidP="007B0F29">
      <w:pPr>
        <w:ind w:firstLine="567"/>
        <w:jc w:val="both"/>
        <w:rPr>
          <w:rFonts w:ascii="Georgia" w:hAnsi="Georgia"/>
          <w:sz w:val="32"/>
        </w:rPr>
      </w:pPr>
      <w:r w:rsidRPr="007B0F29">
        <w:rPr>
          <w:rFonts w:ascii="Georgia" w:hAnsi="Georgia"/>
          <w:sz w:val="32"/>
        </w:rPr>
        <w:t>Au moment d</w:t>
      </w:r>
      <w:r w:rsidR="00007603" w:rsidRPr="007B0F29">
        <w:rPr>
          <w:rFonts w:ascii="Georgia" w:hAnsi="Georgia"/>
          <w:sz w:val="32"/>
        </w:rPr>
        <w:t>’</w:t>
      </w:r>
      <w:r w:rsidRPr="007B0F29">
        <w:rPr>
          <w:rFonts w:ascii="Georgia" w:hAnsi="Georgia"/>
          <w:sz w:val="32"/>
        </w:rPr>
        <w:t>aborder les marches serpentines, pourtant, leur seul aspect le mit au désespoir.</w:t>
      </w:r>
      <w:r w:rsidR="007B0F29" w:rsidRPr="007B0F29">
        <w:rPr>
          <w:rFonts w:ascii="Georgia" w:hAnsi="Georgia"/>
          <w:i/>
          <w:sz w:val="32"/>
        </w:rPr>
        <w:t xml:space="preserve"> Je n’arriverai jamais à les monter seul,</w:t>
      </w:r>
      <w:r w:rsidRPr="007B0F29">
        <w:rPr>
          <w:rFonts w:ascii="Georgia" w:hAnsi="Georgia"/>
          <w:sz w:val="32"/>
        </w:rPr>
        <w:t xml:space="preserve"> s</w:t>
      </w:r>
      <w:r w:rsidR="00007603" w:rsidRPr="007B0F29">
        <w:rPr>
          <w:rFonts w:ascii="Georgia" w:hAnsi="Georgia"/>
          <w:sz w:val="32"/>
        </w:rPr>
        <w:t>’</w:t>
      </w:r>
      <w:r w:rsidRPr="007B0F29">
        <w:rPr>
          <w:rFonts w:ascii="Georgia" w:hAnsi="Georgia"/>
          <w:sz w:val="32"/>
        </w:rPr>
        <w:t>avoua-t-il. Et, ravalant sa d</w:t>
      </w:r>
      <w:r w:rsidR="00772504">
        <w:rPr>
          <w:rFonts w:ascii="Georgia" w:hAnsi="Georgia"/>
          <w:sz w:val="32"/>
        </w:rPr>
        <w:t>ignité, il pria Bronn de le por</w:t>
      </w:r>
      <w:r w:rsidRPr="007B0F29">
        <w:rPr>
          <w:rFonts w:ascii="Georgia" w:hAnsi="Georgia"/>
          <w:sz w:val="32"/>
        </w:rPr>
        <w:t>ter, non sans espérer contre tout espoir qu</w:t>
      </w:r>
      <w:r w:rsidR="00007603" w:rsidRPr="007B0F29">
        <w:rPr>
          <w:rFonts w:ascii="Georgia" w:hAnsi="Georgia"/>
          <w:sz w:val="32"/>
        </w:rPr>
        <w:t>’</w:t>
      </w:r>
      <w:r w:rsidRPr="007B0F29">
        <w:rPr>
          <w:rFonts w:ascii="Georgia" w:hAnsi="Georgia"/>
          <w:sz w:val="32"/>
        </w:rPr>
        <w:t>il ne se trouverait à cette heure personne pour voir cela, personne pour en ricaner, personne pour colporter l</w:t>
      </w:r>
      <w:r w:rsidR="00007603" w:rsidRPr="007B0F29">
        <w:rPr>
          <w:rFonts w:ascii="Georgia" w:hAnsi="Georgia"/>
          <w:sz w:val="32"/>
        </w:rPr>
        <w:t>’</w:t>
      </w:r>
      <w:r w:rsidRPr="007B0F29">
        <w:rPr>
          <w:rFonts w:ascii="Georgia" w:hAnsi="Georgia"/>
          <w:sz w:val="32"/>
        </w:rPr>
        <w:t>histoire du nabot trimballé là comme un nourrisson.</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enceinte extérieure était bondée de tentes et de pavillons, par dizaines. «</w:t>
      </w:r>
      <w:r w:rsidR="00772504">
        <w:rPr>
          <w:rFonts w:ascii="Georgia" w:hAnsi="Georgia"/>
          <w:sz w:val="32"/>
        </w:rPr>
        <w:t xml:space="preserve"> </w:t>
      </w:r>
      <w:r w:rsidRPr="007B0F29">
        <w:rPr>
          <w:rFonts w:ascii="Georgia" w:hAnsi="Georgia"/>
          <w:sz w:val="32"/>
        </w:rPr>
        <w:t>Tyrell, expliqua Pod tandis qu</w:t>
      </w:r>
      <w:r w:rsidR="00007603" w:rsidRPr="007B0F29">
        <w:rPr>
          <w:rFonts w:ascii="Georgia" w:hAnsi="Georgia"/>
          <w:sz w:val="32"/>
        </w:rPr>
        <w:t>’</w:t>
      </w:r>
      <w:r w:rsidRPr="007B0F29">
        <w:rPr>
          <w:rFonts w:ascii="Georgia" w:hAnsi="Georgia"/>
          <w:sz w:val="32"/>
        </w:rPr>
        <w:t>ils se faufilaient dans leur labyrinthe de toile et de soie. Et Rowan, et Redwyne. Il n</w:t>
      </w:r>
      <w:r w:rsidR="00007603" w:rsidRPr="007B0F29">
        <w:rPr>
          <w:rFonts w:ascii="Georgia" w:hAnsi="Georgia"/>
          <w:sz w:val="32"/>
        </w:rPr>
        <w:t>’</w:t>
      </w:r>
      <w:r w:rsidRPr="007B0F29">
        <w:rPr>
          <w:rFonts w:ascii="Georgia" w:hAnsi="Georgia"/>
          <w:sz w:val="32"/>
        </w:rPr>
        <w:t>y avait pas assez de place pour les loger tous. Dans l</w:t>
      </w:r>
      <w:r w:rsidR="00007603" w:rsidRPr="007B0F29">
        <w:rPr>
          <w:rFonts w:ascii="Georgia" w:hAnsi="Georgia"/>
          <w:sz w:val="32"/>
        </w:rPr>
        <w:t>’</w:t>
      </w:r>
      <w:r w:rsidR="00772504" w:rsidRPr="007B0F29">
        <w:rPr>
          <w:rFonts w:ascii="Georgia" w:hAnsi="Georgia"/>
          <w:sz w:val="32"/>
        </w:rPr>
        <w:t>enceinte</w:t>
      </w:r>
      <w:r w:rsidRPr="007B0F29">
        <w:rPr>
          <w:rFonts w:ascii="Georgia" w:hAnsi="Georgia"/>
          <w:sz w:val="32"/>
        </w:rPr>
        <w:t xml:space="preserve"> du château, j</w:t>
      </w:r>
      <w:r w:rsidR="00007603" w:rsidRPr="007B0F29">
        <w:rPr>
          <w:rFonts w:ascii="Georgia" w:hAnsi="Georgia"/>
          <w:sz w:val="32"/>
        </w:rPr>
        <w:t>’</w:t>
      </w:r>
      <w:r w:rsidRPr="007B0F29">
        <w:rPr>
          <w:rFonts w:ascii="Georgia" w:hAnsi="Georgia"/>
          <w:sz w:val="32"/>
        </w:rPr>
        <w:t xml:space="preserve">entends. Certains ont pris des chambres. Des chambres en ville. Dans les auberges et tout. Ils sont venus pour les noces. Les noces du roi, de Sa Majesté </w:t>
      </w:r>
      <w:r w:rsidR="00772504" w:rsidRPr="007B0F29">
        <w:rPr>
          <w:rFonts w:ascii="Georgia" w:hAnsi="Georgia"/>
          <w:sz w:val="32"/>
        </w:rPr>
        <w:t>Joffrey</w:t>
      </w:r>
      <w:r w:rsidR="00772504">
        <w:rPr>
          <w:rFonts w:ascii="Georgia" w:hAnsi="Georgia"/>
          <w:sz w:val="32"/>
        </w:rPr>
        <w:t>. Serez-</w:t>
      </w:r>
      <w:r w:rsidRPr="007B0F29">
        <w:rPr>
          <w:rFonts w:ascii="Georgia" w:hAnsi="Georgia"/>
          <w:sz w:val="32"/>
        </w:rPr>
        <w:t>vous en assez bonne forme pour y assister, messire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ces gloutons fouinards qui m</w:t>
      </w:r>
      <w:r w:rsidRPr="007B0F29">
        <w:rPr>
          <w:rFonts w:ascii="Georgia" w:hAnsi="Georgia"/>
          <w:sz w:val="32"/>
        </w:rPr>
        <w:t>’</w:t>
      </w:r>
      <w:r w:rsidR="00331B15" w:rsidRPr="007B0F29">
        <w:rPr>
          <w:rFonts w:ascii="Georgia" w:hAnsi="Georgia"/>
          <w:sz w:val="32"/>
        </w:rPr>
        <w:t>en empêcheraient. » Les mariages avaient au moins cet avantage sur les batailles qu</w:t>
      </w:r>
      <w:r w:rsidRPr="007B0F29">
        <w:rPr>
          <w:rFonts w:ascii="Georgia" w:hAnsi="Georgia"/>
          <w:sz w:val="32"/>
        </w:rPr>
        <w:t>’</w:t>
      </w:r>
      <w:r w:rsidR="00331B15" w:rsidRPr="007B0F29">
        <w:rPr>
          <w:rFonts w:ascii="Georgia" w:hAnsi="Georgia"/>
          <w:sz w:val="32"/>
        </w:rPr>
        <w:t>on risquait moins de s</w:t>
      </w:r>
      <w:r w:rsidRPr="007B0F29">
        <w:rPr>
          <w:rFonts w:ascii="Georgia" w:hAnsi="Georgia"/>
          <w:sz w:val="32"/>
        </w:rPr>
        <w:t>’</w:t>
      </w:r>
      <w:r w:rsidR="00331B15" w:rsidRPr="007B0F29">
        <w:rPr>
          <w:rFonts w:ascii="Georgia" w:hAnsi="Georgia"/>
          <w:sz w:val="32"/>
        </w:rPr>
        <w:t>y faire esquinter le nez.</w:t>
      </w:r>
    </w:p>
    <w:p w:rsidR="00331B15" w:rsidRPr="007B0F29" w:rsidRDefault="00331B15" w:rsidP="007B0F29">
      <w:pPr>
        <w:ind w:firstLine="567"/>
        <w:jc w:val="both"/>
        <w:rPr>
          <w:rFonts w:ascii="Georgia" w:hAnsi="Georgia"/>
          <w:sz w:val="32"/>
        </w:rPr>
      </w:pPr>
      <w:r w:rsidRPr="007B0F29">
        <w:rPr>
          <w:rFonts w:ascii="Georgia" w:hAnsi="Georgia"/>
          <w:sz w:val="32"/>
        </w:rPr>
        <w:t xml:space="preserve">On discernait encore une vague lumière à travers les volets tirés de la tour de la Main. A la porte, les gardes arboraient le manteau écarlate et le heaume au lion de la maisonnée </w:t>
      </w:r>
      <w:r w:rsidR="00772504" w:rsidRPr="007B0F29">
        <w:rPr>
          <w:rFonts w:ascii="Georgia" w:hAnsi="Georgia"/>
          <w:sz w:val="32"/>
        </w:rPr>
        <w:t>paternelle</w:t>
      </w:r>
      <w:r w:rsidRPr="007B0F29">
        <w:rPr>
          <w:rFonts w:ascii="Georgia" w:hAnsi="Georgia"/>
          <w:sz w:val="32"/>
        </w:rPr>
        <w:t>. Tyrion les connaissait tous deux, et ils lui ouvrirent au premier coup d</w:t>
      </w:r>
      <w:r w:rsidR="00007603" w:rsidRPr="007B0F29">
        <w:rPr>
          <w:rFonts w:ascii="Georgia" w:hAnsi="Georgia"/>
          <w:sz w:val="32"/>
        </w:rPr>
        <w:t>’</w:t>
      </w:r>
      <w:r w:rsidRPr="007B0F29">
        <w:rPr>
          <w:rFonts w:ascii="Georgia" w:hAnsi="Georgia"/>
          <w:sz w:val="32"/>
        </w:rPr>
        <w:t xml:space="preserve">œil... </w:t>
      </w:r>
      <w:r w:rsidR="00772504" w:rsidRPr="00772504">
        <w:rPr>
          <w:rFonts w:ascii="Georgia" w:hAnsi="Georgia"/>
          <w:sz w:val="32"/>
        </w:rPr>
        <w:t>–</w:t>
      </w:r>
      <w:r w:rsidRPr="007B0F29">
        <w:rPr>
          <w:rFonts w:ascii="Georgia" w:hAnsi="Georgia"/>
          <w:sz w:val="32"/>
        </w:rPr>
        <w:t xml:space="preserve"> sans s</w:t>
      </w:r>
      <w:r w:rsidR="00007603" w:rsidRPr="007B0F29">
        <w:rPr>
          <w:rFonts w:ascii="Georgia" w:hAnsi="Georgia"/>
          <w:sz w:val="32"/>
        </w:rPr>
        <w:t>’</w:t>
      </w:r>
      <w:r w:rsidRPr="007B0F29">
        <w:rPr>
          <w:rFonts w:ascii="Georgia" w:hAnsi="Georgia"/>
          <w:sz w:val="32"/>
        </w:rPr>
        <w:t>attarder, remarqua-t-il, ni l</w:t>
      </w:r>
      <w:r w:rsidR="00007603" w:rsidRPr="007B0F29">
        <w:rPr>
          <w:rFonts w:ascii="Georgia" w:hAnsi="Georgia"/>
          <w:sz w:val="32"/>
        </w:rPr>
        <w:t>’</w:t>
      </w:r>
      <w:r w:rsidRPr="007B0F29">
        <w:rPr>
          <w:rFonts w:ascii="Georgia" w:hAnsi="Georgia"/>
          <w:sz w:val="32"/>
        </w:rPr>
        <w:t>un ni l</w:t>
      </w:r>
      <w:r w:rsidR="00007603" w:rsidRPr="007B0F29">
        <w:rPr>
          <w:rFonts w:ascii="Georgia" w:hAnsi="Georgia"/>
          <w:sz w:val="32"/>
        </w:rPr>
        <w:t>’</w:t>
      </w:r>
      <w:r w:rsidRPr="007B0F29">
        <w:rPr>
          <w:rFonts w:ascii="Georgia" w:hAnsi="Georgia"/>
          <w:sz w:val="32"/>
        </w:rPr>
        <w:t>autre à le dévisager.</w:t>
      </w:r>
    </w:p>
    <w:p w:rsidR="00331B15" w:rsidRPr="007B0F29" w:rsidRDefault="00331B15" w:rsidP="007B0F29">
      <w:pPr>
        <w:ind w:firstLine="567"/>
        <w:jc w:val="both"/>
        <w:rPr>
          <w:rFonts w:ascii="Georgia" w:hAnsi="Georgia"/>
          <w:sz w:val="32"/>
        </w:rPr>
      </w:pPr>
      <w:r w:rsidRPr="007B0F29">
        <w:rPr>
          <w:rFonts w:ascii="Georgia" w:hAnsi="Georgia"/>
          <w:sz w:val="32"/>
        </w:rPr>
        <w:t>A peine entrés, ils tombèrent sur ser Addam Marpheux qui, corseté de sa plate noire ouvragée d</w:t>
      </w:r>
      <w:r w:rsidR="00007603" w:rsidRPr="007B0F29">
        <w:rPr>
          <w:rFonts w:ascii="Georgia" w:hAnsi="Georgia"/>
          <w:sz w:val="32"/>
        </w:rPr>
        <w:t>’</w:t>
      </w:r>
      <w:r w:rsidRPr="007B0F29">
        <w:rPr>
          <w:rFonts w:ascii="Georgia" w:hAnsi="Georgia"/>
          <w:sz w:val="32"/>
        </w:rPr>
        <w:t xml:space="preserve">officier du Guet, </w:t>
      </w:r>
      <w:r w:rsidR="00772504" w:rsidRPr="007B0F29">
        <w:rPr>
          <w:rFonts w:ascii="Georgia" w:hAnsi="Georgia"/>
          <w:sz w:val="32"/>
        </w:rPr>
        <w:t>descendait</w:t>
      </w:r>
      <w:r w:rsidRPr="007B0F29">
        <w:rPr>
          <w:rFonts w:ascii="Georgia" w:hAnsi="Georgia"/>
          <w:sz w:val="32"/>
        </w:rPr>
        <w:t>, drapé de son manteau d</w:t>
      </w:r>
      <w:r w:rsidR="00007603" w:rsidRPr="007B0F29">
        <w:rPr>
          <w:rFonts w:ascii="Georgia" w:hAnsi="Georgia"/>
          <w:sz w:val="32"/>
        </w:rPr>
        <w:t>’</w:t>
      </w:r>
      <w:r w:rsidRPr="007B0F29">
        <w:rPr>
          <w:rFonts w:ascii="Georgia" w:hAnsi="Georgia"/>
          <w:sz w:val="32"/>
        </w:rPr>
        <w:t>or, l</w:t>
      </w:r>
      <w:r w:rsidR="00007603" w:rsidRPr="007B0F29">
        <w:rPr>
          <w:rFonts w:ascii="Georgia" w:hAnsi="Georgia"/>
          <w:sz w:val="32"/>
        </w:rPr>
        <w:t>’</w:t>
      </w:r>
      <w:r w:rsidRPr="007B0F29">
        <w:rPr>
          <w:rFonts w:ascii="Georgia" w:hAnsi="Georgia"/>
          <w:sz w:val="32"/>
        </w:rPr>
        <w:t>escalier à vis. « Messire, dit-il, quel bonheur que de vous voir sur pied. J</w:t>
      </w:r>
      <w:r w:rsidR="00007603" w:rsidRPr="007B0F29">
        <w:rPr>
          <w:rFonts w:ascii="Georgia" w:hAnsi="Georgia"/>
          <w:sz w:val="32"/>
        </w:rPr>
        <w:t>’</w:t>
      </w:r>
      <w:r w:rsidRPr="007B0F29">
        <w:rPr>
          <w:rFonts w:ascii="Georgia" w:hAnsi="Georgia"/>
          <w:sz w:val="32"/>
        </w:rPr>
        <w:t>avais entendu...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courir la rumeur qu</w:t>
      </w:r>
      <w:r w:rsidRPr="007B0F29">
        <w:rPr>
          <w:rFonts w:ascii="Georgia" w:hAnsi="Georgia"/>
          <w:sz w:val="32"/>
        </w:rPr>
        <w:t>’</w:t>
      </w:r>
      <w:r w:rsidR="00331B15" w:rsidRPr="007B0F29">
        <w:rPr>
          <w:rFonts w:ascii="Georgia" w:hAnsi="Georgia"/>
          <w:sz w:val="32"/>
        </w:rPr>
        <w:t>on allait creuser une petite tombe ? Moi aussi. Dans ces circonstances, j</w:t>
      </w:r>
      <w:r w:rsidRPr="007B0F29">
        <w:rPr>
          <w:rFonts w:ascii="Georgia" w:hAnsi="Georgia"/>
          <w:sz w:val="32"/>
        </w:rPr>
        <w:t>’</w:t>
      </w:r>
      <w:r w:rsidR="00331B15" w:rsidRPr="007B0F29">
        <w:rPr>
          <w:rFonts w:ascii="Georgia" w:hAnsi="Georgia"/>
          <w:sz w:val="32"/>
        </w:rPr>
        <w:t>ai jugé préférable de me lever. J</w:t>
      </w:r>
      <w:r w:rsidRPr="007B0F29">
        <w:rPr>
          <w:rFonts w:ascii="Georgia" w:hAnsi="Georgia"/>
          <w:sz w:val="32"/>
        </w:rPr>
        <w:t>’</w:t>
      </w:r>
      <w:r w:rsidR="00331B15" w:rsidRPr="007B0F29">
        <w:rPr>
          <w:rFonts w:ascii="Georgia" w:hAnsi="Georgia"/>
          <w:sz w:val="32"/>
        </w:rPr>
        <w:t>apprends que vous commandez le Guet. Vous en présenterai-je mes condoléances ou mes félicitations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deux, je crains. » Ser Addam sourit. « La mort et la désertion m</w:t>
      </w:r>
      <w:r w:rsidRPr="007B0F29">
        <w:rPr>
          <w:rFonts w:ascii="Georgia" w:hAnsi="Georgia"/>
          <w:sz w:val="32"/>
        </w:rPr>
        <w:t>’</w:t>
      </w:r>
      <w:r w:rsidR="00331B15" w:rsidRPr="007B0F29">
        <w:rPr>
          <w:rFonts w:ascii="Georgia" w:hAnsi="Georgia"/>
          <w:sz w:val="32"/>
        </w:rPr>
        <w:t>ont laissé quelque quarante-quatre centaines d</w:t>
      </w:r>
      <w:r w:rsidRPr="007B0F29">
        <w:rPr>
          <w:rFonts w:ascii="Georgia" w:hAnsi="Georgia"/>
          <w:sz w:val="32"/>
        </w:rPr>
        <w:t>’</w:t>
      </w:r>
      <w:r w:rsidR="00331B15" w:rsidRPr="007B0F29">
        <w:rPr>
          <w:rFonts w:ascii="Georgia" w:hAnsi="Georgia"/>
          <w:sz w:val="32"/>
        </w:rPr>
        <w:t>hommes. Les dieux seuls et Littlefinger savent comment nous allons solder tant de monde, mais votre sœur m</w:t>
      </w:r>
      <w:r w:rsidRPr="007B0F29">
        <w:rPr>
          <w:rFonts w:ascii="Georgia" w:hAnsi="Georgia"/>
          <w:sz w:val="32"/>
        </w:rPr>
        <w:t>’</w:t>
      </w:r>
      <w:r w:rsidR="00331B15" w:rsidRPr="007B0F29">
        <w:rPr>
          <w:rFonts w:ascii="Georgia" w:hAnsi="Georgia"/>
          <w:sz w:val="32"/>
        </w:rPr>
        <w:t>interdit de licencier quiconque. »</w:t>
      </w:r>
    </w:p>
    <w:p w:rsidR="007B0F29" w:rsidRPr="007B0F29" w:rsidRDefault="007B0F29" w:rsidP="007B0F29">
      <w:pPr>
        <w:ind w:firstLine="567"/>
        <w:jc w:val="both"/>
        <w:rPr>
          <w:rFonts w:ascii="Georgia" w:hAnsi="Georgia"/>
          <w:i/>
          <w:sz w:val="32"/>
        </w:rPr>
      </w:pPr>
      <w:r w:rsidRPr="007B0F29">
        <w:rPr>
          <w:rFonts w:ascii="Georgia" w:hAnsi="Georgia"/>
          <w:i/>
          <w:sz w:val="32"/>
        </w:rPr>
        <w:t>Encore inquiète, Cersei</w:t>
      </w:r>
      <w:r w:rsidR="00772504">
        <w:rPr>
          <w:rFonts w:ascii="Georgia" w:hAnsi="Georgia"/>
          <w:i/>
          <w:sz w:val="32"/>
        </w:rPr>
        <w:t xml:space="preserve"> </w:t>
      </w:r>
      <w:r w:rsidRPr="007B0F29">
        <w:rPr>
          <w:rFonts w:ascii="Georgia" w:hAnsi="Georgia"/>
          <w:i/>
          <w:sz w:val="32"/>
        </w:rPr>
        <w:t>? La bataille est terminée, les manteaux d’or ne te seront plus d’aucun secours.</w:t>
      </w:r>
      <w:r w:rsidR="00331B15" w:rsidRPr="007B0F29">
        <w:rPr>
          <w:rFonts w:ascii="Georgia" w:hAnsi="Georgia"/>
          <w:sz w:val="32"/>
        </w:rPr>
        <w:t xml:space="preserve"> « Vous venez de chez mon père ? demanda-t-il.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Je crains de ne l</w:t>
      </w:r>
      <w:r w:rsidRPr="007B0F29">
        <w:rPr>
          <w:rFonts w:ascii="Georgia" w:hAnsi="Georgia"/>
          <w:sz w:val="32"/>
        </w:rPr>
        <w:t>’</w:t>
      </w:r>
      <w:r w:rsidR="00331B15" w:rsidRPr="007B0F29">
        <w:rPr>
          <w:rFonts w:ascii="Georgia" w:hAnsi="Georgia"/>
          <w:sz w:val="32"/>
        </w:rPr>
        <w:t>avoir pas laissé d</w:t>
      </w:r>
      <w:r w:rsidRPr="007B0F29">
        <w:rPr>
          <w:rFonts w:ascii="Georgia" w:hAnsi="Georgia"/>
          <w:sz w:val="32"/>
        </w:rPr>
        <w:t>’</w:t>
      </w:r>
      <w:r w:rsidR="00331B15" w:rsidRPr="007B0F29">
        <w:rPr>
          <w:rFonts w:ascii="Georgia" w:hAnsi="Georgia"/>
          <w:sz w:val="32"/>
        </w:rPr>
        <w:t xml:space="preserve">excellente humeur. Lord Tywin a le sentiment que quarante-quatre </w:t>
      </w:r>
      <w:r w:rsidR="00772504" w:rsidRPr="007B0F29">
        <w:rPr>
          <w:rFonts w:ascii="Georgia" w:hAnsi="Georgia"/>
          <w:sz w:val="32"/>
        </w:rPr>
        <w:t>centaines</w:t>
      </w:r>
      <w:r w:rsidR="00331B15" w:rsidRPr="007B0F29">
        <w:rPr>
          <w:rFonts w:ascii="Georgia" w:hAnsi="Georgia"/>
          <w:sz w:val="32"/>
        </w:rPr>
        <w:t xml:space="preserve"> de sergents suffisent amplement pour retrouver un écuyer perdu, mais votre cousin Tyrek ne l</w:t>
      </w:r>
      <w:r w:rsidRPr="007B0F29">
        <w:rPr>
          <w:rFonts w:ascii="Georgia" w:hAnsi="Georgia"/>
          <w:sz w:val="32"/>
        </w:rPr>
        <w:t>’</w:t>
      </w:r>
      <w:r w:rsidR="00331B15" w:rsidRPr="007B0F29">
        <w:rPr>
          <w:rFonts w:ascii="Georgia" w:hAnsi="Georgia"/>
          <w:sz w:val="32"/>
        </w:rPr>
        <w:t>est toujours pas. »</w:t>
      </w:r>
    </w:p>
    <w:p w:rsidR="00331B15" w:rsidRPr="007B0F29" w:rsidRDefault="00331B15" w:rsidP="007B0F29">
      <w:pPr>
        <w:ind w:firstLine="567"/>
        <w:jc w:val="both"/>
        <w:rPr>
          <w:rFonts w:ascii="Georgia" w:hAnsi="Georgia"/>
          <w:sz w:val="32"/>
        </w:rPr>
      </w:pPr>
      <w:r w:rsidRPr="007B0F29">
        <w:rPr>
          <w:rFonts w:ascii="Georgia" w:hAnsi="Georgia"/>
          <w:sz w:val="32"/>
        </w:rPr>
        <w:t>Fils de feu Oncle Tygett, Tyrek, treize ans, avait disparu le jour de l</w:t>
      </w:r>
      <w:r w:rsidR="00007603" w:rsidRPr="007B0F29">
        <w:rPr>
          <w:rFonts w:ascii="Georgia" w:hAnsi="Georgia"/>
          <w:sz w:val="32"/>
        </w:rPr>
        <w:t>’</w:t>
      </w:r>
      <w:r w:rsidRPr="007B0F29">
        <w:rPr>
          <w:rFonts w:ascii="Georgia" w:hAnsi="Georgia"/>
          <w:sz w:val="32"/>
        </w:rPr>
        <w:t>émeute, alors qu</w:t>
      </w:r>
      <w:r w:rsidR="00007603" w:rsidRPr="007B0F29">
        <w:rPr>
          <w:rFonts w:ascii="Georgia" w:hAnsi="Georgia"/>
          <w:sz w:val="32"/>
        </w:rPr>
        <w:t>’</w:t>
      </w:r>
      <w:r w:rsidRPr="007B0F29">
        <w:rPr>
          <w:rFonts w:ascii="Georgia" w:hAnsi="Georgia"/>
          <w:sz w:val="32"/>
        </w:rPr>
        <w:t>il venait à peine d</w:t>
      </w:r>
      <w:r w:rsidR="00007603" w:rsidRPr="007B0F29">
        <w:rPr>
          <w:rFonts w:ascii="Georgia" w:hAnsi="Georgia"/>
          <w:sz w:val="32"/>
        </w:rPr>
        <w:t>’</w:t>
      </w:r>
      <w:r w:rsidRPr="007B0F29">
        <w:rPr>
          <w:rFonts w:ascii="Georgia" w:hAnsi="Georgia"/>
          <w:sz w:val="32"/>
        </w:rPr>
        <w:t>épouser lady Ermesande, simple nourrisson qui se trouvait être l</w:t>
      </w:r>
      <w:r w:rsidR="00007603" w:rsidRPr="007B0F29">
        <w:rPr>
          <w:rFonts w:ascii="Georgia" w:hAnsi="Georgia"/>
          <w:sz w:val="32"/>
        </w:rPr>
        <w:t>’</w:t>
      </w:r>
      <w:r w:rsidRPr="007B0F29">
        <w:rPr>
          <w:rFonts w:ascii="Georgia" w:hAnsi="Georgia"/>
          <w:sz w:val="32"/>
        </w:rPr>
        <w:t xml:space="preserve">unique </w:t>
      </w:r>
      <w:r w:rsidR="00772504" w:rsidRPr="007B0F29">
        <w:rPr>
          <w:rFonts w:ascii="Georgia" w:hAnsi="Georgia"/>
          <w:sz w:val="32"/>
        </w:rPr>
        <w:t>héritière</w:t>
      </w:r>
      <w:r w:rsidRPr="007B0F29">
        <w:rPr>
          <w:rFonts w:ascii="Georgia" w:hAnsi="Georgia"/>
          <w:sz w:val="32"/>
        </w:rPr>
        <w:t xml:space="preserve"> survivante de la maison Fengué.</w:t>
      </w:r>
      <w:r w:rsidR="007B0F29" w:rsidRPr="007B0F29">
        <w:rPr>
          <w:rFonts w:ascii="Georgia" w:hAnsi="Georgia"/>
          <w:i/>
          <w:sz w:val="32"/>
        </w:rPr>
        <w:t xml:space="preserve"> Et probablement la première épouse de toute l’histoire des Sept Couronnes à subir le veuvage avant le sevrage.</w:t>
      </w:r>
      <w:r w:rsidRPr="007B0F29">
        <w:rPr>
          <w:rFonts w:ascii="Georgia" w:hAnsi="Georgia"/>
          <w:sz w:val="32"/>
        </w:rPr>
        <w:t xml:space="preserve"> « J</w:t>
      </w:r>
      <w:r w:rsidR="00007603" w:rsidRPr="007B0F29">
        <w:rPr>
          <w:rFonts w:ascii="Georgia" w:hAnsi="Georgia"/>
          <w:sz w:val="32"/>
        </w:rPr>
        <w:t>’</w:t>
      </w:r>
      <w:r w:rsidRPr="007B0F29">
        <w:rPr>
          <w:rFonts w:ascii="Georgia" w:hAnsi="Georgia"/>
          <w:sz w:val="32"/>
        </w:rPr>
        <w:t>ai moi-même échoué, confessa-t-il.</w:t>
      </w:r>
    </w:p>
    <w:p w:rsidR="00331B15" w:rsidRPr="007B0F29" w:rsidRDefault="00772504"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 xml:space="preserve">Il engraisse les asticots, intervint Bronn avec son tact </w:t>
      </w:r>
      <w:r w:rsidRPr="007B0F29">
        <w:rPr>
          <w:rFonts w:ascii="Georgia" w:hAnsi="Georgia"/>
          <w:sz w:val="32"/>
        </w:rPr>
        <w:t>habituel</w:t>
      </w:r>
      <w:r w:rsidR="00331B15" w:rsidRPr="007B0F29">
        <w:rPr>
          <w:rFonts w:ascii="Georgia" w:hAnsi="Georgia"/>
          <w:sz w:val="32"/>
        </w:rPr>
        <w:t>. Main-de-fer l</w:t>
      </w:r>
      <w:r w:rsidR="00007603" w:rsidRPr="007B0F29">
        <w:rPr>
          <w:rFonts w:ascii="Georgia" w:hAnsi="Georgia"/>
          <w:sz w:val="32"/>
        </w:rPr>
        <w:t>’</w:t>
      </w:r>
      <w:r w:rsidR="00331B15" w:rsidRPr="007B0F29">
        <w:rPr>
          <w:rFonts w:ascii="Georgia" w:hAnsi="Georgia"/>
          <w:sz w:val="32"/>
        </w:rPr>
        <w:t>a cherché aussi, et l</w:t>
      </w:r>
      <w:r w:rsidR="00007603" w:rsidRPr="007B0F29">
        <w:rPr>
          <w:rFonts w:ascii="Georgia" w:hAnsi="Georgia"/>
          <w:sz w:val="32"/>
        </w:rPr>
        <w:t>’</w:t>
      </w:r>
      <w:r w:rsidR="00331B15" w:rsidRPr="007B0F29">
        <w:rPr>
          <w:rFonts w:ascii="Georgia" w:hAnsi="Georgia"/>
          <w:sz w:val="32"/>
        </w:rPr>
        <w:t>eunuque a fait joliment tinter les picaillons d</w:t>
      </w:r>
      <w:r w:rsidR="00007603" w:rsidRPr="007B0F29">
        <w:rPr>
          <w:rFonts w:ascii="Georgia" w:hAnsi="Georgia"/>
          <w:sz w:val="32"/>
        </w:rPr>
        <w:t>’</w:t>
      </w:r>
      <w:r w:rsidR="00331B15" w:rsidRPr="007B0F29">
        <w:rPr>
          <w:rFonts w:ascii="Georgia" w:hAnsi="Georgia"/>
          <w:sz w:val="32"/>
        </w:rPr>
        <w:t>une dodue bourse. Ils ont pas eu plus de pot que nous. Renoncez, ser. »</w:t>
      </w:r>
    </w:p>
    <w:p w:rsidR="00331B15" w:rsidRPr="007B0F29" w:rsidRDefault="00331B15" w:rsidP="007B0F29">
      <w:pPr>
        <w:ind w:firstLine="567"/>
        <w:jc w:val="both"/>
        <w:rPr>
          <w:rFonts w:ascii="Georgia" w:hAnsi="Georgia"/>
          <w:sz w:val="32"/>
        </w:rPr>
      </w:pPr>
      <w:r w:rsidRPr="007B0F29">
        <w:rPr>
          <w:rFonts w:ascii="Georgia" w:hAnsi="Georgia"/>
          <w:sz w:val="32"/>
        </w:rPr>
        <w:t>Ser Addam toisa le reître avec dégoût. « Lord Tywin est tenace lorsqu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agit de son propre sang. Il aura son neveu, mort ou vif, et j</w:t>
      </w:r>
      <w:r w:rsidR="00007603" w:rsidRPr="007B0F29">
        <w:rPr>
          <w:rFonts w:ascii="Georgia" w:hAnsi="Georgia"/>
          <w:sz w:val="32"/>
        </w:rPr>
        <w:t>’</w:t>
      </w:r>
      <w:r w:rsidRPr="007B0F29">
        <w:rPr>
          <w:rFonts w:ascii="Georgia" w:hAnsi="Georgia"/>
          <w:sz w:val="32"/>
        </w:rPr>
        <w:t>entends le satisfaire. » Il se retourna vers Tyrion. « Vous trouverez votre père dans sa loggia. »</w:t>
      </w:r>
    </w:p>
    <w:p w:rsidR="00331B15" w:rsidRPr="007B0F29" w:rsidRDefault="007B0F29" w:rsidP="007B0F29">
      <w:pPr>
        <w:ind w:firstLine="567"/>
        <w:jc w:val="both"/>
        <w:rPr>
          <w:rFonts w:ascii="Georgia" w:hAnsi="Georgia"/>
          <w:sz w:val="32"/>
        </w:rPr>
      </w:pPr>
      <w:r w:rsidRPr="007B0F29">
        <w:rPr>
          <w:rFonts w:ascii="Georgia" w:hAnsi="Georgia"/>
          <w:i/>
          <w:sz w:val="32"/>
        </w:rPr>
        <w:t>Ma loggia</w:t>
      </w:r>
      <w:r w:rsidR="00331B15" w:rsidRPr="007B0F29">
        <w:rPr>
          <w:rFonts w:ascii="Georgia" w:hAnsi="Georgia"/>
          <w:sz w:val="32"/>
        </w:rPr>
        <w:t>, rectifia mentalement Tyrion. « Je crois connaître le chemin. »</w:t>
      </w:r>
    </w:p>
    <w:p w:rsidR="00331B15" w:rsidRPr="007B0F29" w:rsidRDefault="00331B15" w:rsidP="007B0F29">
      <w:pPr>
        <w:ind w:firstLine="567"/>
        <w:jc w:val="both"/>
        <w:rPr>
          <w:rFonts w:ascii="Georgia" w:hAnsi="Georgia"/>
          <w:sz w:val="32"/>
        </w:rPr>
      </w:pPr>
      <w:r w:rsidRPr="007B0F29">
        <w:rPr>
          <w:rFonts w:ascii="Georgia" w:hAnsi="Georgia"/>
          <w:sz w:val="32"/>
        </w:rPr>
        <w:t>Le chemin le forçait à gravir de nouvelles marches, mais il le fit cette fois sans autre recours qu</w:t>
      </w:r>
      <w:r w:rsidR="00007603" w:rsidRPr="007B0F29">
        <w:rPr>
          <w:rFonts w:ascii="Georgia" w:hAnsi="Georgia"/>
          <w:sz w:val="32"/>
        </w:rPr>
        <w:t>’</w:t>
      </w:r>
      <w:r w:rsidRPr="007B0F29">
        <w:rPr>
          <w:rFonts w:ascii="Georgia" w:hAnsi="Georgia"/>
          <w:sz w:val="32"/>
        </w:rPr>
        <w:t>à l</w:t>
      </w:r>
      <w:r w:rsidR="00007603" w:rsidRPr="007B0F29">
        <w:rPr>
          <w:rFonts w:ascii="Georgia" w:hAnsi="Georgia"/>
          <w:sz w:val="32"/>
        </w:rPr>
        <w:t>’</w:t>
      </w:r>
      <w:r w:rsidRPr="007B0F29">
        <w:rPr>
          <w:rFonts w:ascii="Georgia" w:hAnsi="Georgia"/>
          <w:sz w:val="32"/>
        </w:rPr>
        <w:t>épaule de Pod. Bronn lui ouvrit seulement la porte. Assis sous la fenêtre, lord Tywin était en train d</w:t>
      </w:r>
      <w:r w:rsidR="00007603" w:rsidRPr="007B0F29">
        <w:rPr>
          <w:rFonts w:ascii="Georgia" w:hAnsi="Georgia"/>
          <w:sz w:val="32"/>
        </w:rPr>
        <w:t>’</w:t>
      </w:r>
      <w:r w:rsidRPr="007B0F29">
        <w:rPr>
          <w:rFonts w:ascii="Georgia" w:hAnsi="Georgia"/>
          <w:sz w:val="32"/>
        </w:rPr>
        <w:t>écrire à la lueur d</w:t>
      </w:r>
      <w:r w:rsidR="00007603" w:rsidRPr="007B0F29">
        <w:rPr>
          <w:rFonts w:ascii="Georgia" w:hAnsi="Georgia"/>
          <w:sz w:val="32"/>
        </w:rPr>
        <w:t>’</w:t>
      </w:r>
      <w:r w:rsidRPr="007B0F29">
        <w:rPr>
          <w:rFonts w:ascii="Georgia" w:hAnsi="Georgia"/>
          <w:sz w:val="32"/>
        </w:rPr>
        <w:t>une lampe à huile. Au bruit du loquet, il leva les yeux. « Tyrion. » Sans s</w:t>
      </w:r>
      <w:r w:rsidR="00007603" w:rsidRPr="007B0F29">
        <w:rPr>
          <w:rFonts w:ascii="Georgia" w:hAnsi="Georgia"/>
          <w:sz w:val="32"/>
        </w:rPr>
        <w:t>’</w:t>
      </w:r>
      <w:r w:rsidRPr="007B0F29">
        <w:rPr>
          <w:rFonts w:ascii="Georgia" w:hAnsi="Georgia"/>
          <w:sz w:val="32"/>
        </w:rPr>
        <w:t>émouvoir, il reposa sa plume.</w:t>
      </w:r>
    </w:p>
    <w:p w:rsidR="00331B15" w:rsidRPr="007B0F29" w:rsidRDefault="00331B15" w:rsidP="007B0F29">
      <w:pPr>
        <w:ind w:firstLine="567"/>
        <w:jc w:val="both"/>
        <w:rPr>
          <w:rFonts w:ascii="Georgia" w:hAnsi="Georgia"/>
          <w:sz w:val="32"/>
        </w:rPr>
      </w:pPr>
      <w:r w:rsidRPr="007B0F29">
        <w:rPr>
          <w:rFonts w:ascii="Georgia" w:hAnsi="Georgia"/>
          <w:sz w:val="32"/>
        </w:rPr>
        <w:t>« Je suis charmé que vous vous souveniez de moi, messire. » Tyrion lâcha Pod et, reportant son poids sur la canne, chaloupa dans la pièce.</w:t>
      </w:r>
      <w:r w:rsidR="007B0F29" w:rsidRPr="007B0F29">
        <w:rPr>
          <w:rFonts w:ascii="Georgia" w:hAnsi="Georgia"/>
          <w:i/>
          <w:sz w:val="32"/>
        </w:rPr>
        <w:t xml:space="preserve"> Quelque chose cloche,</w:t>
      </w:r>
      <w:r w:rsidRPr="007B0F29">
        <w:rPr>
          <w:rFonts w:ascii="Georgia" w:hAnsi="Georgia"/>
          <w:sz w:val="32"/>
        </w:rPr>
        <w:t xml:space="preserve"> comprit-il instantanément.</w:t>
      </w:r>
    </w:p>
    <w:p w:rsidR="00331B15" w:rsidRPr="007B0F29" w:rsidRDefault="00331B15" w:rsidP="007B0F29">
      <w:pPr>
        <w:ind w:firstLine="567"/>
        <w:jc w:val="both"/>
        <w:rPr>
          <w:rFonts w:ascii="Georgia" w:hAnsi="Georgia"/>
          <w:sz w:val="32"/>
        </w:rPr>
      </w:pPr>
      <w:r w:rsidRPr="007B0F29">
        <w:rPr>
          <w:rFonts w:ascii="Georgia" w:hAnsi="Georgia"/>
          <w:sz w:val="32"/>
        </w:rPr>
        <w:t>« Ser Bronn, dit lord Tywin. Podrick. Peut-être feriez-vous mieux d</w:t>
      </w:r>
      <w:r w:rsidR="00007603" w:rsidRPr="007B0F29">
        <w:rPr>
          <w:rFonts w:ascii="Georgia" w:hAnsi="Georgia"/>
          <w:sz w:val="32"/>
        </w:rPr>
        <w:t>’</w:t>
      </w:r>
      <w:r w:rsidRPr="007B0F29">
        <w:rPr>
          <w:rFonts w:ascii="Georgia" w:hAnsi="Georgia"/>
          <w:sz w:val="32"/>
        </w:rPr>
        <w:t>attendre dehors que nous en ayons terminé. »</w:t>
      </w:r>
    </w:p>
    <w:p w:rsidR="00331B15" w:rsidRPr="007B0F29" w:rsidRDefault="00331B15" w:rsidP="007B0F29">
      <w:pPr>
        <w:ind w:firstLine="567"/>
        <w:jc w:val="both"/>
        <w:rPr>
          <w:rFonts w:ascii="Georgia" w:hAnsi="Georgia"/>
          <w:sz w:val="32"/>
        </w:rPr>
      </w:pPr>
      <w:r w:rsidRPr="007B0F29">
        <w:rPr>
          <w:rFonts w:ascii="Georgia" w:hAnsi="Georgia"/>
          <w:sz w:val="32"/>
        </w:rPr>
        <w:t>Le regard dont le gratifia Bronn frisait l</w:t>
      </w:r>
      <w:r w:rsidR="00007603" w:rsidRPr="007B0F29">
        <w:rPr>
          <w:rFonts w:ascii="Georgia" w:hAnsi="Georgia"/>
          <w:sz w:val="32"/>
        </w:rPr>
        <w:t>’</w:t>
      </w:r>
      <w:r w:rsidRPr="007B0F29">
        <w:rPr>
          <w:rFonts w:ascii="Georgia" w:hAnsi="Georgia"/>
          <w:sz w:val="32"/>
        </w:rPr>
        <w:t>insolence ; il s</w:t>
      </w:r>
      <w:r w:rsidR="00007603" w:rsidRPr="007B0F29">
        <w:rPr>
          <w:rFonts w:ascii="Georgia" w:hAnsi="Georgia"/>
          <w:sz w:val="32"/>
        </w:rPr>
        <w:t>’</w:t>
      </w:r>
      <w:r w:rsidRPr="007B0F29">
        <w:rPr>
          <w:rFonts w:ascii="Georgia" w:hAnsi="Georgia"/>
          <w:sz w:val="32"/>
        </w:rPr>
        <w:t xml:space="preserve">inclina néanmoins et se retira, Pod sur les talons. La lourde porte </w:t>
      </w:r>
      <w:r w:rsidR="00772504" w:rsidRPr="007B0F29">
        <w:rPr>
          <w:rFonts w:ascii="Georgia" w:hAnsi="Georgia"/>
          <w:sz w:val="32"/>
        </w:rPr>
        <w:t>claqua</w:t>
      </w:r>
      <w:r w:rsidRPr="007B0F29">
        <w:rPr>
          <w:rFonts w:ascii="Georgia" w:hAnsi="Georgia"/>
          <w:sz w:val="32"/>
        </w:rPr>
        <w:t xml:space="preserve"> derrière eux, et Tyrion Lannister fut seul avec son père. Malgré les volets fermés contre la nuit, il faisait dans la loggia un froid palpable.</w:t>
      </w:r>
      <w:r w:rsidR="007B0F29" w:rsidRPr="007B0F29">
        <w:rPr>
          <w:rFonts w:ascii="Georgia" w:hAnsi="Georgia"/>
          <w:i/>
          <w:sz w:val="32"/>
        </w:rPr>
        <w:t xml:space="preserve"> Quel genre de mensonges Cersei lui a-t-elle servi ?</w:t>
      </w:r>
    </w:p>
    <w:p w:rsidR="00331B15" w:rsidRPr="007B0F29" w:rsidRDefault="00772504" w:rsidP="007B0F29">
      <w:pPr>
        <w:ind w:firstLine="567"/>
        <w:jc w:val="both"/>
        <w:rPr>
          <w:rFonts w:ascii="Georgia" w:hAnsi="Georgia"/>
          <w:sz w:val="32"/>
        </w:rPr>
      </w:pPr>
      <w:r>
        <w:rPr>
          <w:rFonts w:ascii="Georgia" w:hAnsi="Georgia"/>
          <w:sz w:val="32"/>
        </w:rPr>
        <w:t>Le sire de Castral</w:t>
      </w:r>
      <w:r w:rsidR="00331B15" w:rsidRPr="007B0F29">
        <w:rPr>
          <w:rFonts w:ascii="Georgia" w:hAnsi="Georgia"/>
          <w:sz w:val="32"/>
        </w:rPr>
        <w:t xml:space="preserve"> Roc était aussi mince qu</w:t>
      </w:r>
      <w:r w:rsidR="00007603" w:rsidRPr="007B0F29">
        <w:rPr>
          <w:rFonts w:ascii="Georgia" w:hAnsi="Georgia"/>
          <w:sz w:val="32"/>
        </w:rPr>
        <w:t>’</w:t>
      </w:r>
      <w:r w:rsidR="00331B15" w:rsidRPr="007B0F29">
        <w:rPr>
          <w:rFonts w:ascii="Georgia" w:hAnsi="Georgia"/>
          <w:sz w:val="32"/>
        </w:rPr>
        <w:t>un homme de vingt ans plus jeune, et même beau, dans son genre austère. La blondeur rêche du poil qui lui tapissait les joues soulignait la sévérité de ses traits, la nudité de son crâne et la dureté de sa bouche. Il portait au col une chaîne dont des mains d</w:t>
      </w:r>
      <w:r w:rsidR="00007603" w:rsidRPr="007B0F29">
        <w:rPr>
          <w:rFonts w:ascii="Georgia" w:hAnsi="Georgia"/>
          <w:sz w:val="32"/>
        </w:rPr>
        <w:t>’</w:t>
      </w:r>
      <w:r w:rsidR="00331B15" w:rsidRPr="007B0F29">
        <w:rPr>
          <w:rFonts w:ascii="Georgia" w:hAnsi="Georgia"/>
          <w:sz w:val="32"/>
        </w:rPr>
        <w:t xml:space="preserve">or </w:t>
      </w:r>
      <w:r w:rsidRPr="007B0F29">
        <w:rPr>
          <w:rFonts w:ascii="Georgia" w:hAnsi="Georgia"/>
          <w:sz w:val="32"/>
        </w:rPr>
        <w:t>formaient</w:t>
      </w:r>
      <w:r w:rsidR="00331B15" w:rsidRPr="007B0F29">
        <w:rPr>
          <w:rFonts w:ascii="Georgia" w:hAnsi="Georgia"/>
          <w:sz w:val="32"/>
        </w:rPr>
        <w:t xml:space="preserve"> les maillons en se refermant toutes sur le poignet de la précédente. «</w:t>
      </w:r>
      <w:r>
        <w:rPr>
          <w:rFonts w:ascii="Georgia" w:hAnsi="Georgia"/>
          <w:sz w:val="32"/>
        </w:rPr>
        <w:t xml:space="preserve"> </w:t>
      </w:r>
      <w:r w:rsidR="00331B15" w:rsidRPr="007B0F29">
        <w:rPr>
          <w:rFonts w:ascii="Georgia" w:hAnsi="Georgia"/>
          <w:sz w:val="32"/>
        </w:rPr>
        <w:t>Une belle chaîne</w:t>
      </w:r>
      <w:r>
        <w:rPr>
          <w:rFonts w:ascii="Georgia" w:hAnsi="Georgia"/>
          <w:sz w:val="32"/>
        </w:rPr>
        <w:t xml:space="preserve"> </w:t>
      </w:r>
      <w:r w:rsidR="00331B15" w:rsidRPr="007B0F29">
        <w:rPr>
          <w:rFonts w:ascii="Georgia" w:hAnsi="Georgia"/>
          <w:sz w:val="32"/>
        </w:rPr>
        <w:t>», commenta Tyrion.</w:t>
      </w:r>
      <w:r w:rsidR="007B0F29" w:rsidRPr="007B0F29">
        <w:rPr>
          <w:rFonts w:ascii="Georgia" w:hAnsi="Georgia"/>
          <w:i/>
          <w:sz w:val="32"/>
        </w:rPr>
        <w:t xml:space="preserve"> Mais elle avait plus d’allure sur moi.</w:t>
      </w:r>
    </w:p>
    <w:p w:rsidR="00331B15" w:rsidRPr="007B0F29" w:rsidRDefault="00331B15" w:rsidP="007B0F29">
      <w:pPr>
        <w:ind w:firstLine="567"/>
        <w:jc w:val="both"/>
        <w:rPr>
          <w:rFonts w:ascii="Georgia" w:hAnsi="Georgia"/>
          <w:sz w:val="32"/>
        </w:rPr>
      </w:pPr>
      <w:r w:rsidRPr="007B0F29">
        <w:rPr>
          <w:rFonts w:ascii="Georgia" w:hAnsi="Georgia"/>
          <w:sz w:val="32"/>
        </w:rPr>
        <w:t>Lord Tywin ignora la saillie. «</w:t>
      </w:r>
      <w:r w:rsidR="00772504">
        <w:rPr>
          <w:rFonts w:ascii="Georgia" w:hAnsi="Georgia"/>
          <w:sz w:val="32"/>
        </w:rPr>
        <w:t xml:space="preserve"> </w:t>
      </w:r>
      <w:r w:rsidRPr="007B0F29">
        <w:rPr>
          <w:rFonts w:ascii="Georgia" w:hAnsi="Georgia"/>
          <w:sz w:val="32"/>
        </w:rPr>
        <w:t>Tu ferais mieux de t</w:t>
      </w:r>
      <w:r w:rsidR="00007603" w:rsidRPr="007B0F29">
        <w:rPr>
          <w:rFonts w:ascii="Georgia" w:hAnsi="Georgia"/>
          <w:sz w:val="32"/>
        </w:rPr>
        <w:t>’</w:t>
      </w:r>
      <w:r w:rsidRPr="007B0F29">
        <w:rPr>
          <w:rFonts w:ascii="Georgia" w:hAnsi="Georgia"/>
          <w:sz w:val="32"/>
        </w:rPr>
        <w:t>asseoir. Est-il judicieux d</w:t>
      </w:r>
      <w:r w:rsidR="00007603" w:rsidRPr="007B0F29">
        <w:rPr>
          <w:rFonts w:ascii="Georgia" w:hAnsi="Georgia"/>
          <w:sz w:val="32"/>
        </w:rPr>
        <w:t>’</w:t>
      </w:r>
      <w:r w:rsidRPr="007B0F29">
        <w:rPr>
          <w:rFonts w:ascii="Georgia" w:hAnsi="Georgia"/>
          <w:sz w:val="32"/>
        </w:rPr>
        <w:t>avoir délaissé ton lit de malade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mon lit de malade qui me rend malade. » Il savait à quel point son père méprisait la débilité. Il s</w:t>
      </w:r>
      <w:r w:rsidRPr="007B0F29">
        <w:rPr>
          <w:rFonts w:ascii="Georgia" w:hAnsi="Georgia"/>
          <w:sz w:val="32"/>
        </w:rPr>
        <w:t>’</w:t>
      </w:r>
      <w:r w:rsidR="00331B15" w:rsidRPr="007B0F29">
        <w:rPr>
          <w:rFonts w:ascii="Georgia" w:hAnsi="Georgia"/>
          <w:sz w:val="32"/>
        </w:rPr>
        <w:t>adjugea le siège le plus proche. « Quels charmants appartements vous avez là. Le croiriez-vous ? Pendant que je me mourais, quelqu</w:t>
      </w:r>
      <w:r w:rsidRPr="007B0F29">
        <w:rPr>
          <w:rFonts w:ascii="Georgia" w:hAnsi="Georgia"/>
          <w:sz w:val="32"/>
        </w:rPr>
        <w:t>’</w:t>
      </w:r>
      <w:r w:rsidR="00331B15" w:rsidRPr="007B0F29">
        <w:rPr>
          <w:rFonts w:ascii="Georgia" w:hAnsi="Georgia"/>
          <w:sz w:val="32"/>
        </w:rPr>
        <w:t>un m</w:t>
      </w:r>
      <w:r w:rsidRPr="007B0F29">
        <w:rPr>
          <w:rFonts w:ascii="Georgia" w:hAnsi="Georgia"/>
          <w:sz w:val="32"/>
        </w:rPr>
        <w:t>’</w:t>
      </w:r>
      <w:r w:rsidR="00331B15" w:rsidRPr="007B0F29">
        <w:rPr>
          <w:rFonts w:ascii="Georgia" w:hAnsi="Georgia"/>
          <w:sz w:val="32"/>
        </w:rPr>
        <w:t>a déménagé dans un petit cachot sombre de Maegor.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Donjon Rouge est surpeuplé d</w:t>
      </w:r>
      <w:r w:rsidRPr="007B0F29">
        <w:rPr>
          <w:rFonts w:ascii="Georgia" w:hAnsi="Georgia"/>
          <w:sz w:val="32"/>
        </w:rPr>
        <w:t>’</w:t>
      </w:r>
      <w:r w:rsidR="00331B15" w:rsidRPr="007B0F29">
        <w:rPr>
          <w:rFonts w:ascii="Georgia" w:hAnsi="Georgia"/>
          <w:sz w:val="32"/>
        </w:rPr>
        <w:t>invités aux noces. Dès leur départ, nous te trouverons un logis plus séant.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aimais assez ce logis-ci. Vous avez fixé une date pour ces grandes noces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Joffrey et Margaery se marieront le jour même du nouvel an qui, d</w:t>
      </w:r>
      <w:r w:rsidRPr="007B0F29">
        <w:rPr>
          <w:rFonts w:ascii="Georgia" w:hAnsi="Georgia"/>
          <w:sz w:val="32"/>
        </w:rPr>
        <w:t>’</w:t>
      </w:r>
      <w:r w:rsidR="00331B15" w:rsidRPr="007B0F29">
        <w:rPr>
          <w:rFonts w:ascii="Georgia" w:hAnsi="Georgia"/>
          <w:sz w:val="32"/>
        </w:rPr>
        <w:t xml:space="preserve">aventure, inaugure aussi le nouveau siècle. La </w:t>
      </w:r>
      <w:r w:rsidR="00772504" w:rsidRPr="007B0F29">
        <w:rPr>
          <w:rFonts w:ascii="Georgia" w:hAnsi="Georgia"/>
          <w:sz w:val="32"/>
        </w:rPr>
        <w:t>cérémonie</w:t>
      </w:r>
      <w:r w:rsidR="00331B15" w:rsidRPr="007B0F29">
        <w:rPr>
          <w:rFonts w:ascii="Georgia" w:hAnsi="Georgia"/>
          <w:sz w:val="32"/>
        </w:rPr>
        <w:t xml:space="preserve"> proclamera l</w:t>
      </w:r>
      <w:r w:rsidRPr="007B0F29">
        <w:rPr>
          <w:rFonts w:ascii="Georgia" w:hAnsi="Georgia"/>
          <w:sz w:val="32"/>
        </w:rPr>
        <w:t>’</w:t>
      </w:r>
      <w:r w:rsidR="00331B15" w:rsidRPr="007B0F29">
        <w:rPr>
          <w:rFonts w:ascii="Georgia" w:hAnsi="Georgia"/>
          <w:sz w:val="32"/>
        </w:rPr>
        <w:t>aube d</w:t>
      </w:r>
      <w:r w:rsidRPr="007B0F29">
        <w:rPr>
          <w:rFonts w:ascii="Georgia" w:hAnsi="Georgia"/>
          <w:sz w:val="32"/>
        </w:rPr>
        <w:t>’</w:t>
      </w:r>
      <w:r w:rsidR="00331B15" w:rsidRPr="007B0F29">
        <w:rPr>
          <w:rFonts w:ascii="Georgia" w:hAnsi="Georgia"/>
          <w:sz w:val="32"/>
        </w:rPr>
        <w:t>une ère nouvelle. »</w:t>
      </w:r>
    </w:p>
    <w:p w:rsidR="00331B15" w:rsidRPr="007B0F29" w:rsidRDefault="007B0F29" w:rsidP="007B0F29">
      <w:pPr>
        <w:ind w:firstLine="567"/>
        <w:jc w:val="both"/>
        <w:rPr>
          <w:rFonts w:ascii="Georgia" w:hAnsi="Georgia"/>
          <w:sz w:val="32"/>
        </w:rPr>
      </w:pPr>
      <w:r w:rsidRPr="007B0F29">
        <w:rPr>
          <w:rFonts w:ascii="Georgia" w:hAnsi="Georgia"/>
          <w:i/>
          <w:sz w:val="32"/>
        </w:rPr>
        <w:t>Ere nouvelle, ère Lannister,</w:t>
      </w:r>
      <w:r w:rsidR="00331B15" w:rsidRPr="007B0F29">
        <w:rPr>
          <w:rFonts w:ascii="Georgia" w:hAnsi="Georgia"/>
          <w:sz w:val="32"/>
        </w:rPr>
        <w:t xml:space="preserve"> songea Tyrion. « Oh, zut, je crains d</w:t>
      </w:r>
      <w:r w:rsidR="00007603" w:rsidRPr="007B0F29">
        <w:rPr>
          <w:rFonts w:ascii="Georgia" w:hAnsi="Georgia"/>
          <w:sz w:val="32"/>
        </w:rPr>
        <w:t>’</w:t>
      </w:r>
      <w:r w:rsidR="00331B15" w:rsidRPr="007B0F29">
        <w:rPr>
          <w:rFonts w:ascii="Georgia" w:hAnsi="Georgia"/>
          <w:sz w:val="32"/>
        </w:rPr>
        <w:t>avoir fait d</w:t>
      </w:r>
      <w:r w:rsidR="00007603" w:rsidRPr="007B0F29">
        <w:rPr>
          <w:rFonts w:ascii="Georgia" w:hAnsi="Georgia"/>
          <w:sz w:val="32"/>
        </w:rPr>
        <w:t>’</w:t>
      </w:r>
      <w:r w:rsidR="00331B15" w:rsidRPr="007B0F29">
        <w:rPr>
          <w:rFonts w:ascii="Georgia" w:hAnsi="Georgia"/>
          <w:sz w:val="32"/>
        </w:rPr>
        <w:t>autres projets pour ce jour-là.</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w:t>
      </w:r>
      <w:r w:rsidRPr="007B0F29">
        <w:rPr>
          <w:rFonts w:ascii="Georgia" w:hAnsi="Georgia"/>
          <w:sz w:val="32"/>
        </w:rPr>
        <w:t>’</w:t>
      </w:r>
      <w:r w:rsidR="00331B15" w:rsidRPr="007B0F29">
        <w:rPr>
          <w:rFonts w:ascii="Georgia" w:hAnsi="Georgia"/>
          <w:sz w:val="32"/>
        </w:rPr>
        <w:t>es-tu venu que pour te plaindre de ta chambre et me régaler de tes plaisanteries boiteuses ? J</w:t>
      </w:r>
      <w:r w:rsidRPr="007B0F29">
        <w:rPr>
          <w:rFonts w:ascii="Georgia" w:hAnsi="Georgia"/>
          <w:sz w:val="32"/>
        </w:rPr>
        <w:t>’</w:t>
      </w:r>
      <w:r w:rsidR="00331B15" w:rsidRPr="007B0F29">
        <w:rPr>
          <w:rFonts w:ascii="Georgia" w:hAnsi="Georgia"/>
          <w:sz w:val="32"/>
        </w:rPr>
        <w:t xml:space="preserve">ai des lettres </w:t>
      </w:r>
      <w:r w:rsidR="00772504" w:rsidRPr="007B0F29">
        <w:rPr>
          <w:rFonts w:ascii="Georgia" w:hAnsi="Georgia"/>
          <w:sz w:val="32"/>
        </w:rPr>
        <w:t>importantes</w:t>
      </w:r>
      <w:r w:rsidR="00331B15" w:rsidRPr="007B0F29">
        <w:rPr>
          <w:rFonts w:ascii="Georgia" w:hAnsi="Georgia"/>
          <w:sz w:val="32"/>
        </w:rPr>
        <w:t xml:space="preserve"> à finir.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Des lettres</w:t>
      </w:r>
      <w:r w:rsidR="007B0F29" w:rsidRPr="007B0F29">
        <w:rPr>
          <w:rFonts w:ascii="Georgia" w:hAnsi="Georgia"/>
          <w:i/>
          <w:sz w:val="32"/>
        </w:rPr>
        <w:t xml:space="preserve"> importantes.</w:t>
      </w:r>
      <w:r w:rsidR="00331B15" w:rsidRPr="007B0F29">
        <w:rPr>
          <w:rFonts w:ascii="Georgia" w:hAnsi="Georgia"/>
          <w:sz w:val="32"/>
        </w:rPr>
        <w:t xml:space="preserve"> Indubitablement.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des batailles qu</w:t>
      </w:r>
      <w:r w:rsidRPr="007B0F29">
        <w:rPr>
          <w:rFonts w:ascii="Georgia" w:hAnsi="Georgia"/>
          <w:sz w:val="32"/>
        </w:rPr>
        <w:t>’</w:t>
      </w:r>
      <w:r w:rsidR="00331B15" w:rsidRPr="007B0F29">
        <w:rPr>
          <w:rFonts w:ascii="Georgia" w:hAnsi="Georgia"/>
          <w:sz w:val="32"/>
        </w:rPr>
        <w:t>on gagne à la pointe des piques et des épées, d</w:t>
      </w:r>
      <w:r w:rsidRPr="007B0F29">
        <w:rPr>
          <w:rFonts w:ascii="Georgia" w:hAnsi="Georgia"/>
          <w:sz w:val="32"/>
        </w:rPr>
        <w:t>’</w:t>
      </w:r>
      <w:r w:rsidR="00331B15" w:rsidRPr="007B0F29">
        <w:rPr>
          <w:rFonts w:ascii="Georgia" w:hAnsi="Georgia"/>
          <w:sz w:val="32"/>
        </w:rPr>
        <w:t>autres à la pointe de la plume et avec des corbeaux. Epargne-moi ces reproches à mots couverts, Tyrion. Je suis venu à ton chevet aussi souvent que mestre Ballabar le permettait, lorsque tu semblais moribond. » Il accola ses doigts en pointe sous son menton. « Pourquoi avoir congédié Ballabar ? »</w:t>
      </w:r>
    </w:p>
    <w:p w:rsidR="00331B15" w:rsidRPr="007B0F29" w:rsidRDefault="00331B15" w:rsidP="007B0F29">
      <w:pPr>
        <w:ind w:firstLine="567"/>
        <w:jc w:val="both"/>
        <w:rPr>
          <w:rFonts w:ascii="Georgia" w:hAnsi="Georgia"/>
          <w:sz w:val="32"/>
        </w:rPr>
      </w:pPr>
      <w:r w:rsidRPr="007B0F29">
        <w:rPr>
          <w:rFonts w:ascii="Georgia" w:hAnsi="Georgia"/>
          <w:sz w:val="32"/>
        </w:rPr>
        <w:t>Tyrion haussa les épaules. « Mestre Frenken met moins d</w:t>
      </w:r>
      <w:r w:rsidR="00007603" w:rsidRPr="007B0F29">
        <w:rPr>
          <w:rFonts w:ascii="Georgia" w:hAnsi="Georgia"/>
          <w:sz w:val="32"/>
        </w:rPr>
        <w:t>’</w:t>
      </w:r>
      <w:r w:rsidRPr="007B0F29">
        <w:rPr>
          <w:rFonts w:ascii="Georgia" w:hAnsi="Georgia"/>
          <w:sz w:val="32"/>
        </w:rPr>
        <w:t>acharnement à me priver de ma conscience.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Ballabar est venu à Port-Réal dans la suite de lord Redwyne. Il passe pour un guérisseur doué. C</w:t>
      </w:r>
      <w:r w:rsidRPr="007B0F29">
        <w:rPr>
          <w:rFonts w:ascii="Georgia" w:hAnsi="Georgia"/>
          <w:sz w:val="32"/>
        </w:rPr>
        <w:t>’</w:t>
      </w:r>
      <w:r w:rsidR="00331B15" w:rsidRPr="007B0F29">
        <w:rPr>
          <w:rFonts w:ascii="Georgia" w:hAnsi="Georgia"/>
          <w:sz w:val="32"/>
        </w:rPr>
        <w:t>est gentil à Cersei de l</w:t>
      </w:r>
      <w:r w:rsidRPr="007B0F29">
        <w:rPr>
          <w:rFonts w:ascii="Georgia" w:hAnsi="Georgia"/>
          <w:sz w:val="32"/>
        </w:rPr>
        <w:t>’</w:t>
      </w:r>
      <w:r w:rsidR="00331B15" w:rsidRPr="007B0F29">
        <w:rPr>
          <w:rFonts w:ascii="Georgia" w:hAnsi="Georgia"/>
          <w:sz w:val="32"/>
        </w:rPr>
        <w:t>avoir prié de te soigner. Elle craignait pour tes jours. »</w:t>
      </w:r>
    </w:p>
    <w:p w:rsidR="00331B15" w:rsidRPr="007B0F29" w:rsidRDefault="007B0F29" w:rsidP="007B0F29">
      <w:pPr>
        <w:ind w:firstLine="567"/>
        <w:jc w:val="both"/>
        <w:rPr>
          <w:rFonts w:ascii="Georgia" w:hAnsi="Georgia"/>
          <w:sz w:val="32"/>
        </w:rPr>
      </w:pPr>
      <w:r w:rsidRPr="007B0F29">
        <w:rPr>
          <w:rFonts w:ascii="Georgia" w:hAnsi="Georgia"/>
          <w:i/>
          <w:sz w:val="32"/>
        </w:rPr>
        <w:t>Craignait qu’ils ne se prolongent, voulez-vous dire.</w:t>
      </w:r>
      <w:r w:rsidR="00331B15" w:rsidRPr="007B0F29">
        <w:rPr>
          <w:rFonts w:ascii="Georgia" w:hAnsi="Georgia"/>
          <w:sz w:val="32"/>
        </w:rPr>
        <w:t xml:space="preserve"> « Sans doute est-ce pour cela qu</w:t>
      </w:r>
      <w:r w:rsidR="00007603" w:rsidRPr="007B0F29">
        <w:rPr>
          <w:rFonts w:ascii="Georgia" w:hAnsi="Georgia"/>
          <w:sz w:val="32"/>
        </w:rPr>
        <w:t>’</w:t>
      </w:r>
      <w:r w:rsidR="00331B15" w:rsidRPr="007B0F29">
        <w:rPr>
          <w:rFonts w:ascii="Georgia" w:hAnsi="Georgia"/>
          <w:sz w:val="32"/>
        </w:rPr>
        <w:t>elle n</w:t>
      </w:r>
      <w:r w:rsidR="00007603" w:rsidRPr="007B0F29">
        <w:rPr>
          <w:rFonts w:ascii="Georgia" w:hAnsi="Georgia"/>
          <w:sz w:val="32"/>
        </w:rPr>
        <w:t>’</w:t>
      </w:r>
      <w:r w:rsidR="00331B15" w:rsidRPr="007B0F29">
        <w:rPr>
          <w:rFonts w:ascii="Georgia" w:hAnsi="Georgia"/>
          <w:sz w:val="32"/>
        </w:rPr>
        <w:t>a pas une seconde quitté mon chevet.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d</w:t>
      </w:r>
      <w:r w:rsidRPr="007B0F29">
        <w:rPr>
          <w:rFonts w:ascii="Georgia" w:hAnsi="Georgia"/>
          <w:sz w:val="32"/>
        </w:rPr>
        <w:t>’</w:t>
      </w:r>
      <w:r w:rsidR="00331B15" w:rsidRPr="007B0F29">
        <w:rPr>
          <w:rFonts w:ascii="Georgia" w:hAnsi="Georgia"/>
          <w:sz w:val="32"/>
        </w:rPr>
        <w:t>impertinence. Cersei a des noces royales à préparer, moi, je mène une guerre, et cela fait au moins une quinzaine que tu te trouves hors de danger. » Sans ciller, les prunelles vert pâle de lord Tywin examinèrent son visage défiguré. « Même si ta blessure est assez horrible, je te l</w:t>
      </w:r>
      <w:r w:rsidRPr="007B0F29">
        <w:rPr>
          <w:rFonts w:ascii="Georgia" w:hAnsi="Georgia"/>
          <w:sz w:val="32"/>
        </w:rPr>
        <w:t>’</w:t>
      </w:r>
      <w:r w:rsidR="00331B15" w:rsidRPr="007B0F29">
        <w:rPr>
          <w:rFonts w:ascii="Georgia" w:hAnsi="Georgia"/>
          <w:sz w:val="32"/>
        </w:rPr>
        <w:t>accorde. Quelle folie s</w:t>
      </w:r>
      <w:r w:rsidRPr="007B0F29">
        <w:rPr>
          <w:rFonts w:ascii="Georgia" w:hAnsi="Georgia"/>
          <w:sz w:val="32"/>
        </w:rPr>
        <w:t>’</w:t>
      </w:r>
      <w:r w:rsidR="00331B15" w:rsidRPr="007B0F29">
        <w:rPr>
          <w:rFonts w:ascii="Georgia" w:hAnsi="Georgia"/>
          <w:sz w:val="32"/>
        </w:rPr>
        <w:t>est emparée de toi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ennemi battait les portes avec un bélier. Si c</w:t>
      </w:r>
      <w:r w:rsidRPr="007B0F29">
        <w:rPr>
          <w:rFonts w:ascii="Georgia" w:hAnsi="Georgia"/>
          <w:sz w:val="32"/>
        </w:rPr>
        <w:t>’</w:t>
      </w:r>
      <w:r w:rsidR="00331B15" w:rsidRPr="007B0F29">
        <w:rPr>
          <w:rFonts w:ascii="Georgia" w:hAnsi="Georgia"/>
          <w:sz w:val="32"/>
        </w:rPr>
        <w:t>était Jaime qui avait conduit la sortie, c</w:t>
      </w:r>
      <w:r w:rsidRPr="007B0F29">
        <w:rPr>
          <w:rFonts w:ascii="Georgia" w:hAnsi="Georgia"/>
          <w:sz w:val="32"/>
        </w:rPr>
        <w:t>’</w:t>
      </w:r>
      <w:r w:rsidR="00331B15" w:rsidRPr="007B0F29">
        <w:rPr>
          <w:rFonts w:ascii="Georgia" w:hAnsi="Georgia"/>
          <w:sz w:val="32"/>
        </w:rPr>
        <w:t>est de bravoure que vous parleriez.</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Jamais Jaime ne serait assez stupide pour ôter son heaume au cours du combat. J</w:t>
      </w:r>
      <w:r w:rsidRPr="007B0F29">
        <w:rPr>
          <w:rFonts w:ascii="Georgia" w:hAnsi="Georgia"/>
          <w:sz w:val="32"/>
        </w:rPr>
        <w:t>’</w:t>
      </w:r>
      <w:r w:rsidR="00331B15" w:rsidRPr="007B0F29">
        <w:rPr>
          <w:rFonts w:ascii="Georgia" w:hAnsi="Georgia"/>
          <w:sz w:val="32"/>
        </w:rPr>
        <w:t>espère que tu as tué le type qui t</w:t>
      </w:r>
      <w:r w:rsidRPr="007B0F29">
        <w:rPr>
          <w:rFonts w:ascii="Georgia" w:hAnsi="Georgia"/>
          <w:sz w:val="32"/>
        </w:rPr>
        <w:t>’</w:t>
      </w:r>
      <w:r w:rsidR="00331B15" w:rsidRPr="007B0F29">
        <w:rPr>
          <w:rFonts w:ascii="Georgia" w:hAnsi="Georgia"/>
          <w:sz w:val="32"/>
        </w:rPr>
        <w:t xml:space="preserve">a </w:t>
      </w:r>
      <w:r w:rsidR="00772504" w:rsidRPr="007B0F29">
        <w:rPr>
          <w:rFonts w:ascii="Georgia" w:hAnsi="Georgia"/>
          <w:sz w:val="32"/>
        </w:rPr>
        <w:t>amoché</w:t>
      </w:r>
      <w:r w:rsidR="00331B15" w:rsidRPr="007B0F29">
        <w:rPr>
          <w:rFonts w:ascii="Georgia" w:hAnsi="Georgia"/>
          <w:sz w:val="32"/>
        </w:rPr>
        <w:t xml:space="preserv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 le maudit est bien assez mort. » Quoique à Podrick revînt l</w:t>
      </w:r>
      <w:r w:rsidRPr="007B0F29">
        <w:rPr>
          <w:rFonts w:ascii="Georgia" w:hAnsi="Georgia"/>
          <w:sz w:val="32"/>
        </w:rPr>
        <w:t>’</w:t>
      </w:r>
      <w:r w:rsidR="00331B15" w:rsidRPr="007B0F29">
        <w:rPr>
          <w:rFonts w:ascii="Georgia" w:hAnsi="Georgia"/>
          <w:sz w:val="32"/>
        </w:rPr>
        <w:t>exploit d</w:t>
      </w:r>
      <w:r w:rsidRPr="007B0F29">
        <w:rPr>
          <w:rFonts w:ascii="Georgia" w:hAnsi="Georgia"/>
          <w:sz w:val="32"/>
        </w:rPr>
        <w:t>’</w:t>
      </w:r>
      <w:r w:rsidR="00331B15" w:rsidRPr="007B0F29">
        <w:rPr>
          <w:rFonts w:ascii="Georgia" w:hAnsi="Georgia"/>
          <w:sz w:val="32"/>
        </w:rPr>
        <w:t>avoir culbuté ser Mandon et au poids de l</w:t>
      </w:r>
      <w:r w:rsidRPr="007B0F29">
        <w:rPr>
          <w:rFonts w:ascii="Georgia" w:hAnsi="Georgia"/>
          <w:sz w:val="32"/>
        </w:rPr>
        <w:t>’</w:t>
      </w:r>
      <w:r w:rsidR="00331B15" w:rsidRPr="007B0F29">
        <w:rPr>
          <w:rFonts w:ascii="Georgia" w:hAnsi="Georgia"/>
          <w:sz w:val="32"/>
        </w:rPr>
        <w:t>armure de l</w:t>
      </w:r>
      <w:r w:rsidRPr="007B0F29">
        <w:rPr>
          <w:rFonts w:ascii="Georgia" w:hAnsi="Georgia"/>
          <w:sz w:val="32"/>
        </w:rPr>
        <w:t>’</w:t>
      </w:r>
      <w:r w:rsidR="00331B15" w:rsidRPr="007B0F29">
        <w:rPr>
          <w:rFonts w:ascii="Georgia" w:hAnsi="Georgia"/>
          <w:sz w:val="32"/>
        </w:rPr>
        <w:t xml:space="preserve">avoir coulé. « Un ennemi mort est une joie </w:t>
      </w:r>
      <w:r w:rsidR="00772504" w:rsidRPr="007B0F29">
        <w:rPr>
          <w:rFonts w:ascii="Georgia" w:hAnsi="Georgia"/>
          <w:sz w:val="32"/>
        </w:rPr>
        <w:t>impérissable</w:t>
      </w:r>
      <w:r w:rsidR="00331B15" w:rsidRPr="007B0F29">
        <w:rPr>
          <w:rFonts w:ascii="Georgia" w:hAnsi="Georgia"/>
          <w:sz w:val="32"/>
        </w:rPr>
        <w:t xml:space="preserve"> », ajouta-t-il d</w:t>
      </w:r>
      <w:r w:rsidRPr="007B0F29">
        <w:rPr>
          <w:rFonts w:ascii="Georgia" w:hAnsi="Georgia"/>
          <w:sz w:val="32"/>
        </w:rPr>
        <w:t>’</w:t>
      </w:r>
      <w:r w:rsidR="00331B15" w:rsidRPr="007B0F29">
        <w:rPr>
          <w:rFonts w:ascii="Georgia" w:hAnsi="Georgia"/>
          <w:sz w:val="32"/>
        </w:rPr>
        <w:t>un ton léger, bien que son véritable ennemi ne fût pas ser Mandon. Celui-ci n</w:t>
      </w:r>
      <w:r w:rsidRPr="007B0F29">
        <w:rPr>
          <w:rFonts w:ascii="Georgia" w:hAnsi="Georgia"/>
          <w:sz w:val="32"/>
        </w:rPr>
        <w:t>’</w:t>
      </w:r>
      <w:r w:rsidR="00331B15" w:rsidRPr="007B0F29">
        <w:rPr>
          <w:rFonts w:ascii="Georgia" w:hAnsi="Georgia"/>
          <w:sz w:val="32"/>
        </w:rPr>
        <w:t>avait aucun motif de désirer sa perte.</w:t>
      </w:r>
      <w:r w:rsidR="007B0F29" w:rsidRPr="007B0F29">
        <w:rPr>
          <w:rFonts w:ascii="Georgia" w:hAnsi="Georgia"/>
          <w:i/>
          <w:sz w:val="32"/>
        </w:rPr>
        <w:t xml:space="preserve"> Il n’était que la griffe du chat, et je crois connaître le chat. Ses ordres étaient qu’à aucun prix je ne réchappe de la bataille.</w:t>
      </w:r>
      <w:r w:rsidR="00331B15" w:rsidRPr="007B0F29">
        <w:rPr>
          <w:rFonts w:ascii="Georgia" w:hAnsi="Georgia"/>
          <w:sz w:val="32"/>
        </w:rPr>
        <w:t xml:space="preserve"> Mais, à moins de preuve, jamais lord Tywin n</w:t>
      </w:r>
      <w:r w:rsidRPr="007B0F29">
        <w:rPr>
          <w:rFonts w:ascii="Georgia" w:hAnsi="Georgia"/>
          <w:sz w:val="32"/>
        </w:rPr>
        <w:t>’</w:t>
      </w:r>
      <w:r w:rsidR="00772504" w:rsidRPr="007B0F29">
        <w:rPr>
          <w:rFonts w:ascii="Georgia" w:hAnsi="Georgia"/>
          <w:sz w:val="32"/>
        </w:rPr>
        <w:t>écouterait</w:t>
      </w:r>
      <w:r w:rsidR="00331B15" w:rsidRPr="007B0F29">
        <w:rPr>
          <w:rFonts w:ascii="Georgia" w:hAnsi="Georgia"/>
          <w:sz w:val="32"/>
        </w:rPr>
        <w:t xml:space="preserve"> pareille accusation. « Qu</w:t>
      </w:r>
      <w:r w:rsidRPr="007B0F29">
        <w:rPr>
          <w:rFonts w:ascii="Georgia" w:hAnsi="Georgia"/>
          <w:sz w:val="32"/>
        </w:rPr>
        <w:t>’</w:t>
      </w:r>
      <w:r w:rsidR="00331B15" w:rsidRPr="007B0F29">
        <w:rPr>
          <w:rFonts w:ascii="Georgia" w:hAnsi="Georgia"/>
          <w:sz w:val="32"/>
        </w:rPr>
        <w:t>est-ce qui vous retient à Port-Réal, Père ? demanda-t-il. Ne devriez-vous pas repartir affronter Stannis ou Robb ou je ne sais qui ? »</w:t>
      </w:r>
      <w:r w:rsidR="007B0F29" w:rsidRPr="007B0F29">
        <w:rPr>
          <w:rFonts w:ascii="Georgia" w:hAnsi="Georgia"/>
          <w:i/>
          <w:sz w:val="32"/>
        </w:rPr>
        <w:t xml:space="preserve"> Et le plus tôt serait le mieux.</w:t>
      </w:r>
    </w:p>
    <w:p w:rsidR="00331B15" w:rsidRPr="007B0F29" w:rsidRDefault="00331B15" w:rsidP="007B0F29">
      <w:pPr>
        <w:ind w:firstLine="567"/>
        <w:jc w:val="both"/>
        <w:rPr>
          <w:rFonts w:ascii="Georgia" w:hAnsi="Georgia"/>
          <w:sz w:val="32"/>
        </w:rPr>
      </w:pPr>
      <w:r w:rsidRPr="007B0F29">
        <w:rPr>
          <w:rFonts w:ascii="Georgia" w:hAnsi="Georgia"/>
          <w:sz w:val="32"/>
        </w:rPr>
        <w:t>« D</w:t>
      </w:r>
      <w:r w:rsidR="00007603" w:rsidRPr="007B0F29">
        <w:rPr>
          <w:rFonts w:ascii="Georgia" w:hAnsi="Georgia"/>
          <w:sz w:val="32"/>
        </w:rPr>
        <w:t>’</w:t>
      </w:r>
      <w:r w:rsidRPr="007B0F29">
        <w:rPr>
          <w:rFonts w:ascii="Georgia" w:hAnsi="Georgia"/>
          <w:sz w:val="32"/>
        </w:rPr>
        <w:t xml:space="preserve">ici que lord Redwyne remonte avec sa flotte, nous </w:t>
      </w:r>
      <w:r w:rsidR="00772504" w:rsidRPr="007B0F29">
        <w:rPr>
          <w:rFonts w:ascii="Georgia" w:hAnsi="Georgia"/>
          <w:sz w:val="32"/>
        </w:rPr>
        <w:t>manquons</w:t>
      </w:r>
      <w:r w:rsidRPr="007B0F29">
        <w:rPr>
          <w:rFonts w:ascii="Georgia" w:hAnsi="Georgia"/>
          <w:sz w:val="32"/>
        </w:rPr>
        <w:t xml:space="preserve"> de bateaux pour attaquer Peyredragon. Ça n</w:t>
      </w:r>
      <w:r w:rsidR="00007603" w:rsidRPr="007B0F29">
        <w:rPr>
          <w:rFonts w:ascii="Georgia" w:hAnsi="Georgia"/>
          <w:sz w:val="32"/>
        </w:rPr>
        <w:t>’</w:t>
      </w:r>
      <w:r w:rsidRPr="007B0F29">
        <w:rPr>
          <w:rFonts w:ascii="Georgia" w:hAnsi="Georgia"/>
          <w:sz w:val="32"/>
        </w:rPr>
        <w:t>a pas d</w:t>
      </w:r>
      <w:r w:rsidR="00007603" w:rsidRPr="007B0F29">
        <w:rPr>
          <w:rFonts w:ascii="Georgia" w:hAnsi="Georgia"/>
          <w:sz w:val="32"/>
        </w:rPr>
        <w:t>’</w:t>
      </w:r>
      <w:r w:rsidRPr="007B0F29">
        <w:rPr>
          <w:rFonts w:ascii="Georgia" w:hAnsi="Georgia"/>
          <w:sz w:val="32"/>
        </w:rPr>
        <w:t>importance. Il s</w:t>
      </w:r>
      <w:r w:rsidR="00007603" w:rsidRPr="007B0F29">
        <w:rPr>
          <w:rFonts w:ascii="Georgia" w:hAnsi="Georgia"/>
          <w:sz w:val="32"/>
        </w:rPr>
        <w:t>’</w:t>
      </w:r>
      <w:r w:rsidRPr="007B0F29">
        <w:rPr>
          <w:rFonts w:ascii="Georgia" w:hAnsi="Georgia"/>
          <w:sz w:val="32"/>
        </w:rPr>
        <w:t>est couché dans la Néra, le soleil de Stannis Baratheon. Quant au petit Stark, il est toujours dans l</w:t>
      </w:r>
      <w:r w:rsidR="00007603" w:rsidRPr="007B0F29">
        <w:rPr>
          <w:rFonts w:ascii="Georgia" w:hAnsi="Georgia"/>
          <w:sz w:val="32"/>
        </w:rPr>
        <w:t>’</w:t>
      </w:r>
      <w:r w:rsidRPr="007B0F29">
        <w:rPr>
          <w:rFonts w:ascii="Georgia" w:hAnsi="Georgia"/>
          <w:sz w:val="32"/>
        </w:rPr>
        <w:t>ouest, mais une forte armée de ses gens du Nord menée par Helman Tallhart et Robett Glover descend sur Sombreval. J</w:t>
      </w:r>
      <w:r w:rsidR="00007603" w:rsidRPr="007B0F29">
        <w:rPr>
          <w:rFonts w:ascii="Georgia" w:hAnsi="Georgia"/>
          <w:sz w:val="32"/>
        </w:rPr>
        <w:t>’</w:t>
      </w:r>
      <w:r w:rsidRPr="007B0F29">
        <w:rPr>
          <w:rFonts w:ascii="Georgia" w:hAnsi="Georgia"/>
          <w:sz w:val="32"/>
        </w:rPr>
        <w:t>ai envoyé lord Tarly contre eux, pendant que ser Gregor remonte la route Royale, couper leur retraite. Tallhart et Glover seront pris en tenaille avec un tiers des forces Stark.</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Sombreval ? » Il n</w:t>
      </w:r>
      <w:r w:rsidRPr="007B0F29">
        <w:rPr>
          <w:rFonts w:ascii="Georgia" w:hAnsi="Georgia"/>
          <w:sz w:val="32"/>
        </w:rPr>
        <w:t>’</w:t>
      </w:r>
      <w:r w:rsidR="00331B15" w:rsidRPr="007B0F29">
        <w:rPr>
          <w:rFonts w:ascii="Georgia" w:hAnsi="Georgia"/>
          <w:sz w:val="32"/>
        </w:rPr>
        <w:t>y avait rien à Sombreval qui mérite qu</w:t>
      </w:r>
      <w:r w:rsidRPr="007B0F29">
        <w:rPr>
          <w:rFonts w:ascii="Georgia" w:hAnsi="Georgia"/>
          <w:sz w:val="32"/>
        </w:rPr>
        <w:t>’</w:t>
      </w:r>
      <w:r w:rsidR="00331B15" w:rsidRPr="007B0F29">
        <w:rPr>
          <w:rFonts w:ascii="Georgia" w:hAnsi="Georgia"/>
          <w:sz w:val="32"/>
        </w:rPr>
        <w:t>on prenne un tel risque. Le Jeune Loup venait-il enfin de commettre une gaffe ?</w:t>
      </w:r>
    </w:p>
    <w:p w:rsidR="00331B15" w:rsidRPr="007B0F29" w:rsidRDefault="00331B15" w:rsidP="007B0F29">
      <w:pPr>
        <w:ind w:firstLine="567"/>
        <w:jc w:val="both"/>
        <w:rPr>
          <w:rFonts w:ascii="Georgia" w:hAnsi="Georgia"/>
          <w:sz w:val="32"/>
        </w:rPr>
      </w:pPr>
      <w:r w:rsidRPr="007B0F29">
        <w:rPr>
          <w:rFonts w:ascii="Georgia" w:hAnsi="Georgia"/>
          <w:sz w:val="32"/>
        </w:rPr>
        <w:t>«</w:t>
      </w:r>
      <w:r w:rsidR="00772504">
        <w:rPr>
          <w:rFonts w:ascii="Georgia" w:hAnsi="Georgia"/>
          <w:sz w:val="32"/>
        </w:rPr>
        <w:t xml:space="preserve"> </w:t>
      </w:r>
      <w:r w:rsidRPr="007B0F29">
        <w:rPr>
          <w:rFonts w:ascii="Georgia" w:hAnsi="Georgia"/>
          <w:sz w:val="32"/>
        </w:rPr>
        <w:t>Tu n</w:t>
      </w:r>
      <w:r w:rsidR="00007603" w:rsidRPr="007B0F29">
        <w:rPr>
          <w:rFonts w:ascii="Georgia" w:hAnsi="Georgia"/>
          <w:sz w:val="32"/>
        </w:rPr>
        <w:t>’</w:t>
      </w:r>
      <w:r w:rsidRPr="007B0F29">
        <w:rPr>
          <w:rFonts w:ascii="Georgia" w:hAnsi="Georgia"/>
          <w:sz w:val="32"/>
        </w:rPr>
        <w:t>as aucun sujet de t</w:t>
      </w:r>
      <w:r w:rsidR="00007603" w:rsidRPr="007B0F29">
        <w:rPr>
          <w:rFonts w:ascii="Georgia" w:hAnsi="Georgia"/>
          <w:sz w:val="32"/>
        </w:rPr>
        <w:t>’</w:t>
      </w:r>
      <w:r w:rsidRPr="007B0F29">
        <w:rPr>
          <w:rFonts w:ascii="Georgia" w:hAnsi="Georgia"/>
          <w:sz w:val="32"/>
        </w:rPr>
        <w:t>inquiéter. Tu es pâle comme un mort, et tu as du sang qui suinte au travers de tes pansements. Dis-moi ce que tu veux, puis va te recoucher.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que je veux...» Il se sentait la gorge sèche et serrée.</w:t>
      </w:r>
    </w:p>
    <w:p w:rsidR="00331B15" w:rsidRPr="007B0F29" w:rsidRDefault="00331B15" w:rsidP="007B0F29">
      <w:pPr>
        <w:ind w:firstLine="567"/>
        <w:jc w:val="both"/>
        <w:rPr>
          <w:rFonts w:ascii="Georgia" w:hAnsi="Georgia"/>
          <w:sz w:val="32"/>
        </w:rPr>
      </w:pPr>
      <w:r w:rsidRPr="007B0F29">
        <w:rPr>
          <w:rFonts w:ascii="Georgia" w:hAnsi="Georgia"/>
          <w:sz w:val="32"/>
        </w:rPr>
        <w:t>Que voulait-il,</w:t>
      </w:r>
      <w:r w:rsidR="007B0F29" w:rsidRPr="007B0F29">
        <w:rPr>
          <w:rFonts w:ascii="Georgia" w:hAnsi="Georgia"/>
          <w:i/>
          <w:sz w:val="32"/>
        </w:rPr>
        <w:t xml:space="preserve"> au fait ? Bien plus que vous ne pourrez jamais me donner, Père.</w:t>
      </w:r>
      <w:r w:rsidRPr="007B0F29">
        <w:rPr>
          <w:rFonts w:ascii="Georgia" w:hAnsi="Georgia"/>
          <w:sz w:val="32"/>
        </w:rPr>
        <w:t xml:space="preserve"> «</w:t>
      </w:r>
      <w:r w:rsidR="00772504">
        <w:rPr>
          <w:rFonts w:ascii="Georgia" w:hAnsi="Georgia"/>
          <w:sz w:val="32"/>
        </w:rPr>
        <w:t xml:space="preserve"> </w:t>
      </w:r>
      <w:r w:rsidRPr="007B0F29">
        <w:rPr>
          <w:rFonts w:ascii="Georgia" w:hAnsi="Georgia"/>
          <w:sz w:val="32"/>
        </w:rPr>
        <w:t>Pod prétend que Littlefinger a été fait lord d</w:t>
      </w:r>
      <w:r w:rsidR="00007603" w:rsidRPr="007B0F29">
        <w:rPr>
          <w:rFonts w:ascii="Georgia" w:hAnsi="Georgia"/>
          <w:sz w:val="32"/>
        </w:rPr>
        <w:t>’</w:t>
      </w:r>
      <w:r w:rsidRPr="007B0F29">
        <w:rPr>
          <w:rFonts w:ascii="Georgia" w:hAnsi="Georgia"/>
          <w:sz w:val="32"/>
        </w:rPr>
        <w:t>Harrenhal.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titre creux, tant que Roose Bolton occupe la place au nom de Robb Stark, mais lord Baelish ambitionnait l</w:t>
      </w:r>
      <w:r w:rsidRPr="007B0F29">
        <w:rPr>
          <w:rFonts w:ascii="Georgia" w:hAnsi="Georgia"/>
          <w:sz w:val="32"/>
        </w:rPr>
        <w:t>’</w:t>
      </w:r>
      <w:r w:rsidR="00331B15" w:rsidRPr="007B0F29">
        <w:rPr>
          <w:rFonts w:ascii="Georgia" w:hAnsi="Georgia"/>
          <w:sz w:val="32"/>
        </w:rPr>
        <w:t>honneur. Il nous a bien servis, pour le mariage Tyrell. Un Lannister paie toujours ses dettes.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idée de ce mariage revenait sans conteste à Tyrion, mais la revendiquer maintenant pour sienne eût paru goujat. « Ce titre pourrait bien n</w:t>
      </w:r>
      <w:r w:rsidR="00007603" w:rsidRPr="007B0F29">
        <w:rPr>
          <w:rFonts w:ascii="Georgia" w:hAnsi="Georgia"/>
          <w:sz w:val="32"/>
        </w:rPr>
        <w:t>’</w:t>
      </w:r>
      <w:r w:rsidRPr="007B0F29">
        <w:rPr>
          <w:rFonts w:ascii="Georgia" w:hAnsi="Georgia"/>
          <w:sz w:val="32"/>
        </w:rPr>
        <w:t>être pas aussi creux que vous le croyez, prévint-il. Littlefinger ne fait jamais rien de gratuit. Mais advienne que pourra. Vous avez dit quelque chose à propos de dettes, si je ne m</w:t>
      </w:r>
      <w:r w:rsidR="00007603" w:rsidRPr="007B0F29">
        <w:rPr>
          <w:rFonts w:ascii="Georgia" w:hAnsi="Georgia"/>
          <w:sz w:val="32"/>
        </w:rPr>
        <w:t>’</w:t>
      </w:r>
      <w:r w:rsidRPr="007B0F29">
        <w:rPr>
          <w:rFonts w:ascii="Georgia" w:hAnsi="Georgia"/>
          <w:sz w:val="32"/>
        </w:rPr>
        <w:t>abuse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tu désires ta récompense à toi, c</w:t>
      </w:r>
      <w:r w:rsidRPr="007B0F29">
        <w:rPr>
          <w:rFonts w:ascii="Georgia" w:hAnsi="Georgia"/>
          <w:sz w:val="32"/>
        </w:rPr>
        <w:t>’</w:t>
      </w:r>
      <w:r w:rsidR="00331B15" w:rsidRPr="007B0F29">
        <w:rPr>
          <w:rFonts w:ascii="Georgia" w:hAnsi="Georgia"/>
          <w:sz w:val="32"/>
        </w:rPr>
        <w:t>est cela ? Très bien. Que réclames-tu de moi ? Terres, château, charge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foutu rien de gratitude ferait un plaisant début. »</w:t>
      </w:r>
    </w:p>
    <w:p w:rsidR="00331B15" w:rsidRPr="007B0F29" w:rsidRDefault="00331B15" w:rsidP="007B0F29">
      <w:pPr>
        <w:ind w:firstLine="567"/>
        <w:jc w:val="both"/>
        <w:rPr>
          <w:rFonts w:ascii="Georgia" w:hAnsi="Georgia"/>
          <w:sz w:val="32"/>
        </w:rPr>
      </w:pPr>
      <w:r w:rsidRPr="007B0F29">
        <w:rPr>
          <w:rFonts w:ascii="Georgia" w:hAnsi="Georgia"/>
          <w:sz w:val="32"/>
        </w:rPr>
        <w:t>Lord Tywin le dévisagea sans broncher. « Les pitres et les</w:t>
      </w:r>
      <w:r w:rsidR="00772504">
        <w:rPr>
          <w:rFonts w:ascii="Georgia" w:hAnsi="Georgia"/>
          <w:sz w:val="32"/>
        </w:rPr>
        <w:t xml:space="preserve"> </w:t>
      </w:r>
      <w:r w:rsidRPr="007B0F29">
        <w:rPr>
          <w:rFonts w:ascii="Georgia" w:hAnsi="Georgia"/>
          <w:sz w:val="32"/>
        </w:rPr>
        <w:t>singes sollicitent l</w:t>
      </w:r>
      <w:r w:rsidR="00007603" w:rsidRPr="007B0F29">
        <w:rPr>
          <w:rFonts w:ascii="Georgia" w:hAnsi="Georgia"/>
          <w:sz w:val="32"/>
        </w:rPr>
        <w:t>’</w:t>
      </w:r>
      <w:r w:rsidRPr="007B0F29">
        <w:rPr>
          <w:rFonts w:ascii="Georgia" w:hAnsi="Georgia"/>
          <w:sz w:val="32"/>
        </w:rPr>
        <w:t xml:space="preserve">applaudissement. En la matière, Aerys </w:t>
      </w:r>
      <w:r w:rsidR="00772504" w:rsidRPr="007B0F29">
        <w:rPr>
          <w:rFonts w:ascii="Georgia" w:hAnsi="Georgia"/>
          <w:sz w:val="32"/>
        </w:rPr>
        <w:t>procédait</w:t>
      </w:r>
      <w:r w:rsidRPr="007B0F29">
        <w:rPr>
          <w:rFonts w:ascii="Georgia" w:hAnsi="Georgia"/>
          <w:sz w:val="32"/>
        </w:rPr>
        <w:t xml:space="preserve"> de même. Tu as agi comme on te l</w:t>
      </w:r>
      <w:r w:rsidR="00007603" w:rsidRPr="007B0F29">
        <w:rPr>
          <w:rFonts w:ascii="Georgia" w:hAnsi="Georgia"/>
          <w:sz w:val="32"/>
        </w:rPr>
        <w:t>’</w:t>
      </w:r>
      <w:r w:rsidRPr="007B0F29">
        <w:rPr>
          <w:rFonts w:ascii="Georgia" w:hAnsi="Georgia"/>
          <w:sz w:val="32"/>
        </w:rPr>
        <w:t>ordonnait et, j</w:t>
      </w:r>
      <w:r w:rsidR="00007603" w:rsidRPr="007B0F29">
        <w:rPr>
          <w:rFonts w:ascii="Georgia" w:hAnsi="Georgia"/>
          <w:sz w:val="32"/>
        </w:rPr>
        <w:t>’</w:t>
      </w:r>
      <w:r w:rsidRPr="007B0F29">
        <w:rPr>
          <w:rFonts w:ascii="Georgia" w:hAnsi="Georgia"/>
          <w:sz w:val="32"/>
        </w:rPr>
        <w:t>en suis sûr, au mieux de tes capacités. Nul ne te dénie le rôle que tu as joué.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w:t>
      </w:r>
      <w:r w:rsidR="007B0F29" w:rsidRPr="007B0F29">
        <w:rPr>
          <w:rFonts w:ascii="Georgia" w:hAnsi="Georgia"/>
          <w:i/>
          <w:sz w:val="32"/>
        </w:rPr>
        <w:t xml:space="preserve"> rôle</w:t>
      </w:r>
      <w:r w:rsidR="00331B15" w:rsidRPr="007B0F29">
        <w:rPr>
          <w:rFonts w:ascii="Georgia" w:hAnsi="Georgia"/>
          <w:sz w:val="32"/>
        </w:rPr>
        <w:t xml:space="preserve"> que j</w:t>
      </w:r>
      <w:r w:rsidRPr="007B0F29">
        <w:rPr>
          <w:rFonts w:ascii="Georgia" w:hAnsi="Georgia"/>
          <w:sz w:val="32"/>
        </w:rPr>
        <w:t>’</w:t>
      </w:r>
      <w:r w:rsidR="00331B15" w:rsidRPr="007B0F29">
        <w:rPr>
          <w:rFonts w:ascii="Georgia" w:hAnsi="Georgia"/>
          <w:sz w:val="32"/>
        </w:rPr>
        <w:t>ai</w:t>
      </w:r>
      <w:r w:rsidR="007B0F29" w:rsidRPr="007B0F29">
        <w:rPr>
          <w:rFonts w:ascii="Georgia" w:hAnsi="Georgia"/>
          <w:i/>
          <w:sz w:val="32"/>
        </w:rPr>
        <w:t xml:space="preserve"> joué</w:t>
      </w:r>
      <w:r w:rsidR="00331B15" w:rsidRPr="007B0F29">
        <w:rPr>
          <w:rFonts w:ascii="Georgia" w:hAnsi="Georgia"/>
          <w:sz w:val="32"/>
        </w:rPr>
        <w:t xml:space="preserve"> ? » Ce qui lui restait de narines avait dû se dilater. « J</w:t>
      </w:r>
      <w:r w:rsidRPr="007B0F29">
        <w:rPr>
          <w:rFonts w:ascii="Georgia" w:hAnsi="Georgia"/>
          <w:sz w:val="32"/>
        </w:rPr>
        <w:t>’</w:t>
      </w:r>
      <w:r w:rsidR="00331B15" w:rsidRPr="007B0F29">
        <w:rPr>
          <w:rFonts w:ascii="Georgia" w:hAnsi="Georgia"/>
          <w:sz w:val="32"/>
        </w:rPr>
        <w:t>ai sauvé votre putain de ville, il me semble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plupart des gens semblent d</w:t>
      </w:r>
      <w:r w:rsidRPr="007B0F29">
        <w:rPr>
          <w:rFonts w:ascii="Georgia" w:hAnsi="Georgia"/>
          <w:sz w:val="32"/>
        </w:rPr>
        <w:t>’</w:t>
      </w:r>
      <w:r w:rsidR="00331B15" w:rsidRPr="007B0F29">
        <w:rPr>
          <w:rFonts w:ascii="Georgia" w:hAnsi="Georgia"/>
          <w:sz w:val="32"/>
        </w:rPr>
        <w:t>avis que c</w:t>
      </w:r>
      <w:r w:rsidRPr="007B0F29">
        <w:rPr>
          <w:rFonts w:ascii="Georgia" w:hAnsi="Georgia"/>
          <w:sz w:val="32"/>
        </w:rPr>
        <w:t>’</w:t>
      </w:r>
      <w:r w:rsidR="00331B15" w:rsidRPr="007B0F29">
        <w:rPr>
          <w:rFonts w:ascii="Georgia" w:hAnsi="Georgia"/>
          <w:sz w:val="32"/>
        </w:rPr>
        <w:t>est mon attaque sur le flanc de Stannis qui a retourné la bataille. Les lords Tyrell, Rowan, Redwyne et Tarly se sont aussi noblement battus, et je me suis laissé dire que c</w:t>
      </w:r>
      <w:r w:rsidRPr="007B0F29">
        <w:rPr>
          <w:rFonts w:ascii="Georgia" w:hAnsi="Georgia"/>
          <w:sz w:val="32"/>
        </w:rPr>
        <w:t>’</w:t>
      </w:r>
      <w:r w:rsidR="00331B15" w:rsidRPr="007B0F29">
        <w:rPr>
          <w:rFonts w:ascii="Georgia" w:hAnsi="Georgia"/>
          <w:sz w:val="32"/>
        </w:rPr>
        <w:t>est ta sœur, Cersei, qui a su convaincre les pyromants de fabriquer le feu grégeois qui a détruit la flotte Baratheon.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Tandis que je n</w:t>
      </w:r>
      <w:r w:rsidRPr="007B0F29">
        <w:rPr>
          <w:rFonts w:ascii="Georgia" w:hAnsi="Georgia"/>
          <w:sz w:val="32"/>
        </w:rPr>
        <w:t>’</w:t>
      </w:r>
      <w:r w:rsidR="00331B15" w:rsidRPr="007B0F29">
        <w:rPr>
          <w:rFonts w:ascii="Georgia" w:hAnsi="Georgia"/>
          <w:sz w:val="32"/>
        </w:rPr>
        <w:t>ai rien fait d</w:t>
      </w:r>
      <w:r w:rsidRPr="007B0F29">
        <w:rPr>
          <w:rFonts w:ascii="Georgia" w:hAnsi="Georgia"/>
          <w:sz w:val="32"/>
        </w:rPr>
        <w:t>’</w:t>
      </w:r>
      <w:r w:rsidR="00331B15" w:rsidRPr="007B0F29">
        <w:rPr>
          <w:rFonts w:ascii="Georgia" w:hAnsi="Georgia"/>
          <w:sz w:val="32"/>
        </w:rPr>
        <w:t>autre que me faire tailler les poils du nez, n</w:t>
      </w:r>
      <w:r w:rsidRPr="007B0F29">
        <w:rPr>
          <w:rFonts w:ascii="Georgia" w:hAnsi="Georgia"/>
          <w:sz w:val="32"/>
        </w:rPr>
        <w:t>’</w:t>
      </w:r>
      <w:r w:rsidR="00331B15" w:rsidRPr="007B0F29">
        <w:rPr>
          <w:rFonts w:ascii="Georgia" w:hAnsi="Georgia"/>
          <w:sz w:val="32"/>
        </w:rPr>
        <w:t>est-ce pas ? » Il ne parvenait pas à supprimer l</w:t>
      </w:r>
      <w:r w:rsidRPr="007B0F29">
        <w:rPr>
          <w:rFonts w:ascii="Georgia" w:hAnsi="Georgia"/>
          <w:sz w:val="32"/>
        </w:rPr>
        <w:t>’</w:t>
      </w:r>
      <w:r w:rsidR="00331B15" w:rsidRPr="007B0F29">
        <w:rPr>
          <w:rFonts w:ascii="Georgia" w:hAnsi="Georgia"/>
          <w:sz w:val="32"/>
        </w:rPr>
        <w:t>amertume du ton.</w:t>
      </w:r>
    </w:p>
    <w:p w:rsidR="00331B15" w:rsidRPr="007B0F29" w:rsidRDefault="00331B15" w:rsidP="007B0F29">
      <w:pPr>
        <w:ind w:firstLine="567"/>
        <w:jc w:val="both"/>
        <w:rPr>
          <w:rFonts w:ascii="Georgia" w:hAnsi="Georgia"/>
          <w:sz w:val="32"/>
        </w:rPr>
      </w:pPr>
      <w:r w:rsidRPr="007B0F29">
        <w:rPr>
          <w:rFonts w:ascii="Georgia" w:hAnsi="Georgia"/>
          <w:sz w:val="32"/>
        </w:rPr>
        <w:t xml:space="preserve">« Ta chaîne a été un coup très malin </w:t>
      </w:r>
      <w:r w:rsidR="00E97E89" w:rsidRPr="00E97E89">
        <w:rPr>
          <w:rFonts w:ascii="Georgia" w:hAnsi="Georgia"/>
          <w:sz w:val="32"/>
        </w:rPr>
        <w:t>–</w:t>
      </w:r>
      <w:r w:rsidRPr="007B0F29">
        <w:rPr>
          <w:rFonts w:ascii="Georgia" w:hAnsi="Georgia"/>
          <w:sz w:val="32"/>
        </w:rPr>
        <w:t xml:space="preserve"> et décisif pour notre victoire. Est-ce là ce que tu voulais entendre ? Nous te devons aussi des remerciements, paraît-il, pour l</w:t>
      </w:r>
      <w:r w:rsidR="00007603" w:rsidRPr="007B0F29">
        <w:rPr>
          <w:rFonts w:ascii="Georgia" w:hAnsi="Georgia"/>
          <w:sz w:val="32"/>
        </w:rPr>
        <w:t>’</w:t>
      </w:r>
      <w:r w:rsidRPr="007B0F29">
        <w:rPr>
          <w:rFonts w:ascii="Georgia" w:hAnsi="Georgia"/>
          <w:sz w:val="32"/>
        </w:rPr>
        <w:t>alliance de Dorne. Peut-être seras-tu content d</w:t>
      </w:r>
      <w:r w:rsidR="00007603" w:rsidRPr="007B0F29">
        <w:rPr>
          <w:rFonts w:ascii="Georgia" w:hAnsi="Georgia"/>
          <w:sz w:val="32"/>
        </w:rPr>
        <w:t>’</w:t>
      </w:r>
      <w:r w:rsidRPr="007B0F29">
        <w:rPr>
          <w:rFonts w:ascii="Georgia" w:hAnsi="Georgia"/>
          <w:sz w:val="32"/>
        </w:rPr>
        <w:t>apprendre que Myrcella est arrivée saine et sauve à Lancehélion. Ser Arys du Rouvre nous mande qu</w:t>
      </w:r>
      <w:r w:rsidR="00007603" w:rsidRPr="007B0F29">
        <w:rPr>
          <w:rFonts w:ascii="Georgia" w:hAnsi="Georgia"/>
          <w:sz w:val="32"/>
        </w:rPr>
        <w:t>’</w:t>
      </w:r>
      <w:r w:rsidRPr="007B0F29">
        <w:rPr>
          <w:rFonts w:ascii="Georgia" w:hAnsi="Georgia"/>
          <w:sz w:val="32"/>
        </w:rPr>
        <w:t>elle s</w:t>
      </w:r>
      <w:r w:rsidR="00007603" w:rsidRPr="007B0F29">
        <w:rPr>
          <w:rFonts w:ascii="Georgia" w:hAnsi="Georgia"/>
          <w:sz w:val="32"/>
        </w:rPr>
        <w:t>’</w:t>
      </w:r>
      <w:r w:rsidRPr="007B0F29">
        <w:rPr>
          <w:rFonts w:ascii="Georgia" w:hAnsi="Georgia"/>
          <w:sz w:val="32"/>
        </w:rPr>
        <w:t>est prise de la plus vive affection pour la princesse</w:t>
      </w:r>
      <w:r w:rsidR="00E97E89">
        <w:rPr>
          <w:rFonts w:ascii="Georgia" w:hAnsi="Georgia"/>
          <w:sz w:val="32"/>
        </w:rPr>
        <w:t xml:space="preserve"> </w:t>
      </w:r>
      <w:r w:rsidRPr="007B0F29">
        <w:rPr>
          <w:rFonts w:ascii="Georgia" w:hAnsi="Georgia"/>
          <w:sz w:val="32"/>
        </w:rPr>
        <w:t>Arianne, et que le prince Trystan est enchanté d</w:t>
      </w:r>
      <w:r w:rsidR="00007603" w:rsidRPr="007B0F29">
        <w:rPr>
          <w:rFonts w:ascii="Georgia" w:hAnsi="Georgia"/>
          <w:sz w:val="32"/>
        </w:rPr>
        <w:t>’</w:t>
      </w:r>
      <w:r w:rsidRPr="007B0F29">
        <w:rPr>
          <w:rFonts w:ascii="Georgia" w:hAnsi="Georgia"/>
          <w:sz w:val="32"/>
        </w:rPr>
        <w:t>elle. En dépit de ma répugnance à donner un otage à la maison Martell, c</w:t>
      </w:r>
      <w:r w:rsidR="00007603" w:rsidRPr="007B0F29">
        <w:rPr>
          <w:rFonts w:ascii="Georgia" w:hAnsi="Georgia"/>
          <w:sz w:val="32"/>
        </w:rPr>
        <w:t>’</w:t>
      </w:r>
      <w:r w:rsidRPr="007B0F29">
        <w:rPr>
          <w:rFonts w:ascii="Georgia" w:hAnsi="Georgia"/>
          <w:sz w:val="32"/>
        </w:rPr>
        <w:t>était inévitable, je présume.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aurons notre propre otage, spécifia Tyrion. Un siège au Conseil fait aussi partie du marché. A moins de se faire escorter d</w:t>
      </w:r>
      <w:r w:rsidRPr="007B0F29">
        <w:rPr>
          <w:rFonts w:ascii="Georgia" w:hAnsi="Georgia"/>
          <w:sz w:val="32"/>
        </w:rPr>
        <w:t>’</w:t>
      </w:r>
      <w:r w:rsidR="00331B15" w:rsidRPr="007B0F29">
        <w:rPr>
          <w:rFonts w:ascii="Georgia" w:hAnsi="Georgia"/>
          <w:sz w:val="32"/>
        </w:rPr>
        <w:t>une armée lorsqu</w:t>
      </w:r>
      <w:r w:rsidRPr="007B0F29">
        <w:rPr>
          <w:rFonts w:ascii="Georgia" w:hAnsi="Georgia"/>
          <w:sz w:val="32"/>
        </w:rPr>
        <w:t>’</w:t>
      </w:r>
      <w:r w:rsidR="00331B15" w:rsidRPr="007B0F29">
        <w:rPr>
          <w:rFonts w:ascii="Georgia" w:hAnsi="Georgia"/>
          <w:sz w:val="32"/>
        </w:rPr>
        <w:t>il viendra le réclamer, le prince Doran se mettra de lui-même à notre discrétion.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w:t>
      </w:r>
      <w:r w:rsidRPr="007B0F29">
        <w:rPr>
          <w:rFonts w:ascii="Georgia" w:hAnsi="Georgia"/>
          <w:sz w:val="32"/>
        </w:rPr>
        <w:t>’</w:t>
      </w:r>
      <w:r w:rsidR="00331B15" w:rsidRPr="007B0F29">
        <w:rPr>
          <w:rFonts w:ascii="Georgia" w:hAnsi="Georgia"/>
          <w:sz w:val="32"/>
        </w:rPr>
        <w:t>il ne venait réclamer qu</w:t>
      </w:r>
      <w:r w:rsidRPr="007B0F29">
        <w:rPr>
          <w:rFonts w:ascii="Georgia" w:hAnsi="Georgia"/>
          <w:sz w:val="32"/>
        </w:rPr>
        <w:t>’</w:t>
      </w:r>
      <w:r w:rsidR="00331B15" w:rsidRPr="007B0F29">
        <w:rPr>
          <w:rFonts w:ascii="Georgia" w:hAnsi="Georgia"/>
          <w:sz w:val="32"/>
        </w:rPr>
        <w:t>un siège au Conseil, à la bonne heure, dit lord Tywin, mais tu lui as promis vengeance aussi.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Justice, je lui ai promis.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Appelle-le comme il te plaira. On aboutit toujours au sang.</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Sûrement pas une denrée dont nous soyons à court, si ? J</w:t>
      </w:r>
      <w:r w:rsidRPr="007B0F29">
        <w:rPr>
          <w:rFonts w:ascii="Georgia" w:hAnsi="Georgia"/>
          <w:sz w:val="32"/>
        </w:rPr>
        <w:t>’</w:t>
      </w:r>
      <w:r w:rsidR="00331B15" w:rsidRPr="007B0F29">
        <w:rPr>
          <w:rFonts w:ascii="Georgia" w:hAnsi="Georgia"/>
          <w:sz w:val="32"/>
        </w:rPr>
        <w:t>ai barboté dans des lacs de sang, durant la bataille. » Il ne vit aucune raison de ne pas trancher dans le vif. « Ou bien vous êtes-vous si fort amouraché de Gregor Clegane que vous ne puissiez supporter de vous séparer de lui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Ser Gregor a son utilité comme son frère en avait une. Tout seigneur a besoin d</w:t>
      </w:r>
      <w:r w:rsidRPr="007B0F29">
        <w:rPr>
          <w:rFonts w:ascii="Georgia" w:hAnsi="Georgia"/>
          <w:sz w:val="32"/>
        </w:rPr>
        <w:t>’</w:t>
      </w:r>
      <w:r w:rsidR="00E97E89">
        <w:rPr>
          <w:rFonts w:ascii="Georgia" w:hAnsi="Georgia"/>
          <w:sz w:val="32"/>
        </w:rPr>
        <w:t xml:space="preserve">un fauve, de temps en temps... </w:t>
      </w:r>
      <w:r w:rsidR="00E97E89" w:rsidRPr="00E97E89">
        <w:rPr>
          <w:rFonts w:ascii="Georgia" w:hAnsi="Georgia"/>
          <w:sz w:val="32"/>
        </w:rPr>
        <w:t>–</w:t>
      </w:r>
      <w:r w:rsidR="00331B15" w:rsidRPr="007B0F29">
        <w:rPr>
          <w:rFonts w:ascii="Georgia" w:hAnsi="Georgia"/>
          <w:sz w:val="32"/>
        </w:rPr>
        <w:t xml:space="preserve"> leçon que tu sembles avoir retenue, si j</w:t>
      </w:r>
      <w:r w:rsidRPr="007B0F29">
        <w:rPr>
          <w:rFonts w:ascii="Georgia" w:hAnsi="Georgia"/>
          <w:sz w:val="32"/>
        </w:rPr>
        <w:t>’</w:t>
      </w:r>
      <w:r w:rsidR="00331B15" w:rsidRPr="007B0F29">
        <w:rPr>
          <w:rFonts w:ascii="Georgia" w:hAnsi="Georgia"/>
          <w:sz w:val="32"/>
        </w:rPr>
        <w:t>en juge par ton ser Bronn et par ta bande de sauvages. »</w:t>
      </w:r>
    </w:p>
    <w:p w:rsidR="00331B15" w:rsidRPr="007B0F29" w:rsidRDefault="00331B15" w:rsidP="007B0F29">
      <w:pPr>
        <w:ind w:firstLine="567"/>
        <w:jc w:val="both"/>
        <w:rPr>
          <w:rFonts w:ascii="Georgia" w:hAnsi="Georgia"/>
          <w:sz w:val="32"/>
        </w:rPr>
      </w:pPr>
      <w:r w:rsidRPr="007B0F29">
        <w:rPr>
          <w:rFonts w:ascii="Georgia" w:hAnsi="Georgia"/>
          <w:sz w:val="32"/>
        </w:rPr>
        <w:t>Tyrion récapitula mentalement l</w:t>
      </w:r>
      <w:r w:rsidR="00007603" w:rsidRPr="007B0F29">
        <w:rPr>
          <w:rFonts w:ascii="Georgia" w:hAnsi="Georgia"/>
          <w:sz w:val="32"/>
        </w:rPr>
        <w:t>’</w:t>
      </w:r>
      <w:r w:rsidRPr="007B0F29">
        <w:rPr>
          <w:rFonts w:ascii="Georgia" w:hAnsi="Georgia"/>
          <w:sz w:val="32"/>
        </w:rPr>
        <w:t xml:space="preserve">œil brûlé de Timett, les haches de Shagga, les oreilles séchées que Chella portait en </w:t>
      </w:r>
      <w:r w:rsidR="00E97E89" w:rsidRPr="007B0F29">
        <w:rPr>
          <w:rFonts w:ascii="Georgia" w:hAnsi="Georgia"/>
          <w:sz w:val="32"/>
        </w:rPr>
        <w:t>sautoir</w:t>
      </w:r>
      <w:r w:rsidRPr="007B0F29">
        <w:rPr>
          <w:rFonts w:ascii="Georgia" w:hAnsi="Georgia"/>
          <w:sz w:val="32"/>
        </w:rPr>
        <w:t>. Et Bronn. Bronn par-dessus tout. « Les bois pullulent de fauves, rappela-t-il à son père. Les venelles autant.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Vrai. Peut-être d</w:t>
      </w:r>
      <w:r w:rsidRPr="007B0F29">
        <w:rPr>
          <w:rFonts w:ascii="Georgia" w:hAnsi="Georgia"/>
          <w:sz w:val="32"/>
        </w:rPr>
        <w:t>’</w:t>
      </w:r>
      <w:r w:rsidR="00331B15" w:rsidRPr="007B0F29">
        <w:rPr>
          <w:rFonts w:ascii="Georgia" w:hAnsi="Georgia"/>
          <w:sz w:val="32"/>
        </w:rPr>
        <w:t xml:space="preserve">autres chiens seraient-ils aussi bons </w:t>
      </w:r>
      <w:r w:rsidR="00E97E89" w:rsidRPr="007B0F29">
        <w:rPr>
          <w:rFonts w:ascii="Georgia" w:hAnsi="Georgia"/>
          <w:sz w:val="32"/>
        </w:rPr>
        <w:t>chasseurs</w:t>
      </w:r>
      <w:r w:rsidR="00331B15" w:rsidRPr="007B0F29">
        <w:rPr>
          <w:rFonts w:ascii="Georgia" w:hAnsi="Georgia"/>
          <w:sz w:val="32"/>
        </w:rPr>
        <w:t>. J</w:t>
      </w:r>
      <w:r w:rsidRPr="007B0F29">
        <w:rPr>
          <w:rFonts w:ascii="Georgia" w:hAnsi="Georgia"/>
          <w:sz w:val="32"/>
        </w:rPr>
        <w:t>’</w:t>
      </w:r>
      <w:r w:rsidR="00331B15" w:rsidRPr="007B0F29">
        <w:rPr>
          <w:rFonts w:ascii="Georgia" w:hAnsi="Georgia"/>
          <w:sz w:val="32"/>
        </w:rPr>
        <w:t>y réfléchirai. Si c</w:t>
      </w:r>
      <w:r w:rsidRPr="007B0F29">
        <w:rPr>
          <w:rFonts w:ascii="Georgia" w:hAnsi="Georgia"/>
          <w:sz w:val="32"/>
        </w:rPr>
        <w:t>’</w:t>
      </w:r>
      <w:r w:rsidR="00331B15" w:rsidRPr="007B0F29">
        <w:rPr>
          <w:rFonts w:ascii="Georgia" w:hAnsi="Georgia"/>
          <w:sz w:val="32"/>
        </w:rPr>
        <w:t>est tout ce que...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Vos lettres importantes, oui. » Tyrion se leva, chancela sur ses jambes, ferma les yeux un instant, tandis qu</w:t>
      </w:r>
      <w:r w:rsidRPr="007B0F29">
        <w:rPr>
          <w:rFonts w:ascii="Georgia" w:hAnsi="Georgia"/>
          <w:sz w:val="32"/>
        </w:rPr>
        <w:t>’</w:t>
      </w:r>
      <w:r w:rsidR="00331B15" w:rsidRPr="007B0F29">
        <w:rPr>
          <w:rFonts w:ascii="Georgia" w:hAnsi="Georgia"/>
          <w:sz w:val="32"/>
        </w:rPr>
        <w:t xml:space="preserve">une vague </w:t>
      </w:r>
      <w:r w:rsidR="00E97E89" w:rsidRPr="007B0F29">
        <w:rPr>
          <w:rFonts w:ascii="Georgia" w:hAnsi="Georgia"/>
          <w:sz w:val="32"/>
        </w:rPr>
        <w:t>vertigineuse</w:t>
      </w:r>
      <w:r w:rsidR="00331B15" w:rsidRPr="007B0F29">
        <w:rPr>
          <w:rFonts w:ascii="Georgia" w:hAnsi="Georgia"/>
          <w:sz w:val="32"/>
        </w:rPr>
        <w:t xml:space="preserve"> lui déferlait dessus, puis tituba d</w:t>
      </w:r>
      <w:r w:rsidRPr="007B0F29">
        <w:rPr>
          <w:rFonts w:ascii="Georgia" w:hAnsi="Georgia"/>
          <w:sz w:val="32"/>
        </w:rPr>
        <w:t>’</w:t>
      </w:r>
      <w:r w:rsidR="00331B15" w:rsidRPr="007B0F29">
        <w:rPr>
          <w:rFonts w:ascii="Georgia" w:hAnsi="Georgia"/>
          <w:sz w:val="32"/>
        </w:rPr>
        <w:t>un pas vers la porte. Quitte à se dire, après coup, qu</w:t>
      </w:r>
      <w:r w:rsidRPr="007B0F29">
        <w:rPr>
          <w:rFonts w:ascii="Georgia" w:hAnsi="Georgia"/>
          <w:sz w:val="32"/>
        </w:rPr>
        <w:t>’</w:t>
      </w:r>
      <w:r w:rsidR="00331B15" w:rsidRPr="007B0F29">
        <w:rPr>
          <w:rFonts w:ascii="Georgia" w:hAnsi="Georgia"/>
          <w:sz w:val="32"/>
        </w:rPr>
        <w:t>il eût été plus avisé d</w:t>
      </w:r>
      <w:r w:rsidRPr="007B0F29">
        <w:rPr>
          <w:rFonts w:ascii="Georgia" w:hAnsi="Georgia"/>
          <w:sz w:val="32"/>
        </w:rPr>
        <w:t>’</w:t>
      </w:r>
      <w:r w:rsidR="00331B15" w:rsidRPr="007B0F29">
        <w:rPr>
          <w:rFonts w:ascii="Georgia" w:hAnsi="Georgia"/>
          <w:sz w:val="32"/>
        </w:rPr>
        <w:t>en faire un deuxième, un troisième, il se retourna. « Ce que je veux, demandez-vous ? Je vais vous dire ce que je veux. Je veux ce qui m</w:t>
      </w:r>
      <w:r w:rsidRPr="007B0F29">
        <w:rPr>
          <w:rFonts w:ascii="Georgia" w:hAnsi="Georgia"/>
          <w:sz w:val="32"/>
        </w:rPr>
        <w:t>’</w:t>
      </w:r>
      <w:r w:rsidR="00331B15" w:rsidRPr="007B0F29">
        <w:rPr>
          <w:rFonts w:ascii="Georgia" w:hAnsi="Georgia"/>
          <w:sz w:val="32"/>
        </w:rPr>
        <w:t>appa</w:t>
      </w:r>
      <w:r w:rsidR="00E97E89">
        <w:rPr>
          <w:rFonts w:ascii="Georgia" w:hAnsi="Georgia"/>
          <w:sz w:val="32"/>
        </w:rPr>
        <w:t xml:space="preserve">rtient de droit. Je veux Castral </w:t>
      </w:r>
      <w:r w:rsidR="00331B15" w:rsidRPr="007B0F29">
        <w:rPr>
          <w:rFonts w:ascii="Georgia" w:hAnsi="Georgia"/>
          <w:sz w:val="32"/>
        </w:rPr>
        <w:t>Roc. »</w:t>
      </w:r>
    </w:p>
    <w:p w:rsidR="00331B15" w:rsidRPr="007B0F29" w:rsidRDefault="00331B15" w:rsidP="007B0F29">
      <w:pPr>
        <w:ind w:firstLine="567"/>
        <w:jc w:val="both"/>
        <w:rPr>
          <w:rFonts w:ascii="Georgia" w:hAnsi="Georgia"/>
          <w:sz w:val="32"/>
        </w:rPr>
      </w:pPr>
      <w:r w:rsidRPr="007B0F29">
        <w:rPr>
          <w:rFonts w:ascii="Georgia" w:hAnsi="Georgia"/>
          <w:sz w:val="32"/>
        </w:rPr>
        <w:t>La bouche de son père se durcit. « Le droit d</w:t>
      </w:r>
      <w:r w:rsidR="00007603" w:rsidRPr="007B0F29">
        <w:rPr>
          <w:rFonts w:ascii="Georgia" w:hAnsi="Georgia"/>
          <w:sz w:val="32"/>
        </w:rPr>
        <w:t>’</w:t>
      </w:r>
      <w:r w:rsidRPr="007B0F29">
        <w:rPr>
          <w:rFonts w:ascii="Georgia" w:hAnsi="Georgia"/>
          <w:sz w:val="32"/>
        </w:rPr>
        <w:t>aînesse de ton frère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interdit aux chevaliers de la Garde de se marier, de procréer, de tenir des terres, vous le savez aussi bien que moi. Le jour où Jaime a endossé ce manteau blanc, il a rési</w:t>
      </w:r>
      <w:r w:rsidR="00E97E89">
        <w:rPr>
          <w:rFonts w:ascii="Georgia" w:hAnsi="Georgia"/>
          <w:sz w:val="32"/>
        </w:rPr>
        <w:t>gné toutes prétentions à Castral</w:t>
      </w:r>
      <w:r w:rsidR="00331B15" w:rsidRPr="007B0F29">
        <w:rPr>
          <w:rFonts w:ascii="Georgia" w:hAnsi="Georgia"/>
          <w:sz w:val="32"/>
        </w:rPr>
        <w:t xml:space="preserve"> Roc, mais jamais vous n</w:t>
      </w:r>
      <w:r w:rsidRPr="007B0F29">
        <w:rPr>
          <w:rFonts w:ascii="Georgia" w:hAnsi="Georgia"/>
          <w:sz w:val="32"/>
        </w:rPr>
        <w:t>’</w:t>
      </w:r>
      <w:r w:rsidR="00331B15" w:rsidRPr="007B0F29">
        <w:rPr>
          <w:rFonts w:ascii="Georgia" w:hAnsi="Georgia"/>
          <w:sz w:val="32"/>
        </w:rPr>
        <w:t>en êtes convenu. Il est plus que temps. Je veux vous entendre proclamer, debout face au royaume, que je suis votre fils et votre héritier légitime. »</w:t>
      </w:r>
    </w:p>
    <w:p w:rsidR="00331B15" w:rsidRPr="007B0F29" w:rsidRDefault="00331B15" w:rsidP="007B0F29">
      <w:pPr>
        <w:ind w:firstLine="567"/>
        <w:jc w:val="both"/>
        <w:rPr>
          <w:rFonts w:ascii="Georgia" w:hAnsi="Georgia"/>
          <w:sz w:val="32"/>
        </w:rPr>
      </w:pPr>
      <w:r w:rsidRPr="007B0F29">
        <w:rPr>
          <w:rFonts w:ascii="Georgia" w:hAnsi="Georgia"/>
          <w:sz w:val="32"/>
        </w:rPr>
        <w:t>D</w:t>
      </w:r>
      <w:r w:rsidR="00007603" w:rsidRPr="007B0F29">
        <w:rPr>
          <w:rFonts w:ascii="Georgia" w:hAnsi="Georgia"/>
          <w:sz w:val="32"/>
        </w:rPr>
        <w:t>’</w:t>
      </w:r>
      <w:r w:rsidRPr="007B0F29">
        <w:rPr>
          <w:rFonts w:ascii="Georgia" w:hAnsi="Georgia"/>
          <w:sz w:val="32"/>
        </w:rPr>
        <w:t>un vert pâle pailleté d</w:t>
      </w:r>
      <w:r w:rsidR="00007603" w:rsidRPr="007B0F29">
        <w:rPr>
          <w:rFonts w:ascii="Georgia" w:hAnsi="Georgia"/>
          <w:sz w:val="32"/>
        </w:rPr>
        <w:t>’</w:t>
      </w:r>
      <w:r w:rsidRPr="007B0F29">
        <w:rPr>
          <w:rFonts w:ascii="Georgia" w:hAnsi="Georgia"/>
          <w:sz w:val="32"/>
        </w:rPr>
        <w:t>or, les prunelles de lord Tywin étaient aussi lumineuses qu</w:t>
      </w:r>
      <w:r w:rsidR="00007603" w:rsidRPr="007B0F29">
        <w:rPr>
          <w:rFonts w:ascii="Georgia" w:hAnsi="Georgia"/>
          <w:sz w:val="32"/>
        </w:rPr>
        <w:t>’</w:t>
      </w:r>
      <w:r w:rsidR="00E97E89">
        <w:rPr>
          <w:rFonts w:ascii="Georgia" w:hAnsi="Georgia"/>
          <w:sz w:val="32"/>
        </w:rPr>
        <w:t>impitoyables. « Castral</w:t>
      </w:r>
      <w:r w:rsidR="00965A83">
        <w:rPr>
          <w:rFonts w:ascii="Georgia" w:hAnsi="Georgia"/>
          <w:sz w:val="32"/>
        </w:rPr>
        <w:t xml:space="preserve"> Roc », énonça-</w:t>
      </w:r>
      <w:r w:rsidRPr="007B0F29">
        <w:rPr>
          <w:rFonts w:ascii="Georgia" w:hAnsi="Georgia"/>
          <w:sz w:val="32"/>
        </w:rPr>
        <w:t>t-il d</w:t>
      </w:r>
      <w:r w:rsidR="00007603" w:rsidRPr="007B0F29">
        <w:rPr>
          <w:rFonts w:ascii="Georgia" w:hAnsi="Georgia"/>
          <w:sz w:val="32"/>
        </w:rPr>
        <w:t>’</w:t>
      </w:r>
      <w:r w:rsidRPr="007B0F29">
        <w:rPr>
          <w:rFonts w:ascii="Georgia" w:hAnsi="Georgia"/>
          <w:sz w:val="32"/>
        </w:rPr>
        <w:t>un ton mort, monocorde et froid. Avant d</w:t>
      </w:r>
      <w:r w:rsidR="00007603" w:rsidRPr="007B0F29">
        <w:rPr>
          <w:rFonts w:ascii="Georgia" w:hAnsi="Georgia"/>
          <w:sz w:val="32"/>
        </w:rPr>
        <w:t>’</w:t>
      </w:r>
      <w:r w:rsidRPr="007B0F29">
        <w:rPr>
          <w:rFonts w:ascii="Georgia" w:hAnsi="Georgia"/>
          <w:sz w:val="32"/>
        </w:rPr>
        <w:t>ajouter : « Jamais. »</w:t>
      </w:r>
    </w:p>
    <w:p w:rsidR="00331B15" w:rsidRPr="007B0F29" w:rsidRDefault="00331B15" w:rsidP="007B0F29">
      <w:pPr>
        <w:ind w:firstLine="567"/>
        <w:jc w:val="both"/>
        <w:rPr>
          <w:rFonts w:ascii="Georgia" w:hAnsi="Georgia"/>
          <w:sz w:val="32"/>
        </w:rPr>
      </w:pPr>
      <w:r w:rsidRPr="007B0F29">
        <w:rPr>
          <w:rFonts w:ascii="Georgia" w:hAnsi="Georgia"/>
          <w:sz w:val="32"/>
        </w:rPr>
        <w:t xml:space="preserve">Le mot demeura en suspens entre eux, énorme, acéré, </w:t>
      </w:r>
      <w:r w:rsidR="00E97E89" w:rsidRPr="007B0F29">
        <w:rPr>
          <w:rFonts w:ascii="Georgia" w:hAnsi="Georgia"/>
          <w:sz w:val="32"/>
        </w:rPr>
        <w:t>vénéneux</w:t>
      </w:r>
      <w:r w:rsidRPr="007B0F29">
        <w:rPr>
          <w:rFonts w:ascii="Georgia" w:hAnsi="Georgia"/>
          <w:sz w:val="32"/>
        </w:rPr>
        <w:t>.</w:t>
      </w:r>
    </w:p>
    <w:p w:rsidR="007B0F29" w:rsidRPr="007B0F29" w:rsidRDefault="007B0F29" w:rsidP="007B0F29">
      <w:pPr>
        <w:ind w:firstLine="567"/>
        <w:jc w:val="both"/>
        <w:rPr>
          <w:rFonts w:ascii="Georgia" w:hAnsi="Georgia"/>
          <w:i/>
          <w:sz w:val="32"/>
        </w:rPr>
      </w:pPr>
      <w:r w:rsidRPr="007B0F29">
        <w:rPr>
          <w:rFonts w:ascii="Georgia" w:hAnsi="Georgia"/>
          <w:i/>
          <w:sz w:val="32"/>
        </w:rPr>
        <w:t>Je savais la réponse avant de poser la question</w:t>
      </w:r>
      <w:r w:rsidR="00331B15" w:rsidRPr="007B0F29">
        <w:rPr>
          <w:rFonts w:ascii="Georgia" w:hAnsi="Georgia"/>
          <w:sz w:val="32"/>
        </w:rPr>
        <w:t xml:space="preserve">, songea Tyrion. </w:t>
      </w:r>
      <w:r w:rsidRPr="007B0F29">
        <w:rPr>
          <w:rFonts w:ascii="Georgia" w:hAnsi="Georgia"/>
          <w:i/>
          <w:sz w:val="32"/>
        </w:rPr>
        <w:t>Dix-huit ans se sont écoulés depuis que Jaime a rejoint la Gar</w:t>
      </w:r>
      <w:r w:rsidR="00E97E89">
        <w:rPr>
          <w:rFonts w:ascii="Georgia" w:hAnsi="Georgia"/>
          <w:i/>
          <w:sz w:val="32"/>
        </w:rPr>
        <w:t>de, et pas une seule fois je n’</w:t>
      </w:r>
      <w:r w:rsidRPr="007B0F29">
        <w:rPr>
          <w:rFonts w:ascii="Georgia" w:hAnsi="Georgia"/>
          <w:i/>
          <w:sz w:val="32"/>
        </w:rPr>
        <w:t>ai soulevé la question. Je devais le savoir. J’ai toujours dû le savoir.</w:t>
      </w:r>
      <w:r w:rsidR="00331B15" w:rsidRPr="007B0F29">
        <w:rPr>
          <w:rFonts w:ascii="Georgia" w:hAnsi="Georgia"/>
          <w:sz w:val="32"/>
        </w:rPr>
        <w:t xml:space="preserve"> « Pourquoi ? se força-t-il à demander, tout en sachant qu</w:t>
      </w:r>
      <w:r w:rsidR="00007603" w:rsidRPr="007B0F29">
        <w:rPr>
          <w:rFonts w:ascii="Georgia" w:hAnsi="Georgia"/>
          <w:sz w:val="32"/>
        </w:rPr>
        <w:t>’</w:t>
      </w:r>
      <w:r w:rsidR="00331B15" w:rsidRPr="007B0F29">
        <w:rPr>
          <w:rFonts w:ascii="Georgia" w:hAnsi="Georgia"/>
          <w:sz w:val="32"/>
        </w:rPr>
        <w:t>il s</w:t>
      </w:r>
      <w:r w:rsidR="00007603" w:rsidRPr="007B0F29">
        <w:rPr>
          <w:rFonts w:ascii="Georgia" w:hAnsi="Georgia"/>
          <w:sz w:val="32"/>
        </w:rPr>
        <w:t>’</w:t>
      </w:r>
      <w:r w:rsidR="00331B15" w:rsidRPr="007B0F29">
        <w:rPr>
          <w:rFonts w:ascii="Georgia" w:hAnsi="Georgia"/>
          <w:sz w:val="32"/>
        </w:rPr>
        <w:t>en repentirait.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le demandes ? Toi qui as tué ta mère pour venir au monde ? Tu es contrefait, retors, rebelle et fielleux, tu es une petite bestiole pourrie d</w:t>
      </w:r>
      <w:r w:rsidRPr="007B0F29">
        <w:rPr>
          <w:rFonts w:ascii="Georgia" w:hAnsi="Georgia"/>
          <w:sz w:val="32"/>
        </w:rPr>
        <w:t>’</w:t>
      </w:r>
      <w:r w:rsidR="00331B15" w:rsidRPr="007B0F29">
        <w:rPr>
          <w:rFonts w:ascii="Georgia" w:hAnsi="Georgia"/>
          <w:sz w:val="32"/>
        </w:rPr>
        <w:t>envie, de luxure et de basse fourbe. Les lois des hommes t</w:t>
      </w:r>
      <w:r w:rsidRPr="007B0F29">
        <w:rPr>
          <w:rFonts w:ascii="Georgia" w:hAnsi="Georgia"/>
          <w:sz w:val="32"/>
        </w:rPr>
        <w:t>’</w:t>
      </w:r>
      <w:r w:rsidR="00331B15" w:rsidRPr="007B0F29">
        <w:rPr>
          <w:rFonts w:ascii="Georgia" w:hAnsi="Georgia"/>
          <w:sz w:val="32"/>
        </w:rPr>
        <w:t>accordent le droit d</w:t>
      </w:r>
      <w:r w:rsidRPr="007B0F29">
        <w:rPr>
          <w:rFonts w:ascii="Georgia" w:hAnsi="Georgia"/>
          <w:sz w:val="32"/>
        </w:rPr>
        <w:t>’</w:t>
      </w:r>
      <w:r w:rsidR="00331B15" w:rsidRPr="007B0F29">
        <w:rPr>
          <w:rFonts w:ascii="Georgia" w:hAnsi="Georgia"/>
          <w:sz w:val="32"/>
        </w:rPr>
        <w:t>arborer mes couleurs et de porter mon nom, puisque je ne puis prouver que tu n</w:t>
      </w:r>
      <w:r w:rsidRPr="007B0F29">
        <w:rPr>
          <w:rFonts w:ascii="Georgia" w:hAnsi="Georgia"/>
          <w:sz w:val="32"/>
        </w:rPr>
        <w:t>’</w:t>
      </w:r>
      <w:r w:rsidR="00331B15" w:rsidRPr="007B0F29">
        <w:rPr>
          <w:rFonts w:ascii="Georgia" w:hAnsi="Georgia"/>
          <w:sz w:val="32"/>
        </w:rPr>
        <w:t>es pas de moi. Pour m</w:t>
      </w:r>
      <w:r w:rsidRPr="007B0F29">
        <w:rPr>
          <w:rFonts w:ascii="Georgia" w:hAnsi="Georgia"/>
          <w:sz w:val="32"/>
        </w:rPr>
        <w:t>’</w:t>
      </w:r>
      <w:r w:rsidR="00331B15" w:rsidRPr="007B0F29">
        <w:rPr>
          <w:rFonts w:ascii="Georgia" w:hAnsi="Georgia"/>
          <w:sz w:val="32"/>
        </w:rPr>
        <w:t>enseigner l</w:t>
      </w:r>
      <w:r w:rsidRPr="007B0F29">
        <w:rPr>
          <w:rFonts w:ascii="Georgia" w:hAnsi="Georgia"/>
          <w:sz w:val="32"/>
        </w:rPr>
        <w:t>’</w:t>
      </w:r>
      <w:r w:rsidR="00331B15" w:rsidRPr="007B0F29">
        <w:rPr>
          <w:rFonts w:ascii="Georgia" w:hAnsi="Georgia"/>
          <w:sz w:val="32"/>
        </w:rPr>
        <w:t>humilité, les dieux m</w:t>
      </w:r>
      <w:r w:rsidRPr="007B0F29">
        <w:rPr>
          <w:rFonts w:ascii="Georgia" w:hAnsi="Georgia"/>
          <w:sz w:val="32"/>
        </w:rPr>
        <w:t>’</w:t>
      </w:r>
      <w:r w:rsidR="00331B15" w:rsidRPr="007B0F29">
        <w:rPr>
          <w:rFonts w:ascii="Georgia" w:hAnsi="Georgia"/>
          <w:sz w:val="32"/>
        </w:rPr>
        <w:t>ont condamné à contempler tes dandinements affublés de ce fier lion qui fut l</w:t>
      </w:r>
      <w:r w:rsidRPr="007B0F29">
        <w:rPr>
          <w:rFonts w:ascii="Georgia" w:hAnsi="Georgia"/>
          <w:sz w:val="32"/>
        </w:rPr>
        <w:t>’</w:t>
      </w:r>
      <w:r w:rsidR="00331B15" w:rsidRPr="007B0F29">
        <w:rPr>
          <w:rFonts w:ascii="Georgia" w:hAnsi="Georgia"/>
          <w:sz w:val="32"/>
        </w:rPr>
        <w:t>emblème de mon père et de son père avant lui. Mais ni les dieux ni les hommes ne m</w:t>
      </w:r>
      <w:r w:rsidRPr="007B0F29">
        <w:rPr>
          <w:rFonts w:ascii="Georgia" w:hAnsi="Georgia"/>
          <w:sz w:val="32"/>
        </w:rPr>
        <w:t>’</w:t>
      </w:r>
      <w:r w:rsidR="00331B15" w:rsidRPr="007B0F29">
        <w:rPr>
          <w:rFonts w:ascii="Georgia" w:hAnsi="Georgia"/>
          <w:sz w:val="32"/>
        </w:rPr>
        <w:t>obligeront jama</w:t>
      </w:r>
      <w:r w:rsidR="00E97E89">
        <w:rPr>
          <w:rFonts w:ascii="Georgia" w:hAnsi="Georgia"/>
          <w:sz w:val="32"/>
        </w:rPr>
        <w:t>is à te laisser faire de Castral</w:t>
      </w:r>
      <w:r w:rsidR="00331B15" w:rsidRPr="007B0F29">
        <w:rPr>
          <w:rFonts w:ascii="Georgia" w:hAnsi="Georgia"/>
          <w:sz w:val="32"/>
        </w:rPr>
        <w:t xml:space="preserve"> Roc ton repaire à putes.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Mon</w:t>
      </w:r>
      <w:r w:rsidR="007B0F29" w:rsidRPr="007B0F29">
        <w:rPr>
          <w:rFonts w:ascii="Georgia" w:hAnsi="Georgia"/>
          <w:i/>
          <w:sz w:val="32"/>
        </w:rPr>
        <w:t xml:space="preserve"> repaire à putes</w:t>
      </w:r>
      <w:r w:rsidR="00331B15" w:rsidRPr="007B0F29">
        <w:rPr>
          <w:rFonts w:ascii="Georgia" w:hAnsi="Georgia"/>
          <w:sz w:val="32"/>
        </w:rPr>
        <w:t xml:space="preserve"> ? » Ce fut une illumination ; Tyrion comprit d</w:t>
      </w:r>
      <w:r w:rsidRPr="007B0F29">
        <w:rPr>
          <w:rFonts w:ascii="Georgia" w:hAnsi="Georgia"/>
          <w:sz w:val="32"/>
        </w:rPr>
        <w:t>’</w:t>
      </w:r>
      <w:r w:rsidR="00331B15" w:rsidRPr="007B0F29">
        <w:rPr>
          <w:rFonts w:ascii="Georgia" w:hAnsi="Georgia"/>
          <w:sz w:val="32"/>
        </w:rPr>
        <w:t>un seul coup d</w:t>
      </w:r>
      <w:r w:rsidRPr="007B0F29">
        <w:rPr>
          <w:rFonts w:ascii="Georgia" w:hAnsi="Georgia"/>
          <w:sz w:val="32"/>
        </w:rPr>
        <w:t>’</w:t>
      </w:r>
      <w:r w:rsidR="00331B15" w:rsidRPr="007B0F29">
        <w:rPr>
          <w:rFonts w:ascii="Georgia" w:hAnsi="Georgia"/>
          <w:sz w:val="32"/>
        </w:rPr>
        <w:t>où découlait toute cette bile. Il grinça des dents, lança : « Cersei vous a parlé d</w:t>
      </w:r>
      <w:r w:rsidRPr="007B0F29">
        <w:rPr>
          <w:rFonts w:ascii="Georgia" w:hAnsi="Georgia"/>
          <w:sz w:val="32"/>
        </w:rPr>
        <w:t>’</w:t>
      </w:r>
      <w:r w:rsidR="00331B15" w:rsidRPr="007B0F29">
        <w:rPr>
          <w:rFonts w:ascii="Georgia" w:hAnsi="Georgia"/>
          <w:sz w:val="32"/>
        </w:rPr>
        <w:t>Alayaya.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son nom ? Je suis incapable, je le confesse, de retenir les noms de toutes tes putes. C</w:t>
      </w:r>
      <w:r w:rsidRPr="007B0F29">
        <w:rPr>
          <w:rFonts w:ascii="Georgia" w:hAnsi="Georgia"/>
          <w:sz w:val="32"/>
        </w:rPr>
        <w:t>’</w:t>
      </w:r>
      <w:r w:rsidR="00331B15" w:rsidRPr="007B0F29">
        <w:rPr>
          <w:rFonts w:ascii="Georgia" w:hAnsi="Georgia"/>
          <w:sz w:val="32"/>
        </w:rPr>
        <w:t>était comment, celle que tu as épousée, gamin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Tysha. » Il cracha la réponse comme un défi.</w:t>
      </w:r>
    </w:p>
    <w:p w:rsidR="00331B15" w:rsidRPr="007B0F29" w:rsidRDefault="00331B15" w:rsidP="007B0F29">
      <w:pPr>
        <w:ind w:firstLine="567"/>
        <w:jc w:val="both"/>
        <w:rPr>
          <w:rFonts w:ascii="Georgia" w:hAnsi="Georgia"/>
          <w:sz w:val="32"/>
        </w:rPr>
      </w:pPr>
      <w:r w:rsidRPr="007B0F29">
        <w:rPr>
          <w:rFonts w:ascii="Georgia" w:hAnsi="Georgia"/>
          <w:sz w:val="32"/>
        </w:rPr>
        <w:t>« Et cette fille à soudards, sur la Verfurque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 quoi cela vous importe-t-il ? rétorqua-t-il, se refusant à seulement prononcer devant lui le nom de Shae.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 rien. Pas plus qu</w:t>
      </w:r>
      <w:r w:rsidRPr="007B0F29">
        <w:rPr>
          <w:rFonts w:ascii="Georgia" w:hAnsi="Georgia"/>
          <w:sz w:val="32"/>
        </w:rPr>
        <w:t>’</w:t>
      </w:r>
      <w:r w:rsidR="00331B15" w:rsidRPr="007B0F29">
        <w:rPr>
          <w:rFonts w:ascii="Georgia" w:hAnsi="Georgia"/>
          <w:sz w:val="32"/>
        </w:rPr>
        <w:t>il ne m</w:t>
      </w:r>
      <w:r w:rsidRPr="007B0F29">
        <w:rPr>
          <w:rFonts w:ascii="Georgia" w:hAnsi="Georgia"/>
          <w:sz w:val="32"/>
        </w:rPr>
        <w:t>’</w:t>
      </w:r>
      <w:r w:rsidR="00331B15" w:rsidRPr="007B0F29">
        <w:rPr>
          <w:rFonts w:ascii="Georgia" w:hAnsi="Georgia"/>
          <w:sz w:val="32"/>
        </w:rPr>
        <w:t>importe qu</w:t>
      </w:r>
      <w:r w:rsidRPr="007B0F29">
        <w:rPr>
          <w:rFonts w:ascii="Georgia" w:hAnsi="Georgia"/>
          <w:sz w:val="32"/>
        </w:rPr>
        <w:t>’</w:t>
      </w:r>
      <w:r w:rsidR="00331B15" w:rsidRPr="007B0F29">
        <w:rPr>
          <w:rFonts w:ascii="Georgia" w:hAnsi="Georgia"/>
          <w:sz w:val="32"/>
        </w:rPr>
        <w:t>elles soient mortes ou vives.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w:t>
      </w:r>
      <w:r w:rsidR="007B0F29" w:rsidRPr="007B0F29">
        <w:rPr>
          <w:rFonts w:ascii="Georgia" w:hAnsi="Georgia"/>
          <w:i/>
          <w:sz w:val="32"/>
        </w:rPr>
        <w:t xml:space="preserve"> vous</w:t>
      </w:r>
      <w:r w:rsidR="00331B15" w:rsidRPr="007B0F29">
        <w:rPr>
          <w:rFonts w:ascii="Georgia" w:hAnsi="Georgia"/>
          <w:sz w:val="32"/>
        </w:rPr>
        <w:t xml:space="preserve"> qui avez fait fouetter Yaya. » Ce n</w:t>
      </w:r>
      <w:r w:rsidRPr="007B0F29">
        <w:rPr>
          <w:rFonts w:ascii="Georgia" w:hAnsi="Georgia"/>
          <w:sz w:val="32"/>
        </w:rPr>
        <w:t>’</w:t>
      </w:r>
      <w:r w:rsidR="00331B15" w:rsidRPr="007B0F29">
        <w:rPr>
          <w:rFonts w:ascii="Georgia" w:hAnsi="Georgia"/>
          <w:sz w:val="32"/>
        </w:rPr>
        <w:t>était pas une question.</w:t>
      </w:r>
    </w:p>
    <w:p w:rsidR="00331B15" w:rsidRPr="007B0F29" w:rsidRDefault="00331B15" w:rsidP="007B0F29">
      <w:pPr>
        <w:ind w:firstLine="567"/>
        <w:jc w:val="both"/>
        <w:rPr>
          <w:rFonts w:ascii="Georgia" w:hAnsi="Georgia"/>
          <w:sz w:val="32"/>
        </w:rPr>
      </w:pPr>
      <w:r w:rsidRPr="007B0F29">
        <w:rPr>
          <w:rFonts w:ascii="Georgia" w:hAnsi="Georgia"/>
          <w:sz w:val="32"/>
        </w:rPr>
        <w:t>« Ta sœur m</w:t>
      </w:r>
      <w:r w:rsidR="00007603" w:rsidRPr="007B0F29">
        <w:rPr>
          <w:rFonts w:ascii="Georgia" w:hAnsi="Georgia"/>
          <w:sz w:val="32"/>
        </w:rPr>
        <w:t>’</w:t>
      </w:r>
      <w:r w:rsidRPr="007B0F29">
        <w:rPr>
          <w:rFonts w:ascii="Georgia" w:hAnsi="Georgia"/>
          <w:sz w:val="32"/>
        </w:rPr>
        <w:t>a parlé de menaces proférées contre mes petits-fils. » Il parlait d</w:t>
      </w:r>
      <w:r w:rsidR="00007603" w:rsidRPr="007B0F29">
        <w:rPr>
          <w:rFonts w:ascii="Georgia" w:hAnsi="Georgia"/>
          <w:sz w:val="32"/>
        </w:rPr>
        <w:t>’</w:t>
      </w:r>
      <w:r w:rsidRPr="007B0F29">
        <w:rPr>
          <w:rFonts w:ascii="Georgia" w:hAnsi="Georgia"/>
          <w:sz w:val="32"/>
        </w:rPr>
        <w:t>une voix plus glacée que la glace. « Elle en a menti ? »</w:t>
      </w:r>
    </w:p>
    <w:p w:rsidR="00331B15" w:rsidRPr="007B0F29" w:rsidRDefault="00331B15" w:rsidP="007B0F29">
      <w:pPr>
        <w:ind w:firstLine="567"/>
        <w:jc w:val="both"/>
        <w:rPr>
          <w:rFonts w:ascii="Georgia" w:hAnsi="Georgia"/>
          <w:sz w:val="32"/>
        </w:rPr>
      </w:pPr>
      <w:r w:rsidRPr="007B0F29">
        <w:rPr>
          <w:rFonts w:ascii="Georgia" w:hAnsi="Georgia"/>
          <w:sz w:val="32"/>
        </w:rPr>
        <w:t>Tyrion n</w:t>
      </w:r>
      <w:r w:rsidR="00007603" w:rsidRPr="007B0F29">
        <w:rPr>
          <w:rFonts w:ascii="Georgia" w:hAnsi="Georgia"/>
          <w:sz w:val="32"/>
        </w:rPr>
        <w:t>’</w:t>
      </w:r>
      <w:r w:rsidRPr="007B0F29">
        <w:rPr>
          <w:rFonts w:ascii="Georgia" w:hAnsi="Georgia"/>
          <w:sz w:val="32"/>
        </w:rPr>
        <w:t>entendait pas nier. «</w:t>
      </w:r>
      <w:r w:rsidR="00E97E89">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ai menacé, oui. Pour protéger Alayaya. Pour empêcher les Potaunoir d</w:t>
      </w:r>
      <w:r w:rsidR="00007603" w:rsidRPr="007B0F29">
        <w:rPr>
          <w:rFonts w:ascii="Georgia" w:hAnsi="Georgia"/>
          <w:sz w:val="32"/>
        </w:rPr>
        <w:t>’</w:t>
      </w:r>
      <w:r w:rsidRPr="007B0F29">
        <w:rPr>
          <w:rFonts w:ascii="Georgia" w:hAnsi="Georgia"/>
          <w:sz w:val="32"/>
        </w:rPr>
        <w:t>abuser d</w:t>
      </w:r>
      <w:r w:rsidR="00007603" w:rsidRPr="007B0F29">
        <w:rPr>
          <w:rFonts w:ascii="Georgia" w:hAnsi="Georgia"/>
          <w:sz w:val="32"/>
        </w:rPr>
        <w:t>’</w:t>
      </w:r>
      <w:r w:rsidRPr="007B0F29">
        <w:rPr>
          <w:rFonts w:ascii="Georgia" w:hAnsi="Georgia"/>
          <w:sz w:val="32"/>
        </w:rPr>
        <w: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 préserver la vertu d</w:t>
      </w:r>
      <w:r w:rsidRPr="007B0F29">
        <w:rPr>
          <w:rFonts w:ascii="Georgia" w:hAnsi="Georgia"/>
          <w:sz w:val="32"/>
        </w:rPr>
        <w:t>’</w:t>
      </w:r>
      <w:r w:rsidR="00331B15" w:rsidRPr="007B0F29">
        <w:rPr>
          <w:rFonts w:ascii="Georgia" w:hAnsi="Georgia"/>
          <w:sz w:val="32"/>
        </w:rPr>
        <w:t>une pute, tu as menacé ta propre maison, ta propre parenté ? C</w:t>
      </w:r>
      <w:r w:rsidRPr="007B0F29">
        <w:rPr>
          <w:rFonts w:ascii="Georgia" w:hAnsi="Georgia"/>
          <w:sz w:val="32"/>
        </w:rPr>
        <w:t>’</w:t>
      </w:r>
      <w:r w:rsidR="00331B15" w:rsidRPr="007B0F29">
        <w:rPr>
          <w:rFonts w:ascii="Georgia" w:hAnsi="Georgia"/>
          <w:sz w:val="32"/>
        </w:rPr>
        <w:t>est bien de cela qu</w:t>
      </w:r>
      <w:r w:rsidRPr="007B0F29">
        <w:rPr>
          <w:rFonts w:ascii="Georgia" w:hAnsi="Georgia"/>
          <w:sz w:val="32"/>
        </w:rPr>
        <w:t>’</w:t>
      </w:r>
      <w:r w:rsidR="00331B15" w:rsidRPr="007B0F29">
        <w:rPr>
          <w:rFonts w:ascii="Georgia" w:hAnsi="Georgia"/>
          <w:sz w:val="32"/>
        </w:rPr>
        <w:t>il s</w:t>
      </w:r>
      <w:r w:rsidRPr="007B0F29">
        <w:rPr>
          <w:rFonts w:ascii="Georgia" w:hAnsi="Georgia"/>
          <w:sz w:val="32"/>
        </w:rPr>
        <w:t>’</w:t>
      </w:r>
      <w:r w:rsidR="00331B15" w:rsidRPr="007B0F29">
        <w:rPr>
          <w:rFonts w:ascii="Georgia" w:hAnsi="Georgia"/>
          <w:sz w:val="32"/>
        </w:rPr>
        <w:t>agit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vous qui m</w:t>
      </w:r>
      <w:r w:rsidRPr="007B0F29">
        <w:rPr>
          <w:rFonts w:ascii="Georgia" w:hAnsi="Georgia"/>
          <w:sz w:val="32"/>
        </w:rPr>
        <w:t>’</w:t>
      </w:r>
      <w:r w:rsidR="00331B15" w:rsidRPr="007B0F29">
        <w:rPr>
          <w:rFonts w:ascii="Georgia" w:hAnsi="Georgia"/>
          <w:sz w:val="32"/>
        </w:rPr>
        <w:t>avez enseigné qu</w:t>
      </w:r>
      <w:r w:rsidRPr="007B0F29">
        <w:rPr>
          <w:rFonts w:ascii="Georgia" w:hAnsi="Georgia"/>
          <w:sz w:val="32"/>
        </w:rPr>
        <w:t>’</w:t>
      </w:r>
      <w:r w:rsidR="00331B15" w:rsidRPr="007B0F29">
        <w:rPr>
          <w:rFonts w:ascii="Georgia" w:hAnsi="Georgia"/>
          <w:sz w:val="32"/>
        </w:rPr>
        <w:t>une bonne menace est souvent plus éloquente qu</w:t>
      </w:r>
      <w:r w:rsidRPr="007B0F29">
        <w:rPr>
          <w:rFonts w:ascii="Georgia" w:hAnsi="Georgia"/>
          <w:sz w:val="32"/>
        </w:rPr>
        <w:t>’</w:t>
      </w:r>
      <w:r w:rsidR="00331B15" w:rsidRPr="007B0F29">
        <w:rPr>
          <w:rFonts w:ascii="Georgia" w:hAnsi="Georgia"/>
          <w:sz w:val="32"/>
        </w:rPr>
        <w:t>un coup de poing. Non que Joffrey ne m</w:t>
      </w:r>
      <w:r w:rsidRPr="007B0F29">
        <w:rPr>
          <w:rFonts w:ascii="Georgia" w:hAnsi="Georgia"/>
          <w:sz w:val="32"/>
        </w:rPr>
        <w:t>’</w:t>
      </w:r>
      <w:r w:rsidR="00331B15" w:rsidRPr="007B0F29">
        <w:rPr>
          <w:rFonts w:ascii="Georgia" w:hAnsi="Georgia"/>
          <w:sz w:val="32"/>
        </w:rPr>
        <w:t>ait démangé des centaines de fois. Si vous avez si fort envie de fouetter les gens, commencez par lui. Mais Tommen..., pourquoi lui voudrais-je le moindre mal ? C</w:t>
      </w:r>
      <w:r w:rsidRPr="007B0F29">
        <w:rPr>
          <w:rFonts w:ascii="Georgia" w:hAnsi="Georgia"/>
          <w:sz w:val="32"/>
        </w:rPr>
        <w:t>’</w:t>
      </w:r>
      <w:r w:rsidR="00331B15" w:rsidRPr="007B0F29">
        <w:rPr>
          <w:rFonts w:ascii="Georgia" w:hAnsi="Georgia"/>
          <w:sz w:val="32"/>
        </w:rPr>
        <w:t>est un bon gosse, et mon propre sang.</w:t>
      </w:r>
    </w:p>
    <w:p w:rsidR="0017514A" w:rsidRDefault="00007603" w:rsidP="0017514A">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Tout comme l</w:t>
      </w:r>
      <w:r w:rsidRPr="007B0F29">
        <w:rPr>
          <w:rFonts w:ascii="Georgia" w:hAnsi="Georgia"/>
          <w:sz w:val="32"/>
        </w:rPr>
        <w:t>’</w:t>
      </w:r>
      <w:r w:rsidR="00331B15" w:rsidRPr="007B0F29">
        <w:rPr>
          <w:rFonts w:ascii="Georgia" w:hAnsi="Georgia"/>
          <w:sz w:val="32"/>
        </w:rPr>
        <w:t xml:space="preserve">était ta mère. » Lord Tywin se leva </w:t>
      </w:r>
      <w:r w:rsidR="0017514A" w:rsidRPr="007B0F29">
        <w:rPr>
          <w:rFonts w:ascii="Georgia" w:hAnsi="Georgia"/>
          <w:sz w:val="32"/>
        </w:rPr>
        <w:t>brusquement</w:t>
      </w:r>
      <w:r w:rsidR="00331B15" w:rsidRPr="007B0F29">
        <w:rPr>
          <w:rFonts w:ascii="Georgia" w:hAnsi="Georgia"/>
          <w:sz w:val="32"/>
        </w:rPr>
        <w:t xml:space="preserve"> pour dominer de tout son haut son nabot de fils. « Retourne te coucher, Tyrion, et ne me parle plus jamais de</w:t>
      </w:r>
      <w:r w:rsidR="007B0F29" w:rsidRPr="007B0F29">
        <w:rPr>
          <w:rFonts w:ascii="Georgia" w:hAnsi="Georgia"/>
          <w:i/>
          <w:sz w:val="32"/>
        </w:rPr>
        <w:t xml:space="preserve"> tes droits</w:t>
      </w:r>
      <w:r w:rsidR="0017514A">
        <w:rPr>
          <w:rFonts w:ascii="Georgia" w:hAnsi="Georgia"/>
          <w:sz w:val="32"/>
        </w:rPr>
        <w:t xml:space="preserve"> sur Castral</w:t>
      </w:r>
      <w:r w:rsidR="00331B15" w:rsidRPr="007B0F29">
        <w:rPr>
          <w:rFonts w:ascii="Georgia" w:hAnsi="Georgia"/>
          <w:sz w:val="32"/>
        </w:rPr>
        <w:t xml:space="preserve"> Roc. Tu auras ta récompense, mais elle sera telle que j</w:t>
      </w:r>
      <w:r w:rsidRPr="007B0F29">
        <w:rPr>
          <w:rFonts w:ascii="Georgia" w:hAnsi="Georgia"/>
          <w:sz w:val="32"/>
        </w:rPr>
        <w:t>’</w:t>
      </w:r>
      <w:r w:rsidR="00331B15" w:rsidRPr="007B0F29">
        <w:rPr>
          <w:rFonts w:ascii="Georgia" w:hAnsi="Georgia"/>
          <w:sz w:val="32"/>
        </w:rPr>
        <w:t xml:space="preserve">en jugerai, compte tenu de tes services et de ta </w:t>
      </w:r>
      <w:r w:rsidR="0017514A" w:rsidRPr="007B0F29">
        <w:rPr>
          <w:rFonts w:ascii="Georgia" w:hAnsi="Georgia"/>
          <w:sz w:val="32"/>
        </w:rPr>
        <w:t>position</w:t>
      </w:r>
      <w:r w:rsidR="00331B15" w:rsidRPr="007B0F29">
        <w:rPr>
          <w:rFonts w:ascii="Georgia" w:hAnsi="Georgia"/>
          <w:sz w:val="32"/>
        </w:rPr>
        <w:t>. Et ne t</w:t>
      </w:r>
      <w:r w:rsidRPr="007B0F29">
        <w:rPr>
          <w:rFonts w:ascii="Georgia" w:hAnsi="Georgia"/>
          <w:sz w:val="32"/>
        </w:rPr>
        <w:t>’</w:t>
      </w:r>
      <w:r w:rsidR="00331B15" w:rsidRPr="007B0F29">
        <w:rPr>
          <w:rFonts w:ascii="Georgia" w:hAnsi="Georgia"/>
          <w:sz w:val="32"/>
        </w:rPr>
        <w:t xml:space="preserve">y méprends pas </w:t>
      </w:r>
      <w:r w:rsidR="0017514A" w:rsidRPr="0017514A">
        <w:rPr>
          <w:rFonts w:ascii="Georgia" w:hAnsi="Georgia"/>
          <w:sz w:val="32"/>
        </w:rPr>
        <w:t>–</w:t>
      </w:r>
      <w:r w:rsidR="00331B15" w:rsidRPr="007B0F29">
        <w:rPr>
          <w:rFonts w:ascii="Georgia" w:hAnsi="Georgia"/>
          <w:sz w:val="32"/>
        </w:rPr>
        <w:t xml:space="preserve"> je viens de tolérer pour la </w:t>
      </w:r>
      <w:r w:rsidR="0017514A" w:rsidRPr="007B0F29">
        <w:rPr>
          <w:rFonts w:ascii="Georgia" w:hAnsi="Georgia"/>
          <w:sz w:val="32"/>
        </w:rPr>
        <w:t>dernière</w:t>
      </w:r>
      <w:r w:rsidR="00331B15" w:rsidRPr="007B0F29">
        <w:rPr>
          <w:rFonts w:ascii="Georgia" w:hAnsi="Georgia"/>
          <w:sz w:val="32"/>
        </w:rPr>
        <w:t xml:space="preserve"> fois que tu jettes l</w:t>
      </w:r>
      <w:r w:rsidRPr="007B0F29">
        <w:rPr>
          <w:rFonts w:ascii="Georgia" w:hAnsi="Georgia"/>
          <w:sz w:val="32"/>
        </w:rPr>
        <w:t>’</w:t>
      </w:r>
      <w:r w:rsidR="00331B15" w:rsidRPr="007B0F29">
        <w:rPr>
          <w:rFonts w:ascii="Georgia" w:hAnsi="Georgia"/>
          <w:sz w:val="32"/>
        </w:rPr>
        <w:t xml:space="preserve">opprobre sur la maison Lannister. </w:t>
      </w:r>
      <w:r w:rsidR="007B0F29" w:rsidRPr="007B0F29">
        <w:rPr>
          <w:rFonts w:ascii="Georgia" w:hAnsi="Georgia"/>
          <w:i/>
          <w:sz w:val="32"/>
        </w:rPr>
        <w:t>Terminé</w:t>
      </w:r>
      <w:r w:rsidR="00331B15" w:rsidRPr="007B0F29">
        <w:rPr>
          <w:rFonts w:ascii="Georgia" w:hAnsi="Georgia"/>
          <w:sz w:val="32"/>
        </w:rPr>
        <w:t>, tes putes. La prochaine que je découvre dans ton lit, je la pends. »</w:t>
      </w:r>
      <w:r w:rsidR="0017514A">
        <w:rPr>
          <w:rFonts w:ascii="Georgia" w:hAnsi="Georgia"/>
          <w:sz w:val="32"/>
        </w:rPr>
        <w:br w:type="page"/>
      </w:r>
    </w:p>
    <w:p w:rsidR="0017514A" w:rsidRDefault="0017514A" w:rsidP="0017514A">
      <w:pPr>
        <w:pStyle w:val="Corpsdutexte1"/>
        <w:tabs>
          <w:tab w:val="left" w:pos="566"/>
        </w:tabs>
        <w:spacing w:before="0" w:line="240" w:lineRule="auto"/>
        <w:ind w:right="40"/>
        <w:rPr>
          <w:rStyle w:val="Corpsdutexte12pt68"/>
          <w:rFonts w:ascii="Georgia" w:hAnsi="Georgia"/>
          <w:sz w:val="32"/>
          <w:szCs w:val="32"/>
        </w:rPr>
      </w:pPr>
    </w:p>
    <w:p w:rsidR="0017514A" w:rsidRDefault="0017514A" w:rsidP="0017514A">
      <w:pPr>
        <w:pStyle w:val="Corpsdutexte1"/>
        <w:tabs>
          <w:tab w:val="left" w:pos="566"/>
        </w:tabs>
        <w:spacing w:before="0" w:line="240" w:lineRule="auto"/>
        <w:ind w:right="40"/>
        <w:rPr>
          <w:rStyle w:val="Corpsdutexte12pt68"/>
          <w:rFonts w:ascii="Georgia" w:hAnsi="Georgia"/>
          <w:sz w:val="32"/>
          <w:szCs w:val="32"/>
        </w:rPr>
      </w:pPr>
    </w:p>
    <w:p w:rsidR="0017514A" w:rsidRPr="00FF615A" w:rsidRDefault="0017514A" w:rsidP="0017514A">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DAVOS</w:t>
      </w:r>
    </w:p>
    <w:p w:rsidR="0017514A" w:rsidRDefault="0017514A" w:rsidP="0017514A">
      <w:pPr>
        <w:pStyle w:val="Corpsdutexte1"/>
        <w:tabs>
          <w:tab w:val="left" w:pos="566"/>
        </w:tabs>
        <w:spacing w:before="0" w:line="240" w:lineRule="auto"/>
        <w:ind w:right="40"/>
        <w:rPr>
          <w:rStyle w:val="Corpsdutexte12pt68"/>
          <w:rFonts w:ascii="Georgia" w:hAnsi="Georgia"/>
          <w:sz w:val="32"/>
          <w:szCs w:val="32"/>
        </w:rPr>
      </w:pPr>
    </w:p>
    <w:p w:rsidR="0017514A" w:rsidRDefault="0017514A" w:rsidP="0017514A">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Il regarda la voile grandir, longuement, ne sachant trop s</w:t>
      </w:r>
      <w:r w:rsidR="00007603" w:rsidRPr="007B0F29">
        <w:rPr>
          <w:rFonts w:ascii="Georgia" w:hAnsi="Georgia"/>
          <w:sz w:val="32"/>
        </w:rPr>
        <w:t>’</w:t>
      </w:r>
      <w:r w:rsidRPr="007B0F29">
        <w:rPr>
          <w:rFonts w:ascii="Georgia" w:hAnsi="Georgia"/>
          <w:sz w:val="32"/>
        </w:rPr>
        <w:t>il avait plutôt envie de vivre ou de mourir.</w:t>
      </w:r>
    </w:p>
    <w:p w:rsidR="00331B15" w:rsidRPr="007B0F29" w:rsidRDefault="00331B15" w:rsidP="007B0F29">
      <w:pPr>
        <w:ind w:firstLine="567"/>
        <w:jc w:val="both"/>
        <w:rPr>
          <w:rFonts w:ascii="Georgia" w:hAnsi="Georgia"/>
          <w:sz w:val="32"/>
        </w:rPr>
      </w:pPr>
      <w:r w:rsidRPr="007B0F29">
        <w:rPr>
          <w:rFonts w:ascii="Georgia" w:hAnsi="Georgia"/>
          <w:sz w:val="32"/>
        </w:rPr>
        <w:t>Mourir serait plus simple, assurément. Il n</w:t>
      </w:r>
      <w:r w:rsidR="00007603" w:rsidRPr="007B0F29">
        <w:rPr>
          <w:rFonts w:ascii="Georgia" w:hAnsi="Georgia"/>
          <w:sz w:val="32"/>
        </w:rPr>
        <w:t>’</w:t>
      </w:r>
      <w:r w:rsidRPr="007B0F29">
        <w:rPr>
          <w:rFonts w:ascii="Georgia" w:hAnsi="Georgia"/>
          <w:sz w:val="32"/>
        </w:rPr>
        <w:t>avait rien d</w:t>
      </w:r>
      <w:r w:rsidR="00007603" w:rsidRPr="007B0F29">
        <w:rPr>
          <w:rFonts w:ascii="Georgia" w:hAnsi="Georgia"/>
          <w:sz w:val="32"/>
        </w:rPr>
        <w:t>’</w:t>
      </w:r>
      <w:r w:rsidRPr="007B0F29">
        <w:rPr>
          <w:rFonts w:ascii="Georgia" w:hAnsi="Georgia"/>
          <w:sz w:val="32"/>
        </w:rPr>
        <w:t>autre à faire que de ramper se tapir dans son trou, laisser passer le bateau, puis la mort saurait le trouver. Cela faisait des jours et des jours, à présent, que la fièvre le calcinait, liquéfiait ses tripes en eau brune et le faisait grelotter jusqu</w:t>
      </w:r>
      <w:r w:rsidR="00007603" w:rsidRPr="007B0F29">
        <w:rPr>
          <w:rFonts w:ascii="Georgia" w:hAnsi="Georgia"/>
          <w:sz w:val="32"/>
        </w:rPr>
        <w:t>’</w:t>
      </w:r>
      <w:r w:rsidRPr="007B0F29">
        <w:rPr>
          <w:rFonts w:ascii="Georgia" w:hAnsi="Georgia"/>
          <w:sz w:val="32"/>
        </w:rPr>
        <w:t>au sein turbulent du sommeil. Chaque matin le trouvait plus faible.</w:t>
      </w:r>
      <w:r w:rsidR="007B0F29" w:rsidRPr="007B0F29">
        <w:rPr>
          <w:rFonts w:ascii="Georgia" w:hAnsi="Georgia"/>
          <w:i/>
          <w:sz w:val="32"/>
        </w:rPr>
        <w:t xml:space="preserve"> C’en sera bientôt terminé,</w:t>
      </w:r>
      <w:r w:rsidRPr="007B0F29">
        <w:rPr>
          <w:rFonts w:ascii="Georgia" w:hAnsi="Georgia"/>
          <w:sz w:val="32"/>
        </w:rPr>
        <w:t xml:space="preserve"> en était-il venu à se dire.</w:t>
      </w:r>
    </w:p>
    <w:p w:rsidR="00331B15" w:rsidRPr="007B0F29" w:rsidRDefault="00331B15" w:rsidP="007B0F29">
      <w:pPr>
        <w:ind w:firstLine="567"/>
        <w:jc w:val="both"/>
        <w:rPr>
          <w:rFonts w:ascii="Georgia" w:hAnsi="Georgia"/>
          <w:sz w:val="32"/>
        </w:rPr>
      </w:pPr>
      <w:r w:rsidRPr="007B0F29">
        <w:rPr>
          <w:rFonts w:ascii="Georgia" w:hAnsi="Georgia"/>
          <w:sz w:val="32"/>
        </w:rPr>
        <w:t>Si la fièvre ne le tuait pas, la soif s</w:t>
      </w:r>
      <w:r w:rsidR="00007603" w:rsidRPr="007B0F29">
        <w:rPr>
          <w:rFonts w:ascii="Georgia" w:hAnsi="Georgia"/>
          <w:sz w:val="32"/>
        </w:rPr>
        <w:t>’</w:t>
      </w:r>
      <w:r w:rsidRPr="007B0F29">
        <w:rPr>
          <w:rFonts w:ascii="Georgia" w:hAnsi="Georgia"/>
          <w:sz w:val="32"/>
        </w:rPr>
        <w:t>en chargerait, voilà. Ici, point d</w:t>
      </w:r>
      <w:r w:rsidR="00007603" w:rsidRPr="007B0F29">
        <w:rPr>
          <w:rFonts w:ascii="Georgia" w:hAnsi="Georgia"/>
          <w:sz w:val="32"/>
        </w:rPr>
        <w:t>’</w:t>
      </w:r>
      <w:r w:rsidRPr="007B0F29">
        <w:rPr>
          <w:rFonts w:ascii="Georgia" w:hAnsi="Georgia"/>
          <w:sz w:val="32"/>
        </w:rPr>
        <w:t>eau fraîche, en dehors de celle que recueillaient les creux du rocher lorsque d</w:t>
      </w:r>
      <w:r w:rsidR="00007603" w:rsidRPr="007B0F29">
        <w:rPr>
          <w:rFonts w:ascii="Georgia" w:hAnsi="Georgia"/>
          <w:sz w:val="32"/>
        </w:rPr>
        <w:t>’</w:t>
      </w:r>
      <w:r w:rsidRPr="007B0F29">
        <w:rPr>
          <w:rFonts w:ascii="Georgia" w:hAnsi="Georgia"/>
          <w:sz w:val="32"/>
        </w:rPr>
        <w:t xml:space="preserve">aventure il pleuvait. Mais voilà </w:t>
      </w:r>
      <w:r w:rsidR="00FB435D" w:rsidRPr="007B0F29">
        <w:rPr>
          <w:rFonts w:ascii="Georgia" w:hAnsi="Georgia"/>
          <w:sz w:val="32"/>
        </w:rPr>
        <w:t>seulement</w:t>
      </w:r>
      <w:r w:rsidRPr="007B0F29">
        <w:rPr>
          <w:rFonts w:ascii="Georgia" w:hAnsi="Georgia"/>
          <w:sz w:val="32"/>
        </w:rPr>
        <w:t xml:space="preserve"> trois jours (ou était-ce quatre ? l</w:t>
      </w:r>
      <w:r w:rsidR="00007603" w:rsidRPr="007B0F29">
        <w:rPr>
          <w:rFonts w:ascii="Georgia" w:hAnsi="Georgia"/>
          <w:sz w:val="32"/>
        </w:rPr>
        <w:t>’</w:t>
      </w:r>
      <w:r w:rsidRPr="007B0F29">
        <w:rPr>
          <w:rFonts w:ascii="Georgia" w:hAnsi="Georgia"/>
          <w:sz w:val="32"/>
        </w:rPr>
        <w:t>antre ne permettait guère de compter), les creux s</w:t>
      </w:r>
      <w:r w:rsidR="00007603" w:rsidRPr="007B0F29">
        <w:rPr>
          <w:rFonts w:ascii="Georgia" w:hAnsi="Georgia"/>
          <w:sz w:val="32"/>
        </w:rPr>
        <w:t>’</w:t>
      </w:r>
      <w:r w:rsidRPr="007B0F29">
        <w:rPr>
          <w:rFonts w:ascii="Georgia" w:hAnsi="Georgia"/>
          <w:sz w:val="32"/>
        </w:rPr>
        <w:t>étaient révélés aussi blanchâtres que de vieux os, et la vue de la baie, tout autour, avec ses risées vertes et grises, était devenue une tentation presque insoutenable. Sitôt qu</w:t>
      </w:r>
      <w:r w:rsidR="00007603" w:rsidRPr="007B0F29">
        <w:rPr>
          <w:rFonts w:ascii="Georgia" w:hAnsi="Georgia"/>
          <w:sz w:val="32"/>
        </w:rPr>
        <w:t>’</w:t>
      </w:r>
      <w:r w:rsidRPr="007B0F29">
        <w:rPr>
          <w:rFonts w:ascii="Georgia" w:hAnsi="Georgia"/>
          <w:sz w:val="32"/>
        </w:rPr>
        <w:t>il commencerait à boire de l</w:t>
      </w:r>
      <w:r w:rsidR="00007603" w:rsidRPr="007B0F29">
        <w:rPr>
          <w:rFonts w:ascii="Georgia" w:hAnsi="Georgia"/>
          <w:sz w:val="32"/>
        </w:rPr>
        <w:t>’</w:t>
      </w:r>
      <w:r w:rsidRPr="007B0F29">
        <w:rPr>
          <w:rFonts w:ascii="Georgia" w:hAnsi="Georgia"/>
          <w:sz w:val="32"/>
        </w:rPr>
        <w:t xml:space="preserve">eau de mer, il le savait pertinemment, la fin viendrait promptement, mais cette </w:t>
      </w:r>
      <w:r w:rsidR="00FB435D" w:rsidRPr="007B0F29">
        <w:rPr>
          <w:rFonts w:ascii="Georgia" w:hAnsi="Georgia"/>
          <w:sz w:val="32"/>
        </w:rPr>
        <w:t>première</w:t>
      </w:r>
      <w:r w:rsidRPr="007B0F29">
        <w:rPr>
          <w:rFonts w:ascii="Georgia" w:hAnsi="Georgia"/>
          <w:sz w:val="32"/>
        </w:rPr>
        <w:t xml:space="preserve"> gorgée, il avait bien failli se l</w:t>
      </w:r>
      <w:r w:rsidR="00007603" w:rsidRPr="007B0F29">
        <w:rPr>
          <w:rFonts w:ascii="Georgia" w:hAnsi="Georgia"/>
          <w:sz w:val="32"/>
        </w:rPr>
        <w:t>’</w:t>
      </w:r>
      <w:r w:rsidRPr="007B0F29">
        <w:rPr>
          <w:rFonts w:ascii="Georgia" w:hAnsi="Georgia"/>
          <w:sz w:val="32"/>
        </w:rPr>
        <w:t>offrir, tant il avait la gorge sèche. Il ne devait son salut qu</w:t>
      </w:r>
      <w:r w:rsidR="00007603" w:rsidRPr="007B0F29">
        <w:rPr>
          <w:rFonts w:ascii="Georgia" w:hAnsi="Georgia"/>
          <w:sz w:val="32"/>
        </w:rPr>
        <w:t>’</w:t>
      </w:r>
      <w:r w:rsidRPr="007B0F29">
        <w:rPr>
          <w:rFonts w:ascii="Georgia" w:hAnsi="Georgia"/>
          <w:sz w:val="32"/>
        </w:rPr>
        <w:t>à la soudaineté d</w:t>
      </w:r>
      <w:r w:rsidR="00007603" w:rsidRPr="007B0F29">
        <w:rPr>
          <w:rFonts w:ascii="Georgia" w:hAnsi="Georgia"/>
          <w:sz w:val="32"/>
        </w:rPr>
        <w:t>’</w:t>
      </w:r>
      <w:r w:rsidRPr="007B0F29">
        <w:rPr>
          <w:rFonts w:ascii="Georgia" w:hAnsi="Georgia"/>
          <w:sz w:val="32"/>
        </w:rPr>
        <w:t>un grain. Sa faiblesse était cependant déjà telle qu</w:t>
      </w:r>
      <w:r w:rsidR="00007603" w:rsidRPr="007B0F29">
        <w:rPr>
          <w:rFonts w:ascii="Georgia" w:hAnsi="Georgia"/>
          <w:sz w:val="32"/>
        </w:rPr>
        <w:t>’</w:t>
      </w:r>
      <w:r w:rsidRPr="007B0F29">
        <w:rPr>
          <w:rFonts w:ascii="Georgia" w:hAnsi="Georgia"/>
          <w:sz w:val="32"/>
        </w:rPr>
        <w:t xml:space="preserve">il en avait été réduit à </w:t>
      </w:r>
      <w:r w:rsidR="00FB435D" w:rsidRPr="007B0F29">
        <w:rPr>
          <w:rFonts w:ascii="Georgia" w:hAnsi="Georgia"/>
          <w:sz w:val="32"/>
        </w:rPr>
        <w:t>rester</w:t>
      </w:r>
      <w:r w:rsidRPr="007B0F29">
        <w:rPr>
          <w:rFonts w:ascii="Georgia" w:hAnsi="Georgia"/>
          <w:sz w:val="32"/>
        </w:rPr>
        <w:t xml:space="preserve"> couché sous l</w:t>
      </w:r>
      <w:r w:rsidR="00007603" w:rsidRPr="007B0F29">
        <w:rPr>
          <w:rFonts w:ascii="Georgia" w:hAnsi="Georgia"/>
          <w:sz w:val="32"/>
        </w:rPr>
        <w:t>’</w:t>
      </w:r>
      <w:r w:rsidRPr="007B0F29">
        <w:rPr>
          <w:rFonts w:ascii="Georgia" w:hAnsi="Georgia"/>
          <w:sz w:val="32"/>
        </w:rPr>
        <w:t>averse, les yeux clos et la bouche ouverte, et à laisser l</w:t>
      </w:r>
      <w:r w:rsidR="00007603" w:rsidRPr="007B0F29">
        <w:rPr>
          <w:rFonts w:ascii="Georgia" w:hAnsi="Georgia"/>
          <w:sz w:val="32"/>
        </w:rPr>
        <w:t>’</w:t>
      </w:r>
      <w:r w:rsidRPr="007B0F29">
        <w:rPr>
          <w:rFonts w:ascii="Georgia" w:hAnsi="Georgia"/>
          <w:sz w:val="32"/>
        </w:rPr>
        <w:t xml:space="preserve">eau clapoter sur ses lèvres craquelées, sa langue </w:t>
      </w:r>
      <w:r w:rsidR="00FB435D" w:rsidRPr="007B0F29">
        <w:rPr>
          <w:rFonts w:ascii="Georgia" w:hAnsi="Georgia"/>
          <w:sz w:val="32"/>
        </w:rPr>
        <w:t>boursouflée</w:t>
      </w:r>
      <w:r w:rsidRPr="007B0F29">
        <w:rPr>
          <w:rFonts w:ascii="Georgia" w:hAnsi="Georgia"/>
          <w:sz w:val="32"/>
        </w:rPr>
        <w:t>. Ce qui, finalement, l</w:t>
      </w:r>
      <w:r w:rsidR="00007603" w:rsidRPr="007B0F29">
        <w:rPr>
          <w:rFonts w:ascii="Georgia" w:hAnsi="Georgia"/>
          <w:sz w:val="32"/>
        </w:rPr>
        <w:t>’</w:t>
      </w:r>
      <w:r w:rsidRPr="007B0F29">
        <w:rPr>
          <w:rFonts w:ascii="Georgia" w:hAnsi="Georgia"/>
          <w:sz w:val="32"/>
        </w:rPr>
        <w:t xml:space="preserve">avait tout de même un peu </w:t>
      </w:r>
      <w:r w:rsidR="00FB435D" w:rsidRPr="007B0F29">
        <w:rPr>
          <w:rFonts w:ascii="Georgia" w:hAnsi="Georgia"/>
          <w:sz w:val="32"/>
        </w:rPr>
        <w:t>revigoré</w:t>
      </w:r>
      <w:r w:rsidRPr="007B0F29">
        <w:rPr>
          <w:rFonts w:ascii="Georgia" w:hAnsi="Georgia"/>
          <w:sz w:val="32"/>
        </w:rPr>
        <w:t>, tandis que les creux, les crevasses et les anfractuosités de l</w:t>
      </w:r>
      <w:r w:rsidR="00007603" w:rsidRPr="007B0F29">
        <w:rPr>
          <w:rFonts w:ascii="Georgia" w:hAnsi="Georgia"/>
          <w:sz w:val="32"/>
        </w:rPr>
        <w:t>’</w:t>
      </w:r>
      <w:r w:rsidRPr="007B0F29">
        <w:rPr>
          <w:rFonts w:ascii="Georgia" w:hAnsi="Georgia"/>
          <w:sz w:val="32"/>
        </w:rPr>
        <w:t>îlot rocheux s</w:t>
      </w:r>
      <w:r w:rsidR="00007603" w:rsidRPr="007B0F29">
        <w:rPr>
          <w:rFonts w:ascii="Georgia" w:hAnsi="Georgia"/>
          <w:sz w:val="32"/>
        </w:rPr>
        <w:t>’</w:t>
      </w:r>
      <w:r w:rsidRPr="007B0F29">
        <w:rPr>
          <w:rFonts w:ascii="Georgia" w:hAnsi="Georgia"/>
          <w:sz w:val="32"/>
        </w:rPr>
        <w:t>emplissaient à nouveau de vie.</w:t>
      </w:r>
    </w:p>
    <w:p w:rsidR="00331B15" w:rsidRPr="007B0F29" w:rsidRDefault="00331B15" w:rsidP="007B0F29">
      <w:pPr>
        <w:ind w:firstLine="567"/>
        <w:jc w:val="both"/>
        <w:rPr>
          <w:rFonts w:ascii="Georgia" w:hAnsi="Georgia"/>
          <w:sz w:val="32"/>
        </w:rPr>
      </w:pPr>
      <w:r w:rsidRPr="007B0F29">
        <w:rPr>
          <w:rFonts w:ascii="Georgia" w:hAnsi="Georgia"/>
          <w:sz w:val="32"/>
        </w:rPr>
        <w:t>Mais cela datait de trois jours (ou peut-être quatre), et il n</w:t>
      </w:r>
      <w:r w:rsidR="00007603" w:rsidRPr="007B0F29">
        <w:rPr>
          <w:rFonts w:ascii="Georgia" w:hAnsi="Georgia"/>
          <w:sz w:val="32"/>
        </w:rPr>
        <w:t>’</w:t>
      </w:r>
      <w:r w:rsidRPr="007B0F29">
        <w:rPr>
          <w:rFonts w:ascii="Georgia" w:hAnsi="Georgia"/>
          <w:sz w:val="32"/>
        </w:rPr>
        <w:t>y avait quasiment plus d</w:t>
      </w:r>
      <w:r w:rsidR="00007603" w:rsidRPr="007B0F29">
        <w:rPr>
          <w:rFonts w:ascii="Georgia" w:hAnsi="Georgia"/>
          <w:sz w:val="32"/>
        </w:rPr>
        <w:t>’</w:t>
      </w:r>
      <w:r w:rsidRPr="007B0F29">
        <w:rPr>
          <w:rFonts w:ascii="Georgia" w:hAnsi="Georgia"/>
          <w:sz w:val="32"/>
        </w:rPr>
        <w:t>eau. Une partie s</w:t>
      </w:r>
      <w:r w:rsidR="00007603" w:rsidRPr="007B0F29">
        <w:rPr>
          <w:rFonts w:ascii="Georgia" w:hAnsi="Georgia"/>
          <w:sz w:val="32"/>
        </w:rPr>
        <w:t>’</w:t>
      </w:r>
      <w:r w:rsidRPr="007B0F29">
        <w:rPr>
          <w:rFonts w:ascii="Georgia" w:hAnsi="Georgia"/>
          <w:sz w:val="32"/>
        </w:rPr>
        <w:t>était évaporée, l</w:t>
      </w:r>
      <w:r w:rsidR="00007603" w:rsidRPr="007B0F29">
        <w:rPr>
          <w:rFonts w:ascii="Georgia" w:hAnsi="Georgia"/>
          <w:sz w:val="32"/>
        </w:rPr>
        <w:t>’</w:t>
      </w:r>
      <w:r w:rsidRPr="007B0F29">
        <w:rPr>
          <w:rFonts w:ascii="Georgia" w:hAnsi="Georgia"/>
          <w:sz w:val="32"/>
        </w:rPr>
        <w:t>autre,</w:t>
      </w:r>
      <w:r w:rsidR="00007603" w:rsidRPr="007B0F29">
        <w:rPr>
          <w:rFonts w:ascii="Georgia" w:hAnsi="Georgia"/>
          <w:sz w:val="32"/>
        </w:rPr>
        <w:t xml:space="preserve"> </w:t>
      </w:r>
      <w:r w:rsidRPr="007B0F29">
        <w:rPr>
          <w:rFonts w:ascii="Georgia" w:hAnsi="Georgia"/>
          <w:sz w:val="32"/>
        </w:rPr>
        <w:t>il l</w:t>
      </w:r>
      <w:r w:rsidR="00007603" w:rsidRPr="007B0F29">
        <w:rPr>
          <w:rFonts w:ascii="Georgia" w:hAnsi="Georgia"/>
          <w:sz w:val="32"/>
        </w:rPr>
        <w:t>’</w:t>
      </w:r>
      <w:r w:rsidRPr="007B0F29">
        <w:rPr>
          <w:rFonts w:ascii="Georgia" w:hAnsi="Georgia"/>
          <w:sz w:val="32"/>
        </w:rPr>
        <w:t>avait avidement lapée. Il lui faudrait, demain, retrouver le goût de la fange et lécher le froid suintement de la roche au fond des crevasses.</w:t>
      </w:r>
    </w:p>
    <w:p w:rsidR="00331B15" w:rsidRPr="007B0F29" w:rsidRDefault="00331B15" w:rsidP="007B0F29">
      <w:pPr>
        <w:ind w:firstLine="567"/>
        <w:jc w:val="both"/>
        <w:rPr>
          <w:rFonts w:ascii="Georgia" w:hAnsi="Georgia"/>
          <w:sz w:val="32"/>
        </w:rPr>
      </w:pPr>
      <w:r w:rsidRPr="007B0F29">
        <w:rPr>
          <w:rFonts w:ascii="Georgia" w:hAnsi="Georgia"/>
          <w:sz w:val="32"/>
        </w:rPr>
        <w:t>Puis si ni la soif ni la fièvre n</w:t>
      </w:r>
      <w:r w:rsidR="00007603" w:rsidRPr="007B0F29">
        <w:rPr>
          <w:rFonts w:ascii="Georgia" w:hAnsi="Georgia"/>
          <w:sz w:val="32"/>
        </w:rPr>
        <w:t>’</w:t>
      </w:r>
      <w:r w:rsidRPr="007B0F29">
        <w:rPr>
          <w:rFonts w:ascii="Georgia" w:hAnsi="Georgia"/>
          <w:sz w:val="32"/>
        </w:rPr>
        <w:t>y suffisaient, la faim l</w:t>
      </w:r>
      <w:r w:rsidR="00007603" w:rsidRPr="007B0F29">
        <w:rPr>
          <w:rFonts w:ascii="Georgia" w:hAnsi="Georgia"/>
          <w:sz w:val="32"/>
        </w:rPr>
        <w:t>’</w:t>
      </w:r>
      <w:r w:rsidR="00FB435D" w:rsidRPr="007B0F29">
        <w:rPr>
          <w:rFonts w:ascii="Georgia" w:hAnsi="Georgia"/>
          <w:sz w:val="32"/>
        </w:rPr>
        <w:t>achèverait</w:t>
      </w:r>
      <w:r w:rsidRPr="007B0F29">
        <w:rPr>
          <w:rFonts w:ascii="Georgia" w:hAnsi="Georgia"/>
          <w:sz w:val="32"/>
        </w:rPr>
        <w:t>. L</w:t>
      </w:r>
      <w:r w:rsidR="00007603" w:rsidRPr="007B0F29">
        <w:rPr>
          <w:rFonts w:ascii="Georgia" w:hAnsi="Georgia"/>
          <w:sz w:val="32"/>
        </w:rPr>
        <w:t>’</w:t>
      </w:r>
      <w:r w:rsidRPr="007B0F29">
        <w:rPr>
          <w:rFonts w:ascii="Georgia" w:hAnsi="Georgia"/>
          <w:sz w:val="32"/>
        </w:rPr>
        <w:t>îlot n</w:t>
      </w:r>
      <w:r w:rsidR="00007603" w:rsidRPr="007B0F29">
        <w:rPr>
          <w:rFonts w:ascii="Georgia" w:hAnsi="Georgia"/>
          <w:sz w:val="32"/>
        </w:rPr>
        <w:t>’</w:t>
      </w:r>
      <w:r w:rsidRPr="007B0F29">
        <w:rPr>
          <w:rFonts w:ascii="Georgia" w:hAnsi="Georgia"/>
          <w:sz w:val="32"/>
        </w:rPr>
        <w:t>était jamais qu</w:t>
      </w:r>
      <w:r w:rsidR="00007603" w:rsidRPr="007B0F29">
        <w:rPr>
          <w:rFonts w:ascii="Georgia" w:hAnsi="Georgia"/>
          <w:sz w:val="32"/>
        </w:rPr>
        <w:t>’</w:t>
      </w:r>
      <w:r w:rsidRPr="007B0F29">
        <w:rPr>
          <w:rFonts w:ascii="Georgia" w:hAnsi="Georgia"/>
          <w:sz w:val="32"/>
        </w:rPr>
        <w:t>un chicot stérile dardé sur l</w:t>
      </w:r>
      <w:r w:rsidR="00007603" w:rsidRPr="007B0F29">
        <w:rPr>
          <w:rFonts w:ascii="Georgia" w:hAnsi="Georgia"/>
          <w:sz w:val="32"/>
        </w:rPr>
        <w:t>’</w:t>
      </w:r>
      <w:r w:rsidR="00FB435D" w:rsidRPr="007B0F29">
        <w:rPr>
          <w:rFonts w:ascii="Georgia" w:hAnsi="Georgia"/>
          <w:sz w:val="32"/>
        </w:rPr>
        <w:t>immensité</w:t>
      </w:r>
      <w:r w:rsidRPr="007B0F29">
        <w:rPr>
          <w:rFonts w:ascii="Georgia" w:hAnsi="Georgia"/>
          <w:sz w:val="32"/>
        </w:rPr>
        <w:t xml:space="preserve"> de la baie. A marée basse s</w:t>
      </w:r>
      <w:r w:rsidR="00007603" w:rsidRPr="007B0F29">
        <w:rPr>
          <w:rFonts w:ascii="Georgia" w:hAnsi="Georgia"/>
          <w:sz w:val="32"/>
        </w:rPr>
        <w:t>’</w:t>
      </w:r>
      <w:r w:rsidRPr="007B0F29">
        <w:rPr>
          <w:rFonts w:ascii="Georgia" w:hAnsi="Georgia"/>
          <w:sz w:val="32"/>
        </w:rPr>
        <w:t>y pouvaient parfois cueillir de tout petits crabes, le long de la grève pierreuse où les flots l</w:t>
      </w:r>
      <w:r w:rsidR="00007603" w:rsidRPr="007B0F29">
        <w:rPr>
          <w:rFonts w:ascii="Georgia" w:hAnsi="Georgia"/>
          <w:sz w:val="32"/>
        </w:rPr>
        <w:t>’</w:t>
      </w:r>
      <w:r w:rsidRPr="007B0F29">
        <w:rPr>
          <w:rFonts w:ascii="Georgia" w:hAnsi="Georgia"/>
          <w:sz w:val="32"/>
        </w:rPr>
        <w:t xml:space="preserve">avaient rejeté lui-même après la bataille. Ils lui pinçaient </w:t>
      </w:r>
      <w:r w:rsidR="00FB435D" w:rsidRPr="007B0F29">
        <w:rPr>
          <w:rFonts w:ascii="Georgia" w:hAnsi="Georgia"/>
          <w:sz w:val="32"/>
        </w:rPr>
        <w:t>cruellement</w:t>
      </w:r>
      <w:r w:rsidRPr="007B0F29">
        <w:rPr>
          <w:rFonts w:ascii="Georgia" w:hAnsi="Georgia"/>
          <w:sz w:val="32"/>
        </w:rPr>
        <w:t xml:space="preserve"> les doigts avant qu</w:t>
      </w:r>
      <w:r w:rsidR="00007603" w:rsidRPr="007B0F29">
        <w:rPr>
          <w:rFonts w:ascii="Georgia" w:hAnsi="Georgia"/>
          <w:sz w:val="32"/>
        </w:rPr>
        <w:t>’</w:t>
      </w:r>
      <w:r w:rsidRPr="007B0F29">
        <w:rPr>
          <w:rFonts w:ascii="Georgia" w:hAnsi="Georgia"/>
          <w:sz w:val="32"/>
        </w:rPr>
        <w:t>il ne les écrase contre un rocher pour suçoter la chair des pinces et la tripaille de la carapace.</w:t>
      </w:r>
    </w:p>
    <w:p w:rsidR="00331B15" w:rsidRPr="007B0F29" w:rsidRDefault="00331B15" w:rsidP="007B0F29">
      <w:pPr>
        <w:ind w:firstLine="567"/>
        <w:jc w:val="both"/>
        <w:rPr>
          <w:rFonts w:ascii="Georgia" w:hAnsi="Georgia"/>
          <w:sz w:val="32"/>
        </w:rPr>
      </w:pPr>
      <w:r w:rsidRPr="007B0F29">
        <w:rPr>
          <w:rFonts w:ascii="Georgia" w:hAnsi="Georgia"/>
          <w:sz w:val="32"/>
        </w:rPr>
        <w:t>Mais dès qu</w:t>
      </w:r>
      <w:r w:rsidR="00007603" w:rsidRPr="007B0F29">
        <w:rPr>
          <w:rFonts w:ascii="Georgia" w:hAnsi="Georgia"/>
          <w:sz w:val="32"/>
        </w:rPr>
        <w:t>’</w:t>
      </w:r>
      <w:r w:rsidRPr="007B0F29">
        <w:rPr>
          <w:rFonts w:ascii="Georgia" w:hAnsi="Georgia"/>
          <w:sz w:val="32"/>
        </w:rPr>
        <w:t>il survenait, le flux submergeait la grève au triple galop, et Davos devait regagner son perchoir pour n</w:t>
      </w:r>
      <w:r w:rsidR="00007603" w:rsidRPr="007B0F29">
        <w:rPr>
          <w:rFonts w:ascii="Georgia" w:hAnsi="Georgia"/>
          <w:sz w:val="32"/>
        </w:rPr>
        <w:t>’</w:t>
      </w:r>
      <w:r w:rsidRPr="007B0F29">
        <w:rPr>
          <w:rFonts w:ascii="Georgia" w:hAnsi="Georgia"/>
          <w:sz w:val="32"/>
        </w:rPr>
        <w:t>être pas, une nouvelle fois, emporté dans la baie. A marée haute, le sommet dominait de quinze pieds les flots, mais, par gros temps, les embruns passaient bien au-dessus, de sorte qu</w:t>
      </w:r>
      <w:r w:rsidR="00007603" w:rsidRPr="007B0F29">
        <w:rPr>
          <w:rFonts w:ascii="Georgia" w:hAnsi="Georgia"/>
          <w:sz w:val="32"/>
        </w:rPr>
        <w:t>’</w:t>
      </w:r>
      <w:r w:rsidRPr="007B0F29">
        <w:rPr>
          <w:rFonts w:ascii="Georgia" w:hAnsi="Georgia"/>
          <w:sz w:val="32"/>
        </w:rPr>
        <w:t>il se faisait forcément saucer, même dans son antre (qui n</w:t>
      </w:r>
      <w:r w:rsidR="00007603" w:rsidRPr="007B0F29">
        <w:rPr>
          <w:rFonts w:ascii="Georgia" w:hAnsi="Georgia"/>
          <w:sz w:val="32"/>
        </w:rPr>
        <w:t>’</w:t>
      </w:r>
      <w:r w:rsidRPr="007B0F29">
        <w:rPr>
          <w:rFonts w:ascii="Georgia" w:hAnsi="Georgia"/>
          <w:sz w:val="32"/>
        </w:rPr>
        <w:t>était à la vérité qu</w:t>
      </w:r>
      <w:r w:rsidR="00007603" w:rsidRPr="007B0F29">
        <w:rPr>
          <w:rFonts w:ascii="Georgia" w:hAnsi="Georgia"/>
          <w:sz w:val="32"/>
        </w:rPr>
        <w:t>’</w:t>
      </w:r>
      <w:r w:rsidRPr="007B0F29">
        <w:rPr>
          <w:rFonts w:ascii="Georgia" w:hAnsi="Georgia"/>
          <w:sz w:val="32"/>
        </w:rPr>
        <w:t>un renfoncement surmonté d</w:t>
      </w:r>
      <w:r w:rsidR="00007603" w:rsidRPr="007B0F29">
        <w:rPr>
          <w:rFonts w:ascii="Georgia" w:hAnsi="Georgia"/>
          <w:sz w:val="32"/>
        </w:rPr>
        <w:t>’</w:t>
      </w:r>
      <w:r w:rsidRPr="007B0F29">
        <w:rPr>
          <w:rFonts w:ascii="Georgia" w:hAnsi="Georgia"/>
          <w:sz w:val="32"/>
        </w:rPr>
        <w:t>un ressaut). Rien ne poussait, que des lichens, sur cet écueil que boudaient les oiseaux de mer eux-mêmes. Il arrivait bien que des mouettes s</w:t>
      </w:r>
      <w:r w:rsidR="00007603" w:rsidRPr="007B0F29">
        <w:rPr>
          <w:rFonts w:ascii="Georgia" w:hAnsi="Georgia"/>
          <w:sz w:val="32"/>
        </w:rPr>
        <w:t>’</w:t>
      </w:r>
      <w:r w:rsidRPr="007B0F29">
        <w:rPr>
          <w:rFonts w:ascii="Georgia" w:hAnsi="Georgia"/>
          <w:sz w:val="32"/>
        </w:rPr>
        <w:t>y posent, et Davos tâchait toujours d</w:t>
      </w:r>
      <w:r w:rsidR="00007603" w:rsidRPr="007B0F29">
        <w:rPr>
          <w:rFonts w:ascii="Georgia" w:hAnsi="Georgia"/>
          <w:sz w:val="32"/>
        </w:rPr>
        <w:t>’</w:t>
      </w:r>
      <w:r w:rsidRPr="007B0F29">
        <w:rPr>
          <w:rFonts w:ascii="Georgia" w:hAnsi="Georgia"/>
          <w:sz w:val="32"/>
        </w:rPr>
        <w:t>en attraper une, mais elles s</w:t>
      </w:r>
      <w:r w:rsidR="00007603" w:rsidRPr="007B0F29">
        <w:rPr>
          <w:rFonts w:ascii="Georgia" w:hAnsi="Georgia"/>
          <w:sz w:val="32"/>
        </w:rPr>
        <w:t>’</w:t>
      </w:r>
      <w:r w:rsidRPr="007B0F29">
        <w:rPr>
          <w:rFonts w:ascii="Georgia" w:hAnsi="Georgia"/>
          <w:sz w:val="32"/>
        </w:rPr>
        <w:t>empressaient de ne pas l</w:t>
      </w:r>
      <w:r w:rsidR="00007603" w:rsidRPr="007B0F29">
        <w:rPr>
          <w:rFonts w:ascii="Georgia" w:hAnsi="Georgia"/>
          <w:sz w:val="32"/>
        </w:rPr>
        <w:t>’</w:t>
      </w:r>
      <w:r w:rsidRPr="007B0F29">
        <w:rPr>
          <w:rFonts w:ascii="Georgia" w:hAnsi="Georgia"/>
          <w:sz w:val="32"/>
        </w:rPr>
        <w:t>attendre s</w:t>
      </w:r>
      <w:r w:rsidR="00007603" w:rsidRPr="007B0F29">
        <w:rPr>
          <w:rFonts w:ascii="Georgia" w:hAnsi="Georgia"/>
          <w:sz w:val="32"/>
        </w:rPr>
        <w:t>’</w:t>
      </w:r>
      <w:r w:rsidRPr="007B0F29">
        <w:rPr>
          <w:rFonts w:ascii="Georgia" w:hAnsi="Georgia"/>
          <w:sz w:val="32"/>
        </w:rPr>
        <w:t>il se rapprochait. Leur décochait-il des pierres, il manquait par trop de force pour les lancer, et lors même que l</w:t>
      </w:r>
      <w:r w:rsidR="00007603" w:rsidRPr="007B0F29">
        <w:rPr>
          <w:rFonts w:ascii="Georgia" w:hAnsi="Georgia"/>
          <w:sz w:val="32"/>
        </w:rPr>
        <w:t>’</w:t>
      </w:r>
      <w:r w:rsidRPr="007B0F29">
        <w:rPr>
          <w:rFonts w:ascii="Georgia" w:hAnsi="Georgia"/>
          <w:sz w:val="32"/>
        </w:rPr>
        <w:t>une d</w:t>
      </w:r>
      <w:r w:rsidR="00007603" w:rsidRPr="007B0F29">
        <w:rPr>
          <w:rFonts w:ascii="Georgia" w:hAnsi="Georgia"/>
          <w:sz w:val="32"/>
        </w:rPr>
        <w:t>’</w:t>
      </w:r>
      <w:r w:rsidRPr="007B0F29">
        <w:rPr>
          <w:rFonts w:ascii="Georgia" w:hAnsi="Georgia"/>
          <w:sz w:val="32"/>
        </w:rPr>
        <w:t>elles frappait sa cible, tout juste la cible poussait-elle, avant de s</w:t>
      </w:r>
      <w:r w:rsidR="00007603" w:rsidRPr="007B0F29">
        <w:rPr>
          <w:rFonts w:ascii="Georgia" w:hAnsi="Georgia"/>
          <w:sz w:val="32"/>
        </w:rPr>
        <w:t>’</w:t>
      </w:r>
      <w:r w:rsidRPr="007B0F29">
        <w:rPr>
          <w:rFonts w:ascii="Georgia" w:hAnsi="Georgia"/>
          <w:sz w:val="32"/>
        </w:rPr>
        <w:t>envoler, un piaulement de contrariété.</w:t>
      </w:r>
    </w:p>
    <w:p w:rsidR="00331B15" w:rsidRPr="007B0F29" w:rsidRDefault="00331B15" w:rsidP="007B0F29">
      <w:pPr>
        <w:ind w:firstLine="567"/>
        <w:jc w:val="both"/>
        <w:rPr>
          <w:rFonts w:ascii="Georgia" w:hAnsi="Georgia"/>
          <w:sz w:val="32"/>
        </w:rPr>
      </w:pPr>
      <w:r w:rsidRPr="007B0F29">
        <w:rPr>
          <w:rFonts w:ascii="Georgia" w:hAnsi="Georgia"/>
          <w:sz w:val="32"/>
        </w:rPr>
        <w:t>Au loin s</w:t>
      </w:r>
      <w:r w:rsidR="00007603" w:rsidRPr="007B0F29">
        <w:rPr>
          <w:rFonts w:ascii="Georgia" w:hAnsi="Georgia"/>
          <w:sz w:val="32"/>
        </w:rPr>
        <w:t>’</w:t>
      </w:r>
      <w:r w:rsidRPr="007B0F29">
        <w:rPr>
          <w:rFonts w:ascii="Georgia" w:hAnsi="Georgia"/>
          <w:sz w:val="32"/>
        </w:rPr>
        <w:t>apercevaient, de son refuge, d</w:t>
      </w:r>
      <w:r w:rsidR="00007603" w:rsidRPr="007B0F29">
        <w:rPr>
          <w:rFonts w:ascii="Georgia" w:hAnsi="Georgia"/>
          <w:sz w:val="32"/>
        </w:rPr>
        <w:t>’</w:t>
      </w:r>
      <w:r w:rsidRPr="007B0F29">
        <w:rPr>
          <w:rFonts w:ascii="Georgia" w:hAnsi="Georgia"/>
          <w:sz w:val="32"/>
        </w:rPr>
        <w:t>autres écueils, aussi pointus mais plus élevés que le sien. Le plus proche devait avoir une bonne quarantaine de pieds de haut, estimait-il, bien que la distance ne lui permît pas d</w:t>
      </w:r>
      <w:r w:rsidR="00007603" w:rsidRPr="007B0F29">
        <w:rPr>
          <w:rFonts w:ascii="Georgia" w:hAnsi="Georgia"/>
          <w:sz w:val="32"/>
        </w:rPr>
        <w:t>’</w:t>
      </w:r>
      <w:r w:rsidRPr="007B0F29">
        <w:rPr>
          <w:rFonts w:ascii="Georgia" w:hAnsi="Georgia"/>
          <w:sz w:val="32"/>
        </w:rPr>
        <w:t>en jurer. Des nuées de mouettes y tourbillonnaient sans trêve, et la pensée d</w:t>
      </w:r>
      <w:r w:rsidR="00007603" w:rsidRPr="007B0F29">
        <w:rPr>
          <w:rFonts w:ascii="Georgia" w:hAnsi="Georgia"/>
          <w:sz w:val="32"/>
        </w:rPr>
        <w:t>’</w:t>
      </w:r>
      <w:r w:rsidRPr="007B0F29">
        <w:rPr>
          <w:rFonts w:ascii="Georgia" w:hAnsi="Georgia"/>
          <w:sz w:val="32"/>
        </w:rPr>
        <w:t xml:space="preserve">aller piller leurs nids le tourmentait souvent. Mais faire à la nage une pareille </w:t>
      </w:r>
      <w:r w:rsidR="00652522" w:rsidRPr="007B0F29">
        <w:rPr>
          <w:rFonts w:ascii="Georgia" w:hAnsi="Georgia"/>
          <w:sz w:val="32"/>
        </w:rPr>
        <w:t>traversée</w:t>
      </w:r>
      <w:r w:rsidRPr="007B0F29">
        <w:rPr>
          <w:rFonts w:ascii="Georgia" w:hAnsi="Georgia"/>
          <w:sz w:val="32"/>
        </w:rPr>
        <w:t>, malgré le froid de l</w:t>
      </w:r>
      <w:r w:rsidR="00007603" w:rsidRPr="007B0F29">
        <w:rPr>
          <w:rFonts w:ascii="Georgia" w:hAnsi="Georgia"/>
          <w:sz w:val="32"/>
        </w:rPr>
        <w:t>’</w:t>
      </w:r>
      <w:r w:rsidRPr="007B0F29">
        <w:rPr>
          <w:rFonts w:ascii="Georgia" w:hAnsi="Georgia"/>
          <w:sz w:val="32"/>
        </w:rPr>
        <w:t>eau, la force et la traîtrise des courants, réclamait autrement plus de vigueur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en avait. Il y périrait aussi sûrement qu</w:t>
      </w:r>
      <w:r w:rsidR="00007603" w:rsidRPr="007B0F29">
        <w:rPr>
          <w:rFonts w:ascii="Georgia" w:hAnsi="Georgia"/>
          <w:sz w:val="32"/>
        </w:rPr>
        <w:t>’</w:t>
      </w:r>
      <w:r w:rsidRPr="007B0F29">
        <w:rPr>
          <w:rFonts w:ascii="Georgia" w:hAnsi="Georgia"/>
          <w:sz w:val="32"/>
        </w:rPr>
        <w:t>à boire de l</w:t>
      </w:r>
      <w:r w:rsidR="00007603" w:rsidRPr="007B0F29">
        <w:rPr>
          <w:rFonts w:ascii="Georgia" w:hAnsi="Georgia"/>
          <w:sz w:val="32"/>
        </w:rPr>
        <w:t>’</w:t>
      </w:r>
      <w:r w:rsidRPr="007B0F29">
        <w:rPr>
          <w:rFonts w:ascii="Georgia" w:hAnsi="Georgia"/>
          <w:sz w:val="32"/>
        </w:rPr>
        <w:t>eau de mer.</w:t>
      </w:r>
    </w:p>
    <w:p w:rsidR="00331B15" w:rsidRPr="007B0F29" w:rsidRDefault="00331B15" w:rsidP="007B0F29">
      <w:pPr>
        <w:ind w:firstLine="567"/>
        <w:jc w:val="both"/>
        <w:rPr>
          <w:rFonts w:ascii="Georgia" w:hAnsi="Georgia"/>
          <w:sz w:val="32"/>
        </w:rPr>
      </w:pPr>
      <w:r w:rsidRPr="007B0F29">
        <w:rPr>
          <w:rFonts w:ascii="Georgia" w:hAnsi="Georgia"/>
          <w:sz w:val="32"/>
        </w:rPr>
        <w:t>Il savait d</w:t>
      </w:r>
      <w:r w:rsidR="00007603" w:rsidRPr="007B0F29">
        <w:rPr>
          <w:rFonts w:ascii="Georgia" w:hAnsi="Georgia"/>
          <w:sz w:val="32"/>
        </w:rPr>
        <w:t>’</w:t>
      </w:r>
      <w:r w:rsidRPr="007B0F29">
        <w:rPr>
          <w:rFonts w:ascii="Georgia" w:hAnsi="Georgia"/>
          <w:sz w:val="32"/>
        </w:rPr>
        <w:t>expérience que, dans le détroit, l</w:t>
      </w:r>
      <w:r w:rsidR="00007603" w:rsidRPr="007B0F29">
        <w:rPr>
          <w:rFonts w:ascii="Georgia" w:hAnsi="Georgia"/>
          <w:sz w:val="32"/>
        </w:rPr>
        <w:t>’</w:t>
      </w:r>
      <w:r w:rsidRPr="007B0F29">
        <w:rPr>
          <w:rFonts w:ascii="Georgia" w:hAnsi="Georgia"/>
          <w:sz w:val="32"/>
        </w:rPr>
        <w:t>automne était volontiers humide et pluvieux. Les journées n</w:t>
      </w:r>
      <w:r w:rsidR="00007603" w:rsidRPr="007B0F29">
        <w:rPr>
          <w:rFonts w:ascii="Georgia" w:hAnsi="Georgia"/>
          <w:sz w:val="32"/>
        </w:rPr>
        <w:t>’</w:t>
      </w:r>
      <w:r w:rsidRPr="007B0F29">
        <w:rPr>
          <w:rFonts w:ascii="Georgia" w:hAnsi="Georgia"/>
          <w:sz w:val="32"/>
        </w:rPr>
        <w:t xml:space="preserve">étaient pas </w:t>
      </w:r>
      <w:r w:rsidR="00652522" w:rsidRPr="007B0F29">
        <w:rPr>
          <w:rFonts w:ascii="Georgia" w:hAnsi="Georgia"/>
          <w:sz w:val="32"/>
        </w:rPr>
        <w:t>terribles</w:t>
      </w:r>
      <w:r w:rsidRPr="007B0F29">
        <w:rPr>
          <w:rFonts w:ascii="Georgia" w:hAnsi="Georgia"/>
          <w:sz w:val="32"/>
        </w:rPr>
        <w:t xml:space="preserve">, dans la mesure où il faisait soleil, mais les nuits </w:t>
      </w:r>
      <w:r w:rsidR="00652522" w:rsidRPr="007B0F29">
        <w:rPr>
          <w:rFonts w:ascii="Georgia" w:hAnsi="Georgia"/>
          <w:sz w:val="32"/>
        </w:rPr>
        <w:t>devenaient</w:t>
      </w:r>
      <w:r w:rsidRPr="007B0F29">
        <w:rPr>
          <w:rFonts w:ascii="Georgia" w:hAnsi="Georgia"/>
          <w:sz w:val="32"/>
        </w:rPr>
        <w:t xml:space="preserve"> plus froides et, parfois, le vent balayait la baie de rafales qui la hérissaient de moutons, menaçant de le tremper sous peu, lui, à claquer des dents. Déjà que la fièvre et la chair de poule se le disputaient sans arrêt, voilà qu</w:t>
      </w:r>
      <w:r w:rsidR="00007603" w:rsidRPr="007B0F29">
        <w:rPr>
          <w:rFonts w:ascii="Georgia" w:hAnsi="Georgia"/>
          <w:sz w:val="32"/>
        </w:rPr>
        <w:t>’</w:t>
      </w:r>
      <w:r w:rsidRPr="007B0F29">
        <w:rPr>
          <w:rFonts w:ascii="Georgia" w:hAnsi="Georgia"/>
          <w:sz w:val="32"/>
        </w:rPr>
        <w:t>à présent des accès de toux le déchiraient incessamment.</w:t>
      </w:r>
    </w:p>
    <w:p w:rsidR="00331B15" w:rsidRPr="007B0F29" w:rsidRDefault="00331B15" w:rsidP="007B0F29">
      <w:pPr>
        <w:ind w:firstLine="567"/>
        <w:jc w:val="both"/>
        <w:rPr>
          <w:rFonts w:ascii="Georgia" w:hAnsi="Georgia"/>
          <w:sz w:val="32"/>
        </w:rPr>
      </w:pPr>
      <w:r w:rsidRPr="007B0F29">
        <w:rPr>
          <w:rFonts w:ascii="Georgia" w:hAnsi="Georgia"/>
          <w:sz w:val="32"/>
        </w:rPr>
        <w:t>Il n</w:t>
      </w:r>
      <w:r w:rsidR="00007603" w:rsidRPr="007B0F29">
        <w:rPr>
          <w:rFonts w:ascii="Georgia" w:hAnsi="Georgia"/>
          <w:sz w:val="32"/>
        </w:rPr>
        <w:t>’</w:t>
      </w:r>
      <w:r w:rsidRPr="007B0F29">
        <w:rPr>
          <w:rFonts w:ascii="Georgia" w:hAnsi="Georgia"/>
          <w:sz w:val="32"/>
        </w:rPr>
        <w:t>avait pour s</w:t>
      </w:r>
      <w:r w:rsidR="00007603" w:rsidRPr="007B0F29">
        <w:rPr>
          <w:rFonts w:ascii="Georgia" w:hAnsi="Georgia"/>
          <w:sz w:val="32"/>
        </w:rPr>
        <w:t>’</w:t>
      </w:r>
      <w:r w:rsidRPr="007B0F29">
        <w:rPr>
          <w:rFonts w:ascii="Georgia" w:hAnsi="Georgia"/>
          <w:sz w:val="32"/>
        </w:rPr>
        <w:t>abriter que l</w:t>
      </w:r>
      <w:r w:rsidR="00007603" w:rsidRPr="007B0F29">
        <w:rPr>
          <w:rFonts w:ascii="Georgia" w:hAnsi="Georgia"/>
          <w:sz w:val="32"/>
        </w:rPr>
        <w:t>’</w:t>
      </w:r>
      <w:r w:rsidRPr="007B0F29">
        <w:rPr>
          <w:rFonts w:ascii="Georgia" w:hAnsi="Georgia"/>
          <w:sz w:val="32"/>
        </w:rPr>
        <w:t>antre, et ce n</w:t>
      </w:r>
      <w:r w:rsidR="00007603" w:rsidRPr="007B0F29">
        <w:rPr>
          <w:rFonts w:ascii="Georgia" w:hAnsi="Georgia"/>
          <w:sz w:val="32"/>
        </w:rPr>
        <w:t>’</w:t>
      </w:r>
      <w:r w:rsidRPr="007B0F29">
        <w:rPr>
          <w:rFonts w:ascii="Georgia" w:hAnsi="Georgia"/>
          <w:sz w:val="32"/>
        </w:rPr>
        <w:t>était guère. La marée basse avait beau déposer sur la grève du bois flotté, des débris d</w:t>
      </w:r>
      <w:r w:rsidR="00007603" w:rsidRPr="007B0F29">
        <w:rPr>
          <w:rFonts w:ascii="Georgia" w:hAnsi="Georgia"/>
          <w:sz w:val="32"/>
        </w:rPr>
        <w:t>’</w:t>
      </w:r>
      <w:r w:rsidRPr="007B0F29">
        <w:rPr>
          <w:rFonts w:ascii="Georgia" w:hAnsi="Georgia"/>
          <w:sz w:val="32"/>
        </w:rPr>
        <w:t>épaves carbonisés, pas moyen de battre le briquet, pas moyen d</w:t>
      </w:r>
      <w:r w:rsidR="00007603" w:rsidRPr="007B0F29">
        <w:rPr>
          <w:rFonts w:ascii="Georgia" w:hAnsi="Georgia"/>
          <w:sz w:val="32"/>
        </w:rPr>
        <w:t>’</w:t>
      </w:r>
      <w:r w:rsidRPr="007B0F29">
        <w:rPr>
          <w:rFonts w:ascii="Georgia" w:hAnsi="Georgia"/>
          <w:sz w:val="32"/>
        </w:rPr>
        <w:t>allumer du feu. Le désespoir l</w:t>
      </w:r>
      <w:r w:rsidR="00007603" w:rsidRPr="007B0F29">
        <w:rPr>
          <w:rFonts w:ascii="Georgia" w:hAnsi="Georgia"/>
          <w:sz w:val="32"/>
        </w:rPr>
        <w:t>’</w:t>
      </w:r>
      <w:r w:rsidRPr="007B0F29">
        <w:rPr>
          <w:rFonts w:ascii="Georgia" w:hAnsi="Georgia"/>
          <w:sz w:val="32"/>
        </w:rPr>
        <w:t>avait bien poussé, une fois, à tenter de frotter l</w:t>
      </w:r>
      <w:r w:rsidR="00007603" w:rsidRPr="007B0F29">
        <w:rPr>
          <w:rFonts w:ascii="Georgia" w:hAnsi="Georgia"/>
          <w:sz w:val="32"/>
        </w:rPr>
        <w:t>’</w:t>
      </w:r>
      <w:r w:rsidRPr="007B0F29">
        <w:rPr>
          <w:rFonts w:ascii="Georgia" w:hAnsi="Georgia"/>
          <w:sz w:val="32"/>
        </w:rPr>
        <w:t>un contre l</w:t>
      </w:r>
      <w:r w:rsidR="00007603" w:rsidRPr="007B0F29">
        <w:rPr>
          <w:rFonts w:ascii="Georgia" w:hAnsi="Georgia"/>
          <w:sz w:val="32"/>
        </w:rPr>
        <w:t>’</w:t>
      </w:r>
      <w:r w:rsidRPr="007B0F29">
        <w:rPr>
          <w:rFonts w:ascii="Georgia" w:hAnsi="Georgia"/>
          <w:sz w:val="32"/>
        </w:rPr>
        <w:t>autre deux morceaux de bois, mais le bois était pourri, et tous ses efforts ne lui avaient valu que des ampoules. Ses vêtements étaient en plus toujours mouillés, et il avait perdu l</w:t>
      </w:r>
      <w:r w:rsidR="00007603" w:rsidRPr="007B0F29">
        <w:rPr>
          <w:rFonts w:ascii="Georgia" w:hAnsi="Georgia"/>
          <w:sz w:val="32"/>
        </w:rPr>
        <w:t>’</w:t>
      </w:r>
      <w:r w:rsidRPr="007B0F29">
        <w:rPr>
          <w:rFonts w:ascii="Georgia" w:hAnsi="Georgia"/>
          <w:sz w:val="32"/>
        </w:rPr>
        <w:t>une de ses bottes quelque part au large avant d</w:t>
      </w:r>
      <w:r w:rsidR="00007603" w:rsidRPr="007B0F29">
        <w:rPr>
          <w:rFonts w:ascii="Georgia" w:hAnsi="Georgia"/>
          <w:sz w:val="32"/>
        </w:rPr>
        <w:t>’</w:t>
      </w:r>
      <w:r w:rsidRPr="007B0F29">
        <w:rPr>
          <w:rFonts w:ascii="Georgia" w:hAnsi="Georgia"/>
          <w:sz w:val="32"/>
        </w:rPr>
        <w:t>être rejeté par la mer.</w:t>
      </w:r>
    </w:p>
    <w:p w:rsidR="00331B15" w:rsidRPr="007B0F29" w:rsidRDefault="00331B15" w:rsidP="007B0F29">
      <w:pPr>
        <w:ind w:firstLine="567"/>
        <w:jc w:val="both"/>
        <w:rPr>
          <w:rFonts w:ascii="Georgia" w:hAnsi="Georgia"/>
          <w:sz w:val="32"/>
        </w:rPr>
      </w:pPr>
      <w:r w:rsidRPr="007B0F29">
        <w:rPr>
          <w:rFonts w:ascii="Georgia" w:hAnsi="Georgia"/>
          <w:sz w:val="32"/>
        </w:rPr>
        <w:t>Soif, faim, froid, tels étaient ses compagnons fidèles, à chaque heure de chaque jour, si bien qu</w:t>
      </w:r>
      <w:r w:rsidR="00007603" w:rsidRPr="007B0F29">
        <w:rPr>
          <w:rFonts w:ascii="Georgia" w:hAnsi="Georgia"/>
          <w:sz w:val="32"/>
        </w:rPr>
        <w:t>’</w:t>
      </w:r>
      <w:r w:rsidRPr="007B0F29">
        <w:rPr>
          <w:rFonts w:ascii="Georgia" w:hAnsi="Georgia"/>
          <w:sz w:val="32"/>
        </w:rPr>
        <w:t>à la longue il en était venu à les considérer comme des amis. Tôt ou tard, l</w:t>
      </w:r>
      <w:r w:rsidR="00007603" w:rsidRPr="007B0F29">
        <w:rPr>
          <w:rFonts w:ascii="Georgia" w:hAnsi="Georgia"/>
          <w:sz w:val="32"/>
        </w:rPr>
        <w:t>’</w:t>
      </w:r>
      <w:r w:rsidRPr="007B0F29">
        <w:rPr>
          <w:rFonts w:ascii="Georgia" w:hAnsi="Georgia"/>
          <w:sz w:val="32"/>
        </w:rPr>
        <w:t>un ou l</w:t>
      </w:r>
      <w:r w:rsidR="00007603" w:rsidRPr="007B0F29">
        <w:rPr>
          <w:rFonts w:ascii="Georgia" w:hAnsi="Georgia"/>
          <w:sz w:val="32"/>
        </w:rPr>
        <w:t>’</w:t>
      </w:r>
      <w:r w:rsidRPr="007B0F29">
        <w:rPr>
          <w:rFonts w:ascii="Georgia" w:hAnsi="Georgia"/>
          <w:sz w:val="32"/>
        </w:rPr>
        <w:t>autre d</w:t>
      </w:r>
      <w:r w:rsidR="00007603" w:rsidRPr="007B0F29">
        <w:rPr>
          <w:rFonts w:ascii="Georgia" w:hAnsi="Georgia"/>
          <w:sz w:val="32"/>
        </w:rPr>
        <w:t>’</w:t>
      </w:r>
      <w:r w:rsidRPr="007B0F29">
        <w:rPr>
          <w:rFonts w:ascii="Georgia" w:hAnsi="Georgia"/>
          <w:sz w:val="32"/>
        </w:rPr>
        <w:t>entre eux prendrait en pitié son interminable misère et l</w:t>
      </w:r>
      <w:r w:rsidR="00007603" w:rsidRPr="007B0F29">
        <w:rPr>
          <w:rFonts w:ascii="Georgia" w:hAnsi="Georgia"/>
          <w:sz w:val="32"/>
        </w:rPr>
        <w:t>’</w:t>
      </w:r>
      <w:r w:rsidRPr="007B0F29">
        <w:rPr>
          <w:rFonts w:ascii="Georgia" w:hAnsi="Georgia"/>
          <w:sz w:val="32"/>
        </w:rPr>
        <w:t>en délivrerait. Si lui-même, un beau jour, n</w:t>
      </w:r>
      <w:r w:rsidR="00007603" w:rsidRPr="007B0F29">
        <w:rPr>
          <w:rFonts w:ascii="Georgia" w:hAnsi="Georgia"/>
          <w:sz w:val="32"/>
        </w:rPr>
        <w:t>’</w:t>
      </w:r>
      <w:r w:rsidRPr="007B0F29">
        <w:rPr>
          <w:rFonts w:ascii="Georgia" w:hAnsi="Georgia"/>
          <w:sz w:val="32"/>
        </w:rPr>
        <w:t>entrait plutôt tout simplement dans l</w:t>
      </w:r>
      <w:r w:rsidR="00007603" w:rsidRPr="007B0F29">
        <w:rPr>
          <w:rFonts w:ascii="Georgia" w:hAnsi="Georgia"/>
          <w:sz w:val="32"/>
        </w:rPr>
        <w:t>’</w:t>
      </w:r>
      <w:r w:rsidRPr="007B0F29">
        <w:rPr>
          <w:rFonts w:ascii="Georgia" w:hAnsi="Georgia"/>
          <w:sz w:val="32"/>
        </w:rPr>
        <w:t>eau se jeter à corps perdu vers la côte qui devait se trouver par là, au nord, invisible à l</w:t>
      </w:r>
      <w:r w:rsidR="00007603" w:rsidRPr="007B0F29">
        <w:rPr>
          <w:rFonts w:ascii="Georgia" w:hAnsi="Georgia"/>
          <w:sz w:val="32"/>
        </w:rPr>
        <w:t>’</w:t>
      </w:r>
      <w:r w:rsidRPr="007B0F29">
        <w:rPr>
          <w:rFonts w:ascii="Georgia" w:hAnsi="Georgia"/>
          <w:sz w:val="32"/>
        </w:rPr>
        <w:t>œil nu. Trop loin, faible comme il l</w:t>
      </w:r>
      <w:r w:rsidR="00007603" w:rsidRPr="007B0F29">
        <w:rPr>
          <w:rFonts w:ascii="Georgia" w:hAnsi="Georgia"/>
          <w:sz w:val="32"/>
        </w:rPr>
        <w:t>’</w:t>
      </w:r>
      <w:r w:rsidRPr="007B0F29">
        <w:rPr>
          <w:rFonts w:ascii="Georgia" w:hAnsi="Georgia"/>
          <w:sz w:val="32"/>
        </w:rPr>
        <w:t xml:space="preserve">était, mais quelle importance. Se pouvait-il rien de plus normal, pour un marin-né, que de périr en mer ? </w:t>
      </w:r>
      <w:r w:rsidR="007B0F29" w:rsidRPr="007B0F29">
        <w:rPr>
          <w:rFonts w:ascii="Georgia" w:hAnsi="Georgia"/>
          <w:i/>
          <w:sz w:val="32"/>
        </w:rPr>
        <w:t>Les dieux abyssaux m’ont assez attendu</w:t>
      </w:r>
      <w:r w:rsidRPr="007B0F29">
        <w:rPr>
          <w:rFonts w:ascii="Georgia" w:hAnsi="Georgia"/>
          <w:sz w:val="32"/>
        </w:rPr>
        <w:t>, se disait-il.</w:t>
      </w:r>
      <w:r w:rsidR="007B0F29" w:rsidRPr="007B0F29">
        <w:rPr>
          <w:rFonts w:ascii="Georgia" w:hAnsi="Georgia"/>
          <w:i/>
          <w:sz w:val="32"/>
        </w:rPr>
        <w:t xml:space="preserve"> Il n’est que temps d’aller à eux.</w:t>
      </w:r>
    </w:p>
    <w:p w:rsidR="00331B15" w:rsidRPr="007B0F29" w:rsidRDefault="00331B15" w:rsidP="007B0F29">
      <w:pPr>
        <w:ind w:firstLine="567"/>
        <w:jc w:val="both"/>
        <w:rPr>
          <w:rFonts w:ascii="Georgia" w:hAnsi="Georgia"/>
          <w:sz w:val="32"/>
        </w:rPr>
      </w:pPr>
      <w:r w:rsidRPr="007B0F29">
        <w:rPr>
          <w:rFonts w:ascii="Georgia" w:hAnsi="Georgia"/>
          <w:sz w:val="32"/>
        </w:rPr>
        <w:t>Or voici que survenait une voile ; à peine un point sur l</w:t>
      </w:r>
      <w:r w:rsidR="00007603" w:rsidRPr="007B0F29">
        <w:rPr>
          <w:rFonts w:ascii="Georgia" w:hAnsi="Georgia"/>
          <w:sz w:val="32"/>
        </w:rPr>
        <w:t>’</w:t>
      </w:r>
      <w:r w:rsidR="00652522" w:rsidRPr="007B0F29">
        <w:rPr>
          <w:rFonts w:ascii="Georgia" w:hAnsi="Georgia"/>
          <w:sz w:val="32"/>
        </w:rPr>
        <w:t>horizon</w:t>
      </w:r>
      <w:r w:rsidRPr="007B0F29">
        <w:rPr>
          <w:rFonts w:ascii="Georgia" w:hAnsi="Georgia"/>
          <w:sz w:val="32"/>
        </w:rPr>
        <w:t>, mais qui grandissait.</w:t>
      </w:r>
      <w:r w:rsidR="007B0F29" w:rsidRPr="007B0F29">
        <w:rPr>
          <w:rFonts w:ascii="Georgia" w:hAnsi="Georgia"/>
          <w:i/>
          <w:sz w:val="32"/>
        </w:rPr>
        <w:t xml:space="preserve"> Un bateau, là où il ne devrait pas y avoir de bateau.</w:t>
      </w:r>
      <w:r w:rsidRPr="007B0F29">
        <w:rPr>
          <w:rFonts w:ascii="Georgia" w:hAnsi="Georgia"/>
          <w:sz w:val="32"/>
        </w:rPr>
        <w:t xml:space="preserve"> Il se situait plus ou moins ; son îlot faisait partie d</w:t>
      </w:r>
      <w:r w:rsidR="00007603" w:rsidRPr="007B0F29">
        <w:rPr>
          <w:rFonts w:ascii="Georgia" w:hAnsi="Georgia"/>
          <w:sz w:val="32"/>
        </w:rPr>
        <w:t>’</w:t>
      </w:r>
      <w:r w:rsidRPr="007B0F29">
        <w:rPr>
          <w:rFonts w:ascii="Georgia" w:hAnsi="Georgia"/>
          <w:sz w:val="32"/>
        </w:rPr>
        <w:t>un archipel qui tapissait la baie. L</w:t>
      </w:r>
      <w:r w:rsidR="00007603" w:rsidRPr="007B0F29">
        <w:rPr>
          <w:rFonts w:ascii="Georgia" w:hAnsi="Georgia"/>
          <w:sz w:val="32"/>
        </w:rPr>
        <w:t>’</w:t>
      </w:r>
      <w:r w:rsidRPr="007B0F29">
        <w:rPr>
          <w:rFonts w:ascii="Georgia" w:hAnsi="Georgia"/>
          <w:sz w:val="32"/>
        </w:rPr>
        <w:t>îlot le plus saillant giclait à quelque cent pieds au-dessus des flots, et la hauteur d</w:t>
      </w:r>
      <w:r w:rsidR="00007603" w:rsidRPr="007B0F29">
        <w:rPr>
          <w:rFonts w:ascii="Georgia" w:hAnsi="Georgia"/>
          <w:sz w:val="32"/>
        </w:rPr>
        <w:t>’</w:t>
      </w:r>
      <w:r w:rsidRPr="007B0F29">
        <w:rPr>
          <w:rFonts w:ascii="Georgia" w:hAnsi="Georgia"/>
          <w:sz w:val="32"/>
        </w:rPr>
        <w:t xml:space="preserve">une </w:t>
      </w:r>
      <w:r w:rsidR="00652522" w:rsidRPr="007B0F29">
        <w:rPr>
          <w:rFonts w:ascii="Georgia" w:hAnsi="Georgia"/>
          <w:sz w:val="32"/>
        </w:rPr>
        <w:t>douzaine</w:t>
      </w:r>
      <w:r w:rsidRPr="007B0F29">
        <w:rPr>
          <w:rFonts w:ascii="Georgia" w:hAnsi="Georgia"/>
          <w:sz w:val="32"/>
        </w:rPr>
        <w:t xml:space="preserve"> de ses acolytes allait de trente à soixante pieds. Les </w:t>
      </w:r>
      <w:r w:rsidR="00652522" w:rsidRPr="007B0F29">
        <w:rPr>
          <w:rFonts w:ascii="Georgia" w:hAnsi="Georgia"/>
          <w:sz w:val="32"/>
        </w:rPr>
        <w:t>navigateurs</w:t>
      </w:r>
      <w:r w:rsidRPr="007B0F29">
        <w:rPr>
          <w:rFonts w:ascii="Georgia" w:hAnsi="Georgia"/>
          <w:sz w:val="32"/>
        </w:rPr>
        <w:t xml:space="preserve"> les appelaient</w:t>
      </w:r>
      <w:r w:rsidR="007B0F29" w:rsidRPr="007B0F29">
        <w:rPr>
          <w:rFonts w:ascii="Georgia" w:hAnsi="Georgia"/>
          <w:i/>
          <w:sz w:val="32"/>
        </w:rPr>
        <w:t xml:space="preserve"> piques du roi triton</w:t>
      </w:r>
      <w:r w:rsidRPr="007B0F29">
        <w:rPr>
          <w:rFonts w:ascii="Georgia" w:hAnsi="Georgia"/>
          <w:sz w:val="32"/>
        </w:rPr>
        <w:t xml:space="preserve"> et savaient qu</w:t>
      </w:r>
      <w:r w:rsidR="00007603" w:rsidRPr="007B0F29">
        <w:rPr>
          <w:rFonts w:ascii="Georgia" w:hAnsi="Georgia"/>
          <w:sz w:val="32"/>
        </w:rPr>
        <w:t>’</w:t>
      </w:r>
      <w:r w:rsidRPr="007B0F29">
        <w:rPr>
          <w:rFonts w:ascii="Georgia" w:hAnsi="Georgia"/>
          <w:sz w:val="32"/>
        </w:rPr>
        <w:t>à chacun de ceux qui crevaient la surface correspondait, juste en dessous, des flopées d</w:t>
      </w:r>
      <w:r w:rsidR="00007603" w:rsidRPr="007B0F29">
        <w:rPr>
          <w:rFonts w:ascii="Georgia" w:hAnsi="Georgia"/>
          <w:sz w:val="32"/>
        </w:rPr>
        <w:t>’</w:t>
      </w:r>
      <w:r w:rsidRPr="007B0F29">
        <w:rPr>
          <w:rFonts w:ascii="Georgia" w:hAnsi="Georgia"/>
          <w:sz w:val="32"/>
        </w:rPr>
        <w:t>autres en embuscade. Tout capitaine un peu sensé s</w:t>
      </w:r>
      <w:r w:rsidR="00007603" w:rsidRPr="007B0F29">
        <w:rPr>
          <w:rFonts w:ascii="Georgia" w:hAnsi="Georgia"/>
          <w:sz w:val="32"/>
        </w:rPr>
        <w:t>’</w:t>
      </w:r>
      <w:r w:rsidRPr="007B0F29">
        <w:rPr>
          <w:rFonts w:ascii="Georgia" w:hAnsi="Georgia"/>
          <w:sz w:val="32"/>
        </w:rPr>
        <w:t>en tenait au large.</w:t>
      </w:r>
    </w:p>
    <w:p w:rsidR="00331B15" w:rsidRPr="007B0F29" w:rsidRDefault="00331B15" w:rsidP="007B0F29">
      <w:pPr>
        <w:ind w:firstLine="567"/>
        <w:jc w:val="both"/>
        <w:rPr>
          <w:rFonts w:ascii="Georgia" w:hAnsi="Georgia"/>
          <w:sz w:val="32"/>
        </w:rPr>
      </w:pPr>
      <w:r w:rsidRPr="007B0F29">
        <w:rPr>
          <w:rFonts w:ascii="Georgia" w:hAnsi="Georgia"/>
          <w:sz w:val="32"/>
        </w:rPr>
        <w:t xml:space="preserve">Ses yeux pâles bordés de rouge fixés sur le gonflement de la voile, Davos tâcha de percevoir le bruit du vent contre la toile. </w:t>
      </w:r>
      <w:r w:rsidR="007B0F29" w:rsidRPr="007B0F29">
        <w:rPr>
          <w:rFonts w:ascii="Georgia" w:hAnsi="Georgia"/>
          <w:i/>
          <w:sz w:val="32"/>
        </w:rPr>
        <w:t>Ils viennent de ce côté-ci.</w:t>
      </w:r>
      <w:r w:rsidRPr="007B0F29">
        <w:rPr>
          <w:rFonts w:ascii="Georgia" w:hAnsi="Georgia"/>
          <w:sz w:val="32"/>
        </w:rPr>
        <w:t xml:space="preserve"> A moins qu</w:t>
      </w:r>
      <w:r w:rsidR="00007603" w:rsidRPr="007B0F29">
        <w:rPr>
          <w:rFonts w:ascii="Georgia" w:hAnsi="Georgia"/>
          <w:sz w:val="32"/>
        </w:rPr>
        <w:t>’</w:t>
      </w:r>
      <w:r w:rsidRPr="007B0F29">
        <w:rPr>
          <w:rFonts w:ascii="Georgia" w:hAnsi="Georgia"/>
          <w:sz w:val="32"/>
        </w:rPr>
        <w:t>ils ne changent bientôt de cap, ils passeraient à portée de voix de son piteux refuge. Et ce pouvait être le salut. S</w:t>
      </w:r>
      <w:r w:rsidR="00007603" w:rsidRPr="007B0F29">
        <w:rPr>
          <w:rFonts w:ascii="Georgia" w:hAnsi="Georgia"/>
          <w:sz w:val="32"/>
        </w:rPr>
        <w:t>’</w:t>
      </w:r>
      <w:r w:rsidRPr="007B0F29">
        <w:rPr>
          <w:rFonts w:ascii="Georgia" w:hAnsi="Georgia"/>
          <w:sz w:val="32"/>
        </w:rPr>
        <w:t>il le désirait. Il n</w:t>
      </w:r>
      <w:r w:rsidR="00007603" w:rsidRPr="007B0F29">
        <w:rPr>
          <w:rFonts w:ascii="Georgia" w:hAnsi="Georgia"/>
          <w:sz w:val="32"/>
        </w:rPr>
        <w:t>’</w:t>
      </w:r>
      <w:r w:rsidRPr="007B0F29">
        <w:rPr>
          <w:rFonts w:ascii="Georgia" w:hAnsi="Georgia"/>
          <w:sz w:val="32"/>
        </w:rPr>
        <w:t xml:space="preserve">était pas sûr de le </w:t>
      </w:r>
      <w:r w:rsidR="00652522" w:rsidRPr="007B0F29">
        <w:rPr>
          <w:rFonts w:ascii="Georgia" w:hAnsi="Georgia"/>
          <w:sz w:val="32"/>
        </w:rPr>
        <w:t>désirer</w:t>
      </w:r>
      <w:r w:rsidRPr="007B0F29">
        <w:rPr>
          <w:rFonts w:ascii="Georgia" w:hAnsi="Georgia"/>
          <w:sz w:val="32"/>
        </w:rPr>
        <w:t>.</w:t>
      </w:r>
    </w:p>
    <w:p w:rsidR="007B0F29" w:rsidRPr="007B0F29" w:rsidRDefault="007B0F29" w:rsidP="007B0F29">
      <w:pPr>
        <w:ind w:firstLine="567"/>
        <w:jc w:val="both"/>
        <w:rPr>
          <w:rFonts w:ascii="Georgia" w:hAnsi="Georgia"/>
          <w:i/>
          <w:sz w:val="32"/>
        </w:rPr>
      </w:pPr>
      <w:r w:rsidRPr="007B0F29">
        <w:rPr>
          <w:rFonts w:ascii="Georgia" w:hAnsi="Georgia"/>
          <w:i/>
          <w:sz w:val="32"/>
        </w:rPr>
        <w:t>Pour quoi vivrais-je ?</w:t>
      </w:r>
      <w:r w:rsidR="00331B15" w:rsidRPr="007B0F29">
        <w:rPr>
          <w:rFonts w:ascii="Georgia" w:hAnsi="Georgia"/>
          <w:sz w:val="32"/>
        </w:rPr>
        <w:t xml:space="preserve"> songea-t-il, tandis que des larmes brouillaient sa vision.</w:t>
      </w:r>
      <w:r w:rsidRPr="007B0F29">
        <w:rPr>
          <w:rFonts w:ascii="Georgia" w:hAnsi="Georgia"/>
          <w:i/>
          <w:sz w:val="32"/>
        </w:rPr>
        <w:t xml:space="preserve"> Pour quoi, bonté divine ? Mes fils sont morts, Dale et Blurd, Mari</w:t>
      </w:r>
      <w:r w:rsidR="00652522">
        <w:rPr>
          <w:rFonts w:ascii="Georgia" w:hAnsi="Georgia"/>
          <w:i/>
          <w:sz w:val="32"/>
        </w:rPr>
        <w:t>c</w:t>
      </w:r>
      <w:r w:rsidRPr="007B0F29">
        <w:rPr>
          <w:rFonts w:ascii="Georgia" w:hAnsi="Georgia"/>
          <w:i/>
          <w:sz w:val="32"/>
        </w:rPr>
        <w:t xml:space="preserve"> et Matthos, Devan aussi, peut-être. Comment un père peut-il survivre à tant de fils jeunes et robustes ? Comment souhaiterais-je poursuivre ma route ? Je suis une carapace creuse, le crabe est mort, plus rien dedans. N’est-ce pas une évidence ?</w:t>
      </w:r>
    </w:p>
    <w:p w:rsidR="00331B15" w:rsidRPr="007B0F29" w:rsidRDefault="00331B15" w:rsidP="007B0F29">
      <w:pPr>
        <w:ind w:firstLine="567"/>
        <w:jc w:val="both"/>
        <w:rPr>
          <w:rFonts w:ascii="Georgia" w:hAnsi="Georgia"/>
          <w:sz w:val="32"/>
        </w:rPr>
      </w:pPr>
      <w:r w:rsidRPr="007B0F29">
        <w:rPr>
          <w:rFonts w:ascii="Georgia" w:hAnsi="Georgia"/>
          <w:sz w:val="32"/>
        </w:rPr>
        <w:t>A l</w:t>
      </w:r>
      <w:r w:rsidR="00007603" w:rsidRPr="007B0F29">
        <w:rPr>
          <w:rFonts w:ascii="Georgia" w:hAnsi="Georgia"/>
          <w:sz w:val="32"/>
        </w:rPr>
        <w:t>’</w:t>
      </w:r>
      <w:r w:rsidRPr="007B0F29">
        <w:rPr>
          <w:rFonts w:ascii="Georgia" w:hAnsi="Georgia"/>
          <w:sz w:val="32"/>
        </w:rPr>
        <w:t>heure où, battant le pavillon frappé au cœur ardent du Maître de la Lumière, la flotte pénétrait dans la Néra, Davos menait, à bord de sa</w:t>
      </w:r>
      <w:r w:rsidR="007B0F29" w:rsidRPr="007B0F29">
        <w:rPr>
          <w:rFonts w:ascii="Georgia" w:hAnsi="Georgia"/>
          <w:i/>
          <w:sz w:val="32"/>
        </w:rPr>
        <w:t xml:space="preserve"> Botha noire,</w:t>
      </w:r>
      <w:r w:rsidRPr="007B0F29">
        <w:rPr>
          <w:rFonts w:ascii="Georgia" w:hAnsi="Georgia"/>
          <w:sz w:val="32"/>
        </w:rPr>
        <w:t xml:space="preserve"> la deuxième ligne, entre</w:t>
      </w:r>
      <w:r w:rsidR="007B0F29" w:rsidRPr="007B0F29">
        <w:rPr>
          <w:rFonts w:ascii="Georgia" w:hAnsi="Georgia"/>
          <w:i/>
          <w:sz w:val="32"/>
        </w:rPr>
        <w:t xml:space="preserve"> Le Spectre</w:t>
      </w:r>
      <w:r w:rsidRPr="007B0F29">
        <w:rPr>
          <w:rFonts w:ascii="Georgia" w:hAnsi="Georgia"/>
          <w:sz w:val="32"/>
        </w:rPr>
        <w:t xml:space="preserve"> et la</w:t>
      </w:r>
      <w:r w:rsidR="007B0F29" w:rsidRPr="007B0F29">
        <w:rPr>
          <w:rFonts w:ascii="Georgia" w:hAnsi="Georgia"/>
          <w:i/>
          <w:sz w:val="32"/>
        </w:rPr>
        <w:t xml:space="preserve"> Lady Maria</w:t>
      </w:r>
      <w:r w:rsidRPr="007B0F29">
        <w:rPr>
          <w:rFonts w:ascii="Georgia" w:hAnsi="Georgia"/>
          <w:sz w:val="32"/>
        </w:rPr>
        <w:t xml:space="preserve"> de ses fils aînés, Dale et Blurd. Et, </w:t>
      </w:r>
      <w:r w:rsidR="00652522" w:rsidRPr="007B0F29">
        <w:rPr>
          <w:rFonts w:ascii="Georgia" w:hAnsi="Georgia"/>
          <w:sz w:val="32"/>
        </w:rPr>
        <w:t>tandis</w:t>
      </w:r>
      <w:r w:rsidRPr="007B0F29">
        <w:rPr>
          <w:rFonts w:ascii="Georgia" w:hAnsi="Georgia"/>
          <w:sz w:val="32"/>
        </w:rPr>
        <w:t xml:space="preserve"> que son troisième-né, Mari</w:t>
      </w:r>
      <w:r w:rsidR="00652522">
        <w:rPr>
          <w:rFonts w:ascii="Georgia" w:hAnsi="Georgia"/>
          <w:sz w:val="32"/>
        </w:rPr>
        <w:t>c</w:t>
      </w:r>
      <w:r w:rsidRPr="007B0F29">
        <w:rPr>
          <w:rFonts w:ascii="Georgia" w:hAnsi="Georgia"/>
          <w:sz w:val="32"/>
        </w:rPr>
        <w:t>, était maître de nage sur</w:t>
      </w:r>
      <w:r w:rsidR="007B0F29" w:rsidRPr="007B0F29">
        <w:rPr>
          <w:rFonts w:ascii="Georgia" w:hAnsi="Georgia"/>
          <w:i/>
          <w:sz w:val="32"/>
        </w:rPr>
        <w:t xml:space="preserve"> La Fureur,</w:t>
      </w:r>
      <w:r w:rsidRPr="007B0F29">
        <w:rPr>
          <w:rFonts w:ascii="Georgia" w:hAnsi="Georgia"/>
          <w:sz w:val="32"/>
        </w:rPr>
        <w:t xml:space="preserve"> au centre de la première ligne, il avait lui-même pour second leur cadet, Matthos. Et lorsqu</w:t>
      </w:r>
      <w:r w:rsidR="00007603" w:rsidRPr="007B0F29">
        <w:rPr>
          <w:rFonts w:ascii="Georgia" w:hAnsi="Georgia"/>
          <w:sz w:val="32"/>
        </w:rPr>
        <w:t>’</w:t>
      </w:r>
      <w:r w:rsidR="00652522" w:rsidRPr="007B0F29">
        <w:rPr>
          <w:rFonts w:ascii="Georgia" w:hAnsi="Georgia"/>
          <w:sz w:val="32"/>
        </w:rPr>
        <w:t>enfin</w:t>
      </w:r>
      <w:r w:rsidRPr="007B0F29">
        <w:rPr>
          <w:rFonts w:ascii="Georgia" w:hAnsi="Georgia"/>
          <w:sz w:val="32"/>
        </w:rPr>
        <w:t xml:space="preserve"> la puissante armada de Stannis Baratheon s</w:t>
      </w:r>
      <w:r w:rsidR="00007603" w:rsidRPr="007B0F29">
        <w:rPr>
          <w:rFonts w:ascii="Georgia" w:hAnsi="Georgia"/>
          <w:sz w:val="32"/>
        </w:rPr>
        <w:t>’</w:t>
      </w:r>
      <w:r w:rsidRPr="007B0F29">
        <w:rPr>
          <w:rFonts w:ascii="Georgia" w:hAnsi="Georgia"/>
          <w:sz w:val="32"/>
        </w:rPr>
        <w:t>était heurtée aux forces plus modestes de ce royal marmouset de Joffrey, la rivière n</w:t>
      </w:r>
      <w:r w:rsidR="00007603" w:rsidRPr="007B0F29">
        <w:rPr>
          <w:rFonts w:ascii="Georgia" w:hAnsi="Georgia"/>
          <w:sz w:val="32"/>
        </w:rPr>
        <w:t>’</w:t>
      </w:r>
      <w:r w:rsidRPr="007B0F29">
        <w:rPr>
          <w:rFonts w:ascii="Georgia" w:hAnsi="Georgia"/>
          <w:sz w:val="32"/>
        </w:rPr>
        <w:t>avait retenti d</w:t>
      </w:r>
      <w:r w:rsidR="00007603" w:rsidRPr="007B0F29">
        <w:rPr>
          <w:rFonts w:ascii="Georgia" w:hAnsi="Georgia"/>
          <w:sz w:val="32"/>
        </w:rPr>
        <w:t>’</w:t>
      </w:r>
      <w:r w:rsidRPr="007B0F29">
        <w:rPr>
          <w:rFonts w:ascii="Georgia" w:hAnsi="Georgia"/>
          <w:sz w:val="32"/>
        </w:rPr>
        <w:t>abord que du vrombissement des flèches et du fracas des rames et des coques brisées, défoncées par les béliers de fer.</w:t>
      </w:r>
    </w:p>
    <w:p w:rsidR="00331B15" w:rsidRPr="007B0F29" w:rsidRDefault="00331B15" w:rsidP="007B0F29">
      <w:pPr>
        <w:ind w:firstLine="567"/>
        <w:jc w:val="both"/>
        <w:rPr>
          <w:rFonts w:ascii="Georgia" w:hAnsi="Georgia"/>
          <w:sz w:val="32"/>
        </w:rPr>
      </w:pPr>
      <w:r w:rsidRPr="007B0F29">
        <w:rPr>
          <w:rFonts w:ascii="Georgia" w:hAnsi="Georgia"/>
          <w:sz w:val="32"/>
        </w:rPr>
        <w:t xml:space="preserve">Et puis voilà que tout autour se déchaînèrent, avec un </w:t>
      </w:r>
      <w:r w:rsidR="00652522" w:rsidRPr="007B0F29">
        <w:rPr>
          <w:rFonts w:ascii="Georgia" w:hAnsi="Georgia"/>
          <w:sz w:val="32"/>
        </w:rPr>
        <w:t>monstrueux</w:t>
      </w:r>
      <w:r w:rsidRPr="007B0F29">
        <w:rPr>
          <w:rFonts w:ascii="Georgia" w:hAnsi="Georgia"/>
          <w:sz w:val="32"/>
        </w:rPr>
        <w:t xml:space="preserve"> rugissement de fauve, des flammes vertes : pissat de pyromant, le grégeois, démon jade..., voilà que la</w:t>
      </w:r>
      <w:r w:rsidR="007B0F29" w:rsidRPr="007B0F29">
        <w:rPr>
          <w:rFonts w:ascii="Georgia" w:hAnsi="Georgia"/>
          <w:i/>
          <w:sz w:val="32"/>
        </w:rPr>
        <w:t xml:space="preserve"> Botha noire </w:t>
      </w:r>
      <w:r w:rsidRPr="007B0F29">
        <w:rPr>
          <w:rFonts w:ascii="Georgia" w:hAnsi="Georgia"/>
          <w:sz w:val="32"/>
        </w:rPr>
        <w:t>sembla s</w:t>
      </w:r>
      <w:r w:rsidR="00007603" w:rsidRPr="007B0F29">
        <w:rPr>
          <w:rFonts w:ascii="Georgia" w:hAnsi="Georgia"/>
          <w:sz w:val="32"/>
        </w:rPr>
        <w:t>’</w:t>
      </w:r>
      <w:r w:rsidRPr="007B0F29">
        <w:rPr>
          <w:rFonts w:ascii="Georgia" w:hAnsi="Georgia"/>
          <w:sz w:val="32"/>
        </w:rPr>
        <w:t>arracher des flots, voilà que Davos, jusqu</w:t>
      </w:r>
      <w:r w:rsidR="00007603" w:rsidRPr="007B0F29">
        <w:rPr>
          <w:rFonts w:ascii="Georgia" w:hAnsi="Georgia"/>
          <w:sz w:val="32"/>
        </w:rPr>
        <w:t>’</w:t>
      </w:r>
      <w:r w:rsidRPr="007B0F29">
        <w:rPr>
          <w:rFonts w:ascii="Georgia" w:hAnsi="Georgia"/>
          <w:sz w:val="32"/>
        </w:rPr>
        <w:t>alors coude à coude avec Matthos sur le pont, se retrouva dans la rivière et se débattit contre le courant qui l</w:t>
      </w:r>
      <w:r w:rsidR="00007603" w:rsidRPr="007B0F29">
        <w:rPr>
          <w:rFonts w:ascii="Georgia" w:hAnsi="Georgia"/>
          <w:sz w:val="32"/>
        </w:rPr>
        <w:t>’</w:t>
      </w:r>
      <w:r w:rsidRPr="007B0F29">
        <w:rPr>
          <w:rFonts w:ascii="Georgia" w:hAnsi="Georgia"/>
          <w:sz w:val="32"/>
        </w:rPr>
        <w:t>emportait, contre les remous qui le faisaient tournoyer, tournoyer, tournoyer, cependant que la fournaise, haute de cinquante pieds, dévorait le ciel. En feu, sa</w:t>
      </w:r>
      <w:r w:rsidR="007B0F29" w:rsidRPr="007B0F29">
        <w:rPr>
          <w:rFonts w:ascii="Georgia" w:hAnsi="Georgia"/>
          <w:i/>
          <w:sz w:val="32"/>
        </w:rPr>
        <w:t xml:space="preserve"> Botha noire,</w:t>
      </w:r>
      <w:r w:rsidRPr="007B0F29">
        <w:rPr>
          <w:rFonts w:ascii="Georgia" w:hAnsi="Georgia"/>
          <w:sz w:val="32"/>
        </w:rPr>
        <w:t xml:space="preserve"> il le voyait, en feu</w:t>
      </w:r>
      <w:r w:rsidR="007B0F29" w:rsidRPr="007B0F29">
        <w:rPr>
          <w:rFonts w:ascii="Georgia" w:hAnsi="Georgia"/>
          <w:i/>
          <w:sz w:val="32"/>
        </w:rPr>
        <w:t xml:space="preserve"> La Fureur</w:t>
      </w:r>
      <w:r w:rsidRPr="007B0F29">
        <w:rPr>
          <w:rFonts w:ascii="Georgia" w:hAnsi="Georgia"/>
          <w:sz w:val="32"/>
        </w:rPr>
        <w:t xml:space="preserve"> et une douzaine d</w:t>
      </w:r>
      <w:r w:rsidR="00007603" w:rsidRPr="007B0F29">
        <w:rPr>
          <w:rFonts w:ascii="Georgia" w:hAnsi="Georgia"/>
          <w:sz w:val="32"/>
        </w:rPr>
        <w:t>’</w:t>
      </w:r>
      <w:r w:rsidRPr="007B0F29">
        <w:rPr>
          <w:rFonts w:ascii="Georgia" w:hAnsi="Georgia"/>
          <w:sz w:val="32"/>
        </w:rPr>
        <w:t>autres, et il voyait sauter à l</w:t>
      </w:r>
      <w:r w:rsidR="00007603" w:rsidRPr="007B0F29">
        <w:rPr>
          <w:rFonts w:ascii="Georgia" w:hAnsi="Georgia"/>
          <w:sz w:val="32"/>
        </w:rPr>
        <w:t>’</w:t>
      </w:r>
      <w:r w:rsidRPr="007B0F29">
        <w:rPr>
          <w:rFonts w:ascii="Georgia" w:hAnsi="Georgia"/>
          <w:sz w:val="32"/>
        </w:rPr>
        <w:t>eau des silhouettes en flammes qui brûlaient tout en se noyant. Disparus,</w:t>
      </w:r>
      <w:r w:rsidR="007B0F29" w:rsidRPr="007B0F29">
        <w:rPr>
          <w:rFonts w:ascii="Georgia" w:hAnsi="Georgia"/>
          <w:i/>
          <w:sz w:val="32"/>
        </w:rPr>
        <w:t xml:space="preserve"> Spectre</w:t>
      </w:r>
      <w:r w:rsidRPr="007B0F29">
        <w:rPr>
          <w:rFonts w:ascii="Georgia" w:hAnsi="Georgia"/>
          <w:sz w:val="32"/>
        </w:rPr>
        <w:t xml:space="preserve"> et</w:t>
      </w:r>
      <w:r w:rsidR="007B0F29" w:rsidRPr="007B0F29">
        <w:rPr>
          <w:rFonts w:ascii="Georgia" w:hAnsi="Georgia"/>
          <w:i/>
          <w:sz w:val="32"/>
        </w:rPr>
        <w:t xml:space="preserve"> Lady Maria,</w:t>
      </w:r>
      <w:r w:rsidRPr="007B0F29">
        <w:rPr>
          <w:rFonts w:ascii="Georgia" w:hAnsi="Georgia"/>
          <w:sz w:val="32"/>
        </w:rPr>
        <w:t xml:space="preserve"> soit qu</w:t>
      </w:r>
      <w:r w:rsidR="00007603" w:rsidRPr="007B0F29">
        <w:rPr>
          <w:rFonts w:ascii="Georgia" w:hAnsi="Georgia"/>
          <w:sz w:val="32"/>
        </w:rPr>
        <w:t>’</w:t>
      </w:r>
      <w:r w:rsidRPr="007B0F29">
        <w:rPr>
          <w:rFonts w:ascii="Georgia" w:hAnsi="Georgia"/>
          <w:sz w:val="32"/>
        </w:rPr>
        <w:t>ils eussent explosé, coulé, soit que les lui dérobât un rideau de grégeois, mais il n</w:t>
      </w:r>
      <w:r w:rsidR="00007603" w:rsidRPr="007B0F29">
        <w:rPr>
          <w:rFonts w:ascii="Georgia" w:hAnsi="Georgia"/>
          <w:sz w:val="32"/>
        </w:rPr>
        <w:t>’</w:t>
      </w:r>
      <w:r w:rsidRPr="007B0F29">
        <w:rPr>
          <w:rFonts w:ascii="Georgia" w:hAnsi="Georgia"/>
          <w:sz w:val="32"/>
        </w:rPr>
        <w:t>avait pas une seconde pour les rechercher, parce que déjà s</w:t>
      </w:r>
      <w:r w:rsidR="00007603" w:rsidRPr="007B0F29">
        <w:rPr>
          <w:rFonts w:ascii="Georgia" w:hAnsi="Georgia"/>
          <w:sz w:val="32"/>
        </w:rPr>
        <w:t>’</w:t>
      </w:r>
      <w:r w:rsidRPr="007B0F29">
        <w:rPr>
          <w:rFonts w:ascii="Georgia" w:hAnsi="Georgia"/>
          <w:sz w:val="32"/>
        </w:rPr>
        <w:t>apprêtait à l</w:t>
      </w:r>
      <w:r w:rsidR="00007603" w:rsidRPr="007B0F29">
        <w:rPr>
          <w:rFonts w:ascii="Georgia" w:hAnsi="Georgia"/>
          <w:sz w:val="32"/>
        </w:rPr>
        <w:t>’</w:t>
      </w:r>
      <w:r w:rsidRPr="007B0F29">
        <w:rPr>
          <w:rFonts w:ascii="Georgia" w:hAnsi="Georgia"/>
          <w:sz w:val="32"/>
        </w:rPr>
        <w:t>aspirer l</w:t>
      </w:r>
      <w:r w:rsidR="00007603" w:rsidRPr="007B0F29">
        <w:rPr>
          <w:rFonts w:ascii="Georgia" w:hAnsi="Georgia"/>
          <w:sz w:val="32"/>
        </w:rPr>
        <w:t>’</w:t>
      </w:r>
      <w:r w:rsidRPr="007B0F29">
        <w:rPr>
          <w:rFonts w:ascii="Georgia" w:hAnsi="Georgia"/>
          <w:sz w:val="32"/>
        </w:rPr>
        <w:t>embouchure de la rivière et que, grâce à l</w:t>
      </w:r>
      <w:r w:rsidR="00007603" w:rsidRPr="007B0F29">
        <w:rPr>
          <w:rFonts w:ascii="Georgia" w:hAnsi="Georgia"/>
          <w:sz w:val="32"/>
        </w:rPr>
        <w:t>’</w:t>
      </w:r>
      <w:r w:rsidRPr="007B0F29">
        <w:rPr>
          <w:rFonts w:ascii="Georgia" w:hAnsi="Georgia"/>
          <w:sz w:val="32"/>
        </w:rPr>
        <w:t>énorme chaîne dont l</w:t>
      </w:r>
      <w:r w:rsidR="00007603" w:rsidRPr="007B0F29">
        <w:rPr>
          <w:rFonts w:ascii="Georgia" w:hAnsi="Georgia"/>
          <w:sz w:val="32"/>
        </w:rPr>
        <w:t>’</w:t>
      </w:r>
      <w:r w:rsidRPr="007B0F29">
        <w:rPr>
          <w:rFonts w:ascii="Georgia" w:hAnsi="Georgia"/>
          <w:sz w:val="32"/>
        </w:rPr>
        <w:t xml:space="preserve">avaient </w:t>
      </w:r>
      <w:r w:rsidR="00652522" w:rsidRPr="007B0F29">
        <w:rPr>
          <w:rFonts w:ascii="Georgia" w:hAnsi="Georgia"/>
          <w:sz w:val="32"/>
        </w:rPr>
        <w:t>barrée</w:t>
      </w:r>
      <w:r w:rsidRPr="007B0F29">
        <w:rPr>
          <w:rFonts w:ascii="Georgia" w:hAnsi="Georgia"/>
          <w:sz w:val="32"/>
        </w:rPr>
        <w:t xml:space="preserve"> les Lannister, ne s</w:t>
      </w:r>
      <w:r w:rsidR="00007603" w:rsidRPr="007B0F29">
        <w:rPr>
          <w:rFonts w:ascii="Georgia" w:hAnsi="Georgia"/>
          <w:sz w:val="32"/>
        </w:rPr>
        <w:t>’</w:t>
      </w:r>
      <w:r w:rsidRPr="007B0F29">
        <w:rPr>
          <w:rFonts w:ascii="Georgia" w:hAnsi="Georgia"/>
          <w:sz w:val="32"/>
        </w:rPr>
        <w:t>y voyaient d</w:t>
      </w:r>
      <w:r w:rsidR="00007603" w:rsidRPr="007B0F29">
        <w:rPr>
          <w:rFonts w:ascii="Georgia" w:hAnsi="Georgia"/>
          <w:sz w:val="32"/>
        </w:rPr>
        <w:t>’</w:t>
      </w:r>
      <w:r w:rsidRPr="007B0F29">
        <w:rPr>
          <w:rFonts w:ascii="Georgia" w:hAnsi="Georgia"/>
          <w:sz w:val="32"/>
        </w:rPr>
        <w:t>une rive à l</w:t>
      </w:r>
      <w:r w:rsidR="00007603" w:rsidRPr="007B0F29">
        <w:rPr>
          <w:rFonts w:ascii="Georgia" w:hAnsi="Georgia"/>
          <w:sz w:val="32"/>
        </w:rPr>
        <w:t>’</w:t>
      </w:r>
      <w:r w:rsidRPr="007B0F29">
        <w:rPr>
          <w:rFonts w:ascii="Georgia" w:hAnsi="Georgia"/>
          <w:sz w:val="32"/>
        </w:rPr>
        <w:t>autre que flammes vertes et bateaux en feu. Son cœur s</w:t>
      </w:r>
      <w:r w:rsidR="00007603" w:rsidRPr="007B0F29">
        <w:rPr>
          <w:rFonts w:ascii="Georgia" w:hAnsi="Georgia"/>
          <w:sz w:val="32"/>
        </w:rPr>
        <w:t>’</w:t>
      </w:r>
      <w:r w:rsidRPr="007B0F29">
        <w:rPr>
          <w:rFonts w:ascii="Georgia" w:hAnsi="Georgia"/>
          <w:sz w:val="32"/>
        </w:rPr>
        <w:t xml:space="preserve">arrêtait à </w:t>
      </w:r>
      <w:r w:rsidR="00652522" w:rsidRPr="007B0F29">
        <w:rPr>
          <w:rFonts w:ascii="Georgia" w:hAnsi="Georgia"/>
          <w:sz w:val="32"/>
        </w:rPr>
        <w:t>nouveau</w:t>
      </w:r>
      <w:r w:rsidRPr="007B0F29">
        <w:rPr>
          <w:rFonts w:ascii="Georgia" w:hAnsi="Georgia"/>
          <w:sz w:val="32"/>
        </w:rPr>
        <w:t>, rien que d</w:t>
      </w:r>
      <w:r w:rsidR="00007603" w:rsidRPr="007B0F29">
        <w:rPr>
          <w:rFonts w:ascii="Georgia" w:hAnsi="Georgia"/>
          <w:sz w:val="32"/>
        </w:rPr>
        <w:t>’</w:t>
      </w:r>
      <w:r w:rsidRPr="007B0F29">
        <w:rPr>
          <w:rFonts w:ascii="Georgia" w:hAnsi="Georgia"/>
          <w:sz w:val="32"/>
        </w:rPr>
        <w:t>y penser, les oreilles lui bourdonnaient encore de l</w:t>
      </w:r>
      <w:r w:rsidR="00007603" w:rsidRPr="007B0F29">
        <w:rPr>
          <w:rFonts w:ascii="Georgia" w:hAnsi="Georgia"/>
          <w:sz w:val="32"/>
        </w:rPr>
        <w:t>’</w:t>
      </w:r>
      <w:r w:rsidRPr="007B0F29">
        <w:rPr>
          <w:rFonts w:ascii="Georgia" w:hAnsi="Georgia"/>
          <w:sz w:val="32"/>
        </w:rPr>
        <w:t>épouvantable boucan que cela faisait, le crépitement des</w:t>
      </w:r>
      <w:r w:rsidR="00652522">
        <w:rPr>
          <w:rFonts w:ascii="Georgia" w:hAnsi="Georgia"/>
          <w:sz w:val="32"/>
        </w:rPr>
        <w:t xml:space="preserve"> </w:t>
      </w:r>
      <w:r w:rsidRPr="007B0F29">
        <w:rPr>
          <w:rFonts w:ascii="Georgia" w:hAnsi="Georgia"/>
          <w:sz w:val="32"/>
        </w:rPr>
        <w:t>flammes et les cris des mourants, le sifflement de la vapeur, et il sentait encore sur son visage l</w:t>
      </w:r>
      <w:r w:rsidR="00007603" w:rsidRPr="007B0F29">
        <w:rPr>
          <w:rFonts w:ascii="Georgia" w:hAnsi="Georgia"/>
          <w:sz w:val="32"/>
        </w:rPr>
        <w:t>’</w:t>
      </w:r>
      <w:r w:rsidRPr="007B0F29">
        <w:rPr>
          <w:rFonts w:ascii="Georgia" w:hAnsi="Georgia"/>
          <w:sz w:val="32"/>
        </w:rPr>
        <w:t>horrible souffle de l</w:t>
      </w:r>
      <w:r w:rsidR="00007603" w:rsidRPr="007B0F29">
        <w:rPr>
          <w:rFonts w:ascii="Georgia" w:hAnsi="Georgia"/>
          <w:sz w:val="32"/>
        </w:rPr>
        <w:t>’</w:t>
      </w:r>
      <w:r w:rsidRPr="007B0F29">
        <w:rPr>
          <w:rFonts w:ascii="Georgia" w:hAnsi="Georgia"/>
          <w:sz w:val="32"/>
        </w:rPr>
        <w:t>enfer vers lequel l</w:t>
      </w:r>
      <w:r w:rsidR="00007603" w:rsidRPr="007B0F29">
        <w:rPr>
          <w:rFonts w:ascii="Georgia" w:hAnsi="Georgia"/>
          <w:sz w:val="32"/>
        </w:rPr>
        <w:t>’</w:t>
      </w:r>
      <w:r w:rsidRPr="007B0F29">
        <w:rPr>
          <w:rFonts w:ascii="Georgia" w:hAnsi="Georgia"/>
          <w:sz w:val="32"/>
        </w:rPr>
        <w:t>entraînait, inéluctablement, la rapidité du courant.</w:t>
      </w:r>
    </w:p>
    <w:p w:rsidR="00331B15" w:rsidRPr="007B0F29" w:rsidRDefault="00331B15" w:rsidP="007B0F29">
      <w:pPr>
        <w:ind w:firstLine="567"/>
        <w:jc w:val="both"/>
        <w:rPr>
          <w:rFonts w:ascii="Georgia" w:hAnsi="Georgia"/>
          <w:sz w:val="32"/>
        </w:rPr>
      </w:pPr>
      <w:r w:rsidRPr="007B0F29">
        <w:rPr>
          <w:rFonts w:ascii="Georgia" w:hAnsi="Georgia"/>
          <w:sz w:val="32"/>
        </w:rPr>
        <w:t>Il n</w:t>
      </w:r>
      <w:r w:rsidR="00007603" w:rsidRPr="007B0F29">
        <w:rPr>
          <w:rFonts w:ascii="Georgia" w:hAnsi="Georgia"/>
          <w:sz w:val="32"/>
        </w:rPr>
        <w:t>’</w:t>
      </w:r>
      <w:r w:rsidRPr="007B0F29">
        <w:rPr>
          <w:rFonts w:ascii="Georgia" w:hAnsi="Georgia"/>
          <w:sz w:val="32"/>
        </w:rPr>
        <w:t>avait qu</w:t>
      </w:r>
      <w:r w:rsidR="00007603" w:rsidRPr="007B0F29">
        <w:rPr>
          <w:rFonts w:ascii="Georgia" w:hAnsi="Georgia"/>
          <w:sz w:val="32"/>
        </w:rPr>
        <w:t>’</w:t>
      </w:r>
      <w:r w:rsidRPr="007B0F29">
        <w:rPr>
          <w:rFonts w:ascii="Georgia" w:hAnsi="Georgia"/>
          <w:sz w:val="32"/>
        </w:rPr>
        <w:t>à s</w:t>
      </w:r>
      <w:r w:rsidR="00007603" w:rsidRPr="007B0F29">
        <w:rPr>
          <w:rFonts w:ascii="Georgia" w:hAnsi="Georgia"/>
          <w:sz w:val="32"/>
        </w:rPr>
        <w:t>’</w:t>
      </w:r>
      <w:r w:rsidRPr="007B0F29">
        <w:rPr>
          <w:rFonts w:ascii="Georgia" w:hAnsi="Georgia"/>
          <w:sz w:val="32"/>
        </w:rPr>
        <w:t>abandonner. Un rien de patience, et il irait dans un moment retrouver ses fils, il irait reposer dans la boue verte et fraîche, au creux de la baie, la face grignotée par les poissons.</w:t>
      </w:r>
    </w:p>
    <w:p w:rsidR="00331B15" w:rsidRPr="007B0F29" w:rsidRDefault="00331B15" w:rsidP="007B0F29">
      <w:pPr>
        <w:ind w:firstLine="567"/>
        <w:jc w:val="both"/>
        <w:rPr>
          <w:rFonts w:ascii="Georgia" w:hAnsi="Georgia"/>
          <w:sz w:val="32"/>
        </w:rPr>
      </w:pPr>
      <w:r w:rsidRPr="007B0F29">
        <w:rPr>
          <w:rFonts w:ascii="Georgia" w:hAnsi="Georgia"/>
          <w:sz w:val="32"/>
        </w:rPr>
        <w:t>Au lieu de quoi voici qu</w:t>
      </w:r>
      <w:r w:rsidR="00007603" w:rsidRPr="007B0F29">
        <w:rPr>
          <w:rFonts w:ascii="Georgia" w:hAnsi="Georgia"/>
          <w:sz w:val="32"/>
        </w:rPr>
        <w:t>’</w:t>
      </w:r>
      <w:r w:rsidRPr="007B0F29">
        <w:rPr>
          <w:rFonts w:ascii="Georgia" w:hAnsi="Georgia"/>
          <w:sz w:val="32"/>
        </w:rPr>
        <w:t>il avala une furieuse goulée d</w:t>
      </w:r>
      <w:r w:rsidR="00007603" w:rsidRPr="007B0F29">
        <w:rPr>
          <w:rFonts w:ascii="Georgia" w:hAnsi="Georgia"/>
          <w:sz w:val="32"/>
        </w:rPr>
        <w:t>’</w:t>
      </w:r>
      <w:r w:rsidRPr="007B0F29">
        <w:rPr>
          <w:rFonts w:ascii="Georgia" w:hAnsi="Georgia"/>
          <w:sz w:val="32"/>
        </w:rPr>
        <w:t>air et plongea à grands coups de pied vers le fond. Son unique espoir de survie consistait à passer sous la chaîne et les épaves en flammes et le grégeois qui flottait à la surface et à gagner, s</w:t>
      </w:r>
      <w:r w:rsidR="00007603" w:rsidRPr="007B0F29">
        <w:rPr>
          <w:rFonts w:ascii="Georgia" w:hAnsi="Georgia"/>
          <w:sz w:val="32"/>
        </w:rPr>
        <w:t>’</w:t>
      </w:r>
      <w:r w:rsidRPr="007B0F29">
        <w:rPr>
          <w:rFonts w:ascii="Georgia" w:hAnsi="Georgia"/>
          <w:sz w:val="32"/>
        </w:rPr>
        <w:t>il nageait assez fort au-delà, la sécurité de la baie. Il était depuis toujours un nageur solide et, hormis le heaume perdu lors du naufrage de la</w:t>
      </w:r>
      <w:r w:rsidR="007B0F29" w:rsidRPr="007B0F29">
        <w:rPr>
          <w:rFonts w:ascii="Georgia" w:hAnsi="Georgia"/>
          <w:i/>
          <w:sz w:val="32"/>
        </w:rPr>
        <w:t xml:space="preserve"> Botha noire</w:t>
      </w:r>
      <w:r w:rsidRPr="007B0F29">
        <w:rPr>
          <w:rFonts w:ascii="Georgia" w:hAnsi="Georgia"/>
          <w:sz w:val="32"/>
        </w:rPr>
        <w:t>, ne s</w:t>
      </w:r>
      <w:r w:rsidR="00007603" w:rsidRPr="007B0F29">
        <w:rPr>
          <w:rFonts w:ascii="Georgia" w:hAnsi="Georgia"/>
          <w:sz w:val="32"/>
        </w:rPr>
        <w:t>’</w:t>
      </w:r>
      <w:r w:rsidRPr="007B0F29">
        <w:rPr>
          <w:rFonts w:ascii="Georgia" w:hAnsi="Georgia"/>
          <w:sz w:val="32"/>
        </w:rPr>
        <w:t>était pas encombré ce jour-là d</w:t>
      </w:r>
      <w:r w:rsidR="00007603" w:rsidRPr="007B0F29">
        <w:rPr>
          <w:rFonts w:ascii="Georgia" w:hAnsi="Georgia"/>
          <w:sz w:val="32"/>
        </w:rPr>
        <w:t>’</w:t>
      </w:r>
      <w:r w:rsidRPr="007B0F29">
        <w:rPr>
          <w:rFonts w:ascii="Georgia" w:hAnsi="Georgia"/>
          <w:sz w:val="32"/>
        </w:rPr>
        <w:t>acier. Contrairement à ceux que, tout en fendant l</w:t>
      </w:r>
      <w:r w:rsidR="00007603" w:rsidRPr="007B0F29">
        <w:rPr>
          <w:rFonts w:ascii="Georgia" w:hAnsi="Georgia"/>
          <w:sz w:val="32"/>
        </w:rPr>
        <w:t>’</w:t>
      </w:r>
      <w:r w:rsidRPr="007B0F29">
        <w:rPr>
          <w:rFonts w:ascii="Georgia" w:hAnsi="Georgia"/>
          <w:sz w:val="32"/>
        </w:rPr>
        <w:t>opacité glauque, il entrevoyait, l</w:t>
      </w:r>
      <w:r w:rsidR="00007603" w:rsidRPr="007B0F29">
        <w:rPr>
          <w:rFonts w:ascii="Georgia" w:hAnsi="Georgia"/>
          <w:sz w:val="32"/>
        </w:rPr>
        <w:t>’</w:t>
      </w:r>
      <w:r w:rsidRPr="007B0F29">
        <w:rPr>
          <w:rFonts w:ascii="Georgia" w:hAnsi="Georgia"/>
          <w:sz w:val="32"/>
        </w:rPr>
        <w:t>œil noyé, se débattre, entraînés sous l</w:t>
      </w:r>
      <w:r w:rsidR="00007603" w:rsidRPr="007B0F29">
        <w:rPr>
          <w:rFonts w:ascii="Georgia" w:hAnsi="Georgia"/>
          <w:sz w:val="32"/>
        </w:rPr>
        <w:t>’</w:t>
      </w:r>
      <w:r w:rsidRPr="007B0F29">
        <w:rPr>
          <w:rFonts w:ascii="Georgia" w:hAnsi="Georgia"/>
          <w:sz w:val="32"/>
        </w:rPr>
        <w:t>eau par la pesanteur de la plate et la maille, et qu</w:t>
      </w:r>
      <w:r w:rsidR="00007603" w:rsidRPr="007B0F29">
        <w:rPr>
          <w:rFonts w:ascii="Georgia" w:hAnsi="Georgia"/>
          <w:sz w:val="32"/>
        </w:rPr>
        <w:t>’</w:t>
      </w:r>
      <w:r w:rsidRPr="007B0F29">
        <w:rPr>
          <w:rFonts w:ascii="Georgia" w:hAnsi="Georgia"/>
          <w:sz w:val="32"/>
        </w:rPr>
        <w:t>il dépassait à force de jambes, tant bien que mal, et dans le droit fil du courant. Et de plonger, plonger plus bas, toujours plus bas, malgré la difficulté croissante, à chaque mouvement, de retenir son souffle. Enfin, se souvenait-il, apparut le fond, meuble et sombre, alors qu</w:t>
      </w:r>
      <w:r w:rsidR="00007603" w:rsidRPr="007B0F29">
        <w:rPr>
          <w:rFonts w:ascii="Georgia" w:hAnsi="Georgia"/>
          <w:sz w:val="32"/>
        </w:rPr>
        <w:t>’</w:t>
      </w:r>
      <w:r w:rsidRPr="007B0F29">
        <w:rPr>
          <w:rFonts w:ascii="Georgia" w:hAnsi="Georgia"/>
          <w:sz w:val="32"/>
        </w:rPr>
        <w:t>éclatait à ses lèvres un filet de bulles et que quelque chose..., épave, naufragé, poisson</w:t>
      </w:r>
      <w:r w:rsidR="00652522">
        <w:rPr>
          <w:rFonts w:ascii="Georgia" w:hAnsi="Georgia"/>
          <w:sz w:val="32"/>
        </w:rPr>
        <w:t xml:space="preserve"> </w:t>
      </w:r>
      <w:r w:rsidRPr="007B0F29">
        <w:rPr>
          <w:rFonts w:ascii="Georgia" w:hAnsi="Georgia"/>
          <w:sz w:val="32"/>
        </w:rPr>
        <w:t xml:space="preserve">? va savoir, lui </w:t>
      </w:r>
      <w:r w:rsidR="00652522" w:rsidRPr="007B0F29">
        <w:rPr>
          <w:rFonts w:ascii="Georgia" w:hAnsi="Georgia"/>
          <w:sz w:val="32"/>
        </w:rPr>
        <w:t>heurtait</w:t>
      </w:r>
      <w:r w:rsidRPr="007B0F29">
        <w:rPr>
          <w:rFonts w:ascii="Georgia" w:hAnsi="Georgia"/>
          <w:sz w:val="32"/>
        </w:rPr>
        <w:t xml:space="preserve"> un mollet.</w:t>
      </w:r>
    </w:p>
    <w:p w:rsidR="00331B15" w:rsidRPr="007B0F29" w:rsidRDefault="00331B15" w:rsidP="007B0F29">
      <w:pPr>
        <w:ind w:firstLine="567"/>
        <w:jc w:val="both"/>
        <w:rPr>
          <w:rFonts w:ascii="Georgia" w:hAnsi="Georgia"/>
          <w:sz w:val="32"/>
        </w:rPr>
      </w:pPr>
      <w:r w:rsidRPr="007B0F29">
        <w:rPr>
          <w:rFonts w:ascii="Georgia" w:hAnsi="Georgia"/>
          <w:sz w:val="32"/>
        </w:rPr>
        <w:t>Le besoin d</w:t>
      </w:r>
      <w:r w:rsidR="00007603" w:rsidRPr="007B0F29">
        <w:rPr>
          <w:rFonts w:ascii="Georgia" w:hAnsi="Georgia"/>
          <w:sz w:val="32"/>
        </w:rPr>
        <w:t>’</w:t>
      </w:r>
      <w:r w:rsidRPr="007B0F29">
        <w:rPr>
          <w:rFonts w:ascii="Georgia" w:hAnsi="Georgia"/>
          <w:sz w:val="32"/>
        </w:rPr>
        <w:t>air le disputait à la peur, à présent. Avait-il déjà dépassé la chaîne et atteint la rade</w:t>
      </w:r>
      <w:r w:rsidR="00652522">
        <w:rPr>
          <w:rFonts w:ascii="Georgia" w:hAnsi="Georgia"/>
          <w:sz w:val="32"/>
        </w:rPr>
        <w:t xml:space="preserve"> </w:t>
      </w:r>
      <w:r w:rsidRPr="007B0F29">
        <w:rPr>
          <w:rFonts w:ascii="Georgia" w:hAnsi="Georgia"/>
          <w:sz w:val="32"/>
        </w:rPr>
        <w:t>? S</w:t>
      </w:r>
      <w:r w:rsidR="00007603" w:rsidRPr="007B0F29">
        <w:rPr>
          <w:rFonts w:ascii="Georgia" w:hAnsi="Georgia"/>
          <w:sz w:val="32"/>
        </w:rPr>
        <w:t>’</w:t>
      </w:r>
      <w:r w:rsidRPr="007B0F29">
        <w:rPr>
          <w:rFonts w:ascii="Georgia" w:hAnsi="Georgia"/>
          <w:sz w:val="32"/>
        </w:rPr>
        <w:t>il remontait sous une coque, il s</w:t>
      </w:r>
      <w:r w:rsidR="00007603" w:rsidRPr="007B0F29">
        <w:rPr>
          <w:rFonts w:ascii="Georgia" w:hAnsi="Georgia"/>
          <w:sz w:val="32"/>
        </w:rPr>
        <w:t>’</w:t>
      </w:r>
      <w:r w:rsidRPr="007B0F29">
        <w:rPr>
          <w:rFonts w:ascii="Georgia" w:hAnsi="Georgia"/>
          <w:sz w:val="32"/>
        </w:rPr>
        <w:t>y assommerait; s</w:t>
      </w:r>
      <w:r w:rsidR="00007603" w:rsidRPr="007B0F29">
        <w:rPr>
          <w:rFonts w:ascii="Georgia" w:hAnsi="Georgia"/>
          <w:sz w:val="32"/>
        </w:rPr>
        <w:t>’</w:t>
      </w:r>
      <w:r w:rsidRPr="007B0F29">
        <w:rPr>
          <w:rFonts w:ascii="Georgia" w:hAnsi="Georgia"/>
          <w:sz w:val="32"/>
        </w:rPr>
        <w:t>il émergeait parmi les flaques de grégeois flottant, la première bouffée d</w:t>
      </w:r>
      <w:r w:rsidR="00007603" w:rsidRPr="007B0F29">
        <w:rPr>
          <w:rFonts w:ascii="Georgia" w:hAnsi="Georgia"/>
          <w:sz w:val="32"/>
        </w:rPr>
        <w:t>’</w:t>
      </w:r>
      <w:r w:rsidRPr="007B0F29">
        <w:rPr>
          <w:rFonts w:ascii="Georgia" w:hAnsi="Georgia"/>
          <w:sz w:val="32"/>
        </w:rPr>
        <w:t>air lui calcinerait les poumons. Il se vrilla d</w:t>
      </w:r>
      <w:r w:rsidR="00007603" w:rsidRPr="007B0F29">
        <w:rPr>
          <w:rFonts w:ascii="Georgia" w:hAnsi="Georgia"/>
          <w:sz w:val="32"/>
        </w:rPr>
        <w:t>’</w:t>
      </w:r>
      <w:r w:rsidRPr="007B0F29">
        <w:rPr>
          <w:rFonts w:ascii="Georgia" w:hAnsi="Georgia"/>
          <w:sz w:val="32"/>
        </w:rPr>
        <w:t>un coup de reins pour scruter la surface, mais tout n</w:t>
      </w:r>
      <w:r w:rsidR="00007603" w:rsidRPr="007B0F29">
        <w:rPr>
          <w:rFonts w:ascii="Georgia" w:hAnsi="Georgia"/>
          <w:sz w:val="32"/>
        </w:rPr>
        <w:t>’</w:t>
      </w:r>
      <w:r w:rsidRPr="007B0F29">
        <w:rPr>
          <w:rFonts w:ascii="Georgia" w:hAnsi="Georgia"/>
          <w:sz w:val="32"/>
        </w:rPr>
        <w:t xml:space="preserve">était que ténèbres, ténèbres verdâtres, et puis... </w:t>
      </w:r>
      <w:r w:rsidR="00652522" w:rsidRPr="00652522">
        <w:rPr>
          <w:rFonts w:ascii="Georgia" w:hAnsi="Georgia"/>
          <w:sz w:val="32"/>
        </w:rPr>
        <w:t>–</w:t>
      </w:r>
      <w:r w:rsidRPr="007B0F29">
        <w:rPr>
          <w:rFonts w:ascii="Georgia" w:hAnsi="Georgia"/>
          <w:sz w:val="32"/>
        </w:rPr>
        <w:t xml:space="preserve"> avait-il trop tourné sur lui-même ? </w:t>
      </w:r>
      <w:r w:rsidR="00652522" w:rsidRPr="00652522">
        <w:rPr>
          <w:rFonts w:ascii="Georgia" w:hAnsi="Georgia"/>
          <w:sz w:val="32"/>
        </w:rPr>
        <w:t>–</w:t>
      </w:r>
      <w:r w:rsidRPr="007B0F29">
        <w:rPr>
          <w:rFonts w:ascii="Georgia" w:hAnsi="Georgia"/>
          <w:sz w:val="32"/>
        </w:rPr>
        <w:t>, et puis il ne sut plus, subitement, où était le haut, où le bas, et la panique s</w:t>
      </w:r>
      <w:r w:rsidR="00007603" w:rsidRPr="007B0F29">
        <w:rPr>
          <w:rFonts w:ascii="Georgia" w:hAnsi="Georgia"/>
          <w:sz w:val="32"/>
        </w:rPr>
        <w:t>’</w:t>
      </w:r>
      <w:r w:rsidRPr="007B0F29">
        <w:rPr>
          <w:rFonts w:ascii="Georgia" w:hAnsi="Georgia"/>
          <w:sz w:val="32"/>
        </w:rPr>
        <w:t>empara de lui. Ses mains battirent le fond, soulevant un nuage de vase qui l</w:t>
      </w:r>
      <w:r w:rsidR="00007603" w:rsidRPr="007B0F29">
        <w:rPr>
          <w:rFonts w:ascii="Georgia" w:hAnsi="Georgia"/>
          <w:sz w:val="32"/>
        </w:rPr>
        <w:t>’</w:t>
      </w:r>
      <w:r w:rsidRPr="007B0F29">
        <w:rPr>
          <w:rFonts w:ascii="Georgia" w:hAnsi="Georgia"/>
          <w:sz w:val="32"/>
        </w:rPr>
        <w:t>aveugla, l</w:t>
      </w:r>
      <w:r w:rsidR="00007603" w:rsidRPr="007B0F29">
        <w:rPr>
          <w:rFonts w:ascii="Georgia" w:hAnsi="Georgia"/>
          <w:sz w:val="32"/>
        </w:rPr>
        <w:t>’</w:t>
      </w:r>
      <w:r w:rsidRPr="007B0F29">
        <w:rPr>
          <w:rFonts w:ascii="Georgia" w:hAnsi="Georgia"/>
          <w:sz w:val="32"/>
        </w:rPr>
        <w:t>étau qui lui oppressait la poitrine ne cessait de se resserrer, il griffa l</w:t>
      </w:r>
      <w:r w:rsidR="00007603" w:rsidRPr="007B0F29">
        <w:rPr>
          <w:rFonts w:ascii="Georgia" w:hAnsi="Georgia"/>
          <w:sz w:val="32"/>
        </w:rPr>
        <w:t>’</w:t>
      </w:r>
      <w:r w:rsidRPr="007B0F29">
        <w:rPr>
          <w:rFonts w:ascii="Georgia" w:hAnsi="Georgia"/>
          <w:sz w:val="32"/>
        </w:rPr>
        <w:t>eau, rua, se démena en tous sens, pivota et, les poumons hurlant leur besoin d</w:t>
      </w:r>
      <w:r w:rsidR="00007603" w:rsidRPr="007B0F29">
        <w:rPr>
          <w:rFonts w:ascii="Georgia" w:hAnsi="Georgia"/>
          <w:sz w:val="32"/>
        </w:rPr>
        <w:t>’</w:t>
      </w:r>
      <w:r w:rsidRPr="007B0F29">
        <w:rPr>
          <w:rFonts w:ascii="Georgia" w:hAnsi="Georgia"/>
          <w:sz w:val="32"/>
        </w:rPr>
        <w:t>air, rua, rua, totalement égaré désormais dans les flots opaques, rua, rua, rua jusqu</w:t>
      </w:r>
      <w:r w:rsidR="00007603" w:rsidRPr="007B0F29">
        <w:rPr>
          <w:rFonts w:ascii="Georgia" w:hAnsi="Georgia"/>
          <w:sz w:val="32"/>
        </w:rPr>
        <w:t>’</w:t>
      </w:r>
      <w:r w:rsidRPr="007B0F29">
        <w:rPr>
          <w:rFonts w:ascii="Georgia" w:hAnsi="Georgia"/>
          <w:sz w:val="32"/>
        </w:rPr>
        <w:t>à ne plus pouvoir ruer, sa bouche s</w:t>
      </w:r>
      <w:r w:rsidR="00007603" w:rsidRPr="007B0F29">
        <w:rPr>
          <w:rFonts w:ascii="Georgia" w:hAnsi="Georgia"/>
          <w:sz w:val="32"/>
        </w:rPr>
        <w:t>’</w:t>
      </w:r>
      <w:r w:rsidRPr="007B0F29">
        <w:rPr>
          <w:rFonts w:ascii="Georgia" w:hAnsi="Georgia"/>
          <w:sz w:val="32"/>
        </w:rPr>
        <w:t>ouvrit sur un cri, l</w:t>
      </w:r>
      <w:r w:rsidR="00007603" w:rsidRPr="007B0F29">
        <w:rPr>
          <w:rFonts w:ascii="Georgia" w:hAnsi="Georgia"/>
          <w:sz w:val="32"/>
        </w:rPr>
        <w:t>’</w:t>
      </w:r>
      <w:r w:rsidRPr="007B0F29">
        <w:rPr>
          <w:rFonts w:ascii="Georgia" w:hAnsi="Georgia"/>
          <w:sz w:val="32"/>
        </w:rPr>
        <w:t>eau s</w:t>
      </w:r>
      <w:r w:rsidR="00007603" w:rsidRPr="007B0F29">
        <w:rPr>
          <w:rFonts w:ascii="Georgia" w:hAnsi="Georgia"/>
          <w:sz w:val="32"/>
        </w:rPr>
        <w:t>’</w:t>
      </w:r>
      <w:r w:rsidRPr="007B0F29">
        <w:rPr>
          <w:rFonts w:ascii="Georgia" w:hAnsi="Georgia"/>
          <w:sz w:val="32"/>
        </w:rPr>
        <w:t>y</w:t>
      </w:r>
      <w:r w:rsidR="00652522">
        <w:rPr>
          <w:rFonts w:ascii="Georgia" w:hAnsi="Georgia"/>
          <w:sz w:val="32"/>
        </w:rPr>
        <w:t xml:space="preserve"> </w:t>
      </w:r>
      <w:r w:rsidRPr="007B0F29">
        <w:rPr>
          <w:rFonts w:ascii="Georgia" w:hAnsi="Georgia"/>
          <w:sz w:val="32"/>
        </w:rPr>
        <w:t>engouffra, goût saumâtre, et Davos Mervault n</w:t>
      </w:r>
      <w:r w:rsidR="00007603" w:rsidRPr="007B0F29">
        <w:rPr>
          <w:rFonts w:ascii="Georgia" w:hAnsi="Georgia"/>
          <w:sz w:val="32"/>
        </w:rPr>
        <w:t>’</w:t>
      </w:r>
      <w:r w:rsidRPr="007B0F29">
        <w:rPr>
          <w:rFonts w:ascii="Georgia" w:hAnsi="Georgia"/>
          <w:sz w:val="32"/>
        </w:rPr>
        <w:t>eut plus conscience que d</w:t>
      </w:r>
      <w:r w:rsidR="00007603" w:rsidRPr="007B0F29">
        <w:rPr>
          <w:rFonts w:ascii="Georgia" w:hAnsi="Georgia"/>
          <w:sz w:val="32"/>
        </w:rPr>
        <w:t>’</w:t>
      </w:r>
      <w:r w:rsidRPr="007B0F29">
        <w:rPr>
          <w:rFonts w:ascii="Georgia" w:hAnsi="Georgia"/>
          <w:sz w:val="32"/>
        </w:rPr>
        <w:t>une chose, c</w:t>
      </w:r>
      <w:r w:rsidR="00007603" w:rsidRPr="007B0F29">
        <w:rPr>
          <w:rFonts w:ascii="Georgia" w:hAnsi="Georgia"/>
          <w:sz w:val="32"/>
        </w:rPr>
        <w:t>’</w:t>
      </w:r>
      <w:r w:rsidRPr="007B0F29">
        <w:rPr>
          <w:rFonts w:ascii="Georgia" w:hAnsi="Georgia"/>
          <w:sz w:val="32"/>
        </w:rPr>
        <w:t>est qu</w:t>
      </w:r>
      <w:r w:rsidR="00007603" w:rsidRPr="007B0F29">
        <w:rPr>
          <w:rFonts w:ascii="Georgia" w:hAnsi="Georgia"/>
          <w:sz w:val="32"/>
        </w:rPr>
        <w:t>’</w:t>
      </w:r>
      <w:r w:rsidRPr="007B0F29">
        <w:rPr>
          <w:rFonts w:ascii="Georgia" w:hAnsi="Georgia"/>
          <w:sz w:val="32"/>
        </w:rPr>
        <w:t>il était en train de se noyer.</w:t>
      </w:r>
    </w:p>
    <w:p w:rsidR="00331B15" w:rsidRPr="007B0F29" w:rsidRDefault="00331B15" w:rsidP="007B0F29">
      <w:pPr>
        <w:ind w:firstLine="567"/>
        <w:jc w:val="both"/>
        <w:rPr>
          <w:rFonts w:ascii="Georgia" w:hAnsi="Georgia"/>
          <w:sz w:val="32"/>
        </w:rPr>
      </w:pPr>
      <w:r w:rsidRPr="007B0F29">
        <w:rPr>
          <w:rFonts w:ascii="Georgia" w:hAnsi="Georgia"/>
          <w:sz w:val="32"/>
        </w:rPr>
        <w:t>Le premier objet qui le frappa fut, à son réveil, le soleil levé. Puis il s</w:t>
      </w:r>
      <w:r w:rsidR="00007603" w:rsidRPr="007B0F29">
        <w:rPr>
          <w:rFonts w:ascii="Georgia" w:hAnsi="Georgia"/>
          <w:sz w:val="32"/>
        </w:rPr>
        <w:t>’</w:t>
      </w:r>
      <w:r w:rsidRPr="007B0F29">
        <w:rPr>
          <w:rFonts w:ascii="Georgia" w:hAnsi="Georgia"/>
          <w:sz w:val="32"/>
        </w:rPr>
        <w:t>aperçut qu</w:t>
      </w:r>
      <w:r w:rsidR="00007603" w:rsidRPr="007B0F29">
        <w:rPr>
          <w:rFonts w:ascii="Georgia" w:hAnsi="Georgia"/>
          <w:sz w:val="32"/>
        </w:rPr>
        <w:t>’</w:t>
      </w:r>
      <w:r w:rsidRPr="007B0F29">
        <w:rPr>
          <w:rFonts w:ascii="Georgia" w:hAnsi="Georgia"/>
          <w:sz w:val="32"/>
        </w:rPr>
        <w:t>il était couché sur une grève caillouteuse que dominait une aiguille de rocher nu. Déserte était, tout autour, la baie. Près de lui gisaient un mât brisé, les vestiges carbonisés d</w:t>
      </w:r>
      <w:r w:rsidR="00007603" w:rsidRPr="007B0F29">
        <w:rPr>
          <w:rFonts w:ascii="Georgia" w:hAnsi="Georgia"/>
          <w:sz w:val="32"/>
        </w:rPr>
        <w:t>’</w:t>
      </w:r>
      <w:r w:rsidRPr="007B0F29">
        <w:rPr>
          <w:rFonts w:ascii="Georgia" w:hAnsi="Georgia"/>
          <w:sz w:val="32"/>
        </w:rPr>
        <w:t>une voile et un cadavre boursouflé. Et une fois que la marée suivante eut remporté le mât, la voile et le cadavre, il se retrouva seul sur son écueil, cerné par les silhouettes aiguës des piques du roi triton.</w:t>
      </w:r>
    </w:p>
    <w:p w:rsidR="00331B15" w:rsidRPr="007B0F29" w:rsidRDefault="00331B15" w:rsidP="007B0F29">
      <w:pPr>
        <w:ind w:firstLine="567"/>
        <w:jc w:val="both"/>
        <w:rPr>
          <w:rFonts w:ascii="Georgia" w:hAnsi="Georgia"/>
          <w:sz w:val="32"/>
        </w:rPr>
      </w:pPr>
      <w:r w:rsidRPr="007B0F29">
        <w:rPr>
          <w:rFonts w:ascii="Georgia" w:hAnsi="Georgia"/>
          <w:sz w:val="32"/>
        </w:rPr>
        <w:t>Sa longue carrière de contrebandier lui ayant rendu les parages maritimes de Port-Réal plus familiers qu</w:t>
      </w:r>
      <w:r w:rsidR="00007603" w:rsidRPr="007B0F29">
        <w:rPr>
          <w:rFonts w:ascii="Georgia" w:hAnsi="Georgia"/>
          <w:sz w:val="32"/>
        </w:rPr>
        <w:t>’</w:t>
      </w:r>
      <w:r w:rsidRPr="007B0F29">
        <w:rPr>
          <w:rFonts w:ascii="Georgia" w:hAnsi="Georgia"/>
          <w:sz w:val="32"/>
        </w:rPr>
        <w:t>aucune des demeures qu</w:t>
      </w:r>
      <w:r w:rsidR="00007603" w:rsidRPr="007B0F29">
        <w:rPr>
          <w:rFonts w:ascii="Georgia" w:hAnsi="Georgia"/>
          <w:sz w:val="32"/>
        </w:rPr>
        <w:t>’</w:t>
      </w:r>
      <w:r w:rsidRPr="007B0F29">
        <w:rPr>
          <w:rFonts w:ascii="Georgia" w:hAnsi="Georgia"/>
          <w:sz w:val="32"/>
        </w:rPr>
        <w:t>il eût jamais possédées, il savait que son écueil n</w:t>
      </w:r>
      <w:r w:rsidR="00007603" w:rsidRPr="007B0F29">
        <w:rPr>
          <w:rFonts w:ascii="Georgia" w:hAnsi="Georgia"/>
          <w:sz w:val="32"/>
        </w:rPr>
        <w:t>’</w:t>
      </w:r>
      <w:r w:rsidRPr="007B0F29">
        <w:rPr>
          <w:rFonts w:ascii="Georgia" w:hAnsi="Georgia"/>
          <w:sz w:val="32"/>
        </w:rPr>
        <w:t>était guère qu</w:t>
      </w:r>
      <w:r w:rsidR="00007603" w:rsidRPr="007B0F29">
        <w:rPr>
          <w:rFonts w:ascii="Georgia" w:hAnsi="Georgia"/>
          <w:sz w:val="32"/>
        </w:rPr>
        <w:t>’</w:t>
      </w:r>
      <w:r w:rsidRPr="007B0F29">
        <w:rPr>
          <w:rFonts w:ascii="Georgia" w:hAnsi="Georgia"/>
          <w:sz w:val="32"/>
        </w:rPr>
        <w:t>un point sur les cartes, et dans un coin d</w:t>
      </w:r>
      <w:r w:rsidR="00007603" w:rsidRPr="007B0F29">
        <w:rPr>
          <w:rFonts w:ascii="Georgia" w:hAnsi="Georgia"/>
          <w:sz w:val="32"/>
        </w:rPr>
        <w:t>’</w:t>
      </w:r>
      <w:r w:rsidRPr="007B0F29">
        <w:rPr>
          <w:rFonts w:ascii="Georgia" w:hAnsi="Georgia"/>
          <w:sz w:val="32"/>
        </w:rPr>
        <w:t>une discrétion telle que, loin de le fréquenter, s</w:t>
      </w:r>
      <w:r w:rsidR="00007603" w:rsidRPr="007B0F29">
        <w:rPr>
          <w:rFonts w:ascii="Georgia" w:hAnsi="Georgia"/>
          <w:sz w:val="32"/>
        </w:rPr>
        <w:t>’</w:t>
      </w:r>
      <w:r w:rsidRPr="007B0F29">
        <w:rPr>
          <w:rFonts w:ascii="Georgia" w:hAnsi="Georgia"/>
          <w:sz w:val="32"/>
        </w:rPr>
        <w:t>en abstenaient les marins honnêtes..., à telle enseigne qu</w:t>
      </w:r>
      <w:r w:rsidR="00007603" w:rsidRPr="007B0F29">
        <w:rPr>
          <w:rFonts w:ascii="Georgia" w:hAnsi="Georgia"/>
          <w:sz w:val="32"/>
        </w:rPr>
        <w:t>’</w:t>
      </w:r>
      <w:r w:rsidRPr="007B0F29">
        <w:rPr>
          <w:rFonts w:ascii="Georgia" w:hAnsi="Georgia"/>
          <w:sz w:val="32"/>
        </w:rPr>
        <w:t>il était lui-même venu, du temps de ses coupables activités, s</w:t>
      </w:r>
      <w:r w:rsidR="00007603" w:rsidRPr="007B0F29">
        <w:rPr>
          <w:rFonts w:ascii="Georgia" w:hAnsi="Georgia"/>
          <w:sz w:val="32"/>
        </w:rPr>
        <w:t>’</w:t>
      </w:r>
      <w:r w:rsidRPr="007B0F29">
        <w:rPr>
          <w:rFonts w:ascii="Georgia" w:hAnsi="Georgia"/>
          <w:sz w:val="32"/>
        </w:rPr>
        <w:t>y planquer une fois ou deux.</w:t>
      </w:r>
      <w:r w:rsidR="007B0F29" w:rsidRPr="007B0F29">
        <w:rPr>
          <w:rFonts w:ascii="Georgia" w:hAnsi="Georgia"/>
          <w:i/>
          <w:sz w:val="32"/>
        </w:rPr>
        <w:t xml:space="preserve"> Lorsqu’on découvrira mon corps sur cette île, si jamais on le fait, peut-être la baptisera-t-on de mon nom</w:t>
      </w:r>
      <w:r w:rsidRPr="007B0F29">
        <w:rPr>
          <w:rFonts w:ascii="Georgia" w:hAnsi="Georgia"/>
          <w:sz w:val="32"/>
        </w:rPr>
        <w:t>, songea-t-il.</w:t>
      </w:r>
      <w:r w:rsidR="007B0F29" w:rsidRPr="007B0F29">
        <w:rPr>
          <w:rFonts w:ascii="Georgia" w:hAnsi="Georgia"/>
          <w:i/>
          <w:sz w:val="32"/>
        </w:rPr>
        <w:t xml:space="preserve"> Roc Oignon, dira-t-on ; me tenant ainsi lieu tout à la fois de tombe et de legs.</w:t>
      </w:r>
      <w:r w:rsidRPr="007B0F29">
        <w:rPr>
          <w:rFonts w:ascii="Georgia" w:hAnsi="Georgia"/>
          <w:sz w:val="32"/>
        </w:rPr>
        <w:t xml:space="preserve"> Tout ce qu</w:t>
      </w:r>
      <w:r w:rsidR="00007603" w:rsidRPr="007B0F29">
        <w:rPr>
          <w:rFonts w:ascii="Georgia" w:hAnsi="Georgia"/>
          <w:sz w:val="32"/>
        </w:rPr>
        <w:t>’</w:t>
      </w:r>
      <w:r w:rsidRPr="007B0F29">
        <w:rPr>
          <w:rFonts w:ascii="Georgia" w:hAnsi="Georgia"/>
          <w:sz w:val="32"/>
        </w:rPr>
        <w:t>il méritait.</w:t>
      </w:r>
      <w:r w:rsidR="007B0F29" w:rsidRPr="007B0F29">
        <w:rPr>
          <w:rFonts w:ascii="Georgia" w:hAnsi="Georgia"/>
          <w:i/>
          <w:sz w:val="32"/>
        </w:rPr>
        <w:t xml:space="preserve"> Le Père protège ses enfants,</w:t>
      </w:r>
      <w:r w:rsidRPr="007B0F29">
        <w:rPr>
          <w:rFonts w:ascii="Georgia" w:hAnsi="Georgia"/>
          <w:sz w:val="32"/>
        </w:rPr>
        <w:t xml:space="preserve"> </w:t>
      </w:r>
      <w:r w:rsidR="00652522" w:rsidRPr="007B0F29">
        <w:rPr>
          <w:rFonts w:ascii="Georgia" w:hAnsi="Georgia"/>
          <w:sz w:val="32"/>
        </w:rPr>
        <w:t>enseignaient</w:t>
      </w:r>
      <w:r w:rsidRPr="007B0F29">
        <w:rPr>
          <w:rFonts w:ascii="Georgia" w:hAnsi="Georgia"/>
          <w:sz w:val="32"/>
        </w:rPr>
        <w:t xml:space="preserve"> les septons, mais ses garçons, lui, il les avait emmenés dans le feu. Jamais Dale ne donnerait à sa femme l</w:t>
      </w:r>
      <w:r w:rsidR="00007603" w:rsidRPr="007B0F29">
        <w:rPr>
          <w:rFonts w:ascii="Georgia" w:hAnsi="Georgia"/>
          <w:sz w:val="32"/>
        </w:rPr>
        <w:t>’</w:t>
      </w:r>
      <w:r w:rsidRPr="007B0F29">
        <w:rPr>
          <w:rFonts w:ascii="Georgia" w:hAnsi="Georgia"/>
          <w:sz w:val="32"/>
        </w:rPr>
        <w:t>enfant qu</w:t>
      </w:r>
      <w:r w:rsidR="00007603" w:rsidRPr="007B0F29">
        <w:rPr>
          <w:rFonts w:ascii="Georgia" w:hAnsi="Georgia"/>
          <w:sz w:val="32"/>
        </w:rPr>
        <w:t>’</w:t>
      </w:r>
      <w:r w:rsidRPr="007B0F29">
        <w:rPr>
          <w:rFonts w:ascii="Georgia" w:hAnsi="Georgia"/>
          <w:sz w:val="32"/>
        </w:rPr>
        <w:t>ils appelaient de tous leurs vœux, et Blurd, bientôt le pleureraient ses maîtresses, celle de Villevieille autant que celle de Braavos et que celle de Port-Réal. Jamais Matthos ne commanderait, comme il en rêvait,</w:t>
      </w:r>
      <w:r w:rsidR="00652522">
        <w:rPr>
          <w:rFonts w:ascii="Georgia" w:hAnsi="Georgia"/>
          <w:sz w:val="32"/>
        </w:rPr>
        <w:t xml:space="preserve"> son propre bateau. Jamais Maric</w:t>
      </w:r>
      <w:r w:rsidRPr="007B0F29">
        <w:rPr>
          <w:rFonts w:ascii="Georgia" w:hAnsi="Georgia"/>
          <w:sz w:val="32"/>
        </w:rPr>
        <w:t xml:space="preserve"> ne se </w:t>
      </w:r>
      <w:r w:rsidR="00652522" w:rsidRPr="007B0F29">
        <w:rPr>
          <w:rFonts w:ascii="Georgia" w:hAnsi="Georgia"/>
          <w:sz w:val="32"/>
        </w:rPr>
        <w:t>verrait</w:t>
      </w:r>
      <w:r w:rsidRPr="007B0F29">
        <w:rPr>
          <w:rFonts w:ascii="Georgia" w:hAnsi="Georgia"/>
          <w:sz w:val="32"/>
        </w:rPr>
        <w:t xml:space="preserve"> fait chevalier.</w:t>
      </w:r>
    </w:p>
    <w:p w:rsidR="007B0F29" w:rsidRPr="007B0F29" w:rsidRDefault="007B0F29" w:rsidP="007B0F29">
      <w:pPr>
        <w:ind w:firstLine="567"/>
        <w:jc w:val="both"/>
        <w:rPr>
          <w:rFonts w:ascii="Georgia" w:hAnsi="Georgia"/>
          <w:i/>
          <w:sz w:val="32"/>
        </w:rPr>
      </w:pPr>
      <w:r w:rsidRPr="007B0F29">
        <w:rPr>
          <w:rFonts w:ascii="Georgia" w:hAnsi="Georgia"/>
          <w:i/>
          <w:sz w:val="32"/>
        </w:rPr>
        <w:t>Comment vivrais-je, quand ils sont tous morts ? Et morts tant de valeureux chevaliers, de hauts et puissants seigneurs qui valaient mieux que moi par le courage et la naissance ? Retourne en rampant dans ton trou, Davos. Retourne en rampant t’y recroqueviller, et le bateau s’en ira, et plus personne ne viendra t’importuner. Dors sur ton oreiller de pierre, et laisse les mouettes becqueter tes yeux, pendant que les crabes s’empiffreront de ta barbaque. Tu t’es suffisamment adjugé la leur, tu leur dois la tienne. A ta planque, contrebandier.</w:t>
      </w:r>
      <w:r w:rsidR="00652522">
        <w:rPr>
          <w:rFonts w:ascii="Georgia" w:hAnsi="Georgia"/>
          <w:i/>
          <w:sz w:val="32"/>
        </w:rPr>
        <w:t xml:space="preserve"> </w:t>
      </w:r>
      <w:r w:rsidRPr="007B0F29">
        <w:rPr>
          <w:rFonts w:ascii="Georgia" w:hAnsi="Georgia"/>
          <w:i/>
          <w:sz w:val="32"/>
        </w:rPr>
        <w:t xml:space="preserve"> A ta planque, puis la ferme et crève.</w:t>
      </w:r>
    </w:p>
    <w:p w:rsidR="007B0F29" w:rsidRPr="00652522" w:rsidRDefault="007B0F29" w:rsidP="007B0F29">
      <w:pPr>
        <w:ind w:firstLine="567"/>
        <w:jc w:val="both"/>
        <w:rPr>
          <w:rFonts w:ascii="Georgia" w:hAnsi="Georgia"/>
          <w:sz w:val="32"/>
        </w:rPr>
      </w:pPr>
      <w:r w:rsidRPr="00652522">
        <w:rPr>
          <w:rFonts w:ascii="Georgia" w:hAnsi="Georgia"/>
          <w:sz w:val="32"/>
        </w:rPr>
        <w:t xml:space="preserve"> La voile était presque sur lui. Quelques moments encore, et le bateau serait passé sans dommage, Davos n’aurait plus qu’à mourir.</w:t>
      </w:r>
    </w:p>
    <w:p w:rsidR="00331B15" w:rsidRPr="007B0F29" w:rsidRDefault="00331B15" w:rsidP="007B0F29">
      <w:pPr>
        <w:ind w:firstLine="567"/>
        <w:jc w:val="both"/>
        <w:rPr>
          <w:rFonts w:ascii="Georgia" w:hAnsi="Georgia"/>
          <w:sz w:val="32"/>
        </w:rPr>
      </w:pPr>
      <w:r w:rsidRPr="007B0F29">
        <w:rPr>
          <w:rFonts w:ascii="Georgia" w:hAnsi="Georgia"/>
          <w:sz w:val="32"/>
        </w:rPr>
        <w:t>Sa main se porta d</w:t>
      </w:r>
      <w:r w:rsidR="00007603" w:rsidRPr="007B0F29">
        <w:rPr>
          <w:rFonts w:ascii="Georgia" w:hAnsi="Georgia"/>
          <w:sz w:val="32"/>
        </w:rPr>
        <w:t>’</w:t>
      </w:r>
      <w:r w:rsidRPr="007B0F29">
        <w:rPr>
          <w:rFonts w:ascii="Georgia" w:hAnsi="Georgia"/>
          <w:sz w:val="32"/>
        </w:rPr>
        <w:t>elle-même à son col pour y tâter la petite bourse de cuir qui ne le quittait jamais et où il conservait les restes des quatre doigts dont son roi l</w:t>
      </w:r>
      <w:r w:rsidR="00007603" w:rsidRPr="007B0F29">
        <w:rPr>
          <w:rFonts w:ascii="Georgia" w:hAnsi="Georgia"/>
          <w:sz w:val="32"/>
        </w:rPr>
        <w:t>’</w:t>
      </w:r>
      <w:r w:rsidRPr="007B0F29">
        <w:rPr>
          <w:rFonts w:ascii="Georgia" w:hAnsi="Georgia"/>
          <w:sz w:val="32"/>
        </w:rPr>
        <w:t>avait amputé, juste avant de l</w:t>
      </w:r>
      <w:r w:rsidR="00007603" w:rsidRPr="007B0F29">
        <w:rPr>
          <w:rFonts w:ascii="Georgia" w:hAnsi="Georgia"/>
          <w:sz w:val="32"/>
        </w:rPr>
        <w:t>’</w:t>
      </w:r>
      <w:r w:rsidRPr="007B0F29">
        <w:rPr>
          <w:rFonts w:ascii="Georgia" w:hAnsi="Georgia"/>
          <w:sz w:val="32"/>
        </w:rPr>
        <w:t>élever à la chevalerie.</w:t>
      </w:r>
      <w:r w:rsidR="007B0F29" w:rsidRPr="007B0F29">
        <w:rPr>
          <w:rFonts w:ascii="Georgia" w:hAnsi="Georgia"/>
          <w:i/>
          <w:sz w:val="32"/>
        </w:rPr>
        <w:t xml:space="preserve"> Ma chance.</w:t>
      </w:r>
      <w:r w:rsidRPr="007B0F29">
        <w:rPr>
          <w:rFonts w:ascii="Georgia" w:hAnsi="Georgia"/>
          <w:sz w:val="32"/>
        </w:rPr>
        <w:t xml:space="preserve"> Les moignons tapotèrent à tâtons, mais rien. La bourse avait disparu, tout comme les phalanges qu</w:t>
      </w:r>
      <w:r w:rsidR="00007603" w:rsidRPr="007B0F29">
        <w:rPr>
          <w:rFonts w:ascii="Georgia" w:hAnsi="Georgia"/>
          <w:sz w:val="32"/>
        </w:rPr>
        <w:t>’</w:t>
      </w:r>
      <w:r w:rsidRPr="007B0F29">
        <w:rPr>
          <w:rFonts w:ascii="Georgia" w:hAnsi="Georgia"/>
          <w:sz w:val="32"/>
        </w:rPr>
        <w:t>elle recélait. Stannis n</w:t>
      </w:r>
      <w:r w:rsidR="00007603" w:rsidRPr="007B0F29">
        <w:rPr>
          <w:rFonts w:ascii="Georgia" w:hAnsi="Georgia"/>
          <w:sz w:val="32"/>
        </w:rPr>
        <w:t>’</w:t>
      </w:r>
      <w:r w:rsidRPr="007B0F29">
        <w:rPr>
          <w:rFonts w:ascii="Georgia" w:hAnsi="Georgia"/>
          <w:sz w:val="32"/>
        </w:rPr>
        <w:t>avait jamais pu comprendre qu</w:t>
      </w:r>
      <w:r w:rsidR="00007603" w:rsidRPr="007B0F29">
        <w:rPr>
          <w:rFonts w:ascii="Georgia" w:hAnsi="Georgia"/>
          <w:sz w:val="32"/>
        </w:rPr>
        <w:t>’</w:t>
      </w:r>
      <w:r w:rsidRPr="007B0F29">
        <w:rPr>
          <w:rFonts w:ascii="Georgia" w:hAnsi="Georgia"/>
          <w:sz w:val="32"/>
        </w:rPr>
        <w:t>il les eût gardées. « Pour ne pas risquer d</w:t>
      </w:r>
      <w:r w:rsidR="00007603" w:rsidRPr="007B0F29">
        <w:rPr>
          <w:rFonts w:ascii="Georgia" w:hAnsi="Georgia"/>
          <w:sz w:val="32"/>
        </w:rPr>
        <w:t>’</w:t>
      </w:r>
      <w:r w:rsidRPr="007B0F29">
        <w:rPr>
          <w:rFonts w:ascii="Georgia" w:hAnsi="Georgia"/>
          <w:sz w:val="32"/>
        </w:rPr>
        <w:t>oublier l</w:t>
      </w:r>
      <w:r w:rsidR="00007603" w:rsidRPr="007B0F29">
        <w:rPr>
          <w:rFonts w:ascii="Georgia" w:hAnsi="Georgia"/>
          <w:sz w:val="32"/>
        </w:rPr>
        <w:t>’</w:t>
      </w:r>
      <w:r w:rsidRPr="007B0F29">
        <w:rPr>
          <w:rFonts w:ascii="Georgia" w:hAnsi="Georgia"/>
          <w:sz w:val="32"/>
        </w:rPr>
        <w:t>équité de mon maître », murmura-t-il entre ses lèvres crevassées. Or voici qu</w:t>
      </w:r>
      <w:r w:rsidR="00007603" w:rsidRPr="007B0F29">
        <w:rPr>
          <w:rFonts w:ascii="Georgia" w:hAnsi="Georgia"/>
          <w:sz w:val="32"/>
        </w:rPr>
        <w:t>’</w:t>
      </w:r>
      <w:r w:rsidRPr="007B0F29">
        <w:rPr>
          <w:rFonts w:ascii="Georgia" w:hAnsi="Georgia"/>
          <w:sz w:val="32"/>
        </w:rPr>
        <w:t>il ne les avait plus.</w:t>
      </w:r>
      <w:r w:rsidR="007B0F29" w:rsidRPr="007B0F29">
        <w:rPr>
          <w:rFonts w:ascii="Georgia" w:hAnsi="Georgia"/>
          <w:i/>
          <w:sz w:val="32"/>
        </w:rPr>
        <w:t xml:space="preserve"> Le feu m’a pris ma chance, en plus de mes fils.</w:t>
      </w:r>
      <w:r w:rsidRPr="007B0F29">
        <w:rPr>
          <w:rFonts w:ascii="Georgia" w:hAnsi="Georgia"/>
          <w:sz w:val="32"/>
        </w:rPr>
        <w:t xml:space="preserve"> La Néra continuait à flamber, dans ses rêves, et les démons continuaient, fouets au poing, leur effroyable bacchanale au-dessus des eaux, tandis que, fustigés par eux, des hommes s</w:t>
      </w:r>
      <w:r w:rsidR="00007603" w:rsidRPr="007B0F29">
        <w:rPr>
          <w:rFonts w:ascii="Georgia" w:hAnsi="Georgia"/>
          <w:sz w:val="32"/>
        </w:rPr>
        <w:t>’</w:t>
      </w:r>
      <w:r w:rsidRPr="007B0F29">
        <w:rPr>
          <w:rFonts w:ascii="Georgia" w:hAnsi="Georgia"/>
          <w:sz w:val="32"/>
        </w:rPr>
        <w:t>embrasaient en se carbonisant. «</w:t>
      </w:r>
      <w:r w:rsidR="00652522">
        <w:rPr>
          <w:rFonts w:ascii="Georgia" w:hAnsi="Georgia"/>
          <w:sz w:val="32"/>
        </w:rPr>
        <w:t xml:space="preserve"> Prends pitié, Mère, pria-</w:t>
      </w:r>
      <w:r w:rsidRPr="007B0F29">
        <w:rPr>
          <w:rFonts w:ascii="Georgia" w:hAnsi="Georgia"/>
          <w:sz w:val="32"/>
        </w:rPr>
        <w:t>t-il. Sauve-moi, gente Mère, sauve-nous tous. J</w:t>
      </w:r>
      <w:r w:rsidR="00007603" w:rsidRPr="007B0F29">
        <w:rPr>
          <w:rFonts w:ascii="Georgia" w:hAnsi="Georgia"/>
          <w:sz w:val="32"/>
        </w:rPr>
        <w:t>’</w:t>
      </w:r>
      <w:r w:rsidRPr="007B0F29">
        <w:rPr>
          <w:rFonts w:ascii="Georgia" w:hAnsi="Georgia"/>
          <w:sz w:val="32"/>
        </w:rPr>
        <w:t>ai perdu ma chance, j</w:t>
      </w:r>
      <w:r w:rsidR="00007603" w:rsidRPr="007B0F29">
        <w:rPr>
          <w:rFonts w:ascii="Georgia" w:hAnsi="Georgia"/>
          <w:sz w:val="32"/>
        </w:rPr>
        <w:t>’</w:t>
      </w:r>
      <w:r w:rsidRPr="007B0F29">
        <w:rPr>
          <w:rFonts w:ascii="Georgia" w:hAnsi="Georgia"/>
          <w:sz w:val="32"/>
        </w:rPr>
        <w:t>ai perdu mes fils. » Il pleurait maintenant de bon cœur, les joues inondées de larmes salées. «</w:t>
      </w:r>
      <w:r w:rsidR="00652522">
        <w:rPr>
          <w:rFonts w:ascii="Georgia" w:hAnsi="Georgia"/>
          <w:sz w:val="32"/>
        </w:rPr>
        <w:t xml:space="preserve"> </w:t>
      </w:r>
      <w:r w:rsidRPr="007B0F29">
        <w:rPr>
          <w:rFonts w:ascii="Georgia" w:hAnsi="Georgia"/>
          <w:sz w:val="32"/>
        </w:rPr>
        <w:t>Le feu a tout pris... le feu... »</w:t>
      </w:r>
    </w:p>
    <w:p w:rsidR="00331B15" w:rsidRPr="007B0F29" w:rsidRDefault="00331B15" w:rsidP="007B0F29">
      <w:pPr>
        <w:ind w:firstLine="567"/>
        <w:jc w:val="both"/>
        <w:rPr>
          <w:rFonts w:ascii="Georgia" w:hAnsi="Georgia"/>
          <w:sz w:val="32"/>
        </w:rPr>
      </w:pPr>
      <w:r w:rsidRPr="007B0F29">
        <w:rPr>
          <w:rFonts w:ascii="Georgia" w:hAnsi="Georgia"/>
          <w:sz w:val="32"/>
        </w:rPr>
        <w:t>Peut-être ne s</w:t>
      </w:r>
      <w:r w:rsidR="00007603" w:rsidRPr="007B0F29">
        <w:rPr>
          <w:rFonts w:ascii="Georgia" w:hAnsi="Georgia"/>
          <w:sz w:val="32"/>
        </w:rPr>
        <w:t>’</w:t>
      </w:r>
      <w:r w:rsidRPr="007B0F29">
        <w:rPr>
          <w:rFonts w:ascii="Georgia" w:hAnsi="Georgia"/>
          <w:sz w:val="32"/>
        </w:rPr>
        <w:t>agissait-il que du souffle du vent contre le rocher, du ressac de la mer, peut-être, sur la grève, mais Davos entendit, un instant, la Mère répondre. «</w:t>
      </w:r>
      <w:r w:rsidR="00652522">
        <w:rPr>
          <w:rFonts w:ascii="Georgia" w:hAnsi="Georgia"/>
          <w:sz w:val="32"/>
        </w:rPr>
        <w:t xml:space="preserve"> </w:t>
      </w:r>
      <w:r w:rsidRPr="007B0F29">
        <w:rPr>
          <w:rFonts w:ascii="Georgia" w:hAnsi="Georgia"/>
          <w:sz w:val="32"/>
        </w:rPr>
        <w:t>Vous avez appelé le feu, chuchotait-elle d</w:t>
      </w:r>
      <w:r w:rsidR="00007603" w:rsidRPr="007B0F29">
        <w:rPr>
          <w:rFonts w:ascii="Georgia" w:hAnsi="Georgia"/>
          <w:sz w:val="32"/>
        </w:rPr>
        <w:t>’</w:t>
      </w:r>
      <w:r w:rsidRPr="007B0F29">
        <w:rPr>
          <w:rFonts w:ascii="Georgia" w:hAnsi="Georgia"/>
          <w:sz w:val="32"/>
        </w:rPr>
        <w:t xml:space="preserve">une voix aussi faible que le bruit des vagues dans les coquillages, avec autant de tristesse que de </w:t>
      </w:r>
      <w:r w:rsidR="00652522" w:rsidRPr="007B0F29">
        <w:rPr>
          <w:rFonts w:ascii="Georgia" w:hAnsi="Georgia"/>
          <w:sz w:val="32"/>
        </w:rPr>
        <w:t>douceur</w:t>
      </w:r>
      <w:r w:rsidRPr="007B0F29">
        <w:rPr>
          <w:rFonts w:ascii="Georgia" w:hAnsi="Georgia"/>
          <w:sz w:val="32"/>
        </w:rPr>
        <w:t>. Vous nous avez brûlés... brûlés... brrrûlééés...</w:t>
      </w:r>
    </w:p>
    <w:p w:rsidR="00331B15" w:rsidRPr="007B0F29" w:rsidRDefault="00652522"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C</w:t>
      </w:r>
      <w:r w:rsidR="00007603" w:rsidRPr="007B0F29">
        <w:rPr>
          <w:rFonts w:ascii="Georgia" w:hAnsi="Georgia"/>
          <w:sz w:val="32"/>
        </w:rPr>
        <w:t>’</w:t>
      </w:r>
      <w:r w:rsidR="00331B15" w:rsidRPr="007B0F29">
        <w:rPr>
          <w:rFonts w:ascii="Georgia" w:hAnsi="Georgia"/>
          <w:sz w:val="32"/>
        </w:rPr>
        <w:t>est</w:t>
      </w:r>
      <w:r w:rsidR="007B0F29" w:rsidRPr="007B0F29">
        <w:rPr>
          <w:rFonts w:ascii="Georgia" w:hAnsi="Georgia"/>
          <w:i/>
          <w:sz w:val="32"/>
        </w:rPr>
        <w:t xml:space="preserve"> elle</w:t>
      </w:r>
      <w:r w:rsidR="00331B15" w:rsidRPr="007B0F29">
        <w:rPr>
          <w:rFonts w:ascii="Georgia" w:hAnsi="Georgia"/>
          <w:sz w:val="32"/>
        </w:rPr>
        <w:t xml:space="preserve"> ! cria-t-il. Ne nous abandonne pas, Mère. C</w:t>
      </w:r>
      <w:r w:rsidR="00007603" w:rsidRPr="007B0F29">
        <w:rPr>
          <w:rFonts w:ascii="Georgia" w:hAnsi="Georgia"/>
          <w:sz w:val="32"/>
        </w:rPr>
        <w:t>’</w:t>
      </w:r>
      <w:r w:rsidR="00331B15" w:rsidRPr="007B0F29">
        <w:rPr>
          <w:rFonts w:ascii="Georgia" w:hAnsi="Georgia"/>
          <w:sz w:val="32"/>
        </w:rPr>
        <w:t>est elle qui vous a brûlés, la femme rouge, Mélisandre,</w:t>
      </w:r>
      <w:r w:rsidR="007B0F29" w:rsidRPr="007B0F29">
        <w:rPr>
          <w:rFonts w:ascii="Georgia" w:hAnsi="Georgia"/>
          <w:i/>
          <w:sz w:val="32"/>
        </w:rPr>
        <w:t xml:space="preserve"> elle</w:t>
      </w:r>
      <w:r w:rsidR="00331B15" w:rsidRPr="007B0F29">
        <w:rPr>
          <w:rFonts w:ascii="Georgia" w:hAnsi="Georgia"/>
          <w:sz w:val="32"/>
        </w:rPr>
        <w:t xml:space="preserve"> ! » Il la revoyait, avec son visage en cœur, ses yeux rouges et ses longs cheveux cuivrés, ses robes rouges qui virevoltaient telles des flammes au gré de sa démarche en un tourbillon de soieries satinées. Elle était venue d</w:t>
      </w:r>
      <w:r w:rsidR="00007603" w:rsidRPr="007B0F29">
        <w:rPr>
          <w:rFonts w:ascii="Georgia" w:hAnsi="Georgia"/>
          <w:sz w:val="32"/>
        </w:rPr>
        <w:t>’</w:t>
      </w:r>
      <w:r w:rsidR="00331B15" w:rsidRPr="007B0F29">
        <w:rPr>
          <w:rFonts w:ascii="Georgia" w:hAnsi="Georgia"/>
          <w:sz w:val="32"/>
        </w:rPr>
        <w:t>Asshaï, à l</w:t>
      </w:r>
      <w:r w:rsidR="00007603" w:rsidRPr="007B0F29">
        <w:rPr>
          <w:rFonts w:ascii="Georgia" w:hAnsi="Georgia"/>
          <w:sz w:val="32"/>
        </w:rPr>
        <w:t>’</w:t>
      </w:r>
      <w:r w:rsidR="00331B15" w:rsidRPr="007B0F29">
        <w:rPr>
          <w:rFonts w:ascii="Georgia" w:hAnsi="Georgia"/>
          <w:sz w:val="32"/>
        </w:rPr>
        <w:t>est, venue à Peyredragon gagner à son dieu étranger la reine Selyse et sa clique et, pour finir, le roi Stannis lui-même. Lequel s</w:t>
      </w:r>
      <w:r w:rsidR="00007603" w:rsidRPr="007B0F29">
        <w:rPr>
          <w:rFonts w:ascii="Georgia" w:hAnsi="Georgia"/>
          <w:sz w:val="32"/>
        </w:rPr>
        <w:t>’</w:t>
      </w:r>
      <w:r w:rsidR="00331B15" w:rsidRPr="007B0F29">
        <w:rPr>
          <w:rFonts w:ascii="Georgia" w:hAnsi="Georgia"/>
          <w:sz w:val="32"/>
        </w:rPr>
        <w:t>était oublié jusqu</w:t>
      </w:r>
      <w:r w:rsidR="00007603" w:rsidRPr="007B0F29">
        <w:rPr>
          <w:rFonts w:ascii="Georgia" w:hAnsi="Georgia"/>
          <w:sz w:val="32"/>
        </w:rPr>
        <w:t>’</w:t>
      </w:r>
      <w:r w:rsidR="00331B15" w:rsidRPr="007B0F29">
        <w:rPr>
          <w:rFonts w:ascii="Georgia" w:hAnsi="Georgia"/>
          <w:sz w:val="32"/>
        </w:rPr>
        <w:t xml:space="preserve">à </w:t>
      </w:r>
      <w:r w:rsidRPr="007B0F29">
        <w:rPr>
          <w:rFonts w:ascii="Georgia" w:hAnsi="Georgia"/>
          <w:sz w:val="32"/>
        </w:rPr>
        <w:t>affubler</w:t>
      </w:r>
      <w:r w:rsidR="00331B15" w:rsidRPr="007B0F29">
        <w:rPr>
          <w:rFonts w:ascii="Georgia" w:hAnsi="Georgia"/>
          <w:sz w:val="32"/>
        </w:rPr>
        <w:t xml:space="preserve"> ses bannières du cœur ardent, du cœur ardent de R</w:t>
      </w:r>
      <w:r w:rsidR="00007603" w:rsidRPr="007B0F29">
        <w:rPr>
          <w:rFonts w:ascii="Georgia" w:hAnsi="Georgia"/>
          <w:sz w:val="32"/>
        </w:rPr>
        <w:t>’</w:t>
      </w:r>
      <w:r w:rsidR="00331B15" w:rsidRPr="007B0F29">
        <w:rPr>
          <w:rFonts w:ascii="Georgia" w:hAnsi="Georgia"/>
          <w:sz w:val="32"/>
        </w:rPr>
        <w:t>hllor, Maître de la Lumière et dieu de la Flamme et de l</w:t>
      </w:r>
      <w:r w:rsidR="00007603" w:rsidRPr="007B0F29">
        <w:rPr>
          <w:rFonts w:ascii="Georgia" w:hAnsi="Georgia"/>
          <w:sz w:val="32"/>
        </w:rPr>
        <w:t>’</w:t>
      </w:r>
      <w:r w:rsidR="00331B15" w:rsidRPr="007B0F29">
        <w:rPr>
          <w:rFonts w:ascii="Georgia" w:hAnsi="Georgia"/>
          <w:sz w:val="32"/>
        </w:rPr>
        <w:t>Ombre. Et, sur les instances de Mélisandre, jusqu</w:t>
      </w:r>
      <w:r w:rsidR="00007603" w:rsidRPr="007B0F29">
        <w:rPr>
          <w:rFonts w:ascii="Georgia" w:hAnsi="Georgia"/>
          <w:sz w:val="32"/>
        </w:rPr>
        <w:t>’</w:t>
      </w:r>
      <w:r w:rsidR="00331B15" w:rsidRPr="007B0F29">
        <w:rPr>
          <w:rFonts w:ascii="Georgia" w:hAnsi="Georgia"/>
          <w:sz w:val="32"/>
        </w:rPr>
        <w:t>à faire arracher les Sept de leur septuaire de Peyredragon pour les brûler devant les portes du château. Puis jusqu</w:t>
      </w:r>
      <w:r w:rsidR="00007603" w:rsidRPr="007B0F29">
        <w:rPr>
          <w:rFonts w:ascii="Georgia" w:hAnsi="Georgia"/>
          <w:sz w:val="32"/>
        </w:rPr>
        <w:t>’</w:t>
      </w:r>
      <w:r w:rsidR="00331B15" w:rsidRPr="007B0F29">
        <w:rPr>
          <w:rFonts w:ascii="Georgia" w:hAnsi="Georgia"/>
          <w:sz w:val="32"/>
        </w:rPr>
        <w:t>à brûler, par la suite, le bois sacré d</w:t>
      </w:r>
      <w:r w:rsidR="00007603" w:rsidRPr="007B0F29">
        <w:rPr>
          <w:rFonts w:ascii="Georgia" w:hAnsi="Georgia"/>
          <w:sz w:val="32"/>
        </w:rPr>
        <w:t>’</w:t>
      </w:r>
      <w:r w:rsidR="00331B15" w:rsidRPr="007B0F29">
        <w:rPr>
          <w:rFonts w:ascii="Georgia" w:hAnsi="Georgia"/>
          <w:sz w:val="32"/>
        </w:rPr>
        <w:t>Accalmie lui-même, sans en excepter l</w:t>
      </w:r>
      <w:r w:rsidR="00007603" w:rsidRPr="007B0F29">
        <w:rPr>
          <w:rFonts w:ascii="Georgia" w:hAnsi="Georgia"/>
          <w:sz w:val="32"/>
        </w:rPr>
        <w:t>’</w:t>
      </w:r>
      <w:r>
        <w:rPr>
          <w:rFonts w:ascii="Georgia" w:hAnsi="Georgia"/>
          <w:sz w:val="32"/>
        </w:rPr>
        <w:t>arbre-cœur, un barral</w:t>
      </w:r>
      <w:r w:rsidR="00331B15" w:rsidRPr="007B0F29">
        <w:rPr>
          <w:rFonts w:ascii="Georgia" w:hAnsi="Georgia"/>
          <w:sz w:val="32"/>
        </w:rPr>
        <w:t xml:space="preserve"> gigantesque à face solennelle.</w:t>
      </w:r>
    </w:p>
    <w:p w:rsidR="007B0F29" w:rsidRPr="007B0F29" w:rsidRDefault="00331B15" w:rsidP="007B0F29">
      <w:pPr>
        <w:ind w:firstLine="567"/>
        <w:jc w:val="both"/>
        <w:rPr>
          <w:rFonts w:ascii="Georgia" w:hAnsi="Georgia"/>
          <w:i/>
          <w:sz w:val="32"/>
        </w:rPr>
      </w:pPr>
      <w:r w:rsidRPr="007B0F29">
        <w:rPr>
          <w:rFonts w:ascii="Georgia" w:hAnsi="Georgia"/>
          <w:sz w:val="32"/>
        </w:rPr>
        <w:t>« C</w:t>
      </w:r>
      <w:r w:rsidR="00007603" w:rsidRPr="007B0F29">
        <w:rPr>
          <w:rFonts w:ascii="Georgia" w:hAnsi="Georgia"/>
          <w:sz w:val="32"/>
        </w:rPr>
        <w:t>’</w:t>
      </w:r>
      <w:r w:rsidRPr="007B0F29">
        <w:rPr>
          <w:rFonts w:ascii="Georgia" w:hAnsi="Georgia"/>
          <w:sz w:val="32"/>
        </w:rPr>
        <w:t>est son œuvre à elle, tout cela », protesta Davos derechef, mais avec moins de force.</w:t>
      </w:r>
      <w:r w:rsidR="007B0F29" w:rsidRPr="007B0F29">
        <w:rPr>
          <w:rFonts w:ascii="Georgia" w:hAnsi="Georgia"/>
          <w:i/>
          <w:sz w:val="32"/>
        </w:rPr>
        <w:t xml:space="preserve"> Son œuvre à elle et la tienne aussi, </w:t>
      </w:r>
      <w:r w:rsidR="00652522" w:rsidRPr="007B0F29">
        <w:rPr>
          <w:rFonts w:ascii="Georgia" w:hAnsi="Georgia"/>
          <w:i/>
          <w:sz w:val="32"/>
        </w:rPr>
        <w:t>chevalier</w:t>
      </w:r>
      <w:r w:rsidR="007B0F29" w:rsidRPr="007B0F29">
        <w:rPr>
          <w:rFonts w:ascii="Georgia" w:hAnsi="Georgia"/>
          <w:i/>
          <w:sz w:val="32"/>
        </w:rPr>
        <w:t xml:space="preserve"> Oignon. C’est toi qui menais la barque qui lui a permis de s’introduire à Accalmie pour y mettre bas son rejeton d’ombre au plus noir de la nuit. Innocent, tu ne l’es pas, non. Tu as chevauché sous sa bannière à elle, et tu l’as arborée à ton mât. Tu as regardé brûler le</w:t>
      </w:r>
      <w:r w:rsidR="00652522">
        <w:rPr>
          <w:rFonts w:ascii="Georgia" w:hAnsi="Georgia"/>
          <w:i/>
          <w:sz w:val="32"/>
        </w:rPr>
        <w:t>s Sept, à Peyredragon, et tu n’</w:t>
      </w:r>
      <w:r w:rsidR="007B0F29" w:rsidRPr="007B0F29">
        <w:rPr>
          <w:rFonts w:ascii="Georgia" w:hAnsi="Georgia"/>
          <w:i/>
          <w:sz w:val="32"/>
        </w:rPr>
        <w:t>es pas intervenu. Elle a livré au feu la justice du Père et la miséricorde de la Mère et la sagesse de l’Aïeule. Le Ferrant, l’Etranger, la Jouvencelle et le Guerrier, tous elle les a brûlés à la glo</w:t>
      </w:r>
      <w:r w:rsidR="00652522">
        <w:rPr>
          <w:rFonts w:ascii="Georgia" w:hAnsi="Georgia"/>
          <w:i/>
          <w:sz w:val="32"/>
        </w:rPr>
        <w:t>ire de son dieu cruel, et tu n’</w:t>
      </w:r>
      <w:r w:rsidR="007B0F29" w:rsidRPr="007B0F29">
        <w:rPr>
          <w:rFonts w:ascii="Georgia" w:hAnsi="Georgia"/>
          <w:i/>
          <w:sz w:val="32"/>
        </w:rPr>
        <w:t>as pas bougé, pas ouvert la bouche. Ni rien fait non plus quand elle a tué le vieux mestre Cressen, rien non plus, même alors.</w:t>
      </w:r>
    </w:p>
    <w:p w:rsidR="00331B15" w:rsidRPr="007B0F29" w:rsidRDefault="00331B15" w:rsidP="007B0F29">
      <w:pPr>
        <w:ind w:firstLine="567"/>
        <w:jc w:val="both"/>
        <w:rPr>
          <w:rFonts w:ascii="Georgia" w:hAnsi="Georgia"/>
          <w:sz w:val="32"/>
        </w:rPr>
      </w:pPr>
      <w:r w:rsidRPr="007B0F29">
        <w:rPr>
          <w:rFonts w:ascii="Georgia" w:hAnsi="Georgia"/>
          <w:sz w:val="32"/>
        </w:rPr>
        <w:t>La voile n</w:t>
      </w:r>
      <w:r w:rsidR="00007603" w:rsidRPr="007B0F29">
        <w:rPr>
          <w:rFonts w:ascii="Georgia" w:hAnsi="Georgia"/>
          <w:sz w:val="32"/>
        </w:rPr>
        <w:t>’</w:t>
      </w:r>
      <w:r w:rsidRPr="007B0F29">
        <w:rPr>
          <w:rFonts w:ascii="Georgia" w:hAnsi="Georgia"/>
          <w:sz w:val="32"/>
        </w:rPr>
        <w:t>était plus qu</w:t>
      </w:r>
      <w:r w:rsidR="00007603" w:rsidRPr="007B0F29">
        <w:rPr>
          <w:rFonts w:ascii="Georgia" w:hAnsi="Georgia"/>
          <w:sz w:val="32"/>
        </w:rPr>
        <w:t>’</w:t>
      </w:r>
      <w:r w:rsidRPr="007B0F29">
        <w:rPr>
          <w:rFonts w:ascii="Georgia" w:hAnsi="Georgia"/>
          <w:sz w:val="32"/>
        </w:rPr>
        <w:t>à une centaine de pas et, à la vitesse où elle cinglait, ne tarderait guère à le dépasser, guère à s</w:t>
      </w:r>
      <w:r w:rsidR="00007603" w:rsidRPr="007B0F29">
        <w:rPr>
          <w:rFonts w:ascii="Georgia" w:hAnsi="Georgia"/>
          <w:sz w:val="32"/>
        </w:rPr>
        <w:t>’</w:t>
      </w:r>
      <w:r w:rsidR="00652522" w:rsidRPr="007B0F29">
        <w:rPr>
          <w:rFonts w:ascii="Georgia" w:hAnsi="Georgia"/>
          <w:sz w:val="32"/>
        </w:rPr>
        <w:t>amenuiser</w:t>
      </w:r>
      <w:r w:rsidRPr="007B0F29">
        <w:rPr>
          <w:rFonts w:ascii="Georgia" w:hAnsi="Georgia"/>
          <w:sz w:val="32"/>
        </w:rPr>
        <w:t>.</w:t>
      </w:r>
    </w:p>
    <w:p w:rsidR="00331B15" w:rsidRPr="007B0F29" w:rsidRDefault="00331B15" w:rsidP="007B0F29">
      <w:pPr>
        <w:ind w:firstLine="567"/>
        <w:jc w:val="both"/>
        <w:rPr>
          <w:rFonts w:ascii="Georgia" w:hAnsi="Georgia"/>
          <w:sz w:val="32"/>
        </w:rPr>
      </w:pPr>
      <w:r w:rsidRPr="007B0F29">
        <w:rPr>
          <w:rFonts w:ascii="Georgia" w:hAnsi="Georgia"/>
          <w:sz w:val="32"/>
        </w:rPr>
        <w:t>Ser Davos Mervault se mit à grimper.</w:t>
      </w:r>
    </w:p>
    <w:p w:rsidR="00331B15" w:rsidRPr="007B0F29" w:rsidRDefault="00331B15" w:rsidP="007B0F29">
      <w:pPr>
        <w:ind w:firstLine="567"/>
        <w:jc w:val="both"/>
        <w:rPr>
          <w:rFonts w:ascii="Georgia" w:hAnsi="Georgia"/>
          <w:sz w:val="32"/>
        </w:rPr>
      </w:pPr>
      <w:r w:rsidRPr="007B0F29">
        <w:rPr>
          <w:rFonts w:ascii="Georgia" w:hAnsi="Georgia"/>
          <w:sz w:val="32"/>
        </w:rPr>
        <w:t xml:space="preserve">A se hisser sur son rocher, les mains tremblantes et la cervelle chamboulée de fièvre. A deux reprises, ses doigts mutilés </w:t>
      </w:r>
      <w:r w:rsidR="00652522" w:rsidRPr="007B0F29">
        <w:rPr>
          <w:rFonts w:ascii="Georgia" w:hAnsi="Georgia"/>
          <w:sz w:val="32"/>
        </w:rPr>
        <w:t>glissèrent</w:t>
      </w:r>
      <w:r w:rsidRPr="007B0F29">
        <w:rPr>
          <w:rFonts w:ascii="Georgia" w:hAnsi="Georgia"/>
          <w:sz w:val="32"/>
        </w:rPr>
        <w:t xml:space="preserve"> sur la pierre humide, il faillit tomber mais réussit, sans trop savoir comment, à se raccrocher. En cas de chute, c</w:t>
      </w:r>
      <w:r w:rsidR="00007603" w:rsidRPr="007B0F29">
        <w:rPr>
          <w:rFonts w:ascii="Georgia" w:hAnsi="Georgia"/>
          <w:sz w:val="32"/>
        </w:rPr>
        <w:t>’</w:t>
      </w:r>
      <w:r w:rsidRPr="007B0F29">
        <w:rPr>
          <w:rFonts w:ascii="Georgia" w:hAnsi="Georgia"/>
          <w:sz w:val="32"/>
        </w:rPr>
        <w:t>était la mort, et il avait le devoir de vivre. De survivre encore un peu, du moins. Pour accomplir la tâche qui l</w:t>
      </w:r>
      <w:r w:rsidR="00007603" w:rsidRPr="007B0F29">
        <w:rPr>
          <w:rFonts w:ascii="Georgia" w:hAnsi="Georgia"/>
          <w:sz w:val="32"/>
        </w:rPr>
        <w:t>’</w:t>
      </w:r>
      <w:r w:rsidRPr="007B0F29">
        <w:rPr>
          <w:rFonts w:ascii="Georgia" w:hAnsi="Georgia"/>
          <w:sz w:val="32"/>
        </w:rPr>
        <w:t>attendait.</w:t>
      </w:r>
    </w:p>
    <w:p w:rsidR="00331B15" w:rsidRPr="007B0F29" w:rsidRDefault="00331B15" w:rsidP="007B0F29">
      <w:pPr>
        <w:ind w:firstLine="567"/>
        <w:jc w:val="both"/>
        <w:rPr>
          <w:rFonts w:ascii="Georgia" w:hAnsi="Georgia"/>
          <w:sz w:val="32"/>
        </w:rPr>
      </w:pPr>
      <w:r w:rsidRPr="007B0F29">
        <w:rPr>
          <w:rFonts w:ascii="Georgia" w:hAnsi="Georgia"/>
          <w:sz w:val="32"/>
        </w:rPr>
        <w:t>Le sommet de l</w:t>
      </w:r>
      <w:r w:rsidR="00007603" w:rsidRPr="007B0F29">
        <w:rPr>
          <w:rFonts w:ascii="Georgia" w:hAnsi="Georgia"/>
          <w:sz w:val="32"/>
        </w:rPr>
        <w:t>’</w:t>
      </w:r>
      <w:r w:rsidRPr="007B0F29">
        <w:rPr>
          <w:rFonts w:ascii="Georgia" w:hAnsi="Georgia"/>
          <w:sz w:val="32"/>
        </w:rPr>
        <w:t>écueil étant trop exigu pour qu</w:t>
      </w:r>
      <w:r w:rsidR="00007603" w:rsidRPr="007B0F29">
        <w:rPr>
          <w:rFonts w:ascii="Georgia" w:hAnsi="Georgia"/>
          <w:sz w:val="32"/>
        </w:rPr>
        <w:t>’</w:t>
      </w:r>
      <w:r w:rsidRPr="007B0F29">
        <w:rPr>
          <w:rFonts w:ascii="Georgia" w:hAnsi="Georgia"/>
          <w:sz w:val="32"/>
        </w:rPr>
        <w:t>il pût s</w:t>
      </w:r>
      <w:r w:rsidR="00007603" w:rsidRPr="007B0F29">
        <w:rPr>
          <w:rFonts w:ascii="Georgia" w:hAnsi="Georgia"/>
          <w:sz w:val="32"/>
        </w:rPr>
        <w:t>’</w:t>
      </w:r>
      <w:r w:rsidRPr="007B0F29">
        <w:rPr>
          <w:rFonts w:ascii="Georgia" w:hAnsi="Georgia"/>
          <w:sz w:val="32"/>
        </w:rPr>
        <w:t>y dresser sans risque, épuisé comme il l</w:t>
      </w:r>
      <w:r w:rsidR="00007603" w:rsidRPr="007B0F29">
        <w:rPr>
          <w:rFonts w:ascii="Georgia" w:hAnsi="Georgia"/>
          <w:sz w:val="32"/>
        </w:rPr>
        <w:t>’</w:t>
      </w:r>
      <w:r w:rsidRPr="007B0F29">
        <w:rPr>
          <w:rFonts w:ascii="Georgia" w:hAnsi="Georgia"/>
          <w:sz w:val="32"/>
        </w:rPr>
        <w:t>était, c</w:t>
      </w:r>
      <w:r w:rsidR="00007603" w:rsidRPr="007B0F29">
        <w:rPr>
          <w:rFonts w:ascii="Georgia" w:hAnsi="Georgia"/>
          <w:sz w:val="32"/>
        </w:rPr>
        <w:t>’</w:t>
      </w:r>
      <w:r w:rsidRPr="007B0F29">
        <w:rPr>
          <w:rFonts w:ascii="Georgia" w:hAnsi="Georgia"/>
          <w:sz w:val="32"/>
        </w:rPr>
        <w:t>est accroupi qu</w:t>
      </w:r>
      <w:r w:rsidR="00007603" w:rsidRPr="007B0F29">
        <w:rPr>
          <w:rFonts w:ascii="Georgia" w:hAnsi="Georgia"/>
          <w:sz w:val="32"/>
        </w:rPr>
        <w:t>’</w:t>
      </w:r>
      <w:r w:rsidRPr="007B0F29">
        <w:rPr>
          <w:rFonts w:ascii="Georgia" w:hAnsi="Georgia"/>
          <w:sz w:val="32"/>
        </w:rPr>
        <w:t>il agita ses bras décharnés, criant dans le vent : «</w:t>
      </w:r>
      <w:r w:rsidR="007B0F29" w:rsidRPr="007B0F29">
        <w:rPr>
          <w:rFonts w:ascii="Georgia" w:hAnsi="Georgia"/>
          <w:i/>
          <w:sz w:val="32"/>
        </w:rPr>
        <w:t xml:space="preserve"> Ohé, du bateau ! </w:t>
      </w:r>
      <w:r w:rsidRPr="007B0F29">
        <w:rPr>
          <w:rFonts w:ascii="Georgia" w:hAnsi="Georgia"/>
          <w:sz w:val="32"/>
        </w:rPr>
        <w:t>ohé ! ohé !</w:t>
      </w:r>
      <w:r w:rsidR="007B0F29" w:rsidRPr="007B0F29">
        <w:rPr>
          <w:rFonts w:ascii="Georgia" w:hAnsi="Georgia"/>
          <w:i/>
          <w:sz w:val="32"/>
        </w:rPr>
        <w:t xml:space="preserve"> ici</w:t>
      </w:r>
      <w:r w:rsidR="00652522">
        <w:rPr>
          <w:rFonts w:ascii="Georgia" w:hAnsi="Georgia"/>
          <w:sz w:val="32"/>
        </w:rPr>
        <w:t> </w:t>
      </w:r>
      <w:r w:rsidR="00652522" w:rsidRPr="00652522">
        <w:rPr>
          <w:rFonts w:ascii="Georgia" w:hAnsi="Georgia"/>
          <w:i/>
          <w:sz w:val="32"/>
        </w:rPr>
        <w:t>!</w:t>
      </w:r>
      <w:r w:rsidRPr="007B0F29">
        <w:rPr>
          <w:rFonts w:ascii="Georgia" w:hAnsi="Georgia"/>
          <w:sz w:val="32"/>
        </w:rPr>
        <w:t xml:space="preserve"> » Il le voyait plus nettement, d</w:t>
      </w:r>
      <w:r w:rsidR="00007603" w:rsidRPr="007B0F29">
        <w:rPr>
          <w:rFonts w:ascii="Georgia" w:hAnsi="Georgia"/>
          <w:sz w:val="32"/>
        </w:rPr>
        <w:t>’</w:t>
      </w:r>
      <w:r w:rsidRPr="007B0F29">
        <w:rPr>
          <w:rFonts w:ascii="Georgia" w:hAnsi="Georgia"/>
          <w:sz w:val="32"/>
        </w:rPr>
        <w:t xml:space="preserve">en haut, mince coque zébrée, figure de proue en bronze et voile animée de </w:t>
      </w:r>
      <w:r w:rsidR="007033A9" w:rsidRPr="007B0F29">
        <w:rPr>
          <w:rFonts w:ascii="Georgia" w:hAnsi="Georgia"/>
          <w:sz w:val="32"/>
        </w:rPr>
        <w:t>palpitations</w:t>
      </w:r>
      <w:r w:rsidRPr="007B0F29">
        <w:rPr>
          <w:rFonts w:ascii="Georgia" w:hAnsi="Georgia"/>
          <w:sz w:val="32"/>
        </w:rPr>
        <w:t>. Un nom était peint sur le flanc, mais Davos ne savait pas lire. «</w:t>
      </w:r>
      <w:r w:rsidR="007B0F29" w:rsidRPr="007B0F29">
        <w:rPr>
          <w:rFonts w:ascii="Georgia" w:hAnsi="Georgia"/>
          <w:i/>
          <w:sz w:val="32"/>
        </w:rPr>
        <w:t xml:space="preserve"> Ohé !</w:t>
      </w:r>
      <w:r w:rsidRPr="007B0F29">
        <w:rPr>
          <w:rFonts w:ascii="Georgia" w:hAnsi="Georgia"/>
          <w:sz w:val="32"/>
        </w:rPr>
        <w:t xml:space="preserve"> cria-t-il de nouveau,</w:t>
      </w:r>
      <w:r w:rsidR="007B0F29" w:rsidRPr="007B0F29">
        <w:rPr>
          <w:rFonts w:ascii="Georgia" w:hAnsi="Georgia"/>
          <w:i/>
          <w:sz w:val="32"/>
        </w:rPr>
        <w:t xml:space="preserve"> à l’aide ! A L’AIDE</w:t>
      </w:r>
      <w:r w:rsidR="007033A9">
        <w:rPr>
          <w:rFonts w:ascii="Georgia" w:hAnsi="Georgia"/>
          <w:i/>
          <w:sz w:val="32"/>
        </w:rPr>
        <w:t> ! »</w:t>
      </w:r>
    </w:p>
    <w:p w:rsidR="00331B15" w:rsidRPr="007B0F29" w:rsidRDefault="00331B15" w:rsidP="007B0F29">
      <w:pPr>
        <w:ind w:firstLine="567"/>
        <w:jc w:val="both"/>
        <w:rPr>
          <w:rFonts w:ascii="Georgia" w:hAnsi="Georgia"/>
          <w:sz w:val="32"/>
        </w:rPr>
      </w:pPr>
      <w:r w:rsidRPr="007B0F29">
        <w:rPr>
          <w:rFonts w:ascii="Georgia" w:hAnsi="Georgia"/>
          <w:sz w:val="32"/>
        </w:rPr>
        <w:t>Un matelot du gaillard d</w:t>
      </w:r>
      <w:r w:rsidR="00007603" w:rsidRPr="007B0F29">
        <w:rPr>
          <w:rFonts w:ascii="Georgia" w:hAnsi="Georgia"/>
          <w:sz w:val="32"/>
        </w:rPr>
        <w:t>’</w:t>
      </w:r>
      <w:r w:rsidRPr="007B0F29">
        <w:rPr>
          <w:rFonts w:ascii="Georgia" w:hAnsi="Georgia"/>
          <w:sz w:val="32"/>
        </w:rPr>
        <w:t>avant l</w:t>
      </w:r>
      <w:r w:rsidR="00007603" w:rsidRPr="007B0F29">
        <w:rPr>
          <w:rFonts w:ascii="Georgia" w:hAnsi="Georgia"/>
          <w:sz w:val="32"/>
        </w:rPr>
        <w:t>’</w:t>
      </w:r>
      <w:r w:rsidRPr="007B0F29">
        <w:rPr>
          <w:rFonts w:ascii="Georgia" w:hAnsi="Georgia"/>
          <w:sz w:val="32"/>
        </w:rPr>
        <w:t>aperçut et tendit le doigt. Ses compagnons se déportèrent vers le plat-bord pour regarder ce qu</w:t>
      </w:r>
      <w:r w:rsidR="00007603" w:rsidRPr="007B0F29">
        <w:rPr>
          <w:rFonts w:ascii="Georgia" w:hAnsi="Georgia"/>
          <w:sz w:val="32"/>
        </w:rPr>
        <w:t>’</w:t>
      </w:r>
      <w:r w:rsidRPr="007B0F29">
        <w:rPr>
          <w:rFonts w:ascii="Georgia" w:hAnsi="Georgia"/>
          <w:sz w:val="32"/>
        </w:rPr>
        <w:t>il indiquait. Un instant plus tard, la galère affalait sa voile et, sortant ses rames, se détournait du côté de l</w:t>
      </w:r>
      <w:r w:rsidR="00007603" w:rsidRPr="007B0F29">
        <w:rPr>
          <w:rFonts w:ascii="Georgia" w:hAnsi="Georgia"/>
          <w:sz w:val="32"/>
        </w:rPr>
        <w:t>’</w:t>
      </w:r>
      <w:r w:rsidRPr="007B0F29">
        <w:rPr>
          <w:rFonts w:ascii="Georgia" w:hAnsi="Georgia"/>
          <w:sz w:val="32"/>
        </w:rPr>
        <w:t>îlot. Trop grosse pour s</w:t>
      </w:r>
      <w:r w:rsidR="00007603" w:rsidRPr="007B0F29">
        <w:rPr>
          <w:rFonts w:ascii="Georgia" w:hAnsi="Georgia"/>
          <w:sz w:val="32"/>
        </w:rPr>
        <w:t>’</w:t>
      </w:r>
      <w:r w:rsidRPr="007B0F29">
        <w:rPr>
          <w:rFonts w:ascii="Georgia" w:hAnsi="Georgia"/>
          <w:sz w:val="32"/>
        </w:rPr>
        <w:t>aventurer tout près, elle largua une chaloupe à trente pas de la grève. Agrippé à son perchoir, Davos regarda celle-ci</w:t>
      </w:r>
      <w:r w:rsidR="007033A9">
        <w:rPr>
          <w:rFonts w:ascii="Georgia" w:hAnsi="Georgia"/>
          <w:sz w:val="32"/>
        </w:rPr>
        <w:t xml:space="preserve"> </w:t>
      </w:r>
      <w:r w:rsidRPr="007B0F29">
        <w:rPr>
          <w:rFonts w:ascii="Georgia" w:hAnsi="Georgia"/>
          <w:sz w:val="32"/>
        </w:rPr>
        <w:t>s</w:t>
      </w:r>
      <w:r w:rsidR="00007603" w:rsidRPr="007B0F29">
        <w:rPr>
          <w:rFonts w:ascii="Georgia" w:hAnsi="Georgia"/>
          <w:sz w:val="32"/>
        </w:rPr>
        <w:t>’</w:t>
      </w:r>
      <w:r w:rsidRPr="007B0F29">
        <w:rPr>
          <w:rFonts w:ascii="Georgia" w:hAnsi="Georgia"/>
          <w:sz w:val="32"/>
        </w:rPr>
        <w:t>approcher. Là montaient quatre rameurs et un cinquième homme, assis à la proue. « Hé, toi, le héla ce dernier quand ils ne furent plus qu</w:t>
      </w:r>
      <w:r w:rsidR="00007603" w:rsidRPr="007B0F29">
        <w:rPr>
          <w:rFonts w:ascii="Georgia" w:hAnsi="Georgia"/>
          <w:sz w:val="32"/>
        </w:rPr>
        <w:t>’</w:t>
      </w:r>
      <w:r w:rsidRPr="007B0F29">
        <w:rPr>
          <w:rFonts w:ascii="Georgia" w:hAnsi="Georgia"/>
          <w:sz w:val="32"/>
        </w:rPr>
        <w:t>à quelques pieds du bord, toi, là, qui es-tu ? »</w:t>
      </w:r>
    </w:p>
    <w:p w:rsidR="00331B15" w:rsidRPr="007B0F29" w:rsidRDefault="007B0F29" w:rsidP="007B0F29">
      <w:pPr>
        <w:ind w:firstLine="567"/>
        <w:jc w:val="both"/>
        <w:rPr>
          <w:rFonts w:ascii="Georgia" w:hAnsi="Georgia"/>
          <w:sz w:val="32"/>
        </w:rPr>
      </w:pPr>
      <w:r w:rsidRPr="007B0F29">
        <w:rPr>
          <w:rFonts w:ascii="Georgia" w:hAnsi="Georgia"/>
          <w:i/>
          <w:sz w:val="32"/>
        </w:rPr>
        <w:t>Un contrebandier qui s’est élevé au-dessus de sa condition,</w:t>
      </w:r>
      <w:r w:rsidR="00331B15" w:rsidRPr="007B0F29">
        <w:rPr>
          <w:rFonts w:ascii="Georgia" w:hAnsi="Georgia"/>
          <w:sz w:val="32"/>
        </w:rPr>
        <w:t xml:space="preserve"> songea Davos,</w:t>
      </w:r>
      <w:r w:rsidRPr="007B0F29">
        <w:rPr>
          <w:rFonts w:ascii="Georgia" w:hAnsi="Georgia"/>
          <w:i/>
          <w:sz w:val="32"/>
        </w:rPr>
        <w:t xml:space="preserve"> un fol qui s’est abaissé, par amour excessif pour son roi, jusqu’à oublier ses dieux.</w:t>
      </w:r>
      <w:r w:rsidR="00331B15" w:rsidRPr="007B0F29">
        <w:rPr>
          <w:rFonts w:ascii="Georgia" w:hAnsi="Georgia"/>
          <w:sz w:val="32"/>
        </w:rPr>
        <w:t xml:space="preserve"> «</w:t>
      </w:r>
      <w:r w:rsidR="007033A9">
        <w:rPr>
          <w:rFonts w:ascii="Georgia" w:hAnsi="Georgia"/>
          <w:sz w:val="32"/>
        </w:rPr>
        <w:t xml:space="preserve"> </w:t>
      </w:r>
      <w:r w:rsidR="00331B15" w:rsidRPr="007B0F29">
        <w:rPr>
          <w:rFonts w:ascii="Georgia" w:hAnsi="Georgia"/>
          <w:sz w:val="32"/>
        </w:rPr>
        <w:t xml:space="preserve">Je... » Sa gorge était comme du </w:t>
      </w:r>
      <w:r w:rsidR="007033A9" w:rsidRPr="007B0F29">
        <w:rPr>
          <w:rFonts w:ascii="Georgia" w:hAnsi="Georgia"/>
          <w:sz w:val="32"/>
        </w:rPr>
        <w:t>parchemin</w:t>
      </w:r>
      <w:r w:rsidR="00331B15" w:rsidRPr="007B0F29">
        <w:rPr>
          <w:rFonts w:ascii="Georgia" w:hAnsi="Georgia"/>
          <w:sz w:val="32"/>
        </w:rPr>
        <w:t>, et il ne savait plus parler. Les mots faisaient à sa langue un effet bizarre et un effet plus bizarre encore à ses oreilles. « Je me trouvais à la bataille. J</w:t>
      </w:r>
      <w:r w:rsidR="00007603" w:rsidRPr="007B0F29">
        <w:rPr>
          <w:rFonts w:ascii="Georgia" w:hAnsi="Georgia"/>
          <w:sz w:val="32"/>
        </w:rPr>
        <w:t>’</w:t>
      </w:r>
      <w:r w:rsidR="00331B15" w:rsidRPr="007B0F29">
        <w:rPr>
          <w:rFonts w:ascii="Georgia" w:hAnsi="Georgia"/>
          <w:sz w:val="32"/>
        </w:rPr>
        <w:t>étais... un capitaine, un... un chevalier, j</w:t>
      </w:r>
      <w:r w:rsidR="00007603" w:rsidRPr="007B0F29">
        <w:rPr>
          <w:rFonts w:ascii="Georgia" w:hAnsi="Georgia"/>
          <w:sz w:val="32"/>
        </w:rPr>
        <w:t>’</w:t>
      </w:r>
      <w:r w:rsidR="00331B15" w:rsidRPr="007B0F29">
        <w:rPr>
          <w:rFonts w:ascii="Georgia" w:hAnsi="Georgia"/>
          <w:sz w:val="32"/>
        </w:rPr>
        <w:t>étais un chevalier.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ser, dit l</w:t>
      </w:r>
      <w:r w:rsidRPr="007B0F29">
        <w:rPr>
          <w:rFonts w:ascii="Georgia" w:hAnsi="Georgia"/>
          <w:sz w:val="32"/>
        </w:rPr>
        <w:t>’</w:t>
      </w:r>
      <w:r w:rsidR="00331B15" w:rsidRPr="007B0F29">
        <w:rPr>
          <w:rFonts w:ascii="Georgia" w:hAnsi="Georgia"/>
          <w:sz w:val="32"/>
        </w:rPr>
        <w:t>homme, et au service de quel roi ? »</w:t>
      </w:r>
    </w:p>
    <w:p w:rsidR="00331B15" w:rsidRPr="007B0F29" w:rsidRDefault="00331B15" w:rsidP="007B0F29">
      <w:pPr>
        <w:ind w:firstLine="567"/>
        <w:jc w:val="both"/>
        <w:rPr>
          <w:rFonts w:ascii="Georgia" w:hAnsi="Georgia"/>
          <w:sz w:val="32"/>
        </w:rPr>
      </w:pPr>
      <w:r w:rsidRPr="007B0F29">
        <w:rPr>
          <w:rFonts w:ascii="Georgia" w:hAnsi="Georgia"/>
          <w:sz w:val="32"/>
        </w:rPr>
        <w:t>La galère pouvait aussi bien appartenir à Joffrey, réalisa-t-il brusquement. S</w:t>
      </w:r>
      <w:r w:rsidR="00007603" w:rsidRPr="007B0F29">
        <w:rPr>
          <w:rFonts w:ascii="Georgia" w:hAnsi="Georgia"/>
          <w:sz w:val="32"/>
        </w:rPr>
        <w:t>’</w:t>
      </w:r>
      <w:r w:rsidRPr="007B0F29">
        <w:rPr>
          <w:rFonts w:ascii="Georgia" w:hAnsi="Georgia"/>
          <w:sz w:val="32"/>
        </w:rPr>
        <w:t>il prononçait le mauvais nom, elle l</w:t>
      </w:r>
      <w:r w:rsidR="00007603" w:rsidRPr="007B0F29">
        <w:rPr>
          <w:rFonts w:ascii="Georgia" w:hAnsi="Georgia"/>
          <w:sz w:val="32"/>
        </w:rPr>
        <w:t>’</w:t>
      </w:r>
      <w:r w:rsidR="007033A9" w:rsidRPr="007B0F29">
        <w:rPr>
          <w:rFonts w:ascii="Georgia" w:hAnsi="Georgia"/>
          <w:sz w:val="32"/>
        </w:rPr>
        <w:t>abandonnerait</w:t>
      </w:r>
      <w:r w:rsidRPr="007B0F29">
        <w:rPr>
          <w:rFonts w:ascii="Georgia" w:hAnsi="Georgia"/>
          <w:sz w:val="32"/>
        </w:rPr>
        <w:t xml:space="preserve"> à son sort. Mais non, sa coque était zébrée. Originaire de Lys, elle appartenait à Sladhor Saan. La Mère la lui envoyait, la Mère de miséricorde. Elle avait une mission pour lui.</w:t>
      </w:r>
      <w:r w:rsidR="007B0F29" w:rsidRPr="007B0F29">
        <w:rPr>
          <w:rFonts w:ascii="Georgia" w:hAnsi="Georgia"/>
          <w:i/>
          <w:sz w:val="32"/>
        </w:rPr>
        <w:t xml:space="preserve"> Stannis est vivant,</w:t>
      </w:r>
      <w:r w:rsidRPr="007B0F29">
        <w:rPr>
          <w:rFonts w:ascii="Georgia" w:hAnsi="Georgia"/>
          <w:sz w:val="32"/>
        </w:rPr>
        <w:t xml:space="preserve"> comprit-il alors.</w:t>
      </w:r>
      <w:r w:rsidR="007B0F29" w:rsidRPr="007B0F29">
        <w:rPr>
          <w:rFonts w:ascii="Georgia" w:hAnsi="Georgia"/>
          <w:i/>
          <w:sz w:val="32"/>
        </w:rPr>
        <w:t xml:space="preserve"> J’ai toujours un roi. Et des fils, d’autres fils, et une femme aimante et loyale.</w:t>
      </w:r>
      <w:r w:rsidRPr="007B0F29">
        <w:rPr>
          <w:rFonts w:ascii="Georgia" w:hAnsi="Georgia"/>
          <w:sz w:val="32"/>
        </w:rPr>
        <w:t xml:space="preserve"> Comment avait-il pu ne pas s</w:t>
      </w:r>
      <w:r w:rsidR="00007603" w:rsidRPr="007B0F29">
        <w:rPr>
          <w:rFonts w:ascii="Georgia" w:hAnsi="Georgia"/>
          <w:sz w:val="32"/>
        </w:rPr>
        <w:t>’</w:t>
      </w:r>
      <w:r w:rsidRPr="007B0F29">
        <w:rPr>
          <w:rFonts w:ascii="Georgia" w:hAnsi="Georgia"/>
          <w:sz w:val="32"/>
        </w:rPr>
        <w:t>en souvenir ? La Mère était miséricordieuse, vraiment.</w:t>
      </w:r>
    </w:p>
    <w:p w:rsidR="00331B15" w:rsidRPr="007B0F29" w:rsidRDefault="00331B15" w:rsidP="007B0F29">
      <w:pPr>
        <w:ind w:firstLine="567"/>
        <w:jc w:val="both"/>
        <w:rPr>
          <w:rFonts w:ascii="Georgia" w:hAnsi="Georgia"/>
          <w:sz w:val="32"/>
        </w:rPr>
      </w:pPr>
      <w:r w:rsidRPr="007B0F29">
        <w:rPr>
          <w:rFonts w:ascii="Georgia" w:hAnsi="Georgia"/>
          <w:sz w:val="32"/>
        </w:rPr>
        <w:t>« Stannis ! répondit-il à pleine voix. Les dieux me gardent, je sers Stannis.</w:t>
      </w:r>
    </w:p>
    <w:p w:rsidR="007033A9" w:rsidRDefault="00007603" w:rsidP="007033A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 déclara l</w:t>
      </w:r>
      <w:r w:rsidRPr="007B0F29">
        <w:rPr>
          <w:rFonts w:ascii="Georgia" w:hAnsi="Georgia"/>
          <w:sz w:val="32"/>
        </w:rPr>
        <w:t>’</w:t>
      </w:r>
      <w:r w:rsidR="00331B15" w:rsidRPr="007B0F29">
        <w:rPr>
          <w:rFonts w:ascii="Georgia" w:hAnsi="Georgia"/>
          <w:sz w:val="32"/>
        </w:rPr>
        <w:t>homme, hé bien, nous aussi. »</w:t>
      </w:r>
      <w:r w:rsidR="007033A9">
        <w:rPr>
          <w:rFonts w:ascii="Georgia" w:hAnsi="Georgia"/>
          <w:sz w:val="32"/>
        </w:rPr>
        <w:br w:type="page"/>
      </w:r>
    </w:p>
    <w:p w:rsidR="007033A9" w:rsidRDefault="007033A9" w:rsidP="007033A9">
      <w:pPr>
        <w:pStyle w:val="Corpsdutexte1"/>
        <w:tabs>
          <w:tab w:val="left" w:pos="566"/>
        </w:tabs>
        <w:spacing w:before="0" w:line="240" w:lineRule="auto"/>
        <w:ind w:right="40"/>
        <w:rPr>
          <w:rStyle w:val="Corpsdutexte12pt68"/>
          <w:rFonts w:ascii="Georgia" w:hAnsi="Georgia"/>
          <w:sz w:val="32"/>
          <w:szCs w:val="32"/>
        </w:rPr>
      </w:pPr>
    </w:p>
    <w:p w:rsidR="007033A9" w:rsidRDefault="007033A9" w:rsidP="007033A9">
      <w:pPr>
        <w:pStyle w:val="Corpsdutexte1"/>
        <w:tabs>
          <w:tab w:val="left" w:pos="566"/>
        </w:tabs>
        <w:spacing w:before="0" w:line="240" w:lineRule="auto"/>
        <w:ind w:right="40"/>
        <w:rPr>
          <w:rStyle w:val="Corpsdutexte12pt68"/>
          <w:rFonts w:ascii="Georgia" w:hAnsi="Georgia"/>
          <w:sz w:val="32"/>
          <w:szCs w:val="32"/>
        </w:rPr>
      </w:pPr>
    </w:p>
    <w:p w:rsidR="007033A9" w:rsidRPr="00FF615A" w:rsidRDefault="007033A9" w:rsidP="007033A9">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SANSA</w:t>
      </w:r>
    </w:p>
    <w:p w:rsidR="007033A9" w:rsidRDefault="007033A9" w:rsidP="007033A9">
      <w:pPr>
        <w:pStyle w:val="Corpsdutexte1"/>
        <w:tabs>
          <w:tab w:val="left" w:pos="566"/>
        </w:tabs>
        <w:spacing w:before="0" w:line="240" w:lineRule="auto"/>
        <w:ind w:right="40"/>
        <w:rPr>
          <w:rStyle w:val="Corpsdutexte12pt68"/>
          <w:rFonts w:ascii="Georgia" w:hAnsi="Georgia"/>
          <w:sz w:val="32"/>
          <w:szCs w:val="32"/>
        </w:rPr>
      </w:pPr>
    </w:p>
    <w:p w:rsidR="007033A9" w:rsidRDefault="007033A9" w:rsidP="007033A9">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invitation semblait assez bénigne mais, à chaque lecture qu</w:t>
      </w:r>
      <w:r w:rsidR="00007603" w:rsidRPr="007B0F29">
        <w:rPr>
          <w:rFonts w:ascii="Georgia" w:hAnsi="Georgia"/>
          <w:sz w:val="32"/>
        </w:rPr>
        <w:t>’</w:t>
      </w:r>
      <w:r w:rsidRPr="007B0F29">
        <w:rPr>
          <w:rFonts w:ascii="Georgia" w:hAnsi="Georgia"/>
          <w:sz w:val="32"/>
        </w:rPr>
        <w:t>elle en faisait, Sansa sentait se nouer son ventre.</w:t>
      </w:r>
      <w:r w:rsidR="007B0F29" w:rsidRPr="007B0F29">
        <w:rPr>
          <w:rFonts w:ascii="Georgia" w:hAnsi="Georgia"/>
          <w:i/>
          <w:sz w:val="32"/>
        </w:rPr>
        <w:t xml:space="preserve"> Elle est maintenant appelée à devenir reine, elle est belle et riche, aimée de tout le monde, pourquoi désirer souper avec la fille d’un félon ?</w:t>
      </w:r>
      <w:r w:rsidR="007033A9">
        <w:rPr>
          <w:rFonts w:ascii="Georgia" w:hAnsi="Georgia"/>
          <w:sz w:val="32"/>
        </w:rPr>
        <w:t xml:space="preserve"> Peut-</w:t>
      </w:r>
      <w:r w:rsidRPr="007B0F29">
        <w:rPr>
          <w:rFonts w:ascii="Georgia" w:hAnsi="Georgia"/>
          <w:sz w:val="32"/>
        </w:rPr>
        <w:t>être par pure curiosité, supposa-t-elle ; Margaery Tyrell pouvait avoir envie de prendre la mesure de la rivale qu</w:t>
      </w:r>
      <w:r w:rsidR="00007603" w:rsidRPr="007B0F29">
        <w:rPr>
          <w:rFonts w:ascii="Georgia" w:hAnsi="Georgia"/>
          <w:sz w:val="32"/>
        </w:rPr>
        <w:t>’</w:t>
      </w:r>
      <w:r w:rsidRPr="007B0F29">
        <w:rPr>
          <w:rFonts w:ascii="Georgia" w:hAnsi="Georgia"/>
          <w:sz w:val="32"/>
        </w:rPr>
        <w:t xml:space="preserve">elle détrônait. </w:t>
      </w:r>
      <w:r w:rsidR="007B0F29" w:rsidRPr="007B0F29">
        <w:rPr>
          <w:rFonts w:ascii="Georgia" w:hAnsi="Georgia"/>
          <w:i/>
          <w:sz w:val="32"/>
        </w:rPr>
        <w:t>Ou bien m’en veut-elle ? Ou bien se figure-t-elle que je lui souhaite pis que pendre... ?</w:t>
      </w:r>
    </w:p>
    <w:p w:rsidR="00331B15" w:rsidRPr="007B0F29" w:rsidRDefault="00331B15" w:rsidP="007B0F29">
      <w:pPr>
        <w:ind w:firstLine="567"/>
        <w:jc w:val="both"/>
        <w:rPr>
          <w:rFonts w:ascii="Georgia" w:hAnsi="Georgia"/>
          <w:sz w:val="32"/>
        </w:rPr>
      </w:pPr>
      <w:r w:rsidRPr="007B0F29">
        <w:rPr>
          <w:rFonts w:ascii="Georgia" w:hAnsi="Georgia"/>
          <w:sz w:val="32"/>
        </w:rPr>
        <w:t>Elle avait assisté du haut du rempart à la longue ascension de la colline d</w:t>
      </w:r>
      <w:r w:rsidR="00007603" w:rsidRPr="007B0F29">
        <w:rPr>
          <w:rFonts w:ascii="Georgia" w:hAnsi="Georgia"/>
          <w:sz w:val="32"/>
        </w:rPr>
        <w:t>’</w:t>
      </w:r>
      <w:r w:rsidRPr="007B0F29">
        <w:rPr>
          <w:rFonts w:ascii="Georgia" w:hAnsi="Georgia"/>
          <w:sz w:val="32"/>
        </w:rPr>
        <w:t>Aegon par Margaery Tyrell et son escorte. Joffrey s</w:t>
      </w:r>
      <w:r w:rsidR="00007603" w:rsidRPr="007B0F29">
        <w:rPr>
          <w:rFonts w:ascii="Georgia" w:hAnsi="Georgia"/>
          <w:sz w:val="32"/>
        </w:rPr>
        <w:t>’</w:t>
      </w:r>
      <w:r w:rsidRPr="007B0F29">
        <w:rPr>
          <w:rFonts w:ascii="Georgia" w:hAnsi="Georgia"/>
          <w:sz w:val="32"/>
        </w:rPr>
        <w:t>était porté au-devant de sa nouvelle future pour lui faire les honneurs de la ville à la Porte du Roi, et ils chevauchaient côte à côte parmi les ovations de la foule qu</w:t>
      </w:r>
      <w:r w:rsidR="00007603" w:rsidRPr="007B0F29">
        <w:rPr>
          <w:rFonts w:ascii="Georgia" w:hAnsi="Georgia"/>
          <w:sz w:val="32"/>
        </w:rPr>
        <w:t>’</w:t>
      </w:r>
      <w:r w:rsidRPr="007B0F29">
        <w:rPr>
          <w:rFonts w:ascii="Georgia" w:hAnsi="Georgia"/>
          <w:sz w:val="32"/>
        </w:rPr>
        <w:t>il éblouissait, lui, par l</w:t>
      </w:r>
      <w:r w:rsidR="00007603" w:rsidRPr="007B0F29">
        <w:rPr>
          <w:rFonts w:ascii="Georgia" w:hAnsi="Georgia"/>
          <w:sz w:val="32"/>
        </w:rPr>
        <w:t>’</w:t>
      </w:r>
      <w:r w:rsidRPr="007B0F29">
        <w:rPr>
          <w:rFonts w:ascii="Georgia" w:hAnsi="Georgia"/>
          <w:sz w:val="32"/>
        </w:rPr>
        <w:t>or de son armure, elle étourdissante en vert, et les épaules ceintes d</w:t>
      </w:r>
      <w:r w:rsidR="00007603" w:rsidRPr="007B0F29">
        <w:rPr>
          <w:rFonts w:ascii="Georgia" w:hAnsi="Georgia"/>
          <w:sz w:val="32"/>
        </w:rPr>
        <w:t>’</w:t>
      </w:r>
      <w:r w:rsidRPr="007B0F29">
        <w:rPr>
          <w:rFonts w:ascii="Georgia" w:hAnsi="Georgia"/>
          <w:sz w:val="32"/>
        </w:rPr>
        <w:t>un manteau de fleurs automnales. Belle et gracile, elle avait seize ans, l</w:t>
      </w:r>
      <w:r w:rsidR="00007603" w:rsidRPr="007B0F29">
        <w:rPr>
          <w:rFonts w:ascii="Georgia" w:hAnsi="Georgia"/>
          <w:sz w:val="32"/>
        </w:rPr>
        <w:t>’</w:t>
      </w:r>
      <w:r w:rsidRPr="007B0F29">
        <w:rPr>
          <w:rFonts w:ascii="Georgia" w:hAnsi="Georgia"/>
          <w:sz w:val="32"/>
        </w:rPr>
        <w:t>œil du même brun que sa chevelure. Les gens l</w:t>
      </w:r>
      <w:r w:rsidR="00007603" w:rsidRPr="007B0F29">
        <w:rPr>
          <w:rFonts w:ascii="Georgia" w:hAnsi="Georgia"/>
          <w:sz w:val="32"/>
        </w:rPr>
        <w:t>’</w:t>
      </w:r>
      <w:r w:rsidRPr="007B0F29">
        <w:rPr>
          <w:rFonts w:ascii="Georgia" w:hAnsi="Georgia"/>
          <w:sz w:val="32"/>
        </w:rPr>
        <w:t xml:space="preserve">acclamaient par son nom, lui tendaient leurs enfants à bénir au passage, éparpillaient des fleurs sous les sabots de son </w:t>
      </w:r>
      <w:r w:rsidR="007033A9" w:rsidRPr="007B0F29">
        <w:rPr>
          <w:rFonts w:ascii="Georgia" w:hAnsi="Georgia"/>
          <w:sz w:val="32"/>
        </w:rPr>
        <w:t>cheval</w:t>
      </w:r>
      <w:r w:rsidRPr="007B0F29">
        <w:rPr>
          <w:rFonts w:ascii="Georgia" w:hAnsi="Georgia"/>
          <w:sz w:val="32"/>
        </w:rPr>
        <w:t>. Immédiatement derrière elle venaient sa mère et sa grand-mère, à bord d</w:t>
      </w:r>
      <w:r w:rsidR="00007603" w:rsidRPr="007B0F29">
        <w:rPr>
          <w:rFonts w:ascii="Georgia" w:hAnsi="Georgia"/>
          <w:sz w:val="32"/>
        </w:rPr>
        <w:t>’</w:t>
      </w:r>
      <w:r w:rsidRPr="007B0F29">
        <w:rPr>
          <w:rFonts w:ascii="Georgia" w:hAnsi="Georgia"/>
          <w:sz w:val="32"/>
        </w:rPr>
        <w:t>un grand carrosse aux flancs tout ciselés d</w:t>
      </w:r>
      <w:r w:rsidR="00007603" w:rsidRPr="007B0F29">
        <w:rPr>
          <w:rFonts w:ascii="Georgia" w:hAnsi="Georgia"/>
          <w:sz w:val="32"/>
        </w:rPr>
        <w:t>’</w:t>
      </w:r>
      <w:r w:rsidRPr="007B0F29">
        <w:rPr>
          <w:rFonts w:ascii="Georgia" w:hAnsi="Georgia"/>
          <w:sz w:val="32"/>
        </w:rPr>
        <w:t>innombrables roses géminées, chacune chatoyante d</w:t>
      </w:r>
      <w:r w:rsidR="00007603" w:rsidRPr="007B0F29">
        <w:rPr>
          <w:rFonts w:ascii="Georgia" w:hAnsi="Georgia"/>
          <w:sz w:val="32"/>
        </w:rPr>
        <w:t>’</w:t>
      </w:r>
      <w:r w:rsidRPr="007B0F29">
        <w:rPr>
          <w:rFonts w:ascii="Georgia" w:hAnsi="Georgia"/>
          <w:sz w:val="32"/>
        </w:rPr>
        <w:t>or. La même ferveur populaire accueillait ces dames.</w:t>
      </w:r>
    </w:p>
    <w:p w:rsidR="00331B15" w:rsidRPr="007B0F29" w:rsidRDefault="007B0F29" w:rsidP="007B0F29">
      <w:pPr>
        <w:ind w:firstLine="567"/>
        <w:jc w:val="both"/>
        <w:rPr>
          <w:rFonts w:ascii="Georgia" w:hAnsi="Georgia"/>
          <w:sz w:val="32"/>
        </w:rPr>
      </w:pPr>
      <w:r w:rsidRPr="007B0F29">
        <w:rPr>
          <w:rFonts w:ascii="Georgia" w:hAnsi="Georgia"/>
          <w:i/>
          <w:sz w:val="32"/>
        </w:rPr>
        <w:t>Et ce sont ces mêmes petites gens qui voulaient m’arracher de selle et qui m’auraient tuée, sans l’intervention du Limier.</w:t>
      </w:r>
      <w:r w:rsidR="00331B15" w:rsidRPr="007B0F29">
        <w:rPr>
          <w:rFonts w:ascii="Georgia" w:hAnsi="Georgia"/>
          <w:sz w:val="32"/>
        </w:rPr>
        <w:t xml:space="preserve"> Elle n</w:t>
      </w:r>
      <w:r w:rsidR="00007603" w:rsidRPr="007B0F29">
        <w:rPr>
          <w:rFonts w:ascii="Georgia" w:hAnsi="Georgia"/>
          <w:sz w:val="32"/>
        </w:rPr>
        <w:t>’</w:t>
      </w:r>
      <w:r w:rsidR="00331B15" w:rsidRPr="007B0F29">
        <w:rPr>
          <w:rFonts w:ascii="Georgia" w:hAnsi="Georgia"/>
          <w:sz w:val="32"/>
        </w:rPr>
        <w:t>avait pourtant rien fait pour s</w:t>
      </w:r>
      <w:r w:rsidR="00007603" w:rsidRPr="007B0F29">
        <w:rPr>
          <w:rFonts w:ascii="Georgia" w:hAnsi="Georgia"/>
          <w:sz w:val="32"/>
        </w:rPr>
        <w:t>’</w:t>
      </w:r>
      <w:r w:rsidR="00331B15" w:rsidRPr="007B0F29">
        <w:rPr>
          <w:rFonts w:ascii="Georgia" w:hAnsi="Georgia"/>
          <w:sz w:val="32"/>
        </w:rPr>
        <w:t>attirer l</w:t>
      </w:r>
      <w:r w:rsidR="00007603" w:rsidRPr="007B0F29">
        <w:rPr>
          <w:rFonts w:ascii="Georgia" w:hAnsi="Georgia"/>
          <w:sz w:val="32"/>
        </w:rPr>
        <w:t>’</w:t>
      </w:r>
      <w:r w:rsidR="00331B15" w:rsidRPr="007B0F29">
        <w:rPr>
          <w:rFonts w:ascii="Georgia" w:hAnsi="Georgia"/>
          <w:sz w:val="32"/>
        </w:rPr>
        <w:t>exécration de la populace, et Margaery Tyrell non plus pour en gagner l</w:t>
      </w:r>
      <w:r w:rsidR="00007603" w:rsidRPr="007B0F29">
        <w:rPr>
          <w:rFonts w:ascii="Georgia" w:hAnsi="Georgia"/>
          <w:sz w:val="32"/>
        </w:rPr>
        <w:t>’</w:t>
      </w:r>
      <w:r w:rsidR="00331B15" w:rsidRPr="007B0F29">
        <w:rPr>
          <w:rFonts w:ascii="Georgia" w:hAnsi="Georgia"/>
          <w:sz w:val="32"/>
        </w:rPr>
        <w:t>adoration.</w:t>
      </w:r>
      <w:r w:rsidRPr="007B0F29">
        <w:rPr>
          <w:rFonts w:ascii="Georgia" w:hAnsi="Georgia"/>
          <w:i/>
          <w:sz w:val="32"/>
        </w:rPr>
        <w:t xml:space="preserve"> Veut-elle aussi se faire aimer de moi ?</w:t>
      </w:r>
      <w:r w:rsidR="00331B15" w:rsidRPr="007B0F29">
        <w:rPr>
          <w:rFonts w:ascii="Georgia" w:hAnsi="Georgia"/>
          <w:sz w:val="32"/>
        </w:rPr>
        <w:t xml:space="preserve"> Elle examina l</w:t>
      </w:r>
      <w:r w:rsidR="00007603" w:rsidRPr="007B0F29">
        <w:rPr>
          <w:rFonts w:ascii="Georgia" w:hAnsi="Georgia"/>
          <w:sz w:val="32"/>
        </w:rPr>
        <w:t>’</w:t>
      </w:r>
      <w:r w:rsidR="00331B15" w:rsidRPr="007B0F29">
        <w:rPr>
          <w:rFonts w:ascii="Georgia" w:hAnsi="Georgia"/>
          <w:sz w:val="32"/>
        </w:rPr>
        <w:t xml:space="preserve">invitation, que </w:t>
      </w:r>
      <w:r w:rsidR="007033A9" w:rsidRPr="007B0F29">
        <w:rPr>
          <w:rFonts w:ascii="Georgia" w:hAnsi="Georgia"/>
          <w:sz w:val="32"/>
        </w:rPr>
        <w:t>Margaery</w:t>
      </w:r>
      <w:r w:rsidR="00331B15" w:rsidRPr="007B0F29">
        <w:rPr>
          <w:rFonts w:ascii="Georgia" w:hAnsi="Georgia"/>
          <w:sz w:val="32"/>
        </w:rPr>
        <w:t xml:space="preserve"> semblait avoir rédigée de sa propre main.</w:t>
      </w:r>
      <w:r w:rsidRPr="007B0F29">
        <w:rPr>
          <w:rFonts w:ascii="Georgia" w:hAnsi="Georgia"/>
          <w:i/>
          <w:sz w:val="32"/>
        </w:rPr>
        <w:t xml:space="preserve"> Veut-elle obtenir ma bénédiction ?</w:t>
      </w:r>
      <w:r w:rsidR="00331B15" w:rsidRPr="007B0F29">
        <w:rPr>
          <w:rFonts w:ascii="Georgia" w:hAnsi="Georgia"/>
          <w:sz w:val="32"/>
        </w:rPr>
        <w:t xml:space="preserve"> Elle se demanda si Joffrey était au courant, pour ce fameux souper. En tout état de cause, il pouvait en être l</w:t>
      </w:r>
      <w:r w:rsidR="00007603" w:rsidRPr="007B0F29">
        <w:rPr>
          <w:rFonts w:ascii="Georgia" w:hAnsi="Georgia"/>
          <w:sz w:val="32"/>
        </w:rPr>
        <w:t>’</w:t>
      </w:r>
      <w:r w:rsidR="007033A9" w:rsidRPr="007B0F29">
        <w:rPr>
          <w:rFonts w:ascii="Georgia" w:hAnsi="Georgia"/>
          <w:sz w:val="32"/>
        </w:rPr>
        <w:t>instigateur</w:t>
      </w:r>
      <w:r w:rsidR="00331B15" w:rsidRPr="007B0F29">
        <w:rPr>
          <w:rFonts w:ascii="Georgia" w:hAnsi="Georgia"/>
          <w:sz w:val="32"/>
        </w:rPr>
        <w:t>. Cette idée la terrifia. Si Joff se trouvait là derrière, c</w:t>
      </w:r>
      <w:r w:rsidR="00007603" w:rsidRPr="007B0F29">
        <w:rPr>
          <w:rFonts w:ascii="Georgia" w:hAnsi="Georgia"/>
          <w:sz w:val="32"/>
        </w:rPr>
        <w:t>’</w:t>
      </w:r>
      <w:r w:rsidR="00331B15" w:rsidRPr="007B0F29">
        <w:rPr>
          <w:rFonts w:ascii="Georgia" w:hAnsi="Georgia"/>
          <w:sz w:val="32"/>
        </w:rPr>
        <w:t>est qu</w:t>
      </w:r>
      <w:r w:rsidR="00007603" w:rsidRPr="007B0F29">
        <w:rPr>
          <w:rFonts w:ascii="Georgia" w:hAnsi="Georgia"/>
          <w:sz w:val="32"/>
        </w:rPr>
        <w:t>’</w:t>
      </w:r>
      <w:r w:rsidR="00331B15" w:rsidRPr="007B0F29">
        <w:rPr>
          <w:rFonts w:ascii="Georgia" w:hAnsi="Georgia"/>
          <w:sz w:val="32"/>
        </w:rPr>
        <w:t>il mijotait quelque méchante plaisanterie pour l</w:t>
      </w:r>
      <w:r w:rsidR="00007603" w:rsidRPr="007B0F29">
        <w:rPr>
          <w:rFonts w:ascii="Georgia" w:hAnsi="Georgia"/>
          <w:sz w:val="32"/>
        </w:rPr>
        <w:t>’</w:t>
      </w:r>
      <w:r w:rsidR="00331B15" w:rsidRPr="007B0F29">
        <w:rPr>
          <w:rFonts w:ascii="Georgia" w:hAnsi="Georgia"/>
          <w:sz w:val="32"/>
        </w:rPr>
        <w:t>humilier en présence de la jeune femme. Commanderait-il à sa Garde de la dévêtir à nouveau ? Son oncle Tyrion s</w:t>
      </w:r>
      <w:r w:rsidR="00007603" w:rsidRPr="007B0F29">
        <w:rPr>
          <w:rFonts w:ascii="Georgia" w:hAnsi="Georgia"/>
          <w:sz w:val="32"/>
        </w:rPr>
        <w:t>’</w:t>
      </w:r>
      <w:r w:rsidR="00331B15" w:rsidRPr="007B0F29">
        <w:rPr>
          <w:rFonts w:ascii="Georgia" w:hAnsi="Georgia"/>
          <w:sz w:val="32"/>
        </w:rPr>
        <w:t xml:space="preserve">était interposé, la </w:t>
      </w:r>
      <w:r w:rsidR="007033A9" w:rsidRPr="007B0F29">
        <w:rPr>
          <w:rFonts w:ascii="Georgia" w:hAnsi="Georgia"/>
          <w:sz w:val="32"/>
        </w:rPr>
        <w:t>dernière</w:t>
      </w:r>
      <w:r w:rsidR="00331B15" w:rsidRPr="007B0F29">
        <w:rPr>
          <w:rFonts w:ascii="Georgia" w:hAnsi="Georgia"/>
          <w:sz w:val="32"/>
        </w:rPr>
        <w:t xml:space="preserve"> fois, pour que cela cesse, mais il ne pourrait pas la sauver, désormais.</w:t>
      </w:r>
    </w:p>
    <w:p w:rsidR="00331B15" w:rsidRPr="007B0F29" w:rsidRDefault="007B0F29" w:rsidP="007B0F29">
      <w:pPr>
        <w:ind w:firstLine="567"/>
        <w:jc w:val="both"/>
        <w:rPr>
          <w:rFonts w:ascii="Georgia" w:hAnsi="Georgia"/>
          <w:sz w:val="32"/>
        </w:rPr>
      </w:pPr>
      <w:r w:rsidRPr="007B0F29">
        <w:rPr>
          <w:rFonts w:ascii="Georgia" w:hAnsi="Georgia"/>
          <w:i/>
          <w:sz w:val="32"/>
        </w:rPr>
        <w:t>Mon Florian seul peut me sauver.</w:t>
      </w:r>
      <w:r w:rsidR="00331B15" w:rsidRPr="007B0F29">
        <w:rPr>
          <w:rFonts w:ascii="Georgia" w:hAnsi="Georgia"/>
          <w:sz w:val="32"/>
        </w:rPr>
        <w:t xml:space="preserve"> Ser Dontos lui avait bien </w:t>
      </w:r>
      <w:r w:rsidR="007033A9" w:rsidRPr="007B0F29">
        <w:rPr>
          <w:rFonts w:ascii="Georgia" w:hAnsi="Georgia"/>
          <w:sz w:val="32"/>
        </w:rPr>
        <w:t>promis</w:t>
      </w:r>
      <w:r w:rsidR="00331B15" w:rsidRPr="007B0F29">
        <w:rPr>
          <w:rFonts w:ascii="Georgia" w:hAnsi="Georgia"/>
          <w:sz w:val="32"/>
        </w:rPr>
        <w:t xml:space="preserve"> qu</w:t>
      </w:r>
      <w:r w:rsidR="00007603" w:rsidRPr="007B0F29">
        <w:rPr>
          <w:rFonts w:ascii="Georgia" w:hAnsi="Georgia"/>
          <w:sz w:val="32"/>
        </w:rPr>
        <w:t>’</w:t>
      </w:r>
      <w:r w:rsidR="00331B15" w:rsidRPr="007B0F29">
        <w:rPr>
          <w:rFonts w:ascii="Georgia" w:hAnsi="Georgia"/>
          <w:sz w:val="32"/>
        </w:rPr>
        <w:t>elle s</w:t>
      </w:r>
      <w:r w:rsidR="00007603" w:rsidRPr="007B0F29">
        <w:rPr>
          <w:rFonts w:ascii="Georgia" w:hAnsi="Georgia"/>
          <w:sz w:val="32"/>
        </w:rPr>
        <w:t>’</w:t>
      </w:r>
      <w:r w:rsidR="00331B15" w:rsidRPr="007B0F29">
        <w:rPr>
          <w:rFonts w:ascii="Georgia" w:hAnsi="Georgia"/>
          <w:sz w:val="32"/>
        </w:rPr>
        <w:t>évaderait, mais la nuit même des noces, pas avant. Tout était minutieusement préparé, s</w:t>
      </w:r>
      <w:r w:rsidR="00007603" w:rsidRPr="007B0F29">
        <w:rPr>
          <w:rFonts w:ascii="Georgia" w:hAnsi="Georgia"/>
          <w:sz w:val="32"/>
        </w:rPr>
        <w:t>’</w:t>
      </w:r>
      <w:r w:rsidR="00331B15" w:rsidRPr="007B0F29">
        <w:rPr>
          <w:rFonts w:ascii="Georgia" w:hAnsi="Georgia"/>
          <w:sz w:val="32"/>
        </w:rPr>
        <w:t>il fallait en croire son cher chevalier servant accoutré en fou ; elle n</w:t>
      </w:r>
      <w:r w:rsidR="00007603" w:rsidRPr="007B0F29">
        <w:rPr>
          <w:rFonts w:ascii="Georgia" w:hAnsi="Georgia"/>
          <w:sz w:val="32"/>
        </w:rPr>
        <w:t>’</w:t>
      </w:r>
      <w:r w:rsidR="00331B15" w:rsidRPr="007B0F29">
        <w:rPr>
          <w:rFonts w:ascii="Georgia" w:hAnsi="Georgia"/>
          <w:sz w:val="32"/>
        </w:rPr>
        <w:t>avait jusqu</w:t>
      </w:r>
      <w:r w:rsidR="00007603" w:rsidRPr="007B0F29">
        <w:rPr>
          <w:rFonts w:ascii="Georgia" w:hAnsi="Georgia"/>
          <w:sz w:val="32"/>
        </w:rPr>
        <w:t>’</w:t>
      </w:r>
      <w:r w:rsidR="00331B15" w:rsidRPr="007B0F29">
        <w:rPr>
          <w:rFonts w:ascii="Georgia" w:hAnsi="Georgia"/>
          <w:sz w:val="32"/>
        </w:rPr>
        <w:t>à la date fatidique rien d</w:t>
      </w:r>
      <w:r w:rsidR="00007603" w:rsidRPr="007B0F29">
        <w:rPr>
          <w:rFonts w:ascii="Georgia" w:hAnsi="Georgia"/>
          <w:sz w:val="32"/>
        </w:rPr>
        <w:t>’</w:t>
      </w:r>
      <w:r w:rsidR="00331B15" w:rsidRPr="007B0F29">
        <w:rPr>
          <w:rFonts w:ascii="Georgia" w:hAnsi="Georgia"/>
          <w:sz w:val="32"/>
        </w:rPr>
        <w:t>autre à faire que prendre son mal en patience et compter les jours.</w:t>
      </w:r>
    </w:p>
    <w:p w:rsidR="007B0F29" w:rsidRPr="007B0F29" w:rsidRDefault="007B0F29" w:rsidP="007B0F29">
      <w:pPr>
        <w:ind w:firstLine="567"/>
        <w:jc w:val="both"/>
        <w:rPr>
          <w:rFonts w:ascii="Georgia" w:hAnsi="Georgia"/>
          <w:i/>
          <w:sz w:val="32"/>
        </w:rPr>
      </w:pPr>
      <w:r w:rsidRPr="007B0F29">
        <w:rPr>
          <w:rFonts w:ascii="Georgia" w:hAnsi="Georgia"/>
          <w:i/>
          <w:sz w:val="32"/>
        </w:rPr>
        <w:t>Et souper avec ma remplaçante...</w:t>
      </w:r>
    </w:p>
    <w:p w:rsidR="00331B15" w:rsidRPr="007B0F29" w:rsidRDefault="00331B15" w:rsidP="007B0F29">
      <w:pPr>
        <w:ind w:firstLine="567"/>
        <w:jc w:val="both"/>
        <w:rPr>
          <w:rFonts w:ascii="Georgia" w:hAnsi="Georgia"/>
          <w:sz w:val="32"/>
        </w:rPr>
      </w:pPr>
      <w:r w:rsidRPr="007B0F29">
        <w:rPr>
          <w:rFonts w:ascii="Georgia" w:hAnsi="Georgia"/>
          <w:sz w:val="32"/>
        </w:rPr>
        <w:t>Peut-être se montrait-elle injuste envers Margaery Tyrell. Peut-être ne fallait-il voir dans l</w:t>
      </w:r>
      <w:r w:rsidR="00007603" w:rsidRPr="007B0F29">
        <w:rPr>
          <w:rFonts w:ascii="Georgia" w:hAnsi="Georgia"/>
          <w:sz w:val="32"/>
        </w:rPr>
        <w:t>’</w:t>
      </w:r>
      <w:r w:rsidRPr="007B0F29">
        <w:rPr>
          <w:rFonts w:ascii="Georgia" w:hAnsi="Georgia"/>
          <w:sz w:val="32"/>
        </w:rPr>
        <w:t>invitation qu</w:t>
      </w:r>
      <w:r w:rsidR="00007603" w:rsidRPr="007B0F29">
        <w:rPr>
          <w:rFonts w:ascii="Georgia" w:hAnsi="Georgia"/>
          <w:sz w:val="32"/>
        </w:rPr>
        <w:t>’</w:t>
      </w:r>
      <w:r w:rsidRPr="007B0F29">
        <w:rPr>
          <w:rFonts w:ascii="Georgia" w:hAnsi="Georgia"/>
          <w:sz w:val="32"/>
        </w:rPr>
        <w:t>une amabilité, qu</w:t>
      </w:r>
      <w:r w:rsidR="00007603" w:rsidRPr="007B0F29">
        <w:rPr>
          <w:rFonts w:ascii="Georgia" w:hAnsi="Georgia"/>
          <w:sz w:val="32"/>
        </w:rPr>
        <w:t>’</w:t>
      </w:r>
      <w:r w:rsidRPr="007B0F29">
        <w:rPr>
          <w:rFonts w:ascii="Georgia" w:hAnsi="Georgia"/>
          <w:sz w:val="32"/>
        </w:rPr>
        <w:t>une politesse.</w:t>
      </w:r>
      <w:r w:rsidR="007B0F29" w:rsidRPr="007B0F29">
        <w:rPr>
          <w:rFonts w:ascii="Georgia" w:hAnsi="Georgia"/>
          <w:i/>
          <w:sz w:val="32"/>
        </w:rPr>
        <w:t xml:space="preserve"> Rien de plus qu’un souper, peut-être.</w:t>
      </w:r>
      <w:r w:rsidRPr="007B0F29">
        <w:rPr>
          <w:rFonts w:ascii="Georgia" w:hAnsi="Georgia"/>
          <w:sz w:val="32"/>
        </w:rPr>
        <w:t xml:space="preserve"> Mais ceci se passait au Donjon Rouge, ceci se passait à Port-Réal, ceci se passait à la cour du roi Joffrey Baratheon, premier du nom, et si Sansa avait appris une chose en ces lieux, c</w:t>
      </w:r>
      <w:r w:rsidR="00007603" w:rsidRPr="007B0F29">
        <w:rPr>
          <w:rFonts w:ascii="Georgia" w:hAnsi="Georgia"/>
          <w:sz w:val="32"/>
        </w:rPr>
        <w:t>’</w:t>
      </w:r>
      <w:r w:rsidRPr="007B0F29">
        <w:rPr>
          <w:rFonts w:ascii="Georgia" w:hAnsi="Georgia"/>
          <w:sz w:val="32"/>
        </w:rPr>
        <w:t>était la défiance.</w:t>
      </w:r>
    </w:p>
    <w:p w:rsidR="00331B15" w:rsidRPr="007B0F29" w:rsidRDefault="00331B15" w:rsidP="007B0F29">
      <w:pPr>
        <w:ind w:firstLine="567"/>
        <w:jc w:val="both"/>
        <w:rPr>
          <w:rFonts w:ascii="Georgia" w:hAnsi="Georgia"/>
          <w:sz w:val="32"/>
        </w:rPr>
      </w:pPr>
      <w:r w:rsidRPr="007B0F29">
        <w:rPr>
          <w:rFonts w:ascii="Georgia" w:hAnsi="Georgia"/>
          <w:sz w:val="32"/>
        </w:rPr>
        <w:t>Elle ne pouvait qu</w:t>
      </w:r>
      <w:r w:rsidR="00007603" w:rsidRPr="007B0F29">
        <w:rPr>
          <w:rFonts w:ascii="Georgia" w:hAnsi="Georgia"/>
          <w:sz w:val="32"/>
        </w:rPr>
        <w:t>’</w:t>
      </w:r>
      <w:r w:rsidRPr="007B0F29">
        <w:rPr>
          <w:rFonts w:ascii="Georgia" w:hAnsi="Georgia"/>
          <w:sz w:val="32"/>
        </w:rPr>
        <w:t>accepter, de toute façon. Elle n</w:t>
      </w:r>
      <w:r w:rsidR="00007603" w:rsidRPr="007B0F29">
        <w:rPr>
          <w:rFonts w:ascii="Georgia" w:hAnsi="Georgia"/>
          <w:sz w:val="32"/>
        </w:rPr>
        <w:t>’</w:t>
      </w:r>
      <w:r w:rsidRPr="007B0F29">
        <w:rPr>
          <w:rFonts w:ascii="Georgia" w:hAnsi="Georgia"/>
          <w:sz w:val="32"/>
        </w:rPr>
        <w:t>était rien, désormais, rien que la fille répudiée d</w:t>
      </w:r>
      <w:r w:rsidR="00007603" w:rsidRPr="007B0F29">
        <w:rPr>
          <w:rFonts w:ascii="Georgia" w:hAnsi="Georgia"/>
          <w:sz w:val="32"/>
        </w:rPr>
        <w:t>’</w:t>
      </w:r>
      <w:r w:rsidRPr="007B0F29">
        <w:rPr>
          <w:rFonts w:ascii="Georgia" w:hAnsi="Georgia"/>
          <w:sz w:val="32"/>
        </w:rPr>
        <w:t xml:space="preserve">un traître, la sœur </w:t>
      </w:r>
      <w:r w:rsidR="007033A9" w:rsidRPr="007B0F29">
        <w:rPr>
          <w:rFonts w:ascii="Georgia" w:hAnsi="Georgia"/>
          <w:sz w:val="32"/>
        </w:rPr>
        <w:t>disgraciée</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 seigneur rebelle. Cela ne lui permettait guère de refuser la reine à venir de Joffrey.</w:t>
      </w:r>
    </w:p>
    <w:p w:rsidR="00331B15" w:rsidRPr="007B0F29" w:rsidRDefault="007B0F29" w:rsidP="007B0F29">
      <w:pPr>
        <w:ind w:firstLine="567"/>
        <w:jc w:val="both"/>
        <w:rPr>
          <w:rFonts w:ascii="Georgia" w:hAnsi="Georgia"/>
          <w:sz w:val="32"/>
        </w:rPr>
      </w:pPr>
      <w:r w:rsidRPr="007B0F29">
        <w:rPr>
          <w:rFonts w:ascii="Georgia" w:hAnsi="Georgia"/>
          <w:i/>
          <w:sz w:val="32"/>
        </w:rPr>
        <w:t>Si seulement le Limier se trouvait ici...</w:t>
      </w:r>
      <w:r w:rsidR="00331B15" w:rsidRPr="007B0F29">
        <w:rPr>
          <w:rFonts w:ascii="Georgia" w:hAnsi="Georgia"/>
          <w:sz w:val="32"/>
        </w:rPr>
        <w:t xml:space="preserve"> La nuit de la bataille, il était venu dans sa chambre lui proposer de l</w:t>
      </w:r>
      <w:r w:rsidR="00007603" w:rsidRPr="007B0F29">
        <w:rPr>
          <w:rFonts w:ascii="Georgia" w:hAnsi="Georgia"/>
          <w:sz w:val="32"/>
        </w:rPr>
        <w:t>’</w:t>
      </w:r>
      <w:r w:rsidR="00331B15" w:rsidRPr="007B0F29">
        <w:rPr>
          <w:rFonts w:ascii="Georgia" w:hAnsi="Georgia"/>
          <w:sz w:val="32"/>
        </w:rPr>
        <w:t>emmener, mais elle avait décliné l</w:t>
      </w:r>
      <w:r w:rsidR="00007603" w:rsidRPr="007B0F29">
        <w:rPr>
          <w:rFonts w:ascii="Georgia" w:hAnsi="Georgia"/>
          <w:sz w:val="32"/>
        </w:rPr>
        <w:t>’</w:t>
      </w:r>
      <w:r w:rsidR="00331B15" w:rsidRPr="007B0F29">
        <w:rPr>
          <w:rFonts w:ascii="Georgia" w:hAnsi="Georgia"/>
          <w:sz w:val="32"/>
        </w:rPr>
        <w:t>offre. Elle se demandait parfois, durant ses insomnies, si ç</w:t>
      </w:r>
      <w:r w:rsidR="00007603" w:rsidRPr="007B0F29">
        <w:rPr>
          <w:rFonts w:ascii="Georgia" w:hAnsi="Georgia"/>
          <w:sz w:val="32"/>
        </w:rPr>
        <w:t>’</w:t>
      </w:r>
      <w:r w:rsidR="00331B15" w:rsidRPr="007B0F29">
        <w:rPr>
          <w:rFonts w:ascii="Georgia" w:hAnsi="Georgia"/>
          <w:sz w:val="32"/>
        </w:rPr>
        <w:t>avait été judicieux. Comme de camoufler sous ses soieries d</w:t>
      </w:r>
      <w:r w:rsidR="00007603" w:rsidRPr="007B0F29">
        <w:rPr>
          <w:rFonts w:ascii="Georgia" w:hAnsi="Georgia"/>
          <w:sz w:val="32"/>
        </w:rPr>
        <w:t>’</w:t>
      </w:r>
      <w:r w:rsidR="00331B15" w:rsidRPr="007B0F29">
        <w:rPr>
          <w:rFonts w:ascii="Georgia" w:hAnsi="Georgia"/>
          <w:sz w:val="32"/>
        </w:rPr>
        <w:t>été, dans un coffre en cèdre, le manteau blanc souillé qu</w:t>
      </w:r>
      <w:r w:rsidR="00007603" w:rsidRPr="007B0F29">
        <w:rPr>
          <w:rFonts w:ascii="Georgia" w:hAnsi="Georgia"/>
          <w:sz w:val="32"/>
        </w:rPr>
        <w:t>’</w:t>
      </w:r>
      <w:r w:rsidR="00331B15" w:rsidRPr="007B0F29">
        <w:rPr>
          <w:rFonts w:ascii="Georgia" w:hAnsi="Georgia"/>
          <w:sz w:val="32"/>
        </w:rPr>
        <w:t xml:space="preserve">il avait laissé. Tout en ignorant pourquoi elle le </w:t>
      </w:r>
      <w:r w:rsidR="007033A9" w:rsidRPr="007B0F29">
        <w:rPr>
          <w:rFonts w:ascii="Georgia" w:hAnsi="Georgia"/>
          <w:sz w:val="32"/>
        </w:rPr>
        <w:t>conservait</w:t>
      </w:r>
      <w:r w:rsidR="00331B15" w:rsidRPr="007B0F29">
        <w:rPr>
          <w:rFonts w:ascii="Georgia" w:hAnsi="Georgia"/>
          <w:sz w:val="32"/>
        </w:rPr>
        <w:t>. On accusait ouvertement Sandor Clegane de s</w:t>
      </w:r>
      <w:r w:rsidR="00007603" w:rsidRPr="007B0F29">
        <w:rPr>
          <w:rFonts w:ascii="Georgia" w:hAnsi="Georgia"/>
          <w:sz w:val="32"/>
        </w:rPr>
        <w:t>’</w:t>
      </w:r>
      <w:r w:rsidR="00331B15" w:rsidRPr="007B0F29">
        <w:rPr>
          <w:rFonts w:ascii="Georgia" w:hAnsi="Georgia"/>
          <w:sz w:val="32"/>
        </w:rPr>
        <w:t xml:space="preserve">être </w:t>
      </w:r>
      <w:r w:rsidR="007033A9" w:rsidRPr="007B0F29">
        <w:rPr>
          <w:rFonts w:ascii="Georgia" w:hAnsi="Georgia"/>
          <w:sz w:val="32"/>
        </w:rPr>
        <w:t>dégonflé</w:t>
      </w:r>
      <w:r w:rsidR="00331B15" w:rsidRPr="007B0F29">
        <w:rPr>
          <w:rFonts w:ascii="Georgia" w:hAnsi="Georgia"/>
          <w:sz w:val="32"/>
        </w:rPr>
        <w:t xml:space="preserve"> ; de s</w:t>
      </w:r>
      <w:r w:rsidR="00007603" w:rsidRPr="007B0F29">
        <w:rPr>
          <w:rFonts w:ascii="Georgia" w:hAnsi="Georgia"/>
          <w:sz w:val="32"/>
        </w:rPr>
        <w:t>’</w:t>
      </w:r>
      <w:r w:rsidR="00331B15" w:rsidRPr="007B0F29">
        <w:rPr>
          <w:rFonts w:ascii="Georgia" w:hAnsi="Georgia"/>
          <w:sz w:val="32"/>
        </w:rPr>
        <w:t>être, au plus fort de la bataille, tellement saoulé que le Lutin s</w:t>
      </w:r>
      <w:r w:rsidR="00007603" w:rsidRPr="007B0F29">
        <w:rPr>
          <w:rFonts w:ascii="Georgia" w:hAnsi="Georgia"/>
          <w:sz w:val="32"/>
        </w:rPr>
        <w:t>’</w:t>
      </w:r>
      <w:r w:rsidR="00331B15" w:rsidRPr="007B0F29">
        <w:rPr>
          <w:rFonts w:ascii="Georgia" w:hAnsi="Georgia"/>
          <w:sz w:val="32"/>
        </w:rPr>
        <w:t xml:space="preserve">était vu contraint de le suppléer pour mener la sortie. Mais elle comprenait. Elle connaissait le secret de sa figure </w:t>
      </w:r>
      <w:r w:rsidR="007033A9" w:rsidRPr="007B0F29">
        <w:rPr>
          <w:rFonts w:ascii="Georgia" w:hAnsi="Georgia"/>
          <w:sz w:val="32"/>
        </w:rPr>
        <w:t>calcinée</w:t>
      </w:r>
      <w:r w:rsidR="00331B15" w:rsidRPr="007B0F29">
        <w:rPr>
          <w:rFonts w:ascii="Georgia" w:hAnsi="Georgia"/>
          <w:sz w:val="32"/>
        </w:rPr>
        <w:t>.</w:t>
      </w:r>
      <w:r w:rsidRPr="007B0F29">
        <w:rPr>
          <w:rFonts w:ascii="Georgia" w:hAnsi="Georgia"/>
          <w:i/>
          <w:sz w:val="32"/>
        </w:rPr>
        <w:t xml:space="preserve"> Il n’a pris peur que devant le feu.</w:t>
      </w:r>
      <w:r w:rsidR="00331B15" w:rsidRPr="007B0F29">
        <w:rPr>
          <w:rFonts w:ascii="Georgia" w:hAnsi="Georgia"/>
          <w:sz w:val="32"/>
        </w:rPr>
        <w:t xml:space="preserve"> La faute en était au </w:t>
      </w:r>
      <w:r w:rsidR="007033A9" w:rsidRPr="007B0F29">
        <w:rPr>
          <w:rFonts w:ascii="Georgia" w:hAnsi="Georgia"/>
          <w:sz w:val="32"/>
        </w:rPr>
        <w:t>grégeois</w:t>
      </w:r>
      <w:r w:rsidR="00331B15" w:rsidRPr="007B0F29">
        <w:rPr>
          <w:rFonts w:ascii="Georgia" w:hAnsi="Georgia"/>
          <w:sz w:val="32"/>
        </w:rPr>
        <w:t xml:space="preserve"> qui, cette nuit-là, transformait en fournaise jusqu</w:t>
      </w:r>
      <w:r w:rsidR="00007603" w:rsidRPr="007B0F29">
        <w:rPr>
          <w:rFonts w:ascii="Georgia" w:hAnsi="Georgia"/>
          <w:sz w:val="32"/>
        </w:rPr>
        <w:t>’</w:t>
      </w:r>
      <w:r w:rsidR="00331B15" w:rsidRPr="007B0F29">
        <w:rPr>
          <w:rFonts w:ascii="Georgia" w:hAnsi="Georgia"/>
          <w:sz w:val="32"/>
        </w:rPr>
        <w:t>à la rivière et peuplait l</w:t>
      </w:r>
      <w:r w:rsidR="00007603" w:rsidRPr="007B0F29">
        <w:rPr>
          <w:rFonts w:ascii="Georgia" w:hAnsi="Georgia"/>
          <w:sz w:val="32"/>
        </w:rPr>
        <w:t>’</w:t>
      </w:r>
      <w:r w:rsidR="00331B15" w:rsidRPr="007B0F29">
        <w:rPr>
          <w:rFonts w:ascii="Georgia" w:hAnsi="Georgia"/>
          <w:sz w:val="32"/>
        </w:rPr>
        <w:t>atmosphère elle-même de flammes vertes.</w:t>
      </w:r>
    </w:p>
    <w:p w:rsidR="00331B15" w:rsidRPr="007B0F29" w:rsidRDefault="00331B15" w:rsidP="007B0F29">
      <w:pPr>
        <w:ind w:firstLine="567"/>
        <w:jc w:val="both"/>
        <w:rPr>
          <w:rFonts w:ascii="Georgia" w:hAnsi="Georgia"/>
          <w:sz w:val="32"/>
        </w:rPr>
      </w:pPr>
      <w:r w:rsidRPr="007B0F29">
        <w:rPr>
          <w:rFonts w:ascii="Georgia" w:hAnsi="Georgia"/>
          <w:sz w:val="32"/>
        </w:rPr>
        <w:t>Un spectacle terrifiant, même du château. Dehors..., l</w:t>
      </w:r>
      <w:r w:rsidR="00007603" w:rsidRPr="007B0F29">
        <w:rPr>
          <w:rFonts w:ascii="Georgia" w:hAnsi="Georgia"/>
          <w:sz w:val="32"/>
        </w:rPr>
        <w:t>’</w:t>
      </w:r>
      <w:r w:rsidR="007033A9" w:rsidRPr="007B0F29">
        <w:rPr>
          <w:rFonts w:ascii="Georgia" w:hAnsi="Georgia"/>
          <w:sz w:val="32"/>
        </w:rPr>
        <w:t>imagination</w:t>
      </w:r>
      <w:r w:rsidRPr="007B0F29">
        <w:rPr>
          <w:rFonts w:ascii="Georgia" w:hAnsi="Georgia"/>
          <w:sz w:val="32"/>
        </w:rPr>
        <w:t xml:space="preserve"> peinait à concevoir la réalité.</w:t>
      </w:r>
    </w:p>
    <w:p w:rsidR="00331B15" w:rsidRPr="007B0F29" w:rsidRDefault="00331B15" w:rsidP="007B0F29">
      <w:pPr>
        <w:ind w:firstLine="567"/>
        <w:jc w:val="both"/>
        <w:rPr>
          <w:rFonts w:ascii="Georgia" w:hAnsi="Georgia"/>
          <w:sz w:val="32"/>
        </w:rPr>
      </w:pPr>
      <w:r w:rsidRPr="007B0F29">
        <w:rPr>
          <w:rFonts w:ascii="Georgia" w:hAnsi="Georgia"/>
          <w:sz w:val="32"/>
        </w:rPr>
        <w:t>Avec un soupir, Sansa sortit son écritoire et composa un billet d</w:t>
      </w:r>
      <w:r w:rsidR="00007603" w:rsidRPr="007B0F29">
        <w:rPr>
          <w:rFonts w:ascii="Georgia" w:hAnsi="Georgia"/>
          <w:sz w:val="32"/>
        </w:rPr>
        <w:t>’</w:t>
      </w:r>
      <w:r w:rsidRPr="007B0F29">
        <w:rPr>
          <w:rFonts w:ascii="Georgia" w:hAnsi="Georgia"/>
          <w:sz w:val="32"/>
        </w:rPr>
        <w:t>acceptation gracieux à l</w:t>
      </w:r>
      <w:r w:rsidR="00007603" w:rsidRPr="007B0F29">
        <w:rPr>
          <w:rFonts w:ascii="Georgia" w:hAnsi="Georgia"/>
          <w:sz w:val="32"/>
        </w:rPr>
        <w:t>’</w:t>
      </w:r>
      <w:r w:rsidRPr="007B0F29">
        <w:rPr>
          <w:rFonts w:ascii="Georgia" w:hAnsi="Georgia"/>
          <w:sz w:val="32"/>
        </w:rPr>
        <w:t>adresse de Margaery.</w:t>
      </w:r>
    </w:p>
    <w:p w:rsidR="00331B15" w:rsidRPr="007B0F29" w:rsidRDefault="00331B15" w:rsidP="007B0F29">
      <w:pPr>
        <w:ind w:firstLine="567"/>
        <w:jc w:val="both"/>
        <w:rPr>
          <w:rFonts w:ascii="Georgia" w:hAnsi="Georgia"/>
          <w:sz w:val="32"/>
        </w:rPr>
      </w:pPr>
      <w:r w:rsidRPr="007B0F29">
        <w:rPr>
          <w:rFonts w:ascii="Georgia" w:hAnsi="Georgia"/>
          <w:sz w:val="32"/>
        </w:rPr>
        <w:t>Lorsque survint la soirée convenue, se présenta chez elle un autre membre de la Garde, aussi différent de Sandor Clegane que...</w:t>
      </w:r>
      <w:r w:rsidR="007B0F29" w:rsidRPr="007B0F29">
        <w:rPr>
          <w:rFonts w:ascii="Georgia" w:hAnsi="Georgia"/>
          <w:i/>
          <w:sz w:val="32"/>
        </w:rPr>
        <w:t xml:space="preserve"> ma foi, qu’une fleur d’un chien.</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apparition de ser Loras Tyrell sur le seuil lui fit battre le cœur un petit peu plus vite. C</w:t>
      </w:r>
      <w:r w:rsidR="00007603" w:rsidRPr="007B0F29">
        <w:rPr>
          <w:rFonts w:ascii="Georgia" w:hAnsi="Georgia"/>
          <w:sz w:val="32"/>
        </w:rPr>
        <w:t>’</w:t>
      </w:r>
      <w:r w:rsidRPr="007B0F29">
        <w:rPr>
          <w:rFonts w:ascii="Georgia" w:hAnsi="Georgia"/>
          <w:sz w:val="32"/>
        </w:rPr>
        <w:t>était la première fois qu</w:t>
      </w:r>
      <w:r w:rsidR="00007603" w:rsidRPr="007B0F29">
        <w:rPr>
          <w:rFonts w:ascii="Georgia" w:hAnsi="Georgia"/>
          <w:sz w:val="32"/>
        </w:rPr>
        <w:t>’</w:t>
      </w:r>
      <w:r w:rsidRPr="007B0F29">
        <w:rPr>
          <w:rFonts w:ascii="Georgia" w:hAnsi="Georgia"/>
          <w:sz w:val="32"/>
        </w:rPr>
        <w:t>elle l</w:t>
      </w:r>
      <w:r w:rsidR="00007603" w:rsidRPr="007B0F29">
        <w:rPr>
          <w:rFonts w:ascii="Georgia" w:hAnsi="Georgia"/>
          <w:sz w:val="32"/>
        </w:rPr>
        <w:t>’</w:t>
      </w:r>
      <w:r w:rsidRPr="007B0F29">
        <w:rPr>
          <w:rFonts w:ascii="Georgia" w:hAnsi="Georgia"/>
          <w:sz w:val="32"/>
        </w:rPr>
        <w:t>approchait véritablement depuis que, menant l</w:t>
      </w:r>
      <w:r w:rsidR="00007603" w:rsidRPr="007B0F29">
        <w:rPr>
          <w:rFonts w:ascii="Georgia" w:hAnsi="Georgia"/>
          <w:sz w:val="32"/>
        </w:rPr>
        <w:t>’</w:t>
      </w:r>
      <w:r w:rsidRPr="007B0F29">
        <w:rPr>
          <w:rFonts w:ascii="Georgia" w:hAnsi="Georgia"/>
          <w:sz w:val="32"/>
        </w:rPr>
        <w:t xml:space="preserve">avant-garde des troupes de son père, il avait </w:t>
      </w:r>
      <w:r w:rsidR="007033A9" w:rsidRPr="007B0F29">
        <w:rPr>
          <w:rFonts w:ascii="Georgia" w:hAnsi="Georgia"/>
          <w:sz w:val="32"/>
        </w:rPr>
        <w:t>regagné</w:t>
      </w:r>
      <w:r w:rsidRPr="007B0F29">
        <w:rPr>
          <w:rFonts w:ascii="Georgia" w:hAnsi="Georgia"/>
          <w:sz w:val="32"/>
        </w:rPr>
        <w:t xml:space="preserve"> Port-Réal. Elle ne sut d</w:t>
      </w:r>
      <w:r w:rsidR="00007603" w:rsidRPr="007B0F29">
        <w:rPr>
          <w:rFonts w:ascii="Georgia" w:hAnsi="Georgia"/>
          <w:sz w:val="32"/>
        </w:rPr>
        <w:t>’</w:t>
      </w:r>
      <w:r w:rsidRPr="007B0F29">
        <w:rPr>
          <w:rFonts w:ascii="Georgia" w:hAnsi="Georgia"/>
          <w:sz w:val="32"/>
        </w:rPr>
        <w:t>abord que dire. « Ser Loras, s</w:t>
      </w:r>
      <w:r w:rsidR="00007603" w:rsidRPr="007B0F29">
        <w:rPr>
          <w:rFonts w:ascii="Georgia" w:hAnsi="Georgia"/>
          <w:sz w:val="32"/>
        </w:rPr>
        <w:t>’</w:t>
      </w:r>
      <w:r w:rsidRPr="007B0F29">
        <w:rPr>
          <w:rFonts w:ascii="Georgia" w:hAnsi="Georgia"/>
          <w:sz w:val="32"/>
        </w:rPr>
        <w:t>extirpa-t-elle enfin, vous... vous êtes absolument superbe. »</w:t>
      </w:r>
    </w:p>
    <w:p w:rsidR="00331B15" w:rsidRPr="007B0F29" w:rsidRDefault="00331B15" w:rsidP="007B0F29">
      <w:pPr>
        <w:ind w:firstLine="567"/>
        <w:jc w:val="both"/>
        <w:rPr>
          <w:rFonts w:ascii="Georgia" w:hAnsi="Georgia"/>
          <w:sz w:val="32"/>
        </w:rPr>
      </w:pPr>
      <w:r w:rsidRPr="007B0F29">
        <w:rPr>
          <w:rFonts w:ascii="Georgia" w:hAnsi="Georgia"/>
          <w:sz w:val="32"/>
        </w:rPr>
        <w:t>Il eut un sourire étonné. « Madame est trop bonne. Et belle, au surplus. Ma sœur brûle de vous voir.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me suis fait une si grande joie de notre souper.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Tout comme Margaery, et dame ma grand-mère aussi. » Il lui prit le bras pour descendre l</w:t>
      </w:r>
      <w:r w:rsidRPr="007B0F29">
        <w:rPr>
          <w:rFonts w:ascii="Georgia" w:hAnsi="Georgia"/>
          <w:sz w:val="32"/>
        </w:rPr>
        <w:t>’</w:t>
      </w:r>
      <w:r w:rsidR="00331B15" w:rsidRPr="007B0F29">
        <w:rPr>
          <w:rFonts w:ascii="Georgia" w:hAnsi="Georgia"/>
          <w:sz w:val="32"/>
        </w:rPr>
        <w:t>escalier.</w:t>
      </w:r>
    </w:p>
    <w:p w:rsidR="00331B15" w:rsidRPr="007B0F29" w:rsidRDefault="00331B15" w:rsidP="007B0F29">
      <w:pPr>
        <w:ind w:firstLine="567"/>
        <w:jc w:val="both"/>
        <w:rPr>
          <w:rFonts w:ascii="Georgia" w:hAnsi="Georgia"/>
          <w:sz w:val="32"/>
        </w:rPr>
      </w:pPr>
      <w:r w:rsidRPr="007B0F29">
        <w:rPr>
          <w:rFonts w:ascii="Georgia" w:hAnsi="Georgia"/>
          <w:sz w:val="32"/>
        </w:rPr>
        <w:t>« Votre grand-mère ? » Elle avait le plus grand mal à marcher, deviser, penser tout à la fois tant que la touchait la main de ser Loras. Elle en percevait la tiédeur à travers la soie.</w:t>
      </w:r>
    </w:p>
    <w:p w:rsidR="00331B15" w:rsidRPr="007B0F29" w:rsidRDefault="00331B15" w:rsidP="007B0F29">
      <w:pPr>
        <w:ind w:firstLine="567"/>
        <w:jc w:val="both"/>
        <w:rPr>
          <w:rFonts w:ascii="Georgia" w:hAnsi="Georgia"/>
          <w:sz w:val="32"/>
        </w:rPr>
      </w:pPr>
      <w:r w:rsidRPr="007B0F29">
        <w:rPr>
          <w:rFonts w:ascii="Georgia" w:hAnsi="Georgia"/>
          <w:sz w:val="32"/>
        </w:rPr>
        <w:t xml:space="preserve">« Lady Olenna. Elle doit également souper en votre </w:t>
      </w:r>
      <w:r w:rsidR="007033A9" w:rsidRPr="007B0F29">
        <w:rPr>
          <w:rFonts w:ascii="Georgia" w:hAnsi="Georgia"/>
          <w:sz w:val="32"/>
        </w:rPr>
        <w:t>compagnie</w:t>
      </w:r>
      <w:r w:rsidRPr="007B0F29">
        <w:rPr>
          <w:rFonts w:ascii="Georgia" w:hAnsi="Georgia"/>
          <w:sz w:val="32"/>
        </w:rPr>
        <w:t>.</w:t>
      </w:r>
    </w:p>
    <w:p w:rsidR="007B0F29" w:rsidRPr="007B0F29" w:rsidRDefault="00007603" w:rsidP="007B0F29">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Oh », souffla-t-elle.</w:t>
      </w:r>
      <w:r w:rsidR="007B0F29" w:rsidRPr="007B0F29">
        <w:rPr>
          <w:rFonts w:ascii="Georgia" w:hAnsi="Georgia"/>
          <w:i/>
          <w:sz w:val="32"/>
        </w:rPr>
        <w:t xml:space="preserve"> Je suis en train de parler avec lui, et il me touche, il tient mon bras et il me touche. «</w:t>
      </w:r>
      <w:r w:rsidR="00331B15" w:rsidRPr="007B0F29">
        <w:rPr>
          <w:rFonts w:ascii="Georgia" w:hAnsi="Georgia"/>
          <w:sz w:val="32"/>
        </w:rPr>
        <w:t xml:space="preserve"> La reine des Epines, on l</w:t>
      </w:r>
      <w:r w:rsidRPr="007B0F29">
        <w:rPr>
          <w:rFonts w:ascii="Georgia" w:hAnsi="Georgia"/>
          <w:sz w:val="32"/>
        </w:rPr>
        <w:t>’</w:t>
      </w:r>
      <w:r w:rsidR="00331B15" w:rsidRPr="007B0F29">
        <w:rPr>
          <w:rFonts w:ascii="Georgia" w:hAnsi="Georgia"/>
          <w:sz w:val="32"/>
        </w:rPr>
        <w:t>appelle. Je me trompe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 Il se mit à rire.</w:t>
      </w:r>
      <w:r w:rsidR="007B0F29" w:rsidRPr="007B0F29">
        <w:rPr>
          <w:rFonts w:ascii="Georgia" w:hAnsi="Georgia"/>
          <w:i/>
          <w:sz w:val="32"/>
        </w:rPr>
        <w:t xml:space="preserve"> Quel rire chaleureux il a,</w:t>
      </w:r>
      <w:r w:rsidR="00331B15" w:rsidRPr="007B0F29">
        <w:rPr>
          <w:rFonts w:ascii="Georgia" w:hAnsi="Georgia"/>
          <w:sz w:val="32"/>
        </w:rPr>
        <w:t xml:space="preserve"> songea-t-elle pendant qu</w:t>
      </w:r>
      <w:r w:rsidRPr="007B0F29">
        <w:rPr>
          <w:rFonts w:ascii="Georgia" w:hAnsi="Georgia"/>
          <w:sz w:val="32"/>
        </w:rPr>
        <w:t>’</w:t>
      </w:r>
      <w:r w:rsidR="00331B15" w:rsidRPr="007B0F29">
        <w:rPr>
          <w:rFonts w:ascii="Georgia" w:hAnsi="Georgia"/>
          <w:sz w:val="32"/>
        </w:rPr>
        <w:t>il reprenait : « Gardez-vous cependant d</w:t>
      </w:r>
      <w:r w:rsidRPr="007B0F29">
        <w:rPr>
          <w:rFonts w:ascii="Georgia" w:hAnsi="Georgia"/>
          <w:sz w:val="32"/>
        </w:rPr>
        <w:t>’</w:t>
      </w:r>
      <w:r w:rsidR="00331B15" w:rsidRPr="007B0F29">
        <w:rPr>
          <w:rFonts w:ascii="Georgia" w:hAnsi="Georgia"/>
          <w:sz w:val="32"/>
        </w:rPr>
        <w:t>en faire mention devant elle, ou bien vous vous y piquerez. »</w:t>
      </w:r>
    </w:p>
    <w:p w:rsidR="00331B15" w:rsidRPr="007B0F29" w:rsidRDefault="00331B15" w:rsidP="007B0F29">
      <w:pPr>
        <w:ind w:firstLine="567"/>
        <w:jc w:val="both"/>
        <w:rPr>
          <w:rFonts w:ascii="Georgia" w:hAnsi="Georgia"/>
          <w:sz w:val="32"/>
        </w:rPr>
      </w:pPr>
      <w:r w:rsidRPr="007B0F29">
        <w:rPr>
          <w:rFonts w:ascii="Georgia" w:hAnsi="Georgia"/>
          <w:sz w:val="32"/>
        </w:rPr>
        <w:t>Elle rougit. Le dernier des idiots se serait douté que « reine des Epines » n</w:t>
      </w:r>
      <w:r w:rsidR="00007603" w:rsidRPr="007B0F29">
        <w:rPr>
          <w:rFonts w:ascii="Georgia" w:hAnsi="Georgia"/>
          <w:sz w:val="32"/>
        </w:rPr>
        <w:t>’</w:t>
      </w:r>
      <w:r w:rsidRPr="007B0F29">
        <w:rPr>
          <w:rFonts w:ascii="Georgia" w:hAnsi="Georgia"/>
          <w:sz w:val="32"/>
        </w:rPr>
        <w:t>avait rien de flatteur pour une femme.</w:t>
      </w:r>
      <w:r w:rsidR="007B0F29" w:rsidRPr="007B0F29">
        <w:rPr>
          <w:rFonts w:ascii="Georgia" w:hAnsi="Georgia"/>
          <w:i/>
          <w:sz w:val="32"/>
        </w:rPr>
        <w:t xml:space="preserve"> Serais-je aussi stupide que le prétend Cersei Lannister ?</w:t>
      </w:r>
      <w:r w:rsidRPr="007B0F29">
        <w:rPr>
          <w:rFonts w:ascii="Georgia" w:hAnsi="Georgia"/>
          <w:sz w:val="32"/>
        </w:rPr>
        <w:t xml:space="preserve"> Elle se tortura </w:t>
      </w:r>
      <w:r w:rsidR="007033A9" w:rsidRPr="007B0F29">
        <w:rPr>
          <w:rFonts w:ascii="Georgia" w:hAnsi="Georgia"/>
          <w:sz w:val="32"/>
        </w:rPr>
        <w:t>désespérément</w:t>
      </w:r>
      <w:r w:rsidRPr="007B0F29">
        <w:rPr>
          <w:rFonts w:ascii="Georgia" w:hAnsi="Georgia"/>
          <w:sz w:val="32"/>
        </w:rPr>
        <w:t xml:space="preserve"> la cervelle pour trouver quelque chose de futé, de charmant à lui repartir, mais son esprit l</w:t>
      </w:r>
      <w:r w:rsidR="00007603" w:rsidRPr="007B0F29">
        <w:rPr>
          <w:rFonts w:ascii="Georgia" w:hAnsi="Georgia"/>
          <w:sz w:val="32"/>
        </w:rPr>
        <w:t>’</w:t>
      </w:r>
      <w:r w:rsidRPr="007B0F29">
        <w:rPr>
          <w:rFonts w:ascii="Georgia" w:hAnsi="Georgia"/>
          <w:sz w:val="32"/>
        </w:rPr>
        <w:t xml:space="preserve">avait totalement </w:t>
      </w:r>
      <w:r w:rsidR="007033A9" w:rsidRPr="007B0F29">
        <w:rPr>
          <w:rFonts w:ascii="Georgia" w:hAnsi="Georgia"/>
          <w:sz w:val="32"/>
        </w:rPr>
        <w:t>abandonnée</w:t>
      </w:r>
      <w:r w:rsidRPr="007B0F29">
        <w:rPr>
          <w:rFonts w:ascii="Georgia" w:hAnsi="Georgia"/>
          <w:sz w:val="32"/>
        </w:rPr>
        <w:t>. Elle faillit lui dire qu</w:t>
      </w:r>
      <w:r w:rsidR="00007603" w:rsidRPr="007B0F29">
        <w:rPr>
          <w:rFonts w:ascii="Georgia" w:hAnsi="Georgia"/>
          <w:sz w:val="32"/>
        </w:rPr>
        <w:t>’</w:t>
      </w:r>
      <w:r w:rsidRPr="007B0F29">
        <w:rPr>
          <w:rFonts w:ascii="Georgia" w:hAnsi="Georgia"/>
          <w:sz w:val="32"/>
        </w:rPr>
        <w:t>elle le trouvait absolument superbe mais se souvint brusquement l</w:t>
      </w:r>
      <w:r w:rsidR="00007603" w:rsidRPr="007B0F29">
        <w:rPr>
          <w:rFonts w:ascii="Georgia" w:hAnsi="Georgia"/>
          <w:sz w:val="32"/>
        </w:rPr>
        <w:t>’</w:t>
      </w:r>
      <w:r w:rsidRPr="007B0F29">
        <w:rPr>
          <w:rFonts w:ascii="Georgia" w:hAnsi="Georgia"/>
          <w:sz w:val="32"/>
        </w:rPr>
        <w:t>avoir déjà fait.</w:t>
      </w:r>
    </w:p>
    <w:p w:rsidR="00331B15" w:rsidRPr="007B0F29" w:rsidRDefault="00331B15" w:rsidP="007B0F29">
      <w:pPr>
        <w:ind w:firstLine="567"/>
        <w:jc w:val="both"/>
        <w:rPr>
          <w:rFonts w:ascii="Georgia" w:hAnsi="Georgia"/>
          <w:sz w:val="32"/>
        </w:rPr>
      </w:pPr>
      <w:r w:rsidRPr="007B0F29">
        <w:rPr>
          <w:rFonts w:ascii="Georgia" w:hAnsi="Georgia"/>
          <w:sz w:val="32"/>
        </w:rPr>
        <w:t>Superbe, il l</w:t>
      </w:r>
      <w:r w:rsidR="007B0F29" w:rsidRPr="007B0F29">
        <w:rPr>
          <w:rFonts w:ascii="Georgia" w:hAnsi="Georgia"/>
          <w:i/>
          <w:sz w:val="32"/>
        </w:rPr>
        <w:t>’était,</w:t>
      </w:r>
      <w:r w:rsidRPr="007B0F29">
        <w:rPr>
          <w:rFonts w:ascii="Georgia" w:hAnsi="Georgia"/>
          <w:sz w:val="32"/>
        </w:rPr>
        <w:t xml:space="preserve"> pourtant. Tout grandi qu</w:t>
      </w:r>
      <w:r w:rsidR="00007603" w:rsidRPr="007B0F29">
        <w:rPr>
          <w:rFonts w:ascii="Georgia" w:hAnsi="Georgia"/>
          <w:sz w:val="32"/>
        </w:rPr>
        <w:t>’</w:t>
      </w:r>
      <w:r w:rsidRPr="007B0F29">
        <w:rPr>
          <w:rFonts w:ascii="Georgia" w:hAnsi="Georgia"/>
          <w:sz w:val="32"/>
        </w:rPr>
        <w:t>il lui paraissait depuis leur première rencontre, il conservait son allure souple et gracieuse, et jamais Sansa n</w:t>
      </w:r>
      <w:r w:rsidR="00007603" w:rsidRPr="007B0F29">
        <w:rPr>
          <w:rFonts w:ascii="Georgia" w:hAnsi="Georgia"/>
          <w:sz w:val="32"/>
        </w:rPr>
        <w:t>’</w:t>
      </w:r>
      <w:r w:rsidRPr="007B0F29">
        <w:rPr>
          <w:rFonts w:ascii="Georgia" w:hAnsi="Georgia"/>
          <w:sz w:val="32"/>
        </w:rPr>
        <w:t>avait vu d</w:t>
      </w:r>
      <w:r w:rsidR="00007603" w:rsidRPr="007B0F29">
        <w:rPr>
          <w:rFonts w:ascii="Georgia" w:hAnsi="Georgia"/>
          <w:sz w:val="32"/>
        </w:rPr>
        <w:t>’</w:t>
      </w:r>
      <w:r w:rsidRPr="007B0F29">
        <w:rPr>
          <w:rFonts w:ascii="Georgia" w:hAnsi="Georgia"/>
          <w:sz w:val="32"/>
        </w:rPr>
        <w:t>yeux si magnifiques à aucun garçon.</w:t>
      </w:r>
      <w:r w:rsidR="007B0F29" w:rsidRPr="007B0F29">
        <w:rPr>
          <w:rFonts w:ascii="Georgia" w:hAnsi="Georgia"/>
          <w:i/>
          <w:sz w:val="32"/>
        </w:rPr>
        <w:t xml:space="preserve"> Ce n’est pas un garçon, voyons, c’est un homme fait, il est chevalier de la Garde.</w:t>
      </w:r>
      <w:r w:rsidRPr="007B0F29">
        <w:rPr>
          <w:rFonts w:ascii="Georgia" w:hAnsi="Georgia"/>
          <w:sz w:val="32"/>
        </w:rPr>
        <w:t xml:space="preserve"> Elle trouva que le blanc lui seyait encore mieux que les verts et les ors Hautjardin. La seule </w:t>
      </w:r>
      <w:r w:rsidR="007033A9" w:rsidRPr="007B0F29">
        <w:rPr>
          <w:rFonts w:ascii="Georgia" w:hAnsi="Georgia"/>
          <w:sz w:val="32"/>
        </w:rPr>
        <w:t>touche</w:t>
      </w:r>
      <w:r w:rsidRPr="007B0F29">
        <w:rPr>
          <w:rFonts w:ascii="Georgia" w:hAnsi="Georgia"/>
          <w:sz w:val="32"/>
        </w:rPr>
        <w:t xml:space="preserve"> de couleur de toute sa tenue provenait de la broche agrafant son manteau : orfévrée d</w:t>
      </w:r>
      <w:r w:rsidR="00007603" w:rsidRPr="007B0F29">
        <w:rPr>
          <w:rFonts w:ascii="Georgia" w:hAnsi="Georgia"/>
          <w:sz w:val="32"/>
        </w:rPr>
        <w:t>’</w:t>
      </w:r>
      <w:r w:rsidRPr="007B0F29">
        <w:rPr>
          <w:rFonts w:ascii="Georgia" w:hAnsi="Georgia"/>
          <w:sz w:val="32"/>
        </w:rPr>
        <w:t xml:space="preserve">or jaune, la rose Tyrell, nichée </w:t>
      </w:r>
      <w:r w:rsidR="007033A9" w:rsidRPr="007B0F29">
        <w:rPr>
          <w:rFonts w:ascii="Georgia" w:hAnsi="Georgia"/>
          <w:sz w:val="32"/>
        </w:rPr>
        <w:t>délicatement</w:t>
      </w:r>
      <w:r w:rsidRPr="007B0F29">
        <w:rPr>
          <w:rFonts w:ascii="Georgia" w:hAnsi="Georgia"/>
          <w:sz w:val="32"/>
        </w:rPr>
        <w:t xml:space="preserve"> dans des feuilles vert jade.</w:t>
      </w:r>
    </w:p>
    <w:p w:rsidR="00331B15" w:rsidRPr="007B0F29" w:rsidRDefault="00331B15" w:rsidP="007B0F29">
      <w:pPr>
        <w:ind w:firstLine="567"/>
        <w:jc w:val="both"/>
        <w:rPr>
          <w:rFonts w:ascii="Georgia" w:hAnsi="Georgia"/>
          <w:sz w:val="32"/>
        </w:rPr>
      </w:pPr>
      <w:r w:rsidRPr="007B0F29">
        <w:rPr>
          <w:rFonts w:ascii="Georgia" w:hAnsi="Georgia"/>
          <w:sz w:val="32"/>
        </w:rPr>
        <w:t>Ser Balon Swann gardait la porte de Maegor lorsqu</w:t>
      </w:r>
      <w:r w:rsidR="00007603" w:rsidRPr="007B0F29">
        <w:rPr>
          <w:rFonts w:ascii="Georgia" w:hAnsi="Georgia"/>
          <w:sz w:val="32"/>
        </w:rPr>
        <w:t>’</w:t>
      </w:r>
      <w:r w:rsidRPr="007B0F29">
        <w:rPr>
          <w:rFonts w:ascii="Georgia" w:hAnsi="Georgia"/>
          <w:sz w:val="32"/>
        </w:rPr>
        <w:t xml:space="preserve">ils la franchirent. Entièrement vêtu de blanc, lui aussi, mais le </w:t>
      </w:r>
      <w:r w:rsidR="007033A9" w:rsidRPr="007B0F29">
        <w:rPr>
          <w:rFonts w:ascii="Georgia" w:hAnsi="Georgia"/>
          <w:sz w:val="32"/>
        </w:rPr>
        <w:t>portant</w:t>
      </w:r>
      <w:r w:rsidRPr="007B0F29">
        <w:rPr>
          <w:rFonts w:ascii="Georgia" w:hAnsi="Georgia"/>
          <w:sz w:val="32"/>
        </w:rPr>
        <w:t xml:space="preserve"> moins bien, tant s</w:t>
      </w:r>
      <w:r w:rsidR="00007603" w:rsidRPr="007B0F29">
        <w:rPr>
          <w:rFonts w:ascii="Georgia" w:hAnsi="Georgia"/>
          <w:sz w:val="32"/>
        </w:rPr>
        <w:t>’</w:t>
      </w:r>
      <w:r w:rsidRPr="007B0F29">
        <w:rPr>
          <w:rFonts w:ascii="Georgia" w:hAnsi="Georgia"/>
          <w:sz w:val="32"/>
        </w:rPr>
        <w:t>en fallait, que ser Loras. Au-delà de la douve aux piques, deux douzaines d</w:t>
      </w:r>
      <w:r w:rsidR="00007603" w:rsidRPr="007B0F29">
        <w:rPr>
          <w:rFonts w:ascii="Georgia" w:hAnsi="Georgia"/>
          <w:sz w:val="32"/>
        </w:rPr>
        <w:t>’</w:t>
      </w:r>
      <w:r w:rsidRPr="007B0F29">
        <w:rPr>
          <w:rFonts w:ascii="Georgia" w:hAnsi="Georgia"/>
          <w:sz w:val="32"/>
        </w:rPr>
        <w:t>hommes s</w:t>
      </w:r>
      <w:r w:rsidR="00007603" w:rsidRPr="007B0F29">
        <w:rPr>
          <w:rFonts w:ascii="Georgia" w:hAnsi="Georgia"/>
          <w:sz w:val="32"/>
        </w:rPr>
        <w:t>’</w:t>
      </w:r>
      <w:r w:rsidRPr="007B0F29">
        <w:rPr>
          <w:rFonts w:ascii="Georgia" w:hAnsi="Georgia"/>
          <w:sz w:val="32"/>
        </w:rPr>
        <w:t>entraînaient au maniement de l</w:t>
      </w:r>
      <w:r w:rsidR="00007603" w:rsidRPr="007B0F29">
        <w:rPr>
          <w:rFonts w:ascii="Georgia" w:hAnsi="Georgia"/>
          <w:sz w:val="32"/>
        </w:rPr>
        <w:t>’</w:t>
      </w:r>
      <w:r w:rsidRPr="007B0F29">
        <w:rPr>
          <w:rFonts w:ascii="Georgia" w:hAnsi="Georgia"/>
          <w:sz w:val="32"/>
        </w:rPr>
        <w:t>épée et du bouclier. Le château était tellement bondé que l</w:t>
      </w:r>
      <w:r w:rsidR="00007603" w:rsidRPr="007B0F29">
        <w:rPr>
          <w:rFonts w:ascii="Georgia" w:hAnsi="Georgia"/>
          <w:sz w:val="32"/>
        </w:rPr>
        <w:t>’</w:t>
      </w:r>
      <w:r w:rsidRPr="007B0F29">
        <w:rPr>
          <w:rFonts w:ascii="Georgia" w:hAnsi="Georgia"/>
          <w:sz w:val="32"/>
        </w:rPr>
        <w:t>attribution de l</w:t>
      </w:r>
      <w:r w:rsidR="00007603" w:rsidRPr="007B0F29">
        <w:rPr>
          <w:rFonts w:ascii="Georgia" w:hAnsi="Georgia"/>
          <w:sz w:val="32"/>
        </w:rPr>
        <w:t>’</w:t>
      </w:r>
      <w:r w:rsidRPr="007B0F29">
        <w:rPr>
          <w:rFonts w:ascii="Georgia" w:hAnsi="Georgia"/>
          <w:sz w:val="32"/>
        </w:rPr>
        <w:t>enceinte extérieure aux hôtes pour dresser tentes et pavillons condamnait l</w:t>
      </w:r>
      <w:r w:rsidR="00007603" w:rsidRPr="007B0F29">
        <w:rPr>
          <w:rFonts w:ascii="Georgia" w:hAnsi="Georgia"/>
          <w:sz w:val="32"/>
        </w:rPr>
        <w:t>’</w:t>
      </w:r>
      <w:r w:rsidRPr="007B0F29">
        <w:rPr>
          <w:rFonts w:ascii="Georgia" w:hAnsi="Georgia"/>
          <w:sz w:val="32"/>
        </w:rPr>
        <w:t xml:space="preserve">exercice à se </w:t>
      </w:r>
      <w:r w:rsidR="007033A9" w:rsidRPr="007B0F29">
        <w:rPr>
          <w:rFonts w:ascii="Georgia" w:hAnsi="Georgia"/>
          <w:sz w:val="32"/>
        </w:rPr>
        <w:t>dérouler</w:t>
      </w:r>
      <w:r w:rsidRPr="007B0F29">
        <w:rPr>
          <w:rFonts w:ascii="Georgia" w:hAnsi="Georgia"/>
          <w:sz w:val="32"/>
        </w:rPr>
        <w:t xml:space="preserve"> dans l</w:t>
      </w:r>
      <w:r w:rsidR="00007603" w:rsidRPr="007B0F29">
        <w:rPr>
          <w:rFonts w:ascii="Georgia" w:hAnsi="Georgia"/>
          <w:sz w:val="32"/>
        </w:rPr>
        <w:t>’</w:t>
      </w:r>
      <w:r w:rsidRPr="007B0F29">
        <w:rPr>
          <w:rFonts w:ascii="Georgia" w:hAnsi="Georgia"/>
          <w:sz w:val="32"/>
        </w:rPr>
        <w:t>espace plus mesuré des cours intérieures. L</w:t>
      </w:r>
      <w:r w:rsidR="00007603" w:rsidRPr="007B0F29">
        <w:rPr>
          <w:rFonts w:ascii="Georgia" w:hAnsi="Georgia"/>
          <w:sz w:val="32"/>
        </w:rPr>
        <w:t>’</w:t>
      </w:r>
      <w:r w:rsidRPr="007B0F29">
        <w:rPr>
          <w:rFonts w:ascii="Georgia" w:hAnsi="Georgia"/>
          <w:sz w:val="32"/>
        </w:rPr>
        <w:t>un des jumeaux Redwyne ne savait que le reculons, face à ser Tallad, les yeux attachés sur son bouclier. Tout rondouillard qu</w:t>
      </w:r>
      <w:r w:rsidR="00007603" w:rsidRPr="007B0F29">
        <w:rPr>
          <w:rFonts w:ascii="Georgia" w:hAnsi="Georgia"/>
          <w:sz w:val="32"/>
        </w:rPr>
        <w:t>’</w:t>
      </w:r>
      <w:r w:rsidRPr="007B0F29">
        <w:rPr>
          <w:rFonts w:ascii="Georgia" w:hAnsi="Georgia"/>
          <w:sz w:val="32"/>
        </w:rPr>
        <w:t>il était, jurant et soufflant chaque fois qu</w:t>
      </w:r>
      <w:r w:rsidR="00007603" w:rsidRPr="007B0F29">
        <w:rPr>
          <w:rFonts w:ascii="Georgia" w:hAnsi="Georgia"/>
          <w:sz w:val="32"/>
        </w:rPr>
        <w:t>’</w:t>
      </w:r>
      <w:r w:rsidRPr="007B0F29">
        <w:rPr>
          <w:rFonts w:ascii="Georgia" w:hAnsi="Georgia"/>
          <w:sz w:val="32"/>
        </w:rPr>
        <w:t>il brandissait sa lame, ser Kennos de Kayce avait l</w:t>
      </w:r>
      <w:r w:rsidR="00007603" w:rsidRPr="007B0F29">
        <w:rPr>
          <w:rFonts w:ascii="Georgia" w:hAnsi="Georgia"/>
          <w:sz w:val="32"/>
        </w:rPr>
        <w:t>’</w:t>
      </w:r>
      <w:r w:rsidRPr="007B0F29">
        <w:rPr>
          <w:rFonts w:ascii="Georgia" w:hAnsi="Georgia"/>
          <w:sz w:val="32"/>
        </w:rPr>
        <w:t xml:space="preserve">air de très bien se défendre contre Osney Potaunoir, mais le frère de ce dernier, ser Osfryd, </w:t>
      </w:r>
      <w:r w:rsidR="007033A9" w:rsidRPr="007B0F29">
        <w:rPr>
          <w:rFonts w:ascii="Georgia" w:hAnsi="Georgia"/>
          <w:sz w:val="32"/>
        </w:rPr>
        <w:t>infligeait</w:t>
      </w:r>
      <w:r w:rsidRPr="007B0F29">
        <w:rPr>
          <w:rFonts w:ascii="Georgia" w:hAnsi="Georgia"/>
          <w:sz w:val="32"/>
        </w:rPr>
        <w:t xml:space="preserve"> une correction sévère à ce crapaud de Morros Slynt. Epées mouchetées ou pas, l</w:t>
      </w:r>
      <w:r w:rsidR="00007603" w:rsidRPr="007B0F29">
        <w:rPr>
          <w:rFonts w:ascii="Georgia" w:hAnsi="Georgia"/>
          <w:sz w:val="32"/>
        </w:rPr>
        <w:t>’</w:t>
      </w:r>
      <w:r w:rsidRPr="007B0F29">
        <w:rPr>
          <w:rFonts w:ascii="Georgia" w:hAnsi="Georgia"/>
          <w:sz w:val="32"/>
        </w:rPr>
        <w:t>écuyer n</w:t>
      </w:r>
      <w:r w:rsidR="00007603" w:rsidRPr="007B0F29">
        <w:rPr>
          <w:rFonts w:ascii="Georgia" w:hAnsi="Georgia"/>
          <w:sz w:val="32"/>
        </w:rPr>
        <w:t>’</w:t>
      </w:r>
      <w:r w:rsidRPr="007B0F29">
        <w:rPr>
          <w:rFonts w:ascii="Georgia" w:hAnsi="Georgia"/>
          <w:sz w:val="32"/>
        </w:rPr>
        <w:t xml:space="preserve">aurait pas trop du </w:t>
      </w:r>
      <w:r w:rsidR="007033A9" w:rsidRPr="007B0F29">
        <w:rPr>
          <w:rFonts w:ascii="Georgia" w:hAnsi="Georgia"/>
          <w:sz w:val="32"/>
        </w:rPr>
        <w:t>lendemain</w:t>
      </w:r>
      <w:r w:rsidRPr="007B0F29">
        <w:rPr>
          <w:rFonts w:ascii="Georgia" w:hAnsi="Georgia"/>
          <w:sz w:val="32"/>
        </w:rPr>
        <w:t xml:space="preserve"> pour compter ses bleus. Ce spectacle fit grimacer Sansa. </w:t>
      </w:r>
      <w:r w:rsidR="007B0F29" w:rsidRPr="007B0F29">
        <w:rPr>
          <w:rFonts w:ascii="Georgia" w:hAnsi="Georgia"/>
          <w:i/>
          <w:sz w:val="32"/>
        </w:rPr>
        <w:t>A peine a-t-on fini d’enterrer les morts de la dernière que déjà l’on s’entraîne pour la prochaine.</w:t>
      </w:r>
    </w:p>
    <w:p w:rsidR="00331B15" w:rsidRPr="007B0F29" w:rsidRDefault="00331B15" w:rsidP="007B0F29">
      <w:pPr>
        <w:ind w:firstLine="567"/>
        <w:jc w:val="both"/>
        <w:rPr>
          <w:rFonts w:ascii="Georgia" w:hAnsi="Georgia"/>
          <w:sz w:val="32"/>
        </w:rPr>
      </w:pPr>
      <w:r w:rsidRPr="007B0F29">
        <w:rPr>
          <w:rFonts w:ascii="Georgia" w:hAnsi="Georgia"/>
          <w:sz w:val="32"/>
        </w:rPr>
        <w:t>A l</w:t>
      </w:r>
      <w:r w:rsidR="00007603" w:rsidRPr="007B0F29">
        <w:rPr>
          <w:rFonts w:ascii="Georgia" w:hAnsi="Georgia"/>
          <w:sz w:val="32"/>
        </w:rPr>
        <w:t>’</w:t>
      </w:r>
      <w:r w:rsidRPr="007B0F29">
        <w:rPr>
          <w:rFonts w:ascii="Georgia" w:hAnsi="Georgia"/>
          <w:sz w:val="32"/>
        </w:rPr>
        <w:t>autre bout de la cour, un chevalier dont deux roses d</w:t>
      </w:r>
      <w:r w:rsidR="00007603" w:rsidRPr="007B0F29">
        <w:rPr>
          <w:rFonts w:ascii="Georgia" w:hAnsi="Georgia"/>
          <w:sz w:val="32"/>
        </w:rPr>
        <w:t>’</w:t>
      </w:r>
      <w:r w:rsidRPr="007B0F29">
        <w:rPr>
          <w:rFonts w:ascii="Georgia" w:hAnsi="Georgia"/>
          <w:sz w:val="32"/>
        </w:rPr>
        <w:t>or frappaient le bouclier tenait à lui seul en échec trois adversaires. Il parvint même, d</w:t>
      </w:r>
      <w:r w:rsidR="00007603" w:rsidRPr="007B0F29">
        <w:rPr>
          <w:rFonts w:ascii="Georgia" w:hAnsi="Georgia"/>
          <w:sz w:val="32"/>
        </w:rPr>
        <w:t>’</w:t>
      </w:r>
      <w:r w:rsidRPr="007B0F29">
        <w:rPr>
          <w:rFonts w:ascii="Georgia" w:hAnsi="Georgia"/>
          <w:sz w:val="32"/>
        </w:rPr>
        <w:t>un coup à la tempe, à en expédier un rouler à terre, inanimé. « Est-ce là votre frère ? demanda Sansa.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madame, répondit-il. Garlan s</w:t>
      </w:r>
      <w:r w:rsidRPr="007B0F29">
        <w:rPr>
          <w:rFonts w:ascii="Georgia" w:hAnsi="Georgia"/>
          <w:sz w:val="32"/>
        </w:rPr>
        <w:t>’</w:t>
      </w:r>
      <w:r w:rsidR="00331B15" w:rsidRPr="007B0F29">
        <w:rPr>
          <w:rFonts w:ascii="Georgia" w:hAnsi="Georgia"/>
          <w:sz w:val="32"/>
        </w:rPr>
        <w:t>entraîne volontiers à un contre trois, voire quatre. Il prétend que, comme on affronte rarement un seul adversaire à la fois, sur le champ de bataille, mieux vaut se préparer.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doit être très brave...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a guère son pareil comme chevalier, protesta ser Loras. Plus fine épée que moi, pour tout dire, et ne me cédant qu</w:t>
      </w:r>
      <w:r w:rsidRPr="007B0F29">
        <w:rPr>
          <w:rFonts w:ascii="Georgia" w:hAnsi="Georgia"/>
          <w:sz w:val="32"/>
        </w:rPr>
        <w:t>’</w:t>
      </w:r>
      <w:r w:rsidR="00331B15" w:rsidRPr="007B0F29">
        <w:rPr>
          <w:rFonts w:ascii="Georgia" w:hAnsi="Georgia"/>
          <w:sz w:val="32"/>
        </w:rPr>
        <w:t>à la lance.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me souviens, dit-elle. Vous montez à merveille, ser.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Madame est trop indulgente. Quand m</w:t>
      </w:r>
      <w:r w:rsidRPr="007B0F29">
        <w:rPr>
          <w:rFonts w:ascii="Georgia" w:hAnsi="Georgia"/>
          <w:sz w:val="32"/>
        </w:rPr>
        <w:t>’</w:t>
      </w:r>
      <w:r w:rsidR="00331B15" w:rsidRPr="007B0F29">
        <w:rPr>
          <w:rFonts w:ascii="Georgia" w:hAnsi="Georgia"/>
          <w:sz w:val="32"/>
        </w:rPr>
        <w:t>a-t-elle vu monter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Au tournoi de la Main, l</w:t>
      </w:r>
      <w:r w:rsidRPr="007B0F29">
        <w:rPr>
          <w:rFonts w:ascii="Georgia" w:hAnsi="Georgia"/>
          <w:sz w:val="32"/>
        </w:rPr>
        <w:t>’</w:t>
      </w:r>
      <w:r w:rsidR="00331B15" w:rsidRPr="007B0F29">
        <w:rPr>
          <w:rFonts w:ascii="Georgia" w:hAnsi="Georgia"/>
          <w:sz w:val="32"/>
        </w:rPr>
        <w:t>auriez-vous oublié ? Vous montiez un coursier blanc, et des centaines de fleurs différentes ornaient votre armure. Vous m</w:t>
      </w:r>
      <w:r w:rsidRPr="007B0F29">
        <w:rPr>
          <w:rFonts w:ascii="Georgia" w:hAnsi="Georgia"/>
          <w:sz w:val="32"/>
        </w:rPr>
        <w:t>’</w:t>
      </w:r>
      <w:r w:rsidR="00331B15" w:rsidRPr="007B0F29">
        <w:rPr>
          <w:rFonts w:ascii="Georgia" w:hAnsi="Georgia"/>
          <w:sz w:val="32"/>
        </w:rPr>
        <w:t>avez offert une rose. Une rose</w:t>
      </w:r>
      <w:r w:rsidR="007B0F29" w:rsidRPr="007B0F29">
        <w:rPr>
          <w:rFonts w:ascii="Georgia" w:hAnsi="Georgia"/>
          <w:i/>
          <w:sz w:val="32"/>
        </w:rPr>
        <w:t xml:space="preserve"> rouge.</w:t>
      </w:r>
      <w:r w:rsidR="00331B15" w:rsidRPr="007B0F29">
        <w:rPr>
          <w:rFonts w:ascii="Georgia" w:hAnsi="Georgia"/>
          <w:sz w:val="32"/>
        </w:rPr>
        <w:t xml:space="preserve"> Alors que, ce jour-là, vous n</w:t>
      </w:r>
      <w:r w:rsidRPr="007B0F29">
        <w:rPr>
          <w:rFonts w:ascii="Georgia" w:hAnsi="Georgia"/>
          <w:sz w:val="32"/>
        </w:rPr>
        <w:t>’</w:t>
      </w:r>
      <w:r w:rsidR="00331B15" w:rsidRPr="007B0F29">
        <w:rPr>
          <w:rFonts w:ascii="Georgia" w:hAnsi="Georgia"/>
          <w:sz w:val="32"/>
        </w:rPr>
        <w:t>aviez lancé aux autres filles que des roses blanches. » Elle s</w:t>
      </w:r>
      <w:r w:rsidRPr="007B0F29">
        <w:rPr>
          <w:rFonts w:ascii="Georgia" w:hAnsi="Georgia"/>
          <w:sz w:val="32"/>
        </w:rPr>
        <w:t>’</w:t>
      </w:r>
      <w:r w:rsidR="00331B15" w:rsidRPr="007B0F29">
        <w:rPr>
          <w:rFonts w:ascii="Georgia" w:hAnsi="Georgia"/>
          <w:sz w:val="32"/>
        </w:rPr>
        <w:t>empourpra d</w:t>
      </w:r>
      <w:r w:rsidRPr="007B0F29">
        <w:rPr>
          <w:rFonts w:ascii="Georgia" w:hAnsi="Georgia"/>
          <w:sz w:val="32"/>
        </w:rPr>
        <w:t>’</w:t>
      </w:r>
      <w:r w:rsidR="00331B15" w:rsidRPr="007B0F29">
        <w:rPr>
          <w:rFonts w:ascii="Georgia" w:hAnsi="Georgia"/>
          <w:sz w:val="32"/>
        </w:rPr>
        <w:t>évoquer cela. « Vous m</w:t>
      </w:r>
      <w:r w:rsidRPr="007B0F29">
        <w:rPr>
          <w:rFonts w:ascii="Georgia" w:hAnsi="Georgia"/>
          <w:sz w:val="32"/>
        </w:rPr>
        <w:t>’</w:t>
      </w:r>
      <w:r w:rsidR="00331B15" w:rsidRPr="007B0F29">
        <w:rPr>
          <w:rFonts w:ascii="Georgia" w:hAnsi="Georgia"/>
          <w:sz w:val="32"/>
        </w:rPr>
        <w:t>avez déclaré qu</w:t>
      </w:r>
      <w:r w:rsidRPr="007B0F29">
        <w:rPr>
          <w:rFonts w:ascii="Georgia" w:hAnsi="Georgia"/>
          <w:sz w:val="32"/>
        </w:rPr>
        <w:t>’</w:t>
      </w:r>
      <w:r w:rsidR="00331B15" w:rsidRPr="007B0F29">
        <w:rPr>
          <w:rFonts w:ascii="Georgia" w:hAnsi="Georgia"/>
          <w:sz w:val="32"/>
        </w:rPr>
        <w:t>aucune victoire ne valait seulement la moitié de mes charmes. »</w:t>
      </w:r>
    </w:p>
    <w:p w:rsidR="00331B15" w:rsidRPr="007B0F29" w:rsidRDefault="00331B15" w:rsidP="007B0F29">
      <w:pPr>
        <w:ind w:firstLine="567"/>
        <w:jc w:val="both"/>
        <w:rPr>
          <w:rFonts w:ascii="Georgia" w:hAnsi="Georgia"/>
          <w:sz w:val="32"/>
        </w:rPr>
      </w:pPr>
      <w:r w:rsidRPr="007B0F29">
        <w:rPr>
          <w:rFonts w:ascii="Georgia" w:hAnsi="Georgia"/>
          <w:sz w:val="32"/>
        </w:rPr>
        <w:t>Ser Loras lui sourit avec modestie. « C</w:t>
      </w:r>
      <w:r w:rsidR="00007603" w:rsidRPr="007B0F29">
        <w:rPr>
          <w:rFonts w:ascii="Georgia" w:hAnsi="Georgia"/>
          <w:sz w:val="32"/>
        </w:rPr>
        <w:t>’</w:t>
      </w:r>
      <w:r w:rsidRPr="007B0F29">
        <w:rPr>
          <w:rFonts w:ascii="Georgia" w:hAnsi="Georgia"/>
          <w:sz w:val="32"/>
        </w:rPr>
        <w:t>était exprimer une vérité toute simple et dont tout homme ayant des yeux devait être frappé. »</w:t>
      </w:r>
    </w:p>
    <w:p w:rsidR="00331B15" w:rsidRPr="007B0F29" w:rsidRDefault="007B0F29" w:rsidP="007B0F29">
      <w:pPr>
        <w:ind w:firstLine="567"/>
        <w:jc w:val="both"/>
        <w:rPr>
          <w:rFonts w:ascii="Georgia" w:hAnsi="Georgia"/>
          <w:sz w:val="32"/>
        </w:rPr>
      </w:pPr>
      <w:r w:rsidRPr="007B0F29">
        <w:rPr>
          <w:rFonts w:ascii="Georgia" w:hAnsi="Georgia"/>
          <w:i/>
          <w:sz w:val="32"/>
        </w:rPr>
        <w:t>Il ne s’en souvient pas</w:t>
      </w:r>
      <w:r w:rsidR="00331B15" w:rsidRPr="007B0F29">
        <w:rPr>
          <w:rFonts w:ascii="Georgia" w:hAnsi="Georgia"/>
          <w:sz w:val="32"/>
        </w:rPr>
        <w:t>, réalisa-t-elle, abasourdie.</w:t>
      </w:r>
      <w:r w:rsidRPr="007B0F29">
        <w:rPr>
          <w:rFonts w:ascii="Georgia" w:hAnsi="Georgia"/>
          <w:i/>
          <w:sz w:val="32"/>
        </w:rPr>
        <w:t xml:space="preserve"> Il ne songe qu’à m’être aimable, il ne se souvient ni de la rose ni de rien.</w:t>
      </w:r>
      <w:r w:rsidR="00331B15" w:rsidRPr="007B0F29">
        <w:rPr>
          <w:rFonts w:ascii="Georgia" w:hAnsi="Georgia"/>
          <w:sz w:val="32"/>
        </w:rPr>
        <w:t xml:space="preserve"> Quand elle, et avec quelle certitude, s</w:t>
      </w:r>
      <w:r w:rsidR="00007603" w:rsidRPr="007B0F29">
        <w:rPr>
          <w:rFonts w:ascii="Georgia" w:hAnsi="Georgia"/>
          <w:sz w:val="32"/>
        </w:rPr>
        <w:t>’</w:t>
      </w:r>
      <w:r w:rsidR="00331B15" w:rsidRPr="007B0F29">
        <w:rPr>
          <w:rFonts w:ascii="Georgia" w:hAnsi="Georgia"/>
          <w:sz w:val="32"/>
        </w:rPr>
        <w:t>était figuré que cela signifiait quelque chose, que cela signifiait</w:t>
      </w:r>
      <w:r w:rsidRPr="007B0F29">
        <w:rPr>
          <w:rFonts w:ascii="Georgia" w:hAnsi="Georgia"/>
          <w:i/>
          <w:sz w:val="32"/>
        </w:rPr>
        <w:t xml:space="preserve"> tout.</w:t>
      </w:r>
      <w:r w:rsidR="00331B15" w:rsidRPr="007B0F29">
        <w:rPr>
          <w:rFonts w:ascii="Georgia" w:hAnsi="Georgia"/>
          <w:sz w:val="32"/>
        </w:rPr>
        <w:t xml:space="preserve"> Une rose</w:t>
      </w:r>
      <w:r w:rsidRPr="007B0F29">
        <w:rPr>
          <w:rFonts w:ascii="Georgia" w:hAnsi="Georgia"/>
          <w:i/>
          <w:sz w:val="32"/>
        </w:rPr>
        <w:t xml:space="preserve"> rouge</w:t>
      </w:r>
      <w:r w:rsidR="00331B15" w:rsidRPr="007B0F29">
        <w:rPr>
          <w:rFonts w:ascii="Georgia" w:hAnsi="Georgia"/>
          <w:sz w:val="32"/>
        </w:rPr>
        <w:t>, pas une blanche. « Vous veniez juste de désarçonner ser Robar Royce », insista-t-elle désespérément.</w:t>
      </w:r>
    </w:p>
    <w:p w:rsidR="00331B15" w:rsidRPr="007B0F29" w:rsidRDefault="00331B15" w:rsidP="007B0F29">
      <w:pPr>
        <w:ind w:firstLine="567"/>
        <w:jc w:val="both"/>
        <w:rPr>
          <w:rFonts w:ascii="Georgia" w:hAnsi="Georgia"/>
          <w:sz w:val="32"/>
        </w:rPr>
      </w:pPr>
      <w:r w:rsidRPr="007B0F29">
        <w:rPr>
          <w:rFonts w:ascii="Georgia" w:hAnsi="Georgia"/>
          <w:sz w:val="32"/>
        </w:rPr>
        <w:t>Il lui lâcha le bras. « Robar, je l</w:t>
      </w:r>
      <w:r w:rsidR="00007603" w:rsidRPr="007B0F29">
        <w:rPr>
          <w:rFonts w:ascii="Georgia" w:hAnsi="Georgia"/>
          <w:sz w:val="32"/>
        </w:rPr>
        <w:t>’</w:t>
      </w:r>
      <w:r w:rsidRPr="007B0F29">
        <w:rPr>
          <w:rFonts w:ascii="Georgia" w:hAnsi="Georgia"/>
          <w:sz w:val="32"/>
        </w:rPr>
        <w:t>ai tué à Accalmie, madame. » Le ton n</w:t>
      </w:r>
      <w:r w:rsidR="00007603" w:rsidRPr="007B0F29">
        <w:rPr>
          <w:rFonts w:ascii="Georgia" w:hAnsi="Georgia"/>
          <w:sz w:val="32"/>
        </w:rPr>
        <w:t>’</w:t>
      </w:r>
      <w:r w:rsidRPr="007B0F29">
        <w:rPr>
          <w:rFonts w:ascii="Georgia" w:hAnsi="Georgia"/>
          <w:sz w:val="32"/>
        </w:rPr>
        <w:t>était pas glorieux mais navré.</w:t>
      </w:r>
    </w:p>
    <w:p w:rsidR="00331B15" w:rsidRPr="007B0F29" w:rsidRDefault="007B0F29" w:rsidP="007B0F29">
      <w:pPr>
        <w:ind w:firstLine="567"/>
        <w:jc w:val="both"/>
        <w:rPr>
          <w:rFonts w:ascii="Georgia" w:hAnsi="Georgia"/>
          <w:sz w:val="32"/>
        </w:rPr>
      </w:pPr>
      <w:r w:rsidRPr="007B0F29">
        <w:rPr>
          <w:rFonts w:ascii="Georgia" w:hAnsi="Georgia"/>
          <w:i/>
          <w:sz w:val="32"/>
        </w:rPr>
        <w:t>Robar, et un autre des gardes Arc-en-Ciel de Renly, oui.</w:t>
      </w:r>
      <w:r w:rsidR="00331B15" w:rsidRPr="007B0F29">
        <w:rPr>
          <w:rFonts w:ascii="Georgia" w:hAnsi="Georgia"/>
          <w:sz w:val="32"/>
        </w:rPr>
        <w:t xml:space="preserve"> Elle avait bien entendu les femmes en jacasser autour du puits mais venait d</w:t>
      </w:r>
      <w:r w:rsidR="00007603" w:rsidRPr="007B0F29">
        <w:rPr>
          <w:rFonts w:ascii="Georgia" w:hAnsi="Georgia"/>
          <w:sz w:val="32"/>
        </w:rPr>
        <w:t>’</w:t>
      </w:r>
      <w:r w:rsidR="00331B15" w:rsidRPr="007B0F29">
        <w:rPr>
          <w:rFonts w:ascii="Georgia" w:hAnsi="Georgia"/>
          <w:sz w:val="32"/>
        </w:rPr>
        <w:t>avoir une seconde d</w:t>
      </w:r>
      <w:r w:rsidR="00007603" w:rsidRPr="007B0F29">
        <w:rPr>
          <w:rFonts w:ascii="Georgia" w:hAnsi="Georgia"/>
          <w:sz w:val="32"/>
        </w:rPr>
        <w:t>’</w:t>
      </w:r>
      <w:r w:rsidR="00331B15" w:rsidRPr="007B0F29">
        <w:rPr>
          <w:rFonts w:ascii="Georgia" w:hAnsi="Georgia"/>
          <w:sz w:val="32"/>
        </w:rPr>
        <w:t>inadvertance. « Après l</w:t>
      </w:r>
      <w:r w:rsidR="00007603" w:rsidRPr="007B0F29">
        <w:rPr>
          <w:rFonts w:ascii="Georgia" w:hAnsi="Georgia"/>
          <w:sz w:val="32"/>
        </w:rPr>
        <w:t>’</w:t>
      </w:r>
      <w:r w:rsidR="00331B15" w:rsidRPr="007B0F29">
        <w:rPr>
          <w:rFonts w:ascii="Georgia" w:hAnsi="Georgia"/>
          <w:sz w:val="32"/>
        </w:rPr>
        <w:t>assassinat de lord Renly, n</w:t>
      </w:r>
      <w:r w:rsidR="00007603" w:rsidRPr="007B0F29">
        <w:rPr>
          <w:rFonts w:ascii="Georgia" w:hAnsi="Georgia"/>
          <w:sz w:val="32"/>
        </w:rPr>
        <w:t>’</w:t>
      </w:r>
      <w:r w:rsidR="00331B15" w:rsidRPr="007B0F29">
        <w:rPr>
          <w:rFonts w:ascii="Georgia" w:hAnsi="Georgia"/>
          <w:sz w:val="32"/>
        </w:rPr>
        <w:t>est-ce pas ? Quelle épreuve terrible ç</w:t>
      </w:r>
      <w:r w:rsidR="00007603" w:rsidRPr="007B0F29">
        <w:rPr>
          <w:rFonts w:ascii="Georgia" w:hAnsi="Georgia"/>
          <w:sz w:val="32"/>
        </w:rPr>
        <w:t>’</w:t>
      </w:r>
      <w:r w:rsidR="00331B15" w:rsidRPr="007B0F29">
        <w:rPr>
          <w:rFonts w:ascii="Georgia" w:hAnsi="Georgia"/>
          <w:sz w:val="32"/>
        </w:rPr>
        <w:t>a dû être pour votre pauvre sœur...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 Margaery ? » Sa voix s</w:t>
      </w:r>
      <w:r w:rsidRPr="007B0F29">
        <w:rPr>
          <w:rFonts w:ascii="Georgia" w:hAnsi="Georgia"/>
          <w:sz w:val="32"/>
        </w:rPr>
        <w:t>’</w:t>
      </w:r>
      <w:r w:rsidR="00331B15" w:rsidRPr="007B0F29">
        <w:rPr>
          <w:rFonts w:ascii="Georgia" w:hAnsi="Georgia"/>
          <w:sz w:val="32"/>
        </w:rPr>
        <w:t>était tendue. « Certes. Elle se trouvait à Pont-l</w:t>
      </w:r>
      <w:r w:rsidRPr="007B0F29">
        <w:rPr>
          <w:rFonts w:ascii="Georgia" w:hAnsi="Georgia"/>
          <w:sz w:val="32"/>
        </w:rPr>
        <w:t>’</w:t>
      </w:r>
      <w:r w:rsidR="00331B15" w:rsidRPr="007B0F29">
        <w:rPr>
          <w:rFonts w:ascii="Georgia" w:hAnsi="Georgia"/>
          <w:sz w:val="32"/>
        </w:rPr>
        <w:t>Amer, cependant. Elle n</w:t>
      </w:r>
      <w:r w:rsidRPr="007B0F29">
        <w:rPr>
          <w:rFonts w:ascii="Georgia" w:hAnsi="Georgia"/>
          <w:sz w:val="32"/>
        </w:rPr>
        <w:t>’</w:t>
      </w:r>
      <w:r w:rsidR="00331B15" w:rsidRPr="007B0F29">
        <w:rPr>
          <w:rFonts w:ascii="Georgia" w:hAnsi="Georgia"/>
          <w:sz w:val="32"/>
        </w:rPr>
        <w:t>a pas vu.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Néanmoins, lorsqu</w:t>
      </w:r>
      <w:r w:rsidRPr="007B0F29">
        <w:rPr>
          <w:rFonts w:ascii="Georgia" w:hAnsi="Georgia"/>
          <w:sz w:val="32"/>
        </w:rPr>
        <w:t>’</w:t>
      </w:r>
      <w:r w:rsidR="00331B15" w:rsidRPr="007B0F29">
        <w:rPr>
          <w:rFonts w:ascii="Georgia" w:hAnsi="Georgia"/>
          <w:sz w:val="32"/>
        </w:rPr>
        <w:t>elle a appris... »</w:t>
      </w:r>
    </w:p>
    <w:p w:rsidR="00331B15" w:rsidRPr="007B0F29" w:rsidRDefault="00331B15" w:rsidP="007B0F29">
      <w:pPr>
        <w:ind w:firstLine="567"/>
        <w:jc w:val="both"/>
        <w:rPr>
          <w:rFonts w:ascii="Georgia" w:hAnsi="Georgia"/>
          <w:sz w:val="32"/>
        </w:rPr>
      </w:pPr>
      <w:r w:rsidRPr="007B0F29">
        <w:rPr>
          <w:rFonts w:ascii="Georgia" w:hAnsi="Georgia"/>
          <w:sz w:val="32"/>
        </w:rPr>
        <w:t>Du bout des doigts, ser Loras épousseta la garde de son épée. Du cuir blanc revêtait la poignée, le pommeau d</w:t>
      </w:r>
      <w:r w:rsidR="00007603" w:rsidRPr="007B0F29">
        <w:rPr>
          <w:rFonts w:ascii="Georgia" w:hAnsi="Georgia"/>
          <w:sz w:val="32"/>
        </w:rPr>
        <w:t>’</w:t>
      </w:r>
      <w:r w:rsidRPr="007B0F29">
        <w:rPr>
          <w:rFonts w:ascii="Georgia" w:hAnsi="Georgia"/>
          <w:sz w:val="32"/>
        </w:rPr>
        <w:t>albâtre avait la forme d</w:t>
      </w:r>
      <w:r w:rsidR="00007603" w:rsidRPr="007B0F29">
        <w:rPr>
          <w:rFonts w:ascii="Georgia" w:hAnsi="Georgia"/>
          <w:sz w:val="32"/>
        </w:rPr>
        <w:t>’</w:t>
      </w:r>
      <w:r w:rsidRPr="007B0F29">
        <w:rPr>
          <w:rFonts w:ascii="Georgia" w:hAnsi="Georgia"/>
          <w:sz w:val="32"/>
        </w:rPr>
        <w:t>une rose. «</w:t>
      </w:r>
      <w:r w:rsidR="007033A9">
        <w:rPr>
          <w:rFonts w:ascii="Georgia" w:hAnsi="Georgia"/>
          <w:sz w:val="32"/>
        </w:rPr>
        <w:t xml:space="preserve"> </w:t>
      </w:r>
      <w:r w:rsidRPr="007B0F29">
        <w:rPr>
          <w:rFonts w:ascii="Georgia" w:hAnsi="Georgia"/>
          <w:sz w:val="32"/>
        </w:rPr>
        <w:t>Renly est mort. Robar aussi. A quoi bon parler d</w:t>
      </w:r>
      <w:r w:rsidR="00007603" w:rsidRPr="007B0F29">
        <w:rPr>
          <w:rFonts w:ascii="Georgia" w:hAnsi="Georgia"/>
          <w:sz w:val="32"/>
        </w:rPr>
        <w:t>’</w:t>
      </w:r>
      <w:r w:rsidRPr="007B0F29">
        <w:rPr>
          <w:rFonts w:ascii="Georgia" w:hAnsi="Georgia"/>
          <w:sz w:val="32"/>
        </w:rPr>
        <w:t>eux ?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âpreté de sa voix la prit à contre-pied. «</w:t>
      </w:r>
      <w:r w:rsidR="007033A9">
        <w:rPr>
          <w:rFonts w:ascii="Georgia" w:hAnsi="Georgia"/>
          <w:sz w:val="32"/>
        </w:rPr>
        <w:t xml:space="preserve"> </w:t>
      </w:r>
      <w:r w:rsidRPr="007B0F29">
        <w:rPr>
          <w:rFonts w:ascii="Georgia" w:hAnsi="Georgia"/>
          <w:sz w:val="32"/>
        </w:rPr>
        <w:t>Je... messire, je... il n</w:t>
      </w:r>
      <w:r w:rsidR="00007603" w:rsidRPr="007B0F29">
        <w:rPr>
          <w:rFonts w:ascii="Georgia" w:hAnsi="Georgia"/>
          <w:sz w:val="32"/>
        </w:rPr>
        <w:t>’</w:t>
      </w:r>
      <w:r w:rsidRPr="007B0F29">
        <w:rPr>
          <w:rFonts w:ascii="Georgia" w:hAnsi="Georgia"/>
          <w:sz w:val="32"/>
        </w:rPr>
        <w:t>était pas dans mon intention de vous offenser, ser.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Ni en votre pouvoir, lady Sansa », répliqua-t-il. Toute </w:t>
      </w:r>
      <w:r w:rsidR="007033A9" w:rsidRPr="007B0F29">
        <w:rPr>
          <w:rFonts w:ascii="Georgia" w:hAnsi="Georgia"/>
          <w:sz w:val="32"/>
        </w:rPr>
        <w:t>chaleur</w:t>
      </w:r>
      <w:r w:rsidR="00331B15" w:rsidRPr="007B0F29">
        <w:rPr>
          <w:rFonts w:ascii="Georgia" w:hAnsi="Georgia"/>
          <w:sz w:val="32"/>
        </w:rPr>
        <w:t xml:space="preserve"> avait déserté son timbre. Et il ne lui reprit pas le bras.</w:t>
      </w:r>
    </w:p>
    <w:p w:rsidR="00331B15" w:rsidRPr="007B0F29" w:rsidRDefault="00331B15" w:rsidP="007B0F29">
      <w:pPr>
        <w:ind w:firstLine="567"/>
        <w:jc w:val="both"/>
        <w:rPr>
          <w:rFonts w:ascii="Georgia" w:hAnsi="Georgia"/>
          <w:sz w:val="32"/>
        </w:rPr>
      </w:pPr>
      <w:r w:rsidRPr="007B0F29">
        <w:rPr>
          <w:rFonts w:ascii="Georgia" w:hAnsi="Georgia"/>
          <w:sz w:val="32"/>
        </w:rPr>
        <w:t>Il gravirent les marches serpentines dans un silence de plus en plus lourd.</w:t>
      </w:r>
    </w:p>
    <w:p w:rsidR="007B0F29" w:rsidRPr="007B0F29" w:rsidRDefault="007B0F29" w:rsidP="007B0F29">
      <w:pPr>
        <w:ind w:firstLine="567"/>
        <w:jc w:val="both"/>
        <w:rPr>
          <w:rFonts w:ascii="Georgia" w:hAnsi="Georgia"/>
          <w:i/>
          <w:sz w:val="32"/>
        </w:rPr>
      </w:pPr>
      <w:r w:rsidRPr="007B0F29">
        <w:rPr>
          <w:rFonts w:ascii="Georgia" w:hAnsi="Georgia"/>
          <w:i/>
          <w:sz w:val="32"/>
        </w:rPr>
        <w:t>Oh, mais qu’est-ce qui m’a pris,</w:t>
      </w:r>
      <w:r w:rsidR="00331B15" w:rsidRPr="007B0F29">
        <w:rPr>
          <w:rFonts w:ascii="Georgia" w:hAnsi="Georgia"/>
          <w:sz w:val="32"/>
        </w:rPr>
        <w:t xml:space="preserve"> se désola-t-elle,</w:t>
      </w:r>
      <w:r w:rsidRPr="007B0F29">
        <w:rPr>
          <w:rFonts w:ascii="Georgia" w:hAnsi="Georgia"/>
          <w:i/>
          <w:sz w:val="32"/>
        </w:rPr>
        <w:t xml:space="preserve"> de mentionner ser Robar ? J’ai tout détruit... Le voici furieux contre moi.</w:t>
      </w:r>
      <w:r w:rsidR="00331B15" w:rsidRPr="007B0F29">
        <w:rPr>
          <w:rFonts w:ascii="Georgia" w:hAnsi="Georgia"/>
          <w:sz w:val="32"/>
        </w:rPr>
        <w:t xml:space="preserve"> Elle s</w:t>
      </w:r>
      <w:r w:rsidR="00007603" w:rsidRPr="007B0F29">
        <w:rPr>
          <w:rFonts w:ascii="Georgia" w:hAnsi="Georgia"/>
          <w:sz w:val="32"/>
        </w:rPr>
        <w:t>’</w:t>
      </w:r>
      <w:r w:rsidR="00331B15" w:rsidRPr="007B0F29">
        <w:rPr>
          <w:rFonts w:ascii="Georgia" w:hAnsi="Georgia"/>
          <w:sz w:val="32"/>
        </w:rPr>
        <w:t>efforça de trouver quelque chose à dire en guise d</w:t>
      </w:r>
      <w:r w:rsidR="00007603" w:rsidRPr="007B0F29">
        <w:rPr>
          <w:rFonts w:ascii="Georgia" w:hAnsi="Georgia"/>
          <w:sz w:val="32"/>
        </w:rPr>
        <w:t>’</w:t>
      </w:r>
      <w:r w:rsidR="00331B15" w:rsidRPr="007B0F29">
        <w:rPr>
          <w:rFonts w:ascii="Georgia" w:hAnsi="Georgia"/>
          <w:sz w:val="32"/>
        </w:rPr>
        <w:t>amende honorable, mais chacun des mots qui lui venaient à l</w:t>
      </w:r>
      <w:r w:rsidR="00007603" w:rsidRPr="007B0F29">
        <w:rPr>
          <w:rFonts w:ascii="Georgia" w:hAnsi="Georgia"/>
          <w:sz w:val="32"/>
        </w:rPr>
        <w:t>’</w:t>
      </w:r>
      <w:r w:rsidR="00331B15" w:rsidRPr="007B0F29">
        <w:rPr>
          <w:rFonts w:ascii="Georgia" w:hAnsi="Georgia"/>
          <w:sz w:val="32"/>
        </w:rPr>
        <w:t>esprit était boiteux, débile.</w:t>
      </w:r>
      <w:r w:rsidRPr="007B0F29">
        <w:rPr>
          <w:rFonts w:ascii="Georgia" w:hAnsi="Georgia"/>
          <w:i/>
          <w:sz w:val="32"/>
        </w:rPr>
        <w:t xml:space="preserve"> Tais-toi, </w:t>
      </w:r>
      <w:r w:rsidRPr="007033A9">
        <w:rPr>
          <w:rFonts w:ascii="Georgia" w:hAnsi="Georgia"/>
          <w:sz w:val="32"/>
        </w:rPr>
        <w:t>s’enjoignit-elle</w:t>
      </w:r>
      <w:r w:rsidRPr="007B0F29">
        <w:rPr>
          <w:rFonts w:ascii="Georgia" w:hAnsi="Georgia"/>
          <w:i/>
          <w:sz w:val="32"/>
        </w:rPr>
        <w:t>, ou tu ne feras qu’empirer les choses.</w:t>
      </w:r>
    </w:p>
    <w:p w:rsidR="00331B15" w:rsidRPr="007B0F29" w:rsidRDefault="00331B15" w:rsidP="007B0F29">
      <w:pPr>
        <w:ind w:firstLine="567"/>
        <w:jc w:val="both"/>
        <w:rPr>
          <w:rFonts w:ascii="Georgia" w:hAnsi="Georgia"/>
          <w:sz w:val="32"/>
        </w:rPr>
      </w:pPr>
      <w:r w:rsidRPr="007B0F29">
        <w:rPr>
          <w:rFonts w:ascii="Georgia" w:hAnsi="Georgia"/>
          <w:sz w:val="32"/>
        </w:rPr>
        <w:t>Lord Mace Tyrell et son entourage s</w:t>
      </w:r>
      <w:r w:rsidR="00007603" w:rsidRPr="007B0F29">
        <w:rPr>
          <w:rFonts w:ascii="Georgia" w:hAnsi="Georgia"/>
          <w:sz w:val="32"/>
        </w:rPr>
        <w:t>’</w:t>
      </w:r>
      <w:r w:rsidRPr="007B0F29">
        <w:rPr>
          <w:rFonts w:ascii="Georgia" w:hAnsi="Georgia"/>
          <w:sz w:val="32"/>
        </w:rPr>
        <w:t>étaient vu assigner pour logis le long édifice couvert d</w:t>
      </w:r>
      <w:r w:rsidR="00007603" w:rsidRPr="007B0F29">
        <w:rPr>
          <w:rFonts w:ascii="Georgia" w:hAnsi="Georgia"/>
          <w:sz w:val="32"/>
        </w:rPr>
        <w:t>’</w:t>
      </w:r>
      <w:r w:rsidRPr="007B0F29">
        <w:rPr>
          <w:rFonts w:ascii="Georgia" w:hAnsi="Georgia"/>
          <w:sz w:val="32"/>
        </w:rPr>
        <w:t>ardoise qui, sis derrière le septuaire royal, portait le nom de Crypte-aux-Vierges depuis que Baelor le Bienheureux y avait relégué ses sœurs afin de s</w:t>
      </w:r>
      <w:r w:rsidR="00007603" w:rsidRPr="007B0F29">
        <w:rPr>
          <w:rFonts w:ascii="Georgia" w:hAnsi="Georgia"/>
          <w:sz w:val="32"/>
        </w:rPr>
        <w:t>’</w:t>
      </w:r>
      <w:r w:rsidR="007033A9" w:rsidRPr="007B0F29">
        <w:rPr>
          <w:rFonts w:ascii="Georgia" w:hAnsi="Georgia"/>
          <w:sz w:val="32"/>
        </w:rPr>
        <w:t>épargner</w:t>
      </w:r>
      <w:r w:rsidRPr="007B0F29">
        <w:rPr>
          <w:rFonts w:ascii="Georgia" w:hAnsi="Georgia"/>
          <w:sz w:val="32"/>
        </w:rPr>
        <w:t xml:space="preserve"> les tentations charnelles que lui inspirait leur vue. Devant les grandes portes sculptées stationnaient deux gardes coiffés de morions dorés, vêtus de manteaux verts bordés de satin or, et dont le sein portait la rose d</w:t>
      </w:r>
      <w:r w:rsidR="00007603" w:rsidRPr="007B0F29">
        <w:rPr>
          <w:rFonts w:ascii="Georgia" w:hAnsi="Georgia"/>
          <w:sz w:val="32"/>
        </w:rPr>
        <w:t>’</w:t>
      </w:r>
      <w:r w:rsidRPr="007B0F29">
        <w:rPr>
          <w:rFonts w:ascii="Georgia" w:hAnsi="Georgia"/>
          <w:sz w:val="32"/>
        </w:rPr>
        <w:t>or de Hautjardin. Ils étaient hauts de sept pieds tous deux, larges d</w:t>
      </w:r>
      <w:r w:rsidR="00007603" w:rsidRPr="007B0F29">
        <w:rPr>
          <w:rFonts w:ascii="Georgia" w:hAnsi="Georgia"/>
          <w:sz w:val="32"/>
        </w:rPr>
        <w:t>’</w:t>
      </w:r>
      <w:r w:rsidRPr="007B0F29">
        <w:rPr>
          <w:rFonts w:ascii="Georgia" w:hAnsi="Georgia"/>
          <w:sz w:val="32"/>
        </w:rPr>
        <w:t>épaules, étroits de hanches et somptueusement musclés. Lorsqu</w:t>
      </w:r>
      <w:r w:rsidR="00007603" w:rsidRPr="007B0F29">
        <w:rPr>
          <w:rFonts w:ascii="Georgia" w:hAnsi="Georgia"/>
          <w:sz w:val="32"/>
        </w:rPr>
        <w:t>’</w:t>
      </w:r>
      <w:r w:rsidRPr="007B0F29">
        <w:rPr>
          <w:rFonts w:ascii="Georgia" w:hAnsi="Georgia"/>
          <w:sz w:val="32"/>
        </w:rPr>
        <w:t>elle en fut assez près pour examiner leurs visages, Sansa ne parvint pas à les distinguer l</w:t>
      </w:r>
      <w:r w:rsidR="00007603" w:rsidRPr="007B0F29">
        <w:rPr>
          <w:rFonts w:ascii="Georgia" w:hAnsi="Georgia"/>
          <w:sz w:val="32"/>
        </w:rPr>
        <w:t>’</w:t>
      </w:r>
      <w:r w:rsidRPr="007B0F29">
        <w:rPr>
          <w:rFonts w:ascii="Georgia" w:hAnsi="Georgia"/>
          <w:sz w:val="32"/>
        </w:rPr>
        <w:t>un de l</w:t>
      </w:r>
      <w:r w:rsidR="00007603" w:rsidRPr="007B0F29">
        <w:rPr>
          <w:rFonts w:ascii="Georgia" w:hAnsi="Georgia"/>
          <w:sz w:val="32"/>
        </w:rPr>
        <w:t>’</w:t>
      </w:r>
      <w:r w:rsidRPr="007B0F29">
        <w:rPr>
          <w:rFonts w:ascii="Georgia" w:hAnsi="Georgia"/>
          <w:sz w:val="32"/>
        </w:rPr>
        <w:t>autre. Ils avaient la même mâchoire carrée, les mêmes prunelles bleu sombre, les mêmes bacchantes rouges et drues. « Qui sont-ils ? demanda-t-elle à ser Loras, oubliant une seconde son embarras.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La garde personnelle de ma grand-mère, dit-il. Leur mère les nommait Erryk et Arryk mais, faute de pouvoir les </w:t>
      </w:r>
      <w:r w:rsidR="007033A9" w:rsidRPr="007B0F29">
        <w:rPr>
          <w:rFonts w:ascii="Georgia" w:hAnsi="Georgia"/>
          <w:sz w:val="32"/>
        </w:rPr>
        <w:t>différencier</w:t>
      </w:r>
      <w:r w:rsidR="00331B15" w:rsidRPr="007B0F29">
        <w:rPr>
          <w:rFonts w:ascii="Georgia" w:hAnsi="Georgia"/>
          <w:sz w:val="32"/>
        </w:rPr>
        <w:t>, Grand-Mère ne les appelle que Dextre et Senestre. »</w:t>
      </w:r>
    </w:p>
    <w:p w:rsidR="00331B15" w:rsidRPr="007B0F29" w:rsidRDefault="00331B15" w:rsidP="007B0F29">
      <w:pPr>
        <w:ind w:firstLine="567"/>
        <w:jc w:val="both"/>
        <w:rPr>
          <w:rFonts w:ascii="Georgia" w:hAnsi="Georgia"/>
          <w:sz w:val="32"/>
        </w:rPr>
      </w:pPr>
      <w:r w:rsidRPr="007B0F29">
        <w:rPr>
          <w:rFonts w:ascii="Georgia" w:hAnsi="Georgia"/>
          <w:sz w:val="32"/>
        </w:rPr>
        <w:t>Dextre et Senestre ouvrirent les portes, et Margaery Tyrell en personne apparut, qui descendit vivement les quelques marches du vestibule pour les accueillir. «</w:t>
      </w:r>
      <w:r w:rsidR="007033A9">
        <w:rPr>
          <w:rFonts w:ascii="Georgia" w:hAnsi="Georgia"/>
          <w:sz w:val="32"/>
        </w:rPr>
        <w:t xml:space="preserve"> </w:t>
      </w:r>
      <w:r w:rsidRPr="007B0F29">
        <w:rPr>
          <w:rFonts w:ascii="Georgia" w:hAnsi="Georgia"/>
          <w:sz w:val="32"/>
        </w:rPr>
        <w:t>Lady Sansa, lança-t-elle. Je suis si heureuse de votre visite. Bienvenue à vous. »</w:t>
      </w:r>
    </w:p>
    <w:p w:rsidR="00331B15" w:rsidRPr="007B0F29" w:rsidRDefault="00331B15" w:rsidP="007B0F29">
      <w:pPr>
        <w:ind w:firstLine="567"/>
        <w:jc w:val="both"/>
        <w:rPr>
          <w:rFonts w:ascii="Georgia" w:hAnsi="Georgia"/>
          <w:sz w:val="32"/>
        </w:rPr>
      </w:pPr>
      <w:r w:rsidRPr="007B0F29">
        <w:rPr>
          <w:rFonts w:ascii="Georgia" w:hAnsi="Georgia"/>
          <w:sz w:val="32"/>
        </w:rPr>
        <w:t>Sansa s</w:t>
      </w:r>
      <w:r w:rsidR="00007603" w:rsidRPr="007B0F29">
        <w:rPr>
          <w:rFonts w:ascii="Georgia" w:hAnsi="Georgia"/>
          <w:sz w:val="32"/>
        </w:rPr>
        <w:t>’</w:t>
      </w:r>
      <w:r w:rsidRPr="007B0F29">
        <w:rPr>
          <w:rFonts w:ascii="Georgia" w:hAnsi="Georgia"/>
          <w:sz w:val="32"/>
        </w:rPr>
        <w:t>agenouilla aux pieds de sa future reine. «</w:t>
      </w:r>
      <w:r w:rsidR="007033A9">
        <w:rPr>
          <w:rFonts w:ascii="Georgia" w:hAnsi="Georgia"/>
          <w:sz w:val="32"/>
        </w:rPr>
        <w:t xml:space="preserve"> </w:t>
      </w:r>
      <w:r w:rsidRPr="007B0F29">
        <w:rPr>
          <w:rFonts w:ascii="Georgia" w:hAnsi="Georgia"/>
          <w:sz w:val="32"/>
        </w:rPr>
        <w:t>Vous me faites un immense honneur, Votre Grâce.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ne m</w:t>
      </w:r>
      <w:r w:rsidRPr="007B0F29">
        <w:rPr>
          <w:rFonts w:ascii="Georgia" w:hAnsi="Georgia"/>
          <w:sz w:val="32"/>
        </w:rPr>
        <w:t>’</w:t>
      </w:r>
      <w:r w:rsidR="00331B15" w:rsidRPr="007B0F29">
        <w:rPr>
          <w:rFonts w:ascii="Georgia" w:hAnsi="Georgia"/>
          <w:sz w:val="32"/>
        </w:rPr>
        <w:t>appelez pas Margaery</w:t>
      </w:r>
      <w:r w:rsidR="007033A9">
        <w:rPr>
          <w:rFonts w:ascii="Georgia" w:hAnsi="Georgia"/>
          <w:sz w:val="32"/>
        </w:rPr>
        <w:t xml:space="preserve"> </w:t>
      </w:r>
      <w:r w:rsidR="00331B15" w:rsidRPr="007B0F29">
        <w:rPr>
          <w:rFonts w:ascii="Georgia" w:hAnsi="Georgia"/>
          <w:sz w:val="32"/>
        </w:rPr>
        <w:t>? Debout, je vous prie. Loras, aide lady Sansa à se relever. Vous me permettez de vous appeler Sansa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tel est votre bon plaisir. » Ser Loras lui prêta son aide.</w:t>
      </w:r>
    </w:p>
    <w:p w:rsidR="00331B15" w:rsidRPr="007B0F29" w:rsidRDefault="00331B15" w:rsidP="007B0F29">
      <w:pPr>
        <w:ind w:firstLine="567"/>
        <w:jc w:val="both"/>
        <w:rPr>
          <w:rFonts w:ascii="Georgia" w:hAnsi="Georgia"/>
          <w:sz w:val="32"/>
        </w:rPr>
      </w:pPr>
      <w:r w:rsidRPr="007B0F29">
        <w:rPr>
          <w:rFonts w:ascii="Georgia" w:hAnsi="Georgia"/>
          <w:sz w:val="32"/>
        </w:rPr>
        <w:t>Après un baiser fraternel pour le congédier, Margaery prit</w:t>
      </w:r>
      <w:r w:rsidR="007033A9">
        <w:rPr>
          <w:rFonts w:ascii="Georgia" w:hAnsi="Georgia"/>
          <w:sz w:val="32"/>
        </w:rPr>
        <w:t xml:space="preserve"> </w:t>
      </w:r>
      <w:r w:rsidRPr="007B0F29">
        <w:rPr>
          <w:rFonts w:ascii="Georgia" w:hAnsi="Georgia"/>
          <w:sz w:val="32"/>
        </w:rPr>
        <w:t>Sansa par la main. « Venez, ma grand-mère attend, et elle n</w:t>
      </w:r>
      <w:r w:rsidR="00007603" w:rsidRPr="007B0F29">
        <w:rPr>
          <w:rFonts w:ascii="Georgia" w:hAnsi="Georgia"/>
          <w:sz w:val="32"/>
        </w:rPr>
        <w:t>’</w:t>
      </w:r>
      <w:r w:rsidRPr="007B0F29">
        <w:rPr>
          <w:rFonts w:ascii="Georgia" w:hAnsi="Georgia"/>
          <w:sz w:val="32"/>
        </w:rPr>
        <w:t>est pas une dame des plus patientes. »</w:t>
      </w:r>
    </w:p>
    <w:p w:rsidR="00331B15" w:rsidRPr="007B0F29" w:rsidRDefault="00331B15" w:rsidP="007B0F29">
      <w:pPr>
        <w:ind w:firstLine="567"/>
        <w:jc w:val="both"/>
        <w:rPr>
          <w:rFonts w:ascii="Georgia" w:hAnsi="Georgia"/>
          <w:sz w:val="32"/>
        </w:rPr>
      </w:pPr>
      <w:r w:rsidRPr="007B0F29">
        <w:rPr>
          <w:rFonts w:ascii="Georgia" w:hAnsi="Georgia"/>
          <w:sz w:val="32"/>
        </w:rPr>
        <w:t>Un feu pétillait dans l</w:t>
      </w:r>
      <w:r w:rsidR="00007603" w:rsidRPr="007B0F29">
        <w:rPr>
          <w:rFonts w:ascii="Georgia" w:hAnsi="Georgia"/>
          <w:sz w:val="32"/>
        </w:rPr>
        <w:t>’</w:t>
      </w:r>
      <w:r w:rsidRPr="007B0F29">
        <w:rPr>
          <w:rFonts w:ascii="Georgia" w:hAnsi="Georgia"/>
          <w:sz w:val="32"/>
        </w:rPr>
        <w:t>âtre, et une jonchée moelleuse au pied tapissait le sol. Autour de la longue table volante avaient pris place une douzaine de femmes.</w:t>
      </w:r>
    </w:p>
    <w:p w:rsidR="00331B15" w:rsidRPr="007B0F29" w:rsidRDefault="00331B15" w:rsidP="007B0F29">
      <w:pPr>
        <w:ind w:firstLine="567"/>
        <w:jc w:val="both"/>
        <w:rPr>
          <w:rFonts w:ascii="Georgia" w:hAnsi="Georgia"/>
          <w:sz w:val="32"/>
        </w:rPr>
      </w:pPr>
      <w:r w:rsidRPr="007B0F29">
        <w:rPr>
          <w:rFonts w:ascii="Georgia" w:hAnsi="Georgia"/>
          <w:sz w:val="32"/>
        </w:rPr>
        <w:t>Parmi elles, Sansa reconnut seulement l</w:t>
      </w:r>
      <w:r w:rsidR="00007603" w:rsidRPr="007B0F29">
        <w:rPr>
          <w:rFonts w:ascii="Georgia" w:hAnsi="Georgia"/>
          <w:sz w:val="32"/>
        </w:rPr>
        <w:t>’</w:t>
      </w:r>
      <w:r w:rsidRPr="007B0F29">
        <w:rPr>
          <w:rFonts w:ascii="Georgia" w:hAnsi="Georgia"/>
          <w:sz w:val="32"/>
        </w:rPr>
        <w:t>épouse de lord Tyrell, lady Alerie, grande et digne personne dont des anneaux sertis de pierreries comprimaient la longue natte argentée. Margaery fit les autres présentations. D</w:t>
      </w:r>
      <w:r w:rsidR="00007603" w:rsidRPr="007B0F29">
        <w:rPr>
          <w:rFonts w:ascii="Georgia" w:hAnsi="Georgia"/>
          <w:sz w:val="32"/>
        </w:rPr>
        <w:t>’</w:t>
      </w:r>
      <w:r w:rsidRPr="007B0F29">
        <w:rPr>
          <w:rFonts w:ascii="Georgia" w:hAnsi="Georgia"/>
          <w:sz w:val="32"/>
        </w:rPr>
        <w:t>abord trois de ses cousines, Megga, Alla et Elinor, toutes à peu près de l</w:t>
      </w:r>
      <w:r w:rsidR="00007603" w:rsidRPr="007B0F29">
        <w:rPr>
          <w:rFonts w:ascii="Georgia" w:hAnsi="Georgia"/>
          <w:sz w:val="32"/>
        </w:rPr>
        <w:t>’</w:t>
      </w:r>
      <w:r w:rsidRPr="007B0F29">
        <w:rPr>
          <w:rFonts w:ascii="Georgia" w:hAnsi="Georgia"/>
          <w:sz w:val="32"/>
        </w:rPr>
        <w:t>âge de Sansa. Puis la plantureuse lady Janna, sœur de lord Tyrell, mariée à un Fossovoie pomme verte ; délicate et l</w:t>
      </w:r>
      <w:r w:rsidR="00007603" w:rsidRPr="007B0F29">
        <w:rPr>
          <w:rFonts w:ascii="Georgia" w:hAnsi="Georgia"/>
          <w:sz w:val="32"/>
        </w:rPr>
        <w:t>’</w:t>
      </w:r>
      <w:r w:rsidRPr="007B0F29">
        <w:rPr>
          <w:rFonts w:ascii="Georgia" w:hAnsi="Georgia"/>
          <w:sz w:val="32"/>
        </w:rPr>
        <w:t>œil vif, lady Leonette, également née Fossovoie, et femme de ser Garland. En dépit de son vilain museau vérolé, septa Nysterica semblait la jovialité même. Pâle et distinguée, lady Graceford attendait un enfant, tandis que lady Bulwer en</w:t>
      </w:r>
      <w:r w:rsidR="007B0F29" w:rsidRPr="007B0F29">
        <w:rPr>
          <w:rFonts w:ascii="Georgia" w:hAnsi="Georgia"/>
          <w:i/>
          <w:sz w:val="32"/>
        </w:rPr>
        <w:t xml:space="preserve"> était</w:t>
      </w:r>
      <w:r w:rsidRPr="007B0F29">
        <w:rPr>
          <w:rFonts w:ascii="Georgia" w:hAnsi="Georgia"/>
          <w:sz w:val="32"/>
        </w:rPr>
        <w:t xml:space="preserve"> une d</w:t>
      </w:r>
      <w:r w:rsidR="00007603" w:rsidRPr="007B0F29">
        <w:rPr>
          <w:rFonts w:ascii="Georgia" w:hAnsi="Georgia"/>
          <w:sz w:val="32"/>
        </w:rPr>
        <w:t>’</w:t>
      </w:r>
      <w:r w:rsidRPr="007B0F29">
        <w:rPr>
          <w:rFonts w:ascii="Georgia" w:hAnsi="Georgia"/>
          <w:sz w:val="32"/>
        </w:rPr>
        <w:t>à peine huit ans. Et s</w:t>
      </w:r>
      <w:r w:rsidR="00007603" w:rsidRPr="007B0F29">
        <w:rPr>
          <w:rFonts w:ascii="Georgia" w:hAnsi="Georgia"/>
          <w:sz w:val="32"/>
        </w:rPr>
        <w:t>’</w:t>
      </w:r>
      <w:r w:rsidRPr="007B0F29">
        <w:rPr>
          <w:rFonts w:ascii="Georgia" w:hAnsi="Georgia"/>
          <w:sz w:val="32"/>
        </w:rPr>
        <w:t>il fallait absolument appeler «</w:t>
      </w:r>
      <w:r w:rsidR="00D85EA9">
        <w:rPr>
          <w:rFonts w:ascii="Georgia" w:hAnsi="Georgia"/>
          <w:sz w:val="32"/>
        </w:rPr>
        <w:t xml:space="preserve"> </w:t>
      </w:r>
      <w:r w:rsidRPr="007B0F29">
        <w:rPr>
          <w:rFonts w:ascii="Georgia" w:hAnsi="Georgia"/>
          <w:sz w:val="32"/>
        </w:rPr>
        <w:t>Merry</w:t>
      </w:r>
      <w:r w:rsidR="00D85EA9">
        <w:rPr>
          <w:rFonts w:ascii="Georgia" w:hAnsi="Georgia"/>
          <w:sz w:val="32"/>
        </w:rPr>
        <w:t xml:space="preserve"> </w:t>
      </w:r>
      <w:r w:rsidRPr="007B0F29">
        <w:rPr>
          <w:rFonts w:ascii="Georgia" w:hAnsi="Georgia"/>
          <w:sz w:val="32"/>
        </w:rPr>
        <w:t xml:space="preserve">» la turbulente et </w:t>
      </w:r>
      <w:r w:rsidR="00D85EA9" w:rsidRPr="007B0F29">
        <w:rPr>
          <w:rFonts w:ascii="Georgia" w:hAnsi="Georgia"/>
          <w:sz w:val="32"/>
        </w:rPr>
        <w:t>grassouillette</w:t>
      </w:r>
      <w:r w:rsidRPr="007B0F29">
        <w:rPr>
          <w:rFonts w:ascii="Georgia" w:hAnsi="Georgia"/>
          <w:sz w:val="32"/>
        </w:rPr>
        <w:t xml:space="preserve"> Meredith Crâne, il fallait absolument</w:t>
      </w:r>
      <w:r w:rsidR="007B0F29" w:rsidRPr="007B0F29">
        <w:rPr>
          <w:rFonts w:ascii="Georgia" w:hAnsi="Georgia"/>
          <w:i/>
          <w:sz w:val="32"/>
        </w:rPr>
        <w:t xml:space="preserve"> s’en abstenir</w:t>
      </w:r>
      <w:r w:rsidRPr="007B0F29">
        <w:rPr>
          <w:rFonts w:ascii="Georgia" w:hAnsi="Georgia"/>
          <w:sz w:val="32"/>
        </w:rPr>
        <w:t xml:space="preserve"> avec lady Merryweather, pulpeuse beauté de Myr au regard de jais.</w:t>
      </w:r>
    </w:p>
    <w:p w:rsidR="00331B15" w:rsidRPr="007B0F29" w:rsidRDefault="00331B15" w:rsidP="007B0F29">
      <w:pPr>
        <w:ind w:firstLine="567"/>
        <w:jc w:val="both"/>
        <w:rPr>
          <w:rFonts w:ascii="Georgia" w:hAnsi="Georgia"/>
          <w:sz w:val="32"/>
        </w:rPr>
      </w:pPr>
      <w:r w:rsidRPr="007B0F29">
        <w:rPr>
          <w:rFonts w:ascii="Georgia" w:hAnsi="Georgia"/>
          <w:sz w:val="32"/>
        </w:rPr>
        <w:t>Enfin, Margaery mena Sansa devant l</w:t>
      </w:r>
      <w:r w:rsidR="00007603" w:rsidRPr="007B0F29">
        <w:rPr>
          <w:rFonts w:ascii="Georgia" w:hAnsi="Georgia"/>
          <w:sz w:val="32"/>
        </w:rPr>
        <w:t>’</w:t>
      </w:r>
      <w:r w:rsidRPr="007B0F29">
        <w:rPr>
          <w:rFonts w:ascii="Georgia" w:hAnsi="Georgia"/>
          <w:sz w:val="32"/>
        </w:rPr>
        <w:t xml:space="preserve">espèce de poupée </w:t>
      </w:r>
      <w:r w:rsidR="00D85EA9" w:rsidRPr="007B0F29">
        <w:rPr>
          <w:rFonts w:ascii="Georgia" w:hAnsi="Georgia"/>
          <w:sz w:val="32"/>
        </w:rPr>
        <w:t>chenue</w:t>
      </w:r>
      <w:r w:rsidRPr="007B0F29">
        <w:rPr>
          <w:rFonts w:ascii="Georgia" w:hAnsi="Georgia"/>
          <w:sz w:val="32"/>
        </w:rPr>
        <w:t>, ratatinée qui présidait la tablée. «</w:t>
      </w:r>
      <w:r w:rsidR="00D85EA9">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ai l</w:t>
      </w:r>
      <w:r w:rsidR="00007603" w:rsidRPr="007B0F29">
        <w:rPr>
          <w:rFonts w:ascii="Georgia" w:hAnsi="Georgia"/>
          <w:sz w:val="32"/>
        </w:rPr>
        <w:t>’</w:t>
      </w:r>
      <w:r w:rsidRPr="007B0F29">
        <w:rPr>
          <w:rFonts w:ascii="Georgia" w:hAnsi="Georgia"/>
          <w:sz w:val="32"/>
        </w:rPr>
        <w:t>honneur de vous présenter ma grand-mère, lady Olenna, veuve de Luthor Tyrell, sire de Hautjardin, dont la mémoire est un réconfort pour nous tous. »</w:t>
      </w:r>
    </w:p>
    <w:p w:rsidR="00331B15" w:rsidRPr="007B0F29" w:rsidRDefault="00331B15" w:rsidP="007B0F29">
      <w:pPr>
        <w:ind w:firstLine="567"/>
        <w:jc w:val="both"/>
        <w:rPr>
          <w:rFonts w:ascii="Georgia" w:hAnsi="Georgia"/>
          <w:sz w:val="32"/>
        </w:rPr>
      </w:pPr>
      <w:r w:rsidRPr="007B0F29">
        <w:rPr>
          <w:rFonts w:ascii="Georgia" w:hAnsi="Georgia"/>
          <w:sz w:val="32"/>
        </w:rPr>
        <w:t>La vieille dame embaumait l</w:t>
      </w:r>
      <w:r w:rsidR="00007603" w:rsidRPr="007B0F29">
        <w:rPr>
          <w:rFonts w:ascii="Georgia" w:hAnsi="Georgia"/>
          <w:sz w:val="32"/>
        </w:rPr>
        <w:t>’</w:t>
      </w:r>
      <w:r w:rsidRPr="007B0F29">
        <w:rPr>
          <w:rFonts w:ascii="Georgia" w:hAnsi="Georgia"/>
          <w:sz w:val="32"/>
        </w:rPr>
        <w:t>eau de rose.</w:t>
      </w:r>
      <w:r w:rsidR="007B0F29" w:rsidRPr="007B0F29">
        <w:rPr>
          <w:rFonts w:ascii="Georgia" w:hAnsi="Georgia"/>
          <w:i/>
          <w:sz w:val="32"/>
        </w:rPr>
        <w:t xml:space="preserve"> Tiens, ce n’est que ce résidu ?</w:t>
      </w:r>
      <w:r w:rsidRPr="007B0F29">
        <w:rPr>
          <w:rFonts w:ascii="Georgia" w:hAnsi="Georgia"/>
          <w:sz w:val="32"/>
        </w:rPr>
        <w:t xml:space="preserve"> Elle n</w:t>
      </w:r>
      <w:r w:rsidR="00007603" w:rsidRPr="007B0F29">
        <w:rPr>
          <w:rFonts w:ascii="Georgia" w:hAnsi="Georgia"/>
          <w:sz w:val="32"/>
        </w:rPr>
        <w:t>’</w:t>
      </w:r>
      <w:r w:rsidRPr="007B0F29">
        <w:rPr>
          <w:rFonts w:ascii="Georgia" w:hAnsi="Georgia"/>
          <w:sz w:val="32"/>
        </w:rPr>
        <w:t>avait littéralement rien d</w:t>
      </w:r>
      <w:r w:rsidR="00007603" w:rsidRPr="007B0F29">
        <w:rPr>
          <w:rFonts w:ascii="Georgia" w:hAnsi="Georgia"/>
          <w:sz w:val="32"/>
        </w:rPr>
        <w:t>’</w:t>
      </w:r>
      <w:r w:rsidR="00D85EA9">
        <w:rPr>
          <w:rFonts w:ascii="Georgia" w:hAnsi="Georgia"/>
          <w:sz w:val="32"/>
        </w:rPr>
        <w:t>épineux. « Embrassez-</w:t>
      </w:r>
      <w:r w:rsidRPr="007B0F29">
        <w:rPr>
          <w:rFonts w:ascii="Georgia" w:hAnsi="Georgia"/>
          <w:sz w:val="32"/>
        </w:rPr>
        <w:t>moi, petite, dit-elle en attirant Sansa par le poignet, d</w:t>
      </w:r>
      <w:r w:rsidR="00007603" w:rsidRPr="007B0F29">
        <w:rPr>
          <w:rFonts w:ascii="Georgia" w:hAnsi="Georgia"/>
          <w:sz w:val="32"/>
        </w:rPr>
        <w:t>’</w:t>
      </w:r>
      <w:r w:rsidRPr="007B0F29">
        <w:rPr>
          <w:rFonts w:ascii="Georgia" w:hAnsi="Georgia"/>
          <w:sz w:val="32"/>
        </w:rPr>
        <w:t>une main douce et tavelée. C</w:t>
      </w:r>
      <w:r w:rsidR="00007603" w:rsidRPr="007B0F29">
        <w:rPr>
          <w:rFonts w:ascii="Georgia" w:hAnsi="Georgia"/>
          <w:sz w:val="32"/>
        </w:rPr>
        <w:t>’</w:t>
      </w:r>
      <w:r w:rsidRPr="007B0F29">
        <w:rPr>
          <w:rFonts w:ascii="Georgia" w:hAnsi="Georgia"/>
          <w:sz w:val="32"/>
        </w:rPr>
        <w:t>est si aimable à vous de venir souper avec moi et ma volière de bécasses. »</w:t>
      </w:r>
    </w:p>
    <w:p w:rsidR="00331B15" w:rsidRPr="007B0F29" w:rsidRDefault="00331B15" w:rsidP="007B0F29">
      <w:pPr>
        <w:ind w:firstLine="567"/>
        <w:jc w:val="both"/>
        <w:rPr>
          <w:rFonts w:ascii="Georgia" w:hAnsi="Georgia"/>
          <w:sz w:val="32"/>
        </w:rPr>
      </w:pPr>
      <w:r w:rsidRPr="007B0F29">
        <w:rPr>
          <w:rFonts w:ascii="Georgia" w:hAnsi="Georgia"/>
          <w:sz w:val="32"/>
        </w:rPr>
        <w:t>Docilement, Sansa lui baisa la joue. « Il est aimable à vous de me recevoir, madame.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connaissais votre grand-père, lord Rickard, mais pas beaucoup.</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mort avant ma naissance.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m</w:t>
      </w:r>
      <w:r w:rsidRPr="007B0F29">
        <w:rPr>
          <w:rFonts w:ascii="Georgia" w:hAnsi="Georgia"/>
          <w:sz w:val="32"/>
        </w:rPr>
        <w:t>’</w:t>
      </w:r>
      <w:r w:rsidR="00331B15" w:rsidRPr="007B0F29">
        <w:rPr>
          <w:rFonts w:ascii="Georgia" w:hAnsi="Georgia"/>
          <w:sz w:val="32"/>
        </w:rPr>
        <w:t>en doute bien, petite. Il paraît que votre grand-père Tully se meurt aussi. Lord Hoster, on vous a sûrement avertie ? Un vieillard, quoique moins âgé que moi. Enfin..., la nuit finit par tomber pour chacun de nous, et trop tôt pour certains. Peu de gens le savent aussi bien que vous, pauvre enfant. Vous avez eu votre lot de deuils, je le sais. Nous compatissons. »</w:t>
      </w:r>
    </w:p>
    <w:p w:rsidR="00331B15" w:rsidRPr="007B0F29" w:rsidRDefault="00331B15" w:rsidP="007B0F29">
      <w:pPr>
        <w:ind w:firstLine="567"/>
        <w:jc w:val="both"/>
        <w:rPr>
          <w:rFonts w:ascii="Georgia" w:hAnsi="Georgia"/>
          <w:sz w:val="32"/>
        </w:rPr>
      </w:pPr>
      <w:r w:rsidRPr="007B0F29">
        <w:rPr>
          <w:rFonts w:ascii="Georgia" w:hAnsi="Georgia"/>
          <w:sz w:val="32"/>
        </w:rPr>
        <w:t>Sansa se détourna vers Margaery. « C</w:t>
      </w:r>
      <w:r w:rsidR="00007603" w:rsidRPr="007B0F29">
        <w:rPr>
          <w:rFonts w:ascii="Georgia" w:hAnsi="Georgia"/>
          <w:sz w:val="32"/>
        </w:rPr>
        <w:t>’</w:t>
      </w:r>
      <w:r w:rsidRPr="007B0F29">
        <w:rPr>
          <w:rFonts w:ascii="Georgia" w:hAnsi="Georgia"/>
          <w:sz w:val="32"/>
        </w:rPr>
        <w:t>est avec tristesse que j</w:t>
      </w:r>
      <w:r w:rsidR="00007603" w:rsidRPr="007B0F29">
        <w:rPr>
          <w:rFonts w:ascii="Georgia" w:hAnsi="Georgia"/>
          <w:sz w:val="32"/>
        </w:rPr>
        <w:t>’</w:t>
      </w:r>
      <w:r w:rsidRPr="007B0F29">
        <w:rPr>
          <w:rFonts w:ascii="Georgia" w:hAnsi="Georgia"/>
          <w:sz w:val="32"/>
        </w:rPr>
        <w:t>ai appris la mort de lord Renly, Votre Grâce. C</w:t>
      </w:r>
      <w:r w:rsidR="00007603" w:rsidRPr="007B0F29">
        <w:rPr>
          <w:rFonts w:ascii="Georgia" w:hAnsi="Georgia"/>
          <w:sz w:val="32"/>
        </w:rPr>
        <w:t>’</w:t>
      </w:r>
      <w:r w:rsidRPr="007B0F29">
        <w:rPr>
          <w:rFonts w:ascii="Georgia" w:hAnsi="Georgia"/>
          <w:sz w:val="32"/>
        </w:rPr>
        <w:t>était un preux.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Votre amabilité me touche », répondit Margaery.</w:t>
      </w:r>
    </w:p>
    <w:p w:rsidR="00331B15" w:rsidRPr="007B0F29" w:rsidRDefault="00331B15" w:rsidP="007B0F29">
      <w:pPr>
        <w:ind w:firstLine="567"/>
        <w:jc w:val="both"/>
        <w:rPr>
          <w:rFonts w:ascii="Georgia" w:hAnsi="Georgia"/>
          <w:sz w:val="32"/>
        </w:rPr>
      </w:pPr>
      <w:r w:rsidRPr="007B0F29">
        <w:rPr>
          <w:rFonts w:ascii="Georgia" w:hAnsi="Georgia"/>
          <w:sz w:val="32"/>
        </w:rPr>
        <w:t xml:space="preserve">Sa grand-mère émit un grognement. « Un preux, oui, et </w:t>
      </w:r>
      <w:r w:rsidR="00D85EA9" w:rsidRPr="007B0F29">
        <w:rPr>
          <w:rFonts w:ascii="Georgia" w:hAnsi="Georgia"/>
          <w:sz w:val="32"/>
        </w:rPr>
        <w:t>charmant</w:t>
      </w:r>
      <w:r w:rsidRPr="007B0F29">
        <w:rPr>
          <w:rFonts w:ascii="Georgia" w:hAnsi="Georgia"/>
          <w:sz w:val="32"/>
        </w:rPr>
        <w:t>, et d</w:t>
      </w:r>
      <w:r w:rsidR="00007603" w:rsidRPr="007B0F29">
        <w:rPr>
          <w:rFonts w:ascii="Georgia" w:hAnsi="Georgia"/>
          <w:sz w:val="32"/>
        </w:rPr>
        <w:t>’</w:t>
      </w:r>
      <w:r w:rsidRPr="007B0F29">
        <w:rPr>
          <w:rFonts w:ascii="Georgia" w:hAnsi="Georgia"/>
          <w:sz w:val="32"/>
        </w:rPr>
        <w:t>une propreté parfaite. Il savait s</w:t>
      </w:r>
      <w:r w:rsidR="00007603" w:rsidRPr="007B0F29">
        <w:rPr>
          <w:rFonts w:ascii="Georgia" w:hAnsi="Georgia"/>
          <w:sz w:val="32"/>
        </w:rPr>
        <w:t>’</w:t>
      </w:r>
      <w:r w:rsidRPr="007B0F29">
        <w:rPr>
          <w:rFonts w:ascii="Georgia" w:hAnsi="Georgia"/>
          <w:sz w:val="32"/>
        </w:rPr>
        <w:t>habiller, il savait sourire et savait prendre un bain. Et, du coup, il s</w:t>
      </w:r>
      <w:r w:rsidR="00007603" w:rsidRPr="007B0F29">
        <w:rPr>
          <w:rFonts w:ascii="Georgia" w:hAnsi="Georgia"/>
          <w:sz w:val="32"/>
        </w:rPr>
        <w:t>’</w:t>
      </w:r>
      <w:r w:rsidRPr="007B0F29">
        <w:rPr>
          <w:rFonts w:ascii="Georgia" w:hAnsi="Georgia"/>
          <w:sz w:val="32"/>
        </w:rPr>
        <w:t>est figuré que cela le prédestinait à la royauté. Les Baratheon ont toujours eu de ces lubies curieuses, en fait. Cela doit leur venir du sang targaryen, j</w:t>
      </w:r>
      <w:r w:rsidR="00007603" w:rsidRPr="007B0F29">
        <w:rPr>
          <w:rFonts w:ascii="Georgia" w:hAnsi="Georgia"/>
          <w:sz w:val="32"/>
        </w:rPr>
        <w:t>’</w:t>
      </w:r>
      <w:r w:rsidRPr="007B0F29">
        <w:rPr>
          <w:rFonts w:ascii="Georgia" w:hAnsi="Georgia"/>
          <w:sz w:val="32"/>
        </w:rPr>
        <w:t>imagine. » Elle renifla. « On a prétendu m</w:t>
      </w:r>
      <w:r w:rsidR="00007603" w:rsidRPr="007B0F29">
        <w:rPr>
          <w:rFonts w:ascii="Georgia" w:hAnsi="Georgia"/>
          <w:sz w:val="32"/>
        </w:rPr>
        <w:t>’</w:t>
      </w:r>
      <w:r w:rsidRPr="007B0F29">
        <w:rPr>
          <w:rFonts w:ascii="Georgia" w:hAnsi="Georgia"/>
          <w:sz w:val="32"/>
        </w:rPr>
        <w:t>en faire épouser un, de ces Targaryens, dans le temps, mais j</w:t>
      </w:r>
      <w:r w:rsidR="00007603" w:rsidRPr="007B0F29">
        <w:rPr>
          <w:rFonts w:ascii="Georgia" w:hAnsi="Georgia"/>
          <w:sz w:val="32"/>
        </w:rPr>
        <w:t>’</w:t>
      </w:r>
      <w:r w:rsidRPr="007B0F29">
        <w:rPr>
          <w:rFonts w:ascii="Georgia" w:hAnsi="Georgia"/>
          <w:sz w:val="32"/>
        </w:rPr>
        <w:t>ai vite mis le holà.</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Renly était brave et noble, Grand-Mère, intervint Margaery. Père aussi l</w:t>
      </w:r>
      <w:r w:rsidRPr="007B0F29">
        <w:rPr>
          <w:rFonts w:ascii="Georgia" w:hAnsi="Georgia"/>
          <w:sz w:val="32"/>
        </w:rPr>
        <w:t>’</w:t>
      </w:r>
      <w:r w:rsidR="00331B15" w:rsidRPr="007B0F29">
        <w:rPr>
          <w:rFonts w:ascii="Georgia" w:hAnsi="Georgia"/>
          <w:sz w:val="32"/>
        </w:rPr>
        <w:t>aimait bien, tout comme Loras.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Loras est jeune, répliqua vertement lady Olenna, et très habile à désarçonner des cavaliers avec un bâton. Cela n</w:t>
      </w:r>
      <w:r w:rsidRPr="007B0F29">
        <w:rPr>
          <w:rFonts w:ascii="Georgia" w:hAnsi="Georgia"/>
          <w:sz w:val="32"/>
        </w:rPr>
        <w:t>’</w:t>
      </w:r>
      <w:r w:rsidR="00331B15" w:rsidRPr="007B0F29">
        <w:rPr>
          <w:rFonts w:ascii="Georgia" w:hAnsi="Georgia"/>
          <w:sz w:val="32"/>
        </w:rPr>
        <w:t xml:space="preserve">en fait pas un homme avisé. Quant à ton père, que ne suis-je née </w:t>
      </w:r>
      <w:r w:rsidR="00D85EA9" w:rsidRPr="007B0F29">
        <w:rPr>
          <w:rFonts w:ascii="Georgia" w:hAnsi="Georgia"/>
          <w:sz w:val="32"/>
        </w:rPr>
        <w:t>paysanne</w:t>
      </w:r>
      <w:r w:rsidR="00331B15" w:rsidRPr="007B0F29">
        <w:rPr>
          <w:rFonts w:ascii="Georgia" w:hAnsi="Georgia"/>
          <w:sz w:val="32"/>
        </w:rPr>
        <w:t>, avec une louche de bois au poing, cela m</w:t>
      </w:r>
      <w:r w:rsidRPr="007B0F29">
        <w:rPr>
          <w:rFonts w:ascii="Georgia" w:hAnsi="Georgia"/>
          <w:sz w:val="32"/>
        </w:rPr>
        <w:t>’</w:t>
      </w:r>
      <w:r w:rsidR="00331B15" w:rsidRPr="007B0F29">
        <w:rPr>
          <w:rFonts w:ascii="Georgia" w:hAnsi="Georgia"/>
          <w:sz w:val="32"/>
        </w:rPr>
        <w:t>eût permis de mettre un peu de plomb dans sa flasque cervelle.</w:t>
      </w:r>
    </w:p>
    <w:p w:rsidR="00331B15" w:rsidRPr="007B0F29" w:rsidRDefault="007B0F29" w:rsidP="007B0F29">
      <w:pPr>
        <w:ind w:firstLine="567"/>
        <w:jc w:val="both"/>
        <w:rPr>
          <w:rFonts w:ascii="Georgia" w:hAnsi="Georgia"/>
          <w:sz w:val="32"/>
        </w:rPr>
      </w:pPr>
      <w:r w:rsidRPr="007B0F29">
        <w:rPr>
          <w:rFonts w:ascii="Georgia" w:hAnsi="Georgia"/>
          <w:i/>
          <w:sz w:val="32"/>
        </w:rPr>
        <w:t>— Mère !</w:t>
      </w:r>
      <w:r w:rsidR="00331B15" w:rsidRPr="007B0F29">
        <w:rPr>
          <w:rFonts w:ascii="Georgia" w:hAnsi="Georgia"/>
          <w:sz w:val="32"/>
        </w:rPr>
        <w:t xml:space="preserve"> glapit lady Alerie.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Silence, Alerie, ne me parlez pas sur ce ton. Et veuillez ne pas m</w:t>
      </w:r>
      <w:r w:rsidRPr="007B0F29">
        <w:rPr>
          <w:rFonts w:ascii="Georgia" w:hAnsi="Georgia"/>
          <w:sz w:val="32"/>
        </w:rPr>
        <w:t>’</w:t>
      </w:r>
      <w:r w:rsidR="00331B15" w:rsidRPr="007B0F29">
        <w:rPr>
          <w:rFonts w:ascii="Georgia" w:hAnsi="Georgia"/>
          <w:sz w:val="32"/>
        </w:rPr>
        <w:t>appeler "Mère". S</w:t>
      </w:r>
      <w:r w:rsidRPr="007B0F29">
        <w:rPr>
          <w:rFonts w:ascii="Georgia" w:hAnsi="Georgia"/>
          <w:sz w:val="32"/>
        </w:rPr>
        <w:t>’</w:t>
      </w:r>
      <w:r w:rsidR="00331B15" w:rsidRPr="007B0F29">
        <w:rPr>
          <w:rFonts w:ascii="Georgia" w:hAnsi="Georgia"/>
          <w:sz w:val="32"/>
        </w:rPr>
        <w:t>il m</w:t>
      </w:r>
      <w:r w:rsidRPr="007B0F29">
        <w:rPr>
          <w:rFonts w:ascii="Georgia" w:hAnsi="Georgia"/>
          <w:sz w:val="32"/>
        </w:rPr>
        <w:t>’</w:t>
      </w:r>
      <w:r w:rsidR="00331B15" w:rsidRPr="007B0F29">
        <w:rPr>
          <w:rFonts w:ascii="Georgia" w:hAnsi="Georgia"/>
          <w:sz w:val="32"/>
        </w:rPr>
        <w:t>était advenu de vous donner le jour, je m</w:t>
      </w:r>
      <w:r w:rsidRPr="007B0F29">
        <w:rPr>
          <w:rFonts w:ascii="Georgia" w:hAnsi="Georgia"/>
          <w:sz w:val="32"/>
        </w:rPr>
        <w:t>’</w:t>
      </w:r>
      <w:r w:rsidR="00331B15" w:rsidRPr="007B0F29">
        <w:rPr>
          <w:rFonts w:ascii="Georgia" w:hAnsi="Georgia"/>
          <w:sz w:val="32"/>
        </w:rPr>
        <w:t>en souviendrais sûrement. Je suis seule en faute pour votre époux, sire balourd de Hautjardin.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Grand-Mère, intervint Margaery, mesurez vos paroles, ou que pensera de nous Sansa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nous avons quelque jugeote, éventuellement. En tout cas, l</w:t>
      </w:r>
      <w:r w:rsidRPr="007B0F29">
        <w:rPr>
          <w:rFonts w:ascii="Georgia" w:hAnsi="Georgia"/>
          <w:sz w:val="32"/>
        </w:rPr>
        <w:t>’</w:t>
      </w:r>
      <w:r w:rsidR="00331B15" w:rsidRPr="007B0F29">
        <w:rPr>
          <w:rFonts w:ascii="Georgia" w:hAnsi="Georgia"/>
          <w:sz w:val="32"/>
        </w:rPr>
        <w:t>une d</w:t>
      </w:r>
      <w:r w:rsidRPr="007B0F29">
        <w:rPr>
          <w:rFonts w:ascii="Georgia" w:hAnsi="Georgia"/>
          <w:sz w:val="32"/>
        </w:rPr>
        <w:t>’</w:t>
      </w:r>
      <w:r w:rsidR="00331B15" w:rsidRPr="007B0F29">
        <w:rPr>
          <w:rFonts w:ascii="Georgia" w:hAnsi="Georgia"/>
          <w:sz w:val="32"/>
        </w:rPr>
        <w:t>entre nous. » Et c</w:t>
      </w:r>
      <w:r w:rsidRPr="007B0F29">
        <w:rPr>
          <w:rFonts w:ascii="Georgia" w:hAnsi="Georgia"/>
          <w:sz w:val="32"/>
        </w:rPr>
        <w:t>’</w:t>
      </w:r>
      <w:r w:rsidR="00331B15" w:rsidRPr="007B0F29">
        <w:rPr>
          <w:rFonts w:ascii="Georgia" w:hAnsi="Georgia"/>
          <w:sz w:val="32"/>
        </w:rPr>
        <w:t>est à son adresse qu</w:t>
      </w:r>
      <w:r w:rsidRPr="007B0F29">
        <w:rPr>
          <w:rFonts w:ascii="Georgia" w:hAnsi="Georgia"/>
          <w:sz w:val="32"/>
        </w:rPr>
        <w:t>’</w:t>
      </w:r>
      <w:r w:rsidR="00331B15" w:rsidRPr="007B0F29">
        <w:rPr>
          <w:rFonts w:ascii="Georgia" w:hAnsi="Georgia"/>
          <w:sz w:val="32"/>
        </w:rPr>
        <w:t>elle reprit : «</w:t>
      </w:r>
      <w:r w:rsidR="00D85EA9">
        <w:rPr>
          <w:rFonts w:ascii="Georgia" w:hAnsi="Georgia"/>
          <w:sz w:val="32"/>
        </w:rPr>
        <w:t xml:space="preserve"> </w:t>
      </w:r>
      <w:r w:rsidR="00331B15" w:rsidRPr="007B0F29">
        <w:rPr>
          <w:rFonts w:ascii="Georgia" w:hAnsi="Georgia"/>
          <w:sz w:val="32"/>
        </w:rPr>
        <w:t>Je les ai prévenus, "C</w:t>
      </w:r>
      <w:r w:rsidRPr="007B0F29">
        <w:rPr>
          <w:rFonts w:ascii="Georgia" w:hAnsi="Georgia"/>
          <w:sz w:val="32"/>
        </w:rPr>
        <w:t>’</w:t>
      </w:r>
      <w:r w:rsidR="00331B15" w:rsidRPr="007B0F29">
        <w:rPr>
          <w:rFonts w:ascii="Georgia" w:hAnsi="Georgia"/>
          <w:sz w:val="32"/>
        </w:rPr>
        <w:t>est de la félonie, Robert a deux fils, et Renly un frère aîné. D</w:t>
      </w:r>
      <w:r w:rsidRPr="007B0F29">
        <w:rPr>
          <w:rFonts w:ascii="Georgia" w:hAnsi="Georgia"/>
          <w:sz w:val="32"/>
        </w:rPr>
        <w:t>’</w:t>
      </w:r>
      <w:r w:rsidR="00331B15" w:rsidRPr="007B0F29">
        <w:rPr>
          <w:rFonts w:ascii="Georgia" w:hAnsi="Georgia"/>
          <w:sz w:val="32"/>
        </w:rPr>
        <w:t>où</w:t>
      </w:r>
      <w:r w:rsidR="007B0F29" w:rsidRPr="007B0F29">
        <w:rPr>
          <w:rFonts w:ascii="Georgia" w:hAnsi="Georgia"/>
          <w:i/>
          <w:sz w:val="32"/>
        </w:rPr>
        <w:t xml:space="preserve"> diable</w:t>
      </w:r>
      <w:r w:rsidR="00331B15" w:rsidRPr="007B0F29">
        <w:rPr>
          <w:rFonts w:ascii="Georgia" w:hAnsi="Georgia"/>
          <w:sz w:val="32"/>
        </w:rPr>
        <w:t xml:space="preserve"> lui viendrait le moindre droit à cette horreur de siège en fer ? </w:t>
      </w:r>
      <w:r w:rsidR="00D85EA9" w:rsidRPr="007B0F29">
        <w:rPr>
          <w:rFonts w:ascii="Georgia" w:hAnsi="Georgia"/>
          <w:sz w:val="32"/>
        </w:rPr>
        <w:t>—</w:t>
      </w:r>
      <w:r w:rsidR="00331B15" w:rsidRPr="007B0F29">
        <w:rPr>
          <w:rFonts w:ascii="Georgia" w:hAnsi="Georgia"/>
          <w:sz w:val="32"/>
        </w:rPr>
        <w:t xml:space="preserve"> Ttt ttt, me faisait mon fils, vous n</w:t>
      </w:r>
      <w:r w:rsidRPr="007B0F29">
        <w:rPr>
          <w:rFonts w:ascii="Georgia" w:hAnsi="Georgia"/>
          <w:sz w:val="32"/>
        </w:rPr>
        <w:t>’</w:t>
      </w:r>
      <w:r w:rsidR="00331B15" w:rsidRPr="007B0F29">
        <w:rPr>
          <w:rFonts w:ascii="Georgia" w:hAnsi="Georgia"/>
          <w:sz w:val="32"/>
        </w:rPr>
        <w:t xml:space="preserve">avez pas envie que votre petite chérie soit reine ?" Vous autres, Stark, avez été rois, jadis, les Arryn et les Lannister aussi, voire même les Baratheon </w:t>
      </w:r>
      <w:r w:rsidR="00D85EA9" w:rsidRPr="00D85EA9">
        <w:rPr>
          <w:rFonts w:ascii="Georgia" w:hAnsi="Georgia"/>
          <w:sz w:val="32"/>
        </w:rPr>
        <w:t>–</w:t>
      </w:r>
      <w:r w:rsidR="00331B15" w:rsidRPr="007B0F29">
        <w:rPr>
          <w:rFonts w:ascii="Georgia" w:hAnsi="Georgia"/>
          <w:sz w:val="32"/>
        </w:rPr>
        <w:t xml:space="preserve"> par les femmes </w:t>
      </w:r>
      <w:r w:rsidR="00D85EA9" w:rsidRPr="00D85EA9">
        <w:rPr>
          <w:rFonts w:ascii="Georgia" w:hAnsi="Georgia"/>
          <w:sz w:val="32"/>
        </w:rPr>
        <w:t>–</w:t>
      </w:r>
      <w:r w:rsidR="00331B15" w:rsidRPr="007B0F29">
        <w:rPr>
          <w:rFonts w:ascii="Georgia" w:hAnsi="Georgia"/>
          <w:sz w:val="32"/>
        </w:rPr>
        <w:t>, mais les Tyrell n</w:t>
      </w:r>
      <w:r w:rsidRPr="007B0F29">
        <w:rPr>
          <w:rFonts w:ascii="Georgia" w:hAnsi="Georgia"/>
          <w:sz w:val="32"/>
        </w:rPr>
        <w:t>’</w:t>
      </w:r>
      <w:r w:rsidR="00331B15" w:rsidRPr="007B0F29">
        <w:rPr>
          <w:rFonts w:ascii="Georgia" w:hAnsi="Georgia"/>
          <w:sz w:val="32"/>
        </w:rPr>
        <w:t xml:space="preserve">étaient rien mieux que des intendants quand Aegon le Dragon survint rôtir au Champ de Feu le roi légitime du Bief. A parler franc, nos droits eux-mêmes sur Hautjardin sont passablement </w:t>
      </w:r>
      <w:r w:rsidR="00D85EA9" w:rsidRPr="007B0F29">
        <w:rPr>
          <w:rFonts w:ascii="Georgia" w:hAnsi="Georgia"/>
          <w:sz w:val="32"/>
        </w:rPr>
        <w:t>douteux</w:t>
      </w:r>
      <w:r w:rsidR="00331B15" w:rsidRPr="007B0F29">
        <w:rPr>
          <w:rFonts w:ascii="Georgia" w:hAnsi="Georgia"/>
          <w:sz w:val="32"/>
        </w:rPr>
        <w:t>, tout juste comme ne cessent de le pleurnicher ces affreux Florent. "Quelle importance ?", dites-vous, et bien sûr aucune, sauf pour les balourds, tel mon fils. L</w:t>
      </w:r>
      <w:r w:rsidRPr="007B0F29">
        <w:rPr>
          <w:rFonts w:ascii="Georgia" w:hAnsi="Georgia"/>
          <w:sz w:val="32"/>
        </w:rPr>
        <w:t>’</w:t>
      </w:r>
      <w:r w:rsidR="00331B15" w:rsidRPr="007B0F29">
        <w:rPr>
          <w:rFonts w:ascii="Georgia" w:hAnsi="Georgia"/>
          <w:sz w:val="32"/>
        </w:rPr>
        <w:t>idée de voir un jour le cul de son petit-fils sur le trône de fer enfle Mace comme..., ah, ça s</w:t>
      </w:r>
      <w:r w:rsidRPr="007B0F29">
        <w:rPr>
          <w:rFonts w:ascii="Georgia" w:hAnsi="Georgia"/>
          <w:sz w:val="32"/>
        </w:rPr>
        <w:t>’</w:t>
      </w:r>
      <w:r w:rsidR="00331B15" w:rsidRPr="007B0F29">
        <w:rPr>
          <w:rFonts w:ascii="Georgia" w:hAnsi="Georgia"/>
          <w:sz w:val="32"/>
        </w:rPr>
        <w:t>appelle comment, déjà ? Margaery, toi qui es maligne, sois un ange et dis à ta pauvre grand-mère à demi gaga comment ils appellent, aux îles d</w:t>
      </w:r>
      <w:r w:rsidRPr="007B0F29">
        <w:rPr>
          <w:rFonts w:ascii="Georgia" w:hAnsi="Georgia"/>
          <w:sz w:val="32"/>
        </w:rPr>
        <w:t>’</w:t>
      </w:r>
      <w:r w:rsidR="00331B15" w:rsidRPr="007B0F29">
        <w:rPr>
          <w:rFonts w:ascii="Georgia" w:hAnsi="Georgia"/>
          <w:sz w:val="32"/>
        </w:rPr>
        <w:t>Eté, ce poisson bizarre qui s</w:t>
      </w:r>
      <w:r w:rsidRPr="007B0F29">
        <w:rPr>
          <w:rFonts w:ascii="Georgia" w:hAnsi="Georgia"/>
          <w:sz w:val="32"/>
        </w:rPr>
        <w:t>’</w:t>
      </w:r>
      <w:r w:rsidR="00331B15" w:rsidRPr="007B0F29">
        <w:rPr>
          <w:rFonts w:ascii="Georgia" w:hAnsi="Georgia"/>
          <w:sz w:val="32"/>
        </w:rPr>
        <w:t>enfle jusqu</w:t>
      </w:r>
      <w:r w:rsidRPr="007B0F29">
        <w:rPr>
          <w:rFonts w:ascii="Georgia" w:hAnsi="Georgia"/>
          <w:sz w:val="32"/>
        </w:rPr>
        <w:t>’</w:t>
      </w:r>
      <w:r w:rsidR="00331B15" w:rsidRPr="007B0F29">
        <w:rPr>
          <w:rFonts w:ascii="Georgia" w:hAnsi="Georgia"/>
          <w:sz w:val="32"/>
        </w:rPr>
        <w:t>à dix fois plus qu</w:t>
      </w:r>
      <w:r w:rsidRPr="007B0F29">
        <w:rPr>
          <w:rFonts w:ascii="Georgia" w:hAnsi="Georgia"/>
          <w:sz w:val="32"/>
        </w:rPr>
        <w:t>’</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est quand on le taquine.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l</w:t>
      </w:r>
      <w:r w:rsidRPr="007B0F29">
        <w:rPr>
          <w:rFonts w:ascii="Georgia" w:hAnsi="Georgia"/>
          <w:sz w:val="32"/>
        </w:rPr>
        <w:t>’</w:t>
      </w:r>
      <w:r w:rsidR="00331B15" w:rsidRPr="007B0F29">
        <w:rPr>
          <w:rFonts w:ascii="Georgia" w:hAnsi="Georgia"/>
          <w:sz w:val="32"/>
        </w:rPr>
        <w:t>appellent "enfleur", Grand-Mère.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Evidemment. Ces sauvages n</w:t>
      </w:r>
      <w:r w:rsidRPr="007B0F29">
        <w:rPr>
          <w:rFonts w:ascii="Georgia" w:hAnsi="Georgia"/>
          <w:sz w:val="32"/>
        </w:rPr>
        <w:t>’</w:t>
      </w:r>
      <w:r w:rsidR="00331B15" w:rsidRPr="007B0F29">
        <w:rPr>
          <w:rFonts w:ascii="Georgia" w:hAnsi="Georgia"/>
          <w:sz w:val="32"/>
        </w:rPr>
        <w:t>ont aucune imagination. Mon fils devrait adopter cet enfleur pour emblème, à la vérité. Et s</w:t>
      </w:r>
      <w:r w:rsidRPr="007B0F29">
        <w:rPr>
          <w:rFonts w:ascii="Georgia" w:hAnsi="Georgia"/>
          <w:sz w:val="32"/>
        </w:rPr>
        <w:t>’</w:t>
      </w:r>
      <w:r w:rsidR="00331B15" w:rsidRPr="007B0F29">
        <w:rPr>
          <w:rFonts w:ascii="Georgia" w:hAnsi="Georgia"/>
          <w:sz w:val="32"/>
        </w:rPr>
        <w:t>il le chapeautait en plus d</w:t>
      </w:r>
      <w:r w:rsidRPr="007B0F29">
        <w:rPr>
          <w:rFonts w:ascii="Georgia" w:hAnsi="Georgia"/>
          <w:sz w:val="32"/>
        </w:rPr>
        <w:t>’</w:t>
      </w:r>
      <w:r w:rsidR="00331B15" w:rsidRPr="007B0F29">
        <w:rPr>
          <w:rFonts w:ascii="Georgia" w:hAnsi="Georgia"/>
          <w:sz w:val="32"/>
        </w:rPr>
        <w:t>une couronne, comme les Baratheon leur cerf, peut-être cela suffirait-il à sa félicité. Nous n</w:t>
      </w:r>
      <w:r w:rsidRPr="007B0F29">
        <w:rPr>
          <w:rFonts w:ascii="Georgia" w:hAnsi="Georgia"/>
          <w:sz w:val="32"/>
        </w:rPr>
        <w:t>’</w:t>
      </w:r>
      <w:r w:rsidR="00331B15" w:rsidRPr="007B0F29">
        <w:rPr>
          <w:rFonts w:ascii="Georgia" w:hAnsi="Georgia"/>
          <w:sz w:val="32"/>
        </w:rPr>
        <w:t>aurions jamais dû nous embarquer dans ces sacrées foutaises, si vous désirez mon avis, mais une fois la vache traite, allez donc lui regicler la crème dans le pis, vous. Après que lord Enfleur a eu planté cette couronne sur le chef de Renly, nous étions dans la mélasse jusqu</w:t>
      </w:r>
      <w:r w:rsidRPr="007B0F29">
        <w:rPr>
          <w:rFonts w:ascii="Georgia" w:hAnsi="Georgia"/>
          <w:sz w:val="32"/>
        </w:rPr>
        <w:t>’</w:t>
      </w:r>
      <w:r w:rsidR="00331B15" w:rsidRPr="007B0F29">
        <w:rPr>
          <w:rFonts w:ascii="Georgia" w:hAnsi="Georgia"/>
          <w:sz w:val="32"/>
        </w:rPr>
        <w:t>à mi-cuisses et, à bien regarder, nous y sommes toujours, ici. Qu</w:t>
      </w:r>
      <w:r w:rsidRPr="007B0F29">
        <w:rPr>
          <w:rFonts w:ascii="Georgia" w:hAnsi="Georgia"/>
          <w:sz w:val="32"/>
        </w:rPr>
        <w:t>’</w:t>
      </w:r>
      <w:r w:rsidR="00331B15" w:rsidRPr="007B0F29">
        <w:rPr>
          <w:rFonts w:ascii="Georgia" w:hAnsi="Georgia"/>
          <w:sz w:val="32"/>
        </w:rPr>
        <w:t>en dites-vous, Sansa ? »</w:t>
      </w:r>
    </w:p>
    <w:p w:rsidR="00331B15" w:rsidRPr="007B0F29" w:rsidRDefault="00331B15" w:rsidP="007B0F29">
      <w:pPr>
        <w:ind w:firstLine="567"/>
        <w:jc w:val="both"/>
        <w:rPr>
          <w:rFonts w:ascii="Georgia" w:hAnsi="Georgia"/>
          <w:sz w:val="32"/>
        </w:rPr>
      </w:pPr>
      <w:r w:rsidRPr="007B0F29">
        <w:rPr>
          <w:rFonts w:ascii="Georgia" w:hAnsi="Georgia"/>
          <w:sz w:val="32"/>
        </w:rPr>
        <w:t>Sansa ouvrit la bouche et la referma. Elle avait le sentiment d</w:t>
      </w:r>
      <w:r w:rsidR="00007603" w:rsidRPr="007B0F29">
        <w:rPr>
          <w:rFonts w:ascii="Georgia" w:hAnsi="Georgia"/>
          <w:sz w:val="32"/>
        </w:rPr>
        <w:t>’</w:t>
      </w:r>
      <w:r w:rsidRPr="007B0F29">
        <w:rPr>
          <w:rFonts w:ascii="Georgia" w:hAnsi="Georgia"/>
          <w:sz w:val="32"/>
        </w:rPr>
        <w:t>être elle-même tout à fait semblable à l</w:t>
      </w:r>
      <w:r w:rsidR="00007603" w:rsidRPr="007B0F29">
        <w:rPr>
          <w:rFonts w:ascii="Georgia" w:hAnsi="Georgia"/>
          <w:sz w:val="32"/>
        </w:rPr>
        <w:t>’</w:t>
      </w:r>
      <w:r w:rsidRPr="007B0F29">
        <w:rPr>
          <w:rFonts w:ascii="Georgia" w:hAnsi="Georgia"/>
          <w:sz w:val="32"/>
        </w:rPr>
        <w:t>un de ces enfleurs. « Les Tyrell sont à même de remonter dans leur ascendance jusqu</w:t>
      </w:r>
      <w:r w:rsidR="00007603" w:rsidRPr="007B0F29">
        <w:rPr>
          <w:rFonts w:ascii="Georgia" w:hAnsi="Georgia"/>
          <w:sz w:val="32"/>
        </w:rPr>
        <w:t>’</w:t>
      </w:r>
      <w:r w:rsidRPr="007B0F29">
        <w:rPr>
          <w:rFonts w:ascii="Georgia" w:hAnsi="Georgia"/>
          <w:sz w:val="32"/>
        </w:rPr>
        <w:t>à Garth Mainverte », fut finalement ce qu</w:t>
      </w:r>
      <w:r w:rsidR="00007603" w:rsidRPr="007B0F29">
        <w:rPr>
          <w:rFonts w:ascii="Georgia" w:hAnsi="Georgia"/>
          <w:sz w:val="32"/>
        </w:rPr>
        <w:t>’</w:t>
      </w:r>
      <w:r w:rsidRPr="007B0F29">
        <w:rPr>
          <w:rFonts w:ascii="Georgia" w:hAnsi="Georgia"/>
          <w:sz w:val="32"/>
        </w:rPr>
        <w:t>elle trouva de mieux à sortir au pied levé.</w:t>
      </w:r>
    </w:p>
    <w:p w:rsidR="00331B15" w:rsidRPr="007B0F29" w:rsidRDefault="00331B15" w:rsidP="007B0F29">
      <w:pPr>
        <w:ind w:firstLine="567"/>
        <w:jc w:val="both"/>
        <w:rPr>
          <w:rFonts w:ascii="Georgia" w:hAnsi="Georgia"/>
          <w:sz w:val="32"/>
        </w:rPr>
      </w:pPr>
      <w:r w:rsidRPr="007B0F29">
        <w:rPr>
          <w:rFonts w:ascii="Georgia" w:hAnsi="Georgia"/>
          <w:sz w:val="32"/>
        </w:rPr>
        <w:t>La reine des Epines émit un de ses grognements. « Ni plus ni moins que les Florent, Rowan, du Rouvre et une bonne moitié de la noblesse méridionale. Garth se plaisait à semer sa graine en terrain fertile, à ce qu</w:t>
      </w:r>
      <w:r w:rsidR="00007603" w:rsidRPr="007B0F29">
        <w:rPr>
          <w:rFonts w:ascii="Georgia" w:hAnsi="Georgia"/>
          <w:sz w:val="32"/>
        </w:rPr>
        <w:t>’</w:t>
      </w:r>
      <w:r w:rsidRPr="007B0F29">
        <w:rPr>
          <w:rFonts w:ascii="Georgia" w:hAnsi="Georgia"/>
          <w:sz w:val="32"/>
        </w:rPr>
        <w:t>il paraît. Je ne serais pas étonnée qu</w:t>
      </w:r>
      <w:r w:rsidR="00007603" w:rsidRPr="007B0F29">
        <w:rPr>
          <w:rFonts w:ascii="Georgia" w:hAnsi="Georgia"/>
          <w:sz w:val="32"/>
        </w:rPr>
        <w:t>’</w:t>
      </w:r>
      <w:r w:rsidRPr="007B0F29">
        <w:rPr>
          <w:rFonts w:ascii="Georgia" w:hAnsi="Georgia"/>
          <w:sz w:val="32"/>
        </w:rPr>
        <w:t>il ait eu autre chose de vert que la main.</w:t>
      </w:r>
    </w:p>
    <w:p w:rsidR="00331B15" w:rsidRPr="007B0F29" w:rsidRDefault="007B0F29" w:rsidP="007B0F29">
      <w:pPr>
        <w:ind w:firstLine="567"/>
        <w:jc w:val="both"/>
        <w:rPr>
          <w:rFonts w:ascii="Georgia" w:hAnsi="Georgia"/>
          <w:sz w:val="32"/>
        </w:rPr>
      </w:pPr>
      <w:r w:rsidRPr="007B0F29">
        <w:rPr>
          <w:rFonts w:ascii="Georgia" w:hAnsi="Georgia"/>
          <w:i/>
          <w:sz w:val="32"/>
        </w:rPr>
        <w:t>— Sansa,</w:t>
      </w:r>
      <w:r w:rsidR="00331B15" w:rsidRPr="007B0F29">
        <w:rPr>
          <w:rFonts w:ascii="Georgia" w:hAnsi="Georgia"/>
          <w:sz w:val="32"/>
        </w:rPr>
        <w:t xml:space="preserve"> brisa là lady Alerie, vous devez être affamée. Vous plairait-il de grignoter avec nous un bout de sanglier et </w:t>
      </w:r>
      <w:r w:rsidR="00D85EA9" w:rsidRPr="007B0F29">
        <w:rPr>
          <w:rFonts w:ascii="Georgia" w:hAnsi="Georgia"/>
          <w:sz w:val="32"/>
        </w:rPr>
        <w:t>quelques</w:t>
      </w:r>
      <w:r w:rsidR="00331B15" w:rsidRPr="007B0F29">
        <w:rPr>
          <w:rFonts w:ascii="Georgia" w:hAnsi="Georgia"/>
          <w:sz w:val="32"/>
        </w:rPr>
        <w:t xml:space="preserve"> gâteaux au citron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adore les gâteaux au citron, confessa Sansa.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ce qu</w:t>
      </w:r>
      <w:r w:rsidRPr="007B0F29">
        <w:rPr>
          <w:rFonts w:ascii="Georgia" w:hAnsi="Georgia"/>
          <w:sz w:val="32"/>
        </w:rPr>
        <w:t>’</w:t>
      </w:r>
      <w:r w:rsidR="00331B15" w:rsidRPr="007B0F29">
        <w:rPr>
          <w:rFonts w:ascii="Georgia" w:hAnsi="Georgia"/>
          <w:sz w:val="32"/>
        </w:rPr>
        <w:t>on nous a dit, déclara lady Olenna qui n</w:t>
      </w:r>
      <w:r w:rsidRPr="007B0F29">
        <w:rPr>
          <w:rFonts w:ascii="Georgia" w:hAnsi="Georgia"/>
          <w:sz w:val="32"/>
        </w:rPr>
        <w:t>’</w:t>
      </w:r>
      <w:r w:rsidR="00331B15" w:rsidRPr="007B0F29">
        <w:rPr>
          <w:rFonts w:ascii="Georgia" w:hAnsi="Georgia"/>
          <w:sz w:val="32"/>
        </w:rPr>
        <w:t>avait manifestement pas l</w:t>
      </w:r>
      <w:r w:rsidRPr="007B0F29">
        <w:rPr>
          <w:rFonts w:ascii="Georgia" w:hAnsi="Georgia"/>
          <w:sz w:val="32"/>
        </w:rPr>
        <w:t>’</w:t>
      </w:r>
      <w:r w:rsidR="00331B15" w:rsidRPr="007B0F29">
        <w:rPr>
          <w:rFonts w:ascii="Georgia" w:hAnsi="Georgia"/>
          <w:sz w:val="32"/>
        </w:rPr>
        <w:t>intention de se laisser boucler le bec. En nous distillant le tuyau, cet animal de Varys avait l</w:t>
      </w:r>
      <w:r w:rsidRPr="007B0F29">
        <w:rPr>
          <w:rFonts w:ascii="Georgia" w:hAnsi="Georgia"/>
          <w:sz w:val="32"/>
        </w:rPr>
        <w:t>’</w:t>
      </w:r>
      <w:r w:rsidR="00331B15" w:rsidRPr="007B0F29">
        <w:rPr>
          <w:rFonts w:ascii="Georgia" w:hAnsi="Georgia"/>
          <w:sz w:val="32"/>
        </w:rPr>
        <w:t>air d</w:t>
      </w:r>
      <w:r w:rsidRPr="007B0F29">
        <w:rPr>
          <w:rFonts w:ascii="Georgia" w:hAnsi="Georgia"/>
          <w:sz w:val="32"/>
        </w:rPr>
        <w:t>’</w:t>
      </w:r>
      <w:r w:rsidR="00D85EA9" w:rsidRPr="007B0F29">
        <w:rPr>
          <w:rFonts w:ascii="Georgia" w:hAnsi="Georgia"/>
          <w:sz w:val="32"/>
        </w:rPr>
        <w:t>escompter</w:t>
      </w:r>
      <w:r w:rsidR="00331B15" w:rsidRPr="007B0F29">
        <w:rPr>
          <w:rFonts w:ascii="Georgia" w:hAnsi="Georgia"/>
          <w:sz w:val="32"/>
        </w:rPr>
        <w:t xml:space="preserve"> notre gratitude. Je ne suis pas sûre d</w:t>
      </w:r>
      <w:r w:rsidRPr="007B0F29">
        <w:rPr>
          <w:rFonts w:ascii="Georgia" w:hAnsi="Georgia"/>
          <w:sz w:val="32"/>
        </w:rPr>
        <w:t>’</w:t>
      </w:r>
      <w:r w:rsidR="00331B15" w:rsidRPr="007B0F29">
        <w:rPr>
          <w:rFonts w:ascii="Georgia" w:hAnsi="Georgia"/>
          <w:sz w:val="32"/>
        </w:rPr>
        <w:t>avoir jamais su ce qu</w:t>
      </w:r>
      <w:r w:rsidRPr="007B0F29">
        <w:rPr>
          <w:rFonts w:ascii="Georgia" w:hAnsi="Georgia"/>
          <w:sz w:val="32"/>
        </w:rPr>
        <w:t>’</w:t>
      </w:r>
      <w:r w:rsidR="00331B15" w:rsidRPr="007B0F29">
        <w:rPr>
          <w:rFonts w:ascii="Georgia" w:hAnsi="Georgia"/>
          <w:sz w:val="32"/>
        </w:rPr>
        <w:t>est</w:t>
      </w:r>
      <w:r w:rsidR="007B0F29" w:rsidRPr="007B0F29">
        <w:rPr>
          <w:rFonts w:ascii="Georgia" w:hAnsi="Georgia"/>
          <w:i/>
          <w:sz w:val="32"/>
        </w:rPr>
        <w:t xml:space="preserve"> au juste</w:t>
      </w:r>
      <w:r w:rsidR="00331B15" w:rsidRPr="007B0F29">
        <w:rPr>
          <w:rFonts w:ascii="Georgia" w:hAnsi="Georgia"/>
          <w:sz w:val="32"/>
        </w:rPr>
        <w:t xml:space="preserve"> un eunuque, à la vérité. J</w:t>
      </w:r>
      <w:r w:rsidRPr="007B0F29">
        <w:rPr>
          <w:rFonts w:ascii="Georgia" w:hAnsi="Georgia"/>
          <w:sz w:val="32"/>
        </w:rPr>
        <w:t>’</w:t>
      </w:r>
      <w:r w:rsidR="00331B15" w:rsidRPr="007B0F29">
        <w:rPr>
          <w:rFonts w:ascii="Georgia" w:hAnsi="Georgia"/>
          <w:sz w:val="32"/>
        </w:rPr>
        <w:t>imagine que c</w:t>
      </w:r>
      <w:r w:rsidRPr="007B0F29">
        <w:rPr>
          <w:rFonts w:ascii="Georgia" w:hAnsi="Georgia"/>
          <w:sz w:val="32"/>
        </w:rPr>
        <w:t>’</w:t>
      </w:r>
      <w:r w:rsidR="00331B15" w:rsidRPr="007B0F29">
        <w:rPr>
          <w:rFonts w:ascii="Georgia" w:hAnsi="Georgia"/>
          <w:sz w:val="32"/>
        </w:rPr>
        <w:t>est un homme à qui l</w:t>
      </w:r>
      <w:r w:rsidRPr="007B0F29">
        <w:rPr>
          <w:rFonts w:ascii="Georgia" w:hAnsi="Georgia"/>
          <w:sz w:val="32"/>
        </w:rPr>
        <w:t>’</w:t>
      </w:r>
      <w:r w:rsidR="00331B15" w:rsidRPr="007B0F29">
        <w:rPr>
          <w:rFonts w:ascii="Georgia" w:hAnsi="Georgia"/>
          <w:sz w:val="32"/>
        </w:rPr>
        <w:t>on a simplement coupé les babioles utiles. A la fin, ferez-vous servir, Alerie, ou bien prétendez-vous me voir mourir de faim ? Ici, Sansa, près de moi, je suis beaucoup moins ennuyeuse que ces créatures-là. Vous aimez les fous, j</w:t>
      </w:r>
      <w:r w:rsidRPr="007B0F29">
        <w:rPr>
          <w:rFonts w:ascii="Georgia" w:hAnsi="Georgia"/>
          <w:sz w:val="32"/>
        </w:rPr>
        <w:t>’</w:t>
      </w:r>
      <w:r w:rsidR="00331B15" w:rsidRPr="007B0F29">
        <w:rPr>
          <w:rFonts w:ascii="Georgia" w:hAnsi="Georgia"/>
          <w:sz w:val="32"/>
        </w:rPr>
        <w:t>espère ? »</w:t>
      </w:r>
    </w:p>
    <w:p w:rsidR="00331B15" w:rsidRPr="007B0F29" w:rsidRDefault="00331B15" w:rsidP="007B0F29">
      <w:pPr>
        <w:ind w:firstLine="567"/>
        <w:jc w:val="both"/>
        <w:rPr>
          <w:rFonts w:ascii="Georgia" w:hAnsi="Georgia"/>
          <w:sz w:val="32"/>
        </w:rPr>
      </w:pPr>
      <w:r w:rsidRPr="007B0F29">
        <w:rPr>
          <w:rFonts w:ascii="Georgia" w:hAnsi="Georgia"/>
          <w:sz w:val="32"/>
        </w:rPr>
        <w:t>Sansa lissa ses jupes et s</w:t>
      </w:r>
      <w:r w:rsidR="00007603" w:rsidRPr="007B0F29">
        <w:rPr>
          <w:rFonts w:ascii="Georgia" w:hAnsi="Georgia"/>
          <w:sz w:val="32"/>
        </w:rPr>
        <w:t>’</w:t>
      </w:r>
      <w:r w:rsidRPr="007B0F29">
        <w:rPr>
          <w:rFonts w:ascii="Georgia" w:hAnsi="Georgia"/>
          <w:sz w:val="32"/>
        </w:rPr>
        <w:t>assit. «</w:t>
      </w:r>
      <w:r w:rsidR="00D85EA9">
        <w:rPr>
          <w:rFonts w:ascii="Georgia" w:hAnsi="Georgia"/>
          <w:sz w:val="32"/>
        </w:rPr>
        <w:t xml:space="preserve"> </w:t>
      </w:r>
      <w:r w:rsidRPr="007B0F29">
        <w:rPr>
          <w:rFonts w:ascii="Georgia" w:hAnsi="Georgia"/>
          <w:sz w:val="32"/>
        </w:rPr>
        <w:t>Je me... les fous, madame</w:t>
      </w:r>
      <w:r w:rsidR="00D85EA9">
        <w:rPr>
          <w:rFonts w:ascii="Georgia" w:hAnsi="Georgia"/>
          <w:sz w:val="32"/>
        </w:rPr>
        <w:t xml:space="preserve"> </w:t>
      </w:r>
      <w:r w:rsidRPr="007B0F29">
        <w:rPr>
          <w:rFonts w:ascii="Georgia" w:hAnsi="Georgia"/>
          <w:sz w:val="32"/>
        </w:rPr>
        <w:t>? Vous voulez dire... l</w:t>
      </w:r>
      <w:r w:rsidR="00007603" w:rsidRPr="007B0F29">
        <w:rPr>
          <w:rFonts w:ascii="Georgia" w:hAnsi="Georgia"/>
          <w:sz w:val="32"/>
        </w:rPr>
        <w:t>’</w:t>
      </w:r>
      <w:r w:rsidRPr="007B0F29">
        <w:rPr>
          <w:rFonts w:ascii="Georgia" w:hAnsi="Georgia"/>
          <w:sz w:val="32"/>
        </w:rPr>
        <w:t>espèce à marotte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Plumes, en l</w:t>
      </w:r>
      <w:r w:rsidRPr="007B0F29">
        <w:rPr>
          <w:rFonts w:ascii="Georgia" w:hAnsi="Georgia"/>
          <w:sz w:val="32"/>
        </w:rPr>
        <w:t>’</w:t>
      </w:r>
      <w:r w:rsidR="00331B15" w:rsidRPr="007B0F29">
        <w:rPr>
          <w:rFonts w:ascii="Georgia" w:hAnsi="Georgia"/>
          <w:sz w:val="32"/>
        </w:rPr>
        <w:t>occurrence. De quoi vous figuriez-vous que je parlais ? De mon fils ? Ou de ces délicieuses dames ? Non, ne rougissez pas, ça vous donne l</w:t>
      </w:r>
      <w:r w:rsidRPr="007B0F29">
        <w:rPr>
          <w:rFonts w:ascii="Georgia" w:hAnsi="Georgia"/>
          <w:sz w:val="32"/>
        </w:rPr>
        <w:t>’</w:t>
      </w:r>
      <w:r w:rsidR="00331B15" w:rsidRPr="007B0F29">
        <w:rPr>
          <w:rFonts w:ascii="Georgia" w:hAnsi="Georgia"/>
          <w:sz w:val="32"/>
        </w:rPr>
        <w:t>air, avec vos cheveux, d</w:t>
      </w:r>
      <w:r w:rsidRPr="007B0F29">
        <w:rPr>
          <w:rFonts w:ascii="Georgia" w:hAnsi="Georgia"/>
          <w:sz w:val="32"/>
        </w:rPr>
        <w:t>’</w:t>
      </w:r>
      <w:r w:rsidR="00331B15" w:rsidRPr="007B0F29">
        <w:rPr>
          <w:rFonts w:ascii="Georgia" w:hAnsi="Georgia"/>
          <w:sz w:val="32"/>
        </w:rPr>
        <w:t>une pomme granate. Tous les hommes, à dire vrai, sont fous, mais ceux à marotte sont plus amusants que ceux à couronne. Margaery, mon enfant, mande-nous Beurbosses, il arrachera peut-être un sourire à lady Sansa. Assises, vous autres, enfin, me faut-il tout vous dire ? Sansa doit penser que ma petite-fille a pour suivantes un troupeau de brebis. »</w:t>
      </w:r>
    </w:p>
    <w:p w:rsidR="00331B15" w:rsidRPr="007B0F29" w:rsidRDefault="00331B15" w:rsidP="007B0F29">
      <w:pPr>
        <w:ind w:firstLine="567"/>
        <w:jc w:val="both"/>
        <w:rPr>
          <w:rFonts w:ascii="Georgia" w:hAnsi="Georgia"/>
          <w:sz w:val="32"/>
        </w:rPr>
      </w:pPr>
      <w:r w:rsidRPr="007B0F29">
        <w:rPr>
          <w:rFonts w:ascii="Georgia" w:hAnsi="Georgia"/>
          <w:sz w:val="32"/>
        </w:rPr>
        <w:t>Le repas n</w:t>
      </w:r>
      <w:r w:rsidR="00007603" w:rsidRPr="007B0F29">
        <w:rPr>
          <w:rFonts w:ascii="Georgia" w:hAnsi="Georgia"/>
          <w:sz w:val="32"/>
        </w:rPr>
        <w:t>’</w:t>
      </w:r>
      <w:r w:rsidRPr="007B0F29">
        <w:rPr>
          <w:rFonts w:ascii="Georgia" w:hAnsi="Georgia"/>
          <w:sz w:val="32"/>
        </w:rPr>
        <w:t>était pas servi que</w:t>
      </w:r>
      <w:r w:rsidR="00D85EA9">
        <w:rPr>
          <w:rFonts w:ascii="Georgia" w:hAnsi="Georgia"/>
          <w:sz w:val="32"/>
        </w:rPr>
        <w:t xml:space="preserve"> survint Beurbosses, bouffonne</w:t>
      </w:r>
      <w:r w:rsidRPr="007B0F29">
        <w:rPr>
          <w:rFonts w:ascii="Georgia" w:hAnsi="Georgia"/>
          <w:sz w:val="32"/>
        </w:rPr>
        <w:t>ment paré de plumes vertes et jaunes et d</w:t>
      </w:r>
      <w:r w:rsidR="00007603" w:rsidRPr="007B0F29">
        <w:rPr>
          <w:rFonts w:ascii="Georgia" w:hAnsi="Georgia"/>
          <w:sz w:val="32"/>
        </w:rPr>
        <w:t>’</w:t>
      </w:r>
      <w:r w:rsidRPr="007B0F29">
        <w:rPr>
          <w:rFonts w:ascii="Georgia" w:hAnsi="Georgia"/>
          <w:sz w:val="32"/>
        </w:rPr>
        <w:t>une crête flasque. Immense et si prodigieux de rondeur et d</w:t>
      </w:r>
      <w:r w:rsidR="00007603" w:rsidRPr="007B0F29">
        <w:rPr>
          <w:rFonts w:ascii="Georgia" w:hAnsi="Georgia"/>
          <w:sz w:val="32"/>
        </w:rPr>
        <w:t>’</w:t>
      </w:r>
      <w:r w:rsidRPr="007B0F29">
        <w:rPr>
          <w:rFonts w:ascii="Georgia" w:hAnsi="Georgia"/>
          <w:sz w:val="32"/>
        </w:rPr>
        <w:t>adiposité qu</w:t>
      </w:r>
      <w:r w:rsidR="00007603" w:rsidRPr="007B0F29">
        <w:rPr>
          <w:rFonts w:ascii="Georgia" w:hAnsi="Georgia"/>
          <w:sz w:val="32"/>
        </w:rPr>
        <w:t>’</w:t>
      </w:r>
      <w:r w:rsidRPr="007B0F29">
        <w:rPr>
          <w:rFonts w:ascii="Georgia" w:hAnsi="Georgia"/>
          <w:sz w:val="32"/>
        </w:rPr>
        <w:t xml:space="preserve">il aurait contenu sans peine trois Lunarion, il entra dans la salle en </w:t>
      </w:r>
      <w:r w:rsidR="00D85EA9" w:rsidRPr="007B0F29">
        <w:rPr>
          <w:rFonts w:ascii="Georgia" w:hAnsi="Georgia"/>
          <w:sz w:val="32"/>
        </w:rPr>
        <w:t>faisant</w:t>
      </w:r>
      <w:r w:rsidRPr="007B0F29">
        <w:rPr>
          <w:rFonts w:ascii="Georgia" w:hAnsi="Georgia"/>
          <w:sz w:val="32"/>
        </w:rPr>
        <w:t xml:space="preserve"> la roue, bondit sur la table et pondit un œuf gigantesque devant Sansa. « Cassez-le, madame », ordonna-t-il. Elle s</w:t>
      </w:r>
      <w:r w:rsidR="00007603" w:rsidRPr="007B0F29">
        <w:rPr>
          <w:rFonts w:ascii="Georgia" w:hAnsi="Georgia"/>
          <w:sz w:val="32"/>
        </w:rPr>
        <w:t>’</w:t>
      </w:r>
      <w:r w:rsidR="00D85EA9" w:rsidRPr="007B0F29">
        <w:rPr>
          <w:rFonts w:ascii="Georgia" w:hAnsi="Georgia"/>
          <w:sz w:val="32"/>
        </w:rPr>
        <w:t>exécuta</w:t>
      </w:r>
      <w:r w:rsidRPr="007B0F29">
        <w:rPr>
          <w:rFonts w:ascii="Georgia" w:hAnsi="Georgia"/>
          <w:sz w:val="32"/>
        </w:rPr>
        <w:t>, et une douzaine de poussins jaunes s</w:t>
      </w:r>
      <w:r w:rsidR="00007603" w:rsidRPr="007B0F29">
        <w:rPr>
          <w:rFonts w:ascii="Georgia" w:hAnsi="Georgia"/>
          <w:sz w:val="32"/>
        </w:rPr>
        <w:t>’</w:t>
      </w:r>
      <w:r w:rsidRPr="007B0F29">
        <w:rPr>
          <w:rFonts w:ascii="Georgia" w:hAnsi="Georgia"/>
          <w:sz w:val="32"/>
        </w:rPr>
        <w:t>échappèrent de la coquille et se mirent à courir en tous sens.</w:t>
      </w:r>
      <w:r w:rsidR="007B0F29" w:rsidRPr="007B0F29">
        <w:rPr>
          <w:rFonts w:ascii="Georgia" w:hAnsi="Georgia"/>
          <w:i/>
          <w:sz w:val="32"/>
        </w:rPr>
        <w:t xml:space="preserve"> «</w:t>
      </w:r>
      <w:r w:rsidR="00D85EA9">
        <w:rPr>
          <w:rFonts w:ascii="Georgia" w:hAnsi="Georgia"/>
          <w:i/>
          <w:sz w:val="32"/>
        </w:rPr>
        <w:t xml:space="preserve"> </w:t>
      </w:r>
      <w:r w:rsidR="007B0F29" w:rsidRPr="007B0F29">
        <w:rPr>
          <w:rFonts w:ascii="Georgia" w:hAnsi="Georgia"/>
          <w:i/>
          <w:sz w:val="32"/>
        </w:rPr>
        <w:t>Attrapez-les ! »</w:t>
      </w:r>
      <w:r w:rsidRPr="007B0F29">
        <w:rPr>
          <w:rFonts w:ascii="Georgia" w:hAnsi="Georgia"/>
          <w:sz w:val="32"/>
        </w:rPr>
        <w:t xml:space="preserve"> s</w:t>
      </w:r>
      <w:r w:rsidR="00007603" w:rsidRPr="007B0F29">
        <w:rPr>
          <w:rFonts w:ascii="Georgia" w:hAnsi="Georgia"/>
          <w:sz w:val="32"/>
        </w:rPr>
        <w:t>’</w:t>
      </w:r>
      <w:r w:rsidRPr="007B0F29">
        <w:rPr>
          <w:rFonts w:ascii="Georgia" w:hAnsi="Georgia"/>
          <w:sz w:val="32"/>
        </w:rPr>
        <w:t>écria Beurbosses. La petite lady Bulwer en saisit un et le lui tendit. Il s</w:t>
      </w:r>
      <w:r w:rsidR="00007603" w:rsidRPr="007B0F29">
        <w:rPr>
          <w:rFonts w:ascii="Georgia" w:hAnsi="Georgia"/>
          <w:sz w:val="32"/>
        </w:rPr>
        <w:t>’</w:t>
      </w:r>
      <w:r w:rsidRPr="007B0F29">
        <w:rPr>
          <w:rFonts w:ascii="Georgia" w:hAnsi="Georgia"/>
          <w:sz w:val="32"/>
        </w:rPr>
        <w:t>en empara et, rejetant la tête en arrière, l</w:t>
      </w:r>
      <w:r w:rsidR="00007603" w:rsidRPr="007B0F29">
        <w:rPr>
          <w:rFonts w:ascii="Georgia" w:hAnsi="Georgia"/>
          <w:sz w:val="32"/>
        </w:rPr>
        <w:t>’</w:t>
      </w:r>
      <w:r w:rsidRPr="007B0F29">
        <w:rPr>
          <w:rFonts w:ascii="Georgia" w:hAnsi="Georgia"/>
          <w:sz w:val="32"/>
        </w:rPr>
        <w:t>engouffra dans son énorme bouche caoutchouteuse, fit mine de l</w:t>
      </w:r>
      <w:r w:rsidR="00007603" w:rsidRPr="007B0F29">
        <w:rPr>
          <w:rFonts w:ascii="Georgia" w:hAnsi="Georgia"/>
          <w:sz w:val="32"/>
        </w:rPr>
        <w:t>’</w:t>
      </w:r>
      <w:r w:rsidRPr="007B0F29">
        <w:rPr>
          <w:rFonts w:ascii="Georgia" w:hAnsi="Georgia"/>
          <w:sz w:val="32"/>
        </w:rPr>
        <w:t>avaler d</w:t>
      </w:r>
      <w:r w:rsidR="00007603" w:rsidRPr="007B0F29">
        <w:rPr>
          <w:rFonts w:ascii="Georgia" w:hAnsi="Georgia"/>
          <w:sz w:val="32"/>
        </w:rPr>
        <w:t>’</w:t>
      </w:r>
      <w:r w:rsidRPr="007B0F29">
        <w:rPr>
          <w:rFonts w:ascii="Georgia" w:hAnsi="Georgia"/>
          <w:sz w:val="32"/>
        </w:rPr>
        <w:t>un coup, rota, et du duvet jaune s</w:t>
      </w:r>
      <w:r w:rsidR="00007603" w:rsidRPr="007B0F29">
        <w:rPr>
          <w:rFonts w:ascii="Georgia" w:hAnsi="Georgia"/>
          <w:sz w:val="32"/>
        </w:rPr>
        <w:t>’</w:t>
      </w:r>
      <w:r w:rsidRPr="007B0F29">
        <w:rPr>
          <w:rFonts w:ascii="Georgia" w:hAnsi="Georgia"/>
          <w:sz w:val="32"/>
        </w:rPr>
        <w:t>échappa de ses narines. Lady Bulwer se mit à sangloter de consternation, mais, soudain, ses pleurs se changèrent en piaillements ravis : le poussin venait d</w:t>
      </w:r>
      <w:r w:rsidR="00007603" w:rsidRPr="007B0F29">
        <w:rPr>
          <w:rFonts w:ascii="Georgia" w:hAnsi="Georgia"/>
          <w:sz w:val="32"/>
        </w:rPr>
        <w:t>’</w:t>
      </w:r>
      <w:r w:rsidRPr="007B0F29">
        <w:rPr>
          <w:rFonts w:ascii="Georgia" w:hAnsi="Georgia"/>
          <w:sz w:val="32"/>
        </w:rPr>
        <w:t>émerger de sa manche en se tortillant et lui dévalait le long du bras.</w:t>
      </w:r>
    </w:p>
    <w:p w:rsidR="00331B15" w:rsidRPr="007B0F29" w:rsidRDefault="00331B15" w:rsidP="007B0F29">
      <w:pPr>
        <w:ind w:firstLine="567"/>
        <w:jc w:val="both"/>
        <w:rPr>
          <w:rFonts w:ascii="Georgia" w:hAnsi="Georgia"/>
          <w:sz w:val="32"/>
        </w:rPr>
      </w:pPr>
      <w:r w:rsidRPr="007B0F29">
        <w:rPr>
          <w:rFonts w:ascii="Georgia" w:hAnsi="Georgia"/>
          <w:sz w:val="32"/>
        </w:rPr>
        <w:t xml:space="preserve">Comme Beurbosses entreprenait de jongler pendant que les servantes apportaient du potage aux poireaux et aux </w:t>
      </w:r>
      <w:r w:rsidR="00D85EA9" w:rsidRPr="007B0F29">
        <w:rPr>
          <w:rFonts w:ascii="Georgia" w:hAnsi="Georgia"/>
          <w:sz w:val="32"/>
        </w:rPr>
        <w:t>champignons</w:t>
      </w:r>
      <w:r w:rsidRPr="007B0F29">
        <w:rPr>
          <w:rFonts w:ascii="Georgia" w:hAnsi="Georgia"/>
          <w:sz w:val="32"/>
        </w:rPr>
        <w:t>, lady Olenna, se rapprochant de la table, s</w:t>
      </w:r>
      <w:r w:rsidR="00007603" w:rsidRPr="007B0F29">
        <w:rPr>
          <w:rFonts w:ascii="Georgia" w:hAnsi="Georgia"/>
          <w:sz w:val="32"/>
        </w:rPr>
        <w:t>’</w:t>
      </w:r>
      <w:r w:rsidRPr="007B0F29">
        <w:rPr>
          <w:rFonts w:ascii="Georgia" w:hAnsi="Georgia"/>
          <w:sz w:val="32"/>
        </w:rPr>
        <w:t>y accouda. « Connaissez-vous mon fils, Sansa ? Lord Enfleur de Hautjardin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grand seigneur, répondit Sansa poliment.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grand balourd, dit la reine des Epines. Son père aussi était un balourd. Mon mari, feu lord Luthor. Oh, ne vous méprenez pas, je l</w:t>
      </w:r>
      <w:r w:rsidRPr="007B0F29">
        <w:rPr>
          <w:rFonts w:ascii="Georgia" w:hAnsi="Georgia"/>
          <w:sz w:val="32"/>
        </w:rPr>
        <w:t>’</w:t>
      </w:r>
      <w:r w:rsidR="00331B15" w:rsidRPr="007B0F29">
        <w:rPr>
          <w:rFonts w:ascii="Georgia" w:hAnsi="Georgia"/>
          <w:sz w:val="32"/>
        </w:rPr>
        <w:t xml:space="preserve">aimais assez. Un brave homme, et pas </w:t>
      </w:r>
      <w:r w:rsidR="00D85EA9" w:rsidRPr="007B0F29">
        <w:rPr>
          <w:rFonts w:ascii="Georgia" w:hAnsi="Georgia"/>
          <w:sz w:val="32"/>
        </w:rPr>
        <w:t>maladroit</w:t>
      </w:r>
      <w:r w:rsidR="00331B15" w:rsidRPr="007B0F29">
        <w:rPr>
          <w:rFonts w:ascii="Georgia" w:hAnsi="Georgia"/>
          <w:sz w:val="32"/>
        </w:rPr>
        <w:t xml:space="preserve"> au déduit, mais un invraisemblable balourd tout de même. Il s</w:t>
      </w:r>
      <w:r w:rsidRPr="007B0F29">
        <w:rPr>
          <w:rFonts w:ascii="Georgia" w:hAnsi="Georgia"/>
          <w:sz w:val="32"/>
        </w:rPr>
        <w:t>’</w:t>
      </w:r>
      <w:r w:rsidR="00331B15" w:rsidRPr="007B0F29">
        <w:rPr>
          <w:rFonts w:ascii="Georgia" w:hAnsi="Georgia"/>
          <w:sz w:val="32"/>
        </w:rPr>
        <w:t>est débrouillé pour dégringoler à cheval du haut d</w:t>
      </w:r>
      <w:r w:rsidRPr="007B0F29">
        <w:rPr>
          <w:rFonts w:ascii="Georgia" w:hAnsi="Georgia"/>
          <w:sz w:val="32"/>
        </w:rPr>
        <w:t>’</w:t>
      </w:r>
      <w:r w:rsidR="00331B15" w:rsidRPr="007B0F29">
        <w:rPr>
          <w:rFonts w:ascii="Georgia" w:hAnsi="Georgia"/>
          <w:sz w:val="32"/>
        </w:rPr>
        <w:t>une falaise au cours d</w:t>
      </w:r>
      <w:r w:rsidRPr="007B0F29">
        <w:rPr>
          <w:rFonts w:ascii="Georgia" w:hAnsi="Georgia"/>
          <w:sz w:val="32"/>
        </w:rPr>
        <w:t>’</w:t>
      </w:r>
      <w:r w:rsidR="00331B15" w:rsidRPr="007B0F29">
        <w:rPr>
          <w:rFonts w:ascii="Georgia" w:hAnsi="Georgia"/>
          <w:sz w:val="32"/>
        </w:rPr>
        <w:t>une chasse au faucon. Il paraît qu</w:t>
      </w:r>
      <w:r w:rsidRPr="007B0F29">
        <w:rPr>
          <w:rFonts w:ascii="Georgia" w:hAnsi="Georgia"/>
          <w:sz w:val="32"/>
        </w:rPr>
        <w:t>’</w:t>
      </w:r>
      <w:r w:rsidR="00331B15" w:rsidRPr="007B0F29">
        <w:rPr>
          <w:rFonts w:ascii="Georgia" w:hAnsi="Georgia"/>
          <w:sz w:val="32"/>
        </w:rPr>
        <w:t>il contemplait le ciel sans se préoccuper de la direction que prenait sa monture.</w:t>
      </w:r>
    </w:p>
    <w:p w:rsidR="00331B15" w:rsidRPr="007B0F29" w:rsidRDefault="00331B15" w:rsidP="007B0F29">
      <w:pPr>
        <w:ind w:firstLine="567"/>
        <w:jc w:val="both"/>
        <w:rPr>
          <w:rFonts w:ascii="Georgia" w:hAnsi="Georgia"/>
          <w:sz w:val="32"/>
        </w:rPr>
      </w:pPr>
      <w:r w:rsidRPr="007B0F29">
        <w:rPr>
          <w:rFonts w:ascii="Georgia" w:hAnsi="Georgia"/>
          <w:sz w:val="32"/>
        </w:rPr>
        <w:t>« Et voici que mon balourd de fils agit de même, à ce détail près qu</w:t>
      </w:r>
      <w:r w:rsidR="00007603" w:rsidRPr="007B0F29">
        <w:rPr>
          <w:rFonts w:ascii="Georgia" w:hAnsi="Georgia"/>
          <w:sz w:val="32"/>
        </w:rPr>
        <w:t>’</w:t>
      </w:r>
      <w:r w:rsidRPr="007B0F29">
        <w:rPr>
          <w:rFonts w:ascii="Georgia" w:hAnsi="Georgia"/>
          <w:sz w:val="32"/>
        </w:rPr>
        <w:t>il chevauche un lion en guise de palefroi. Je l</w:t>
      </w:r>
      <w:r w:rsidR="00007603" w:rsidRPr="007B0F29">
        <w:rPr>
          <w:rFonts w:ascii="Georgia" w:hAnsi="Georgia"/>
          <w:sz w:val="32"/>
        </w:rPr>
        <w:t>’</w:t>
      </w:r>
      <w:r w:rsidRPr="007B0F29">
        <w:rPr>
          <w:rFonts w:ascii="Georgia" w:hAnsi="Georgia"/>
          <w:sz w:val="32"/>
        </w:rPr>
        <w:t xml:space="preserve">ai </w:t>
      </w:r>
      <w:r w:rsidR="00D85EA9" w:rsidRPr="007B0F29">
        <w:rPr>
          <w:rFonts w:ascii="Georgia" w:hAnsi="Georgia"/>
          <w:sz w:val="32"/>
        </w:rPr>
        <w:t>prévenu</w:t>
      </w:r>
      <w:r w:rsidRPr="007B0F29">
        <w:rPr>
          <w:rFonts w:ascii="Georgia" w:hAnsi="Georgia"/>
          <w:sz w:val="32"/>
        </w:rPr>
        <w:t>, "Il est aisé de monter un lion, il est moins aisé d</w:t>
      </w:r>
      <w:r w:rsidR="00007603" w:rsidRPr="007B0F29">
        <w:rPr>
          <w:rFonts w:ascii="Georgia" w:hAnsi="Georgia"/>
          <w:sz w:val="32"/>
        </w:rPr>
        <w:t>’</w:t>
      </w:r>
      <w:r w:rsidRPr="007B0F29">
        <w:rPr>
          <w:rFonts w:ascii="Georgia" w:hAnsi="Georgia"/>
          <w:sz w:val="32"/>
        </w:rPr>
        <w:t xml:space="preserve">en </w:t>
      </w:r>
      <w:r w:rsidR="00D85EA9" w:rsidRPr="007B0F29">
        <w:rPr>
          <w:rFonts w:ascii="Georgia" w:hAnsi="Georgia"/>
          <w:sz w:val="32"/>
        </w:rPr>
        <w:t>descendre</w:t>
      </w:r>
      <w:r w:rsidRPr="007B0F29">
        <w:rPr>
          <w:rFonts w:ascii="Georgia" w:hAnsi="Georgia"/>
          <w:sz w:val="32"/>
        </w:rPr>
        <w:t>", mais ça le fait seulement glousser. Si vous avez jamais un fils, Sansa, battez-le fréquemment, qu</w:t>
      </w:r>
      <w:r w:rsidR="00007603" w:rsidRPr="007B0F29">
        <w:rPr>
          <w:rFonts w:ascii="Georgia" w:hAnsi="Georgia"/>
          <w:sz w:val="32"/>
        </w:rPr>
        <w:t>’</w:t>
      </w:r>
      <w:r w:rsidRPr="007B0F29">
        <w:rPr>
          <w:rFonts w:ascii="Georgia" w:hAnsi="Georgia"/>
          <w:sz w:val="32"/>
        </w:rPr>
        <w:t>il apprenne à vous écouter. Je n</w:t>
      </w:r>
      <w:r w:rsidR="00007603" w:rsidRPr="007B0F29">
        <w:rPr>
          <w:rFonts w:ascii="Georgia" w:hAnsi="Georgia"/>
          <w:sz w:val="32"/>
        </w:rPr>
        <w:t>’</w:t>
      </w:r>
      <w:r w:rsidRPr="007B0F29">
        <w:rPr>
          <w:rFonts w:ascii="Georgia" w:hAnsi="Georgia"/>
          <w:sz w:val="32"/>
        </w:rPr>
        <w:t>en ai eu qu</w:t>
      </w:r>
      <w:r w:rsidR="00007603" w:rsidRPr="007B0F29">
        <w:rPr>
          <w:rFonts w:ascii="Georgia" w:hAnsi="Georgia"/>
          <w:sz w:val="32"/>
        </w:rPr>
        <w:t>’</w:t>
      </w:r>
      <w:r w:rsidRPr="007B0F29">
        <w:rPr>
          <w:rFonts w:ascii="Georgia" w:hAnsi="Georgia"/>
          <w:sz w:val="32"/>
        </w:rPr>
        <w:t>un, mais comme je ne l</w:t>
      </w:r>
      <w:r w:rsidR="00007603" w:rsidRPr="007B0F29">
        <w:rPr>
          <w:rFonts w:ascii="Georgia" w:hAnsi="Georgia"/>
          <w:sz w:val="32"/>
        </w:rPr>
        <w:t>’</w:t>
      </w:r>
      <w:r w:rsidRPr="007B0F29">
        <w:rPr>
          <w:rFonts w:ascii="Georgia" w:hAnsi="Georgia"/>
          <w:sz w:val="32"/>
        </w:rPr>
        <w:t>ai pour ainsi dire pas battu du tout, il a maintenant plus de considération pour Beurbosses que pour moi. "Un lion n</w:t>
      </w:r>
      <w:r w:rsidR="00007603" w:rsidRPr="007B0F29">
        <w:rPr>
          <w:rFonts w:ascii="Georgia" w:hAnsi="Georgia"/>
          <w:sz w:val="32"/>
        </w:rPr>
        <w:t>’</w:t>
      </w:r>
      <w:r w:rsidRPr="007B0F29">
        <w:rPr>
          <w:rFonts w:ascii="Georgia" w:hAnsi="Georgia"/>
          <w:sz w:val="32"/>
        </w:rPr>
        <w:t>est pas un chat de manchon", je lui ai dit, mais il me fait : "Ttt ttt, Mère." On fait par trop ttt ttt dans ce royaume, si vous me demandez. Tous ces rois feraient infiniment mieux de déposer l</w:t>
      </w:r>
      <w:r w:rsidR="00007603" w:rsidRPr="007B0F29">
        <w:rPr>
          <w:rFonts w:ascii="Georgia" w:hAnsi="Georgia"/>
          <w:sz w:val="32"/>
        </w:rPr>
        <w:t>’</w:t>
      </w:r>
      <w:r w:rsidRPr="007B0F29">
        <w:rPr>
          <w:rFonts w:ascii="Georgia" w:hAnsi="Georgia"/>
          <w:sz w:val="32"/>
        </w:rPr>
        <w:t>épée et d</w:t>
      </w:r>
      <w:r w:rsidR="00007603" w:rsidRPr="007B0F29">
        <w:rPr>
          <w:rFonts w:ascii="Georgia" w:hAnsi="Georgia"/>
          <w:sz w:val="32"/>
        </w:rPr>
        <w:t>’</w:t>
      </w:r>
      <w:r w:rsidRPr="007B0F29">
        <w:rPr>
          <w:rFonts w:ascii="Georgia" w:hAnsi="Georgia"/>
          <w:sz w:val="32"/>
        </w:rPr>
        <w:t>écouter leurs mères. »</w:t>
      </w:r>
    </w:p>
    <w:p w:rsidR="00331B15" w:rsidRPr="007B0F29" w:rsidRDefault="00331B15" w:rsidP="007B0F29">
      <w:pPr>
        <w:ind w:firstLine="567"/>
        <w:jc w:val="both"/>
        <w:rPr>
          <w:rFonts w:ascii="Georgia" w:hAnsi="Georgia"/>
          <w:sz w:val="32"/>
        </w:rPr>
      </w:pPr>
      <w:r w:rsidRPr="007B0F29">
        <w:rPr>
          <w:rFonts w:ascii="Georgia" w:hAnsi="Georgia"/>
          <w:sz w:val="32"/>
        </w:rPr>
        <w:t>Sansa s</w:t>
      </w:r>
      <w:r w:rsidR="00007603" w:rsidRPr="007B0F29">
        <w:rPr>
          <w:rFonts w:ascii="Georgia" w:hAnsi="Georgia"/>
          <w:sz w:val="32"/>
        </w:rPr>
        <w:t>’</w:t>
      </w:r>
      <w:r w:rsidRPr="007B0F29">
        <w:rPr>
          <w:rFonts w:ascii="Georgia" w:hAnsi="Georgia"/>
          <w:sz w:val="32"/>
        </w:rPr>
        <w:t>aperçut qu</w:t>
      </w:r>
      <w:r w:rsidR="00007603" w:rsidRPr="007B0F29">
        <w:rPr>
          <w:rFonts w:ascii="Georgia" w:hAnsi="Georgia"/>
          <w:sz w:val="32"/>
        </w:rPr>
        <w:t>’</w:t>
      </w:r>
      <w:r w:rsidRPr="007B0F29">
        <w:rPr>
          <w:rFonts w:ascii="Georgia" w:hAnsi="Georgia"/>
          <w:sz w:val="32"/>
        </w:rPr>
        <w:t>elle béait une fois de plus. Elle s</w:t>
      </w:r>
      <w:r w:rsidR="00007603" w:rsidRPr="007B0F29">
        <w:rPr>
          <w:rFonts w:ascii="Georgia" w:hAnsi="Georgia"/>
          <w:sz w:val="32"/>
        </w:rPr>
        <w:t>’</w:t>
      </w:r>
      <w:r w:rsidRPr="007B0F29">
        <w:rPr>
          <w:rFonts w:ascii="Georgia" w:hAnsi="Georgia"/>
          <w:sz w:val="32"/>
        </w:rPr>
        <w:t>empressa d</w:t>
      </w:r>
      <w:r w:rsidR="00007603" w:rsidRPr="007B0F29">
        <w:rPr>
          <w:rFonts w:ascii="Georgia" w:hAnsi="Georgia"/>
          <w:sz w:val="32"/>
        </w:rPr>
        <w:t>’</w:t>
      </w:r>
      <w:r w:rsidRPr="007B0F29">
        <w:rPr>
          <w:rFonts w:ascii="Georgia" w:hAnsi="Georgia"/>
          <w:sz w:val="32"/>
        </w:rPr>
        <w:t>enfourner une cuillerée de potage, pendant que lady Alerie et les autres femmes pouffaient de voir des oranges rebondir sur le crâne, les coudes et le copieux croupion du fou.</w:t>
      </w:r>
    </w:p>
    <w:p w:rsidR="00331B15" w:rsidRPr="007B0F29" w:rsidRDefault="00331B15" w:rsidP="007B0F29">
      <w:pPr>
        <w:ind w:firstLine="567"/>
        <w:jc w:val="both"/>
        <w:rPr>
          <w:rFonts w:ascii="Georgia" w:hAnsi="Georgia"/>
          <w:sz w:val="32"/>
        </w:rPr>
      </w:pPr>
      <w:r w:rsidRPr="007B0F29">
        <w:rPr>
          <w:rFonts w:ascii="Georgia" w:hAnsi="Georgia"/>
          <w:sz w:val="32"/>
        </w:rPr>
        <w:t>« Je veux que vous me disiez la vérité sur ce royal gamin, lâcha brutalement lady Olenna. Ce Joffrey. »</w:t>
      </w:r>
    </w:p>
    <w:p w:rsidR="007B0F29" w:rsidRPr="007B0F29" w:rsidRDefault="00331B15" w:rsidP="007B0F29">
      <w:pPr>
        <w:ind w:firstLine="567"/>
        <w:jc w:val="both"/>
        <w:rPr>
          <w:rFonts w:ascii="Georgia" w:hAnsi="Georgia"/>
          <w:i/>
          <w:sz w:val="32"/>
        </w:rPr>
      </w:pPr>
      <w:r w:rsidRPr="007B0F29">
        <w:rPr>
          <w:rFonts w:ascii="Georgia" w:hAnsi="Georgia"/>
          <w:sz w:val="32"/>
        </w:rPr>
        <w:t>Les doigts de Sansa se crispèrent sur sa cuiller.</w:t>
      </w:r>
      <w:r w:rsidR="007B0F29" w:rsidRPr="007B0F29">
        <w:rPr>
          <w:rFonts w:ascii="Georgia" w:hAnsi="Georgia"/>
          <w:i/>
          <w:sz w:val="32"/>
        </w:rPr>
        <w:t xml:space="preserve"> La vérité ? Je ne peux pas. Ne me demandez pas cela, par pitié, je ne peux pas. </w:t>
      </w:r>
      <w:r w:rsidRPr="007B0F29">
        <w:rPr>
          <w:rFonts w:ascii="Georgia" w:hAnsi="Georgia"/>
          <w:sz w:val="32"/>
        </w:rPr>
        <w:t>«</w:t>
      </w:r>
      <w:r w:rsidR="00D85EA9">
        <w:rPr>
          <w:rFonts w:ascii="Georgia" w:hAnsi="Georgia"/>
          <w:sz w:val="32"/>
        </w:rPr>
        <w:t xml:space="preserve"> </w:t>
      </w:r>
      <w:r w:rsidRPr="007B0F29">
        <w:rPr>
          <w:rFonts w:ascii="Georgia" w:hAnsi="Georgia"/>
          <w:sz w:val="32"/>
        </w:rPr>
        <w:t>Je... je... je...</w:t>
      </w:r>
    </w:p>
    <w:p w:rsidR="00331B15" w:rsidRPr="007B0F29" w:rsidRDefault="00D85EA9"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Vous, oui. Qui d</w:t>
      </w:r>
      <w:r w:rsidR="00007603" w:rsidRPr="007B0F29">
        <w:rPr>
          <w:rFonts w:ascii="Georgia" w:hAnsi="Georgia"/>
          <w:sz w:val="32"/>
        </w:rPr>
        <w:t>’</w:t>
      </w:r>
      <w:r w:rsidR="00331B15" w:rsidRPr="007B0F29">
        <w:rPr>
          <w:rFonts w:ascii="Georgia" w:hAnsi="Georgia"/>
          <w:sz w:val="32"/>
        </w:rPr>
        <w:t>autre saurait mieux ? Son allure est assez royale, je vous l</w:t>
      </w:r>
      <w:r w:rsidR="00007603" w:rsidRPr="007B0F29">
        <w:rPr>
          <w:rFonts w:ascii="Georgia" w:hAnsi="Georgia"/>
          <w:sz w:val="32"/>
        </w:rPr>
        <w:t>’</w:t>
      </w:r>
      <w:r w:rsidR="00331B15" w:rsidRPr="007B0F29">
        <w:rPr>
          <w:rFonts w:ascii="Georgia" w:hAnsi="Georgia"/>
          <w:sz w:val="32"/>
        </w:rPr>
        <w:t>accorde. Un peu plein de lui, mais le sang Lannister rendrait compte, au besoin. Il nous est cependant parvenu des histoires troublantes. Sont-elles véridiques le moins du monde ? Vous a-t-il vraiment maltraitée ? »</w:t>
      </w:r>
    </w:p>
    <w:p w:rsidR="00331B15" w:rsidRPr="007B0F29" w:rsidRDefault="00331B15" w:rsidP="007B0F29">
      <w:pPr>
        <w:ind w:firstLine="567"/>
        <w:jc w:val="both"/>
        <w:rPr>
          <w:rFonts w:ascii="Georgia" w:hAnsi="Georgia"/>
          <w:sz w:val="32"/>
        </w:rPr>
      </w:pPr>
      <w:r w:rsidRPr="007B0F29">
        <w:rPr>
          <w:rFonts w:ascii="Georgia" w:hAnsi="Georgia"/>
          <w:sz w:val="32"/>
        </w:rPr>
        <w:t>Sansa jeta des coups d</w:t>
      </w:r>
      <w:r w:rsidR="00007603" w:rsidRPr="007B0F29">
        <w:rPr>
          <w:rFonts w:ascii="Georgia" w:hAnsi="Georgia"/>
          <w:sz w:val="32"/>
        </w:rPr>
        <w:t>’</w:t>
      </w:r>
      <w:r w:rsidRPr="007B0F29">
        <w:rPr>
          <w:rFonts w:ascii="Georgia" w:hAnsi="Georgia"/>
          <w:sz w:val="32"/>
        </w:rPr>
        <w:t>œil nerveux tout autour. Beurbosses se lança une orange entière dans la bouche, mastiqua, déglutit, se claqua la joue, souffla des pépins par les trous du nez. Ces dames gloussaient, s</w:t>
      </w:r>
      <w:r w:rsidR="00007603" w:rsidRPr="007B0F29">
        <w:rPr>
          <w:rFonts w:ascii="Georgia" w:hAnsi="Georgia"/>
          <w:sz w:val="32"/>
        </w:rPr>
        <w:t>’</w:t>
      </w:r>
      <w:r w:rsidRPr="007B0F29">
        <w:rPr>
          <w:rFonts w:ascii="Georgia" w:hAnsi="Georgia"/>
          <w:sz w:val="32"/>
        </w:rPr>
        <w:t>étouffaient de rire. Des servantes allaient et venaient, et la Crypte-aux-Vierges répercutait le fracas des cuillers, des plats. Sur la table, un des poussins ne fit qu</w:t>
      </w:r>
      <w:r w:rsidR="00007603" w:rsidRPr="007B0F29">
        <w:rPr>
          <w:rFonts w:ascii="Georgia" w:hAnsi="Georgia"/>
          <w:sz w:val="32"/>
        </w:rPr>
        <w:t>’</w:t>
      </w:r>
      <w:r w:rsidRPr="007B0F29">
        <w:rPr>
          <w:rFonts w:ascii="Georgia" w:hAnsi="Georgia"/>
          <w:sz w:val="32"/>
        </w:rPr>
        <w:t>un saut dans la soupe de lady Graceford et y pataugea. Personne ne semblait leur prêter la moindre attention, mais la peur de Sansa ne s</w:t>
      </w:r>
      <w:r w:rsidR="00007603" w:rsidRPr="007B0F29">
        <w:rPr>
          <w:rFonts w:ascii="Georgia" w:hAnsi="Georgia"/>
          <w:sz w:val="32"/>
        </w:rPr>
        <w:t>’</w:t>
      </w:r>
      <w:r w:rsidRPr="007B0F29">
        <w:rPr>
          <w:rFonts w:ascii="Georgia" w:hAnsi="Georgia"/>
          <w:sz w:val="32"/>
        </w:rPr>
        <w:t>apaisa pas pour si peu.</w:t>
      </w:r>
    </w:p>
    <w:p w:rsidR="00331B15" w:rsidRPr="007B0F29" w:rsidRDefault="00331B15" w:rsidP="007B0F29">
      <w:pPr>
        <w:ind w:firstLine="567"/>
        <w:jc w:val="both"/>
        <w:rPr>
          <w:rFonts w:ascii="Georgia" w:hAnsi="Georgia"/>
          <w:sz w:val="32"/>
        </w:rPr>
      </w:pPr>
      <w:r w:rsidRPr="007B0F29">
        <w:rPr>
          <w:rFonts w:ascii="Georgia" w:hAnsi="Georgia"/>
          <w:sz w:val="32"/>
        </w:rPr>
        <w:t>Lady Olenna s</w:t>
      </w:r>
      <w:r w:rsidR="00007603" w:rsidRPr="007B0F29">
        <w:rPr>
          <w:rFonts w:ascii="Georgia" w:hAnsi="Georgia"/>
          <w:sz w:val="32"/>
        </w:rPr>
        <w:t>’</w:t>
      </w:r>
      <w:r w:rsidRPr="007B0F29">
        <w:rPr>
          <w:rFonts w:ascii="Georgia" w:hAnsi="Georgia"/>
          <w:sz w:val="32"/>
        </w:rPr>
        <w:t>impatientait. « Qu</w:t>
      </w:r>
      <w:r w:rsidR="00007603" w:rsidRPr="007B0F29">
        <w:rPr>
          <w:rFonts w:ascii="Georgia" w:hAnsi="Georgia"/>
          <w:sz w:val="32"/>
        </w:rPr>
        <w:t>’</w:t>
      </w:r>
      <w:r w:rsidRPr="007B0F29">
        <w:rPr>
          <w:rFonts w:ascii="Georgia" w:hAnsi="Georgia"/>
          <w:sz w:val="32"/>
        </w:rPr>
        <w:t>avez-vous à béer du côté de Beurbosses ? J</w:t>
      </w:r>
      <w:r w:rsidR="00007603" w:rsidRPr="007B0F29">
        <w:rPr>
          <w:rFonts w:ascii="Georgia" w:hAnsi="Georgia"/>
          <w:sz w:val="32"/>
        </w:rPr>
        <w:t>’</w:t>
      </w:r>
      <w:r w:rsidRPr="007B0F29">
        <w:rPr>
          <w:rFonts w:ascii="Georgia" w:hAnsi="Georgia"/>
          <w:sz w:val="32"/>
        </w:rPr>
        <w:t>ai posé une question, je compte sur une réponse. Les Lannister vous ont-ils volé votre langue, petite ? »</w:t>
      </w:r>
    </w:p>
    <w:p w:rsidR="00331B15" w:rsidRPr="007B0F29" w:rsidRDefault="00331B15" w:rsidP="007B0F29">
      <w:pPr>
        <w:ind w:firstLine="567"/>
        <w:jc w:val="both"/>
        <w:rPr>
          <w:rFonts w:ascii="Georgia" w:hAnsi="Georgia"/>
          <w:sz w:val="32"/>
        </w:rPr>
      </w:pPr>
      <w:r w:rsidRPr="007B0F29">
        <w:rPr>
          <w:rFonts w:ascii="Georgia" w:hAnsi="Georgia"/>
          <w:sz w:val="32"/>
        </w:rPr>
        <w:t>Ser Dontos l</w:t>
      </w:r>
      <w:r w:rsidR="00007603" w:rsidRPr="007B0F29">
        <w:rPr>
          <w:rFonts w:ascii="Georgia" w:hAnsi="Georgia"/>
          <w:sz w:val="32"/>
        </w:rPr>
        <w:t>’</w:t>
      </w:r>
      <w:r w:rsidRPr="007B0F29">
        <w:rPr>
          <w:rFonts w:ascii="Georgia" w:hAnsi="Georgia"/>
          <w:sz w:val="32"/>
        </w:rPr>
        <w:t>avait bien mise en garde. Hors de l</w:t>
      </w:r>
      <w:r w:rsidR="00007603" w:rsidRPr="007B0F29">
        <w:rPr>
          <w:rFonts w:ascii="Georgia" w:hAnsi="Georgia"/>
          <w:sz w:val="32"/>
        </w:rPr>
        <w:t>’</w:t>
      </w:r>
      <w:r w:rsidRPr="007B0F29">
        <w:rPr>
          <w:rFonts w:ascii="Georgia" w:hAnsi="Georgia"/>
          <w:sz w:val="32"/>
        </w:rPr>
        <w:t>enceinte du bois sacré, ne jamais parler librement.</w:t>
      </w:r>
    </w:p>
    <w:p w:rsidR="00331B15" w:rsidRPr="007B0F29" w:rsidRDefault="00331B15" w:rsidP="007B0F29">
      <w:pPr>
        <w:ind w:firstLine="567"/>
        <w:jc w:val="both"/>
        <w:rPr>
          <w:rFonts w:ascii="Georgia" w:hAnsi="Georgia"/>
          <w:sz w:val="32"/>
        </w:rPr>
      </w:pPr>
      <w:r w:rsidRPr="007B0F29">
        <w:rPr>
          <w:rFonts w:ascii="Georgia" w:hAnsi="Georgia"/>
          <w:sz w:val="32"/>
        </w:rPr>
        <w:t>«</w:t>
      </w:r>
      <w:r w:rsidR="00D85EA9">
        <w:rPr>
          <w:rFonts w:ascii="Georgia" w:hAnsi="Georgia"/>
          <w:sz w:val="32"/>
        </w:rPr>
        <w:t xml:space="preserve"> </w:t>
      </w:r>
      <w:r w:rsidRPr="007B0F29">
        <w:rPr>
          <w:rFonts w:ascii="Georgia" w:hAnsi="Georgia"/>
          <w:sz w:val="32"/>
        </w:rPr>
        <w:t>Joff... le roi Joffrey, il... Sa Majesté est très juste et... très beau, et... et aussi brave qu</w:t>
      </w:r>
      <w:r w:rsidR="00007603" w:rsidRPr="007B0F29">
        <w:rPr>
          <w:rFonts w:ascii="Georgia" w:hAnsi="Georgia"/>
          <w:sz w:val="32"/>
        </w:rPr>
        <w:t>’</w:t>
      </w:r>
      <w:r w:rsidRPr="007B0F29">
        <w:rPr>
          <w:rFonts w:ascii="Georgia" w:hAnsi="Georgia"/>
          <w:sz w:val="32"/>
        </w:rPr>
        <w:t>un lion.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oui, les Lannister sont des lions, tous, et quand un Tyrell en lâche, ses vents ont la fragrance exacte de la rose, jappa la vieille dame. Mais sa</w:t>
      </w:r>
      <w:r w:rsidR="007B0F29" w:rsidRPr="007B0F29">
        <w:rPr>
          <w:rFonts w:ascii="Georgia" w:hAnsi="Georgia"/>
          <w:i/>
          <w:sz w:val="32"/>
        </w:rPr>
        <w:t xml:space="preserve"> gentillesse,</w:t>
      </w:r>
      <w:r w:rsidR="00331B15" w:rsidRPr="007B0F29">
        <w:rPr>
          <w:rFonts w:ascii="Georgia" w:hAnsi="Georgia"/>
          <w:sz w:val="32"/>
        </w:rPr>
        <w:t xml:space="preserve"> jusqu</w:t>
      </w:r>
      <w:r w:rsidRPr="007B0F29">
        <w:rPr>
          <w:rFonts w:ascii="Georgia" w:hAnsi="Georgia"/>
          <w:sz w:val="32"/>
        </w:rPr>
        <w:t>’</w:t>
      </w:r>
      <w:r w:rsidR="00331B15" w:rsidRPr="007B0F29">
        <w:rPr>
          <w:rFonts w:ascii="Georgia" w:hAnsi="Georgia"/>
          <w:sz w:val="32"/>
        </w:rPr>
        <w:t xml:space="preserve">où va-t-elle ? Et son intelligence ? A-t-il bon cœur, la main douce ? Est-il </w:t>
      </w:r>
      <w:r w:rsidR="00D85EA9" w:rsidRPr="007B0F29">
        <w:rPr>
          <w:rFonts w:ascii="Georgia" w:hAnsi="Georgia"/>
          <w:sz w:val="32"/>
        </w:rPr>
        <w:t>chevaleresque</w:t>
      </w:r>
      <w:r w:rsidR="00331B15" w:rsidRPr="007B0F29">
        <w:rPr>
          <w:rFonts w:ascii="Georgia" w:hAnsi="Georgia"/>
          <w:sz w:val="32"/>
        </w:rPr>
        <w:t>, ainsi qu</w:t>
      </w:r>
      <w:r w:rsidRPr="007B0F29">
        <w:rPr>
          <w:rFonts w:ascii="Georgia" w:hAnsi="Georgia"/>
          <w:sz w:val="32"/>
        </w:rPr>
        <w:t>’</w:t>
      </w:r>
      <w:r w:rsidR="00331B15" w:rsidRPr="007B0F29">
        <w:rPr>
          <w:rFonts w:ascii="Georgia" w:hAnsi="Georgia"/>
          <w:sz w:val="32"/>
        </w:rPr>
        <w:t>il sied à un roi ? Va-t-il chérir Margaery et la traiter avec tendresse, protéger son honneur à elle comme il ferait son honneur à lui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y manquera pas, mentit Sansa. Il est très... très bien de sa personne.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l</w:t>
      </w:r>
      <w:r w:rsidRPr="007B0F29">
        <w:rPr>
          <w:rFonts w:ascii="Georgia" w:hAnsi="Georgia"/>
          <w:sz w:val="32"/>
        </w:rPr>
        <w:t>’</w:t>
      </w:r>
      <w:r w:rsidR="00331B15" w:rsidRPr="007B0F29">
        <w:rPr>
          <w:rFonts w:ascii="Georgia" w:hAnsi="Georgia"/>
          <w:sz w:val="32"/>
        </w:rPr>
        <w:t xml:space="preserve">avez déjà dit. Vous savez, petite, certains vous </w:t>
      </w:r>
      <w:r w:rsidR="00D85EA9" w:rsidRPr="007B0F29">
        <w:rPr>
          <w:rFonts w:ascii="Georgia" w:hAnsi="Georgia"/>
          <w:sz w:val="32"/>
        </w:rPr>
        <w:t>prétendent</w:t>
      </w:r>
      <w:r w:rsidR="00331B15" w:rsidRPr="007B0F29">
        <w:rPr>
          <w:rFonts w:ascii="Georgia" w:hAnsi="Georgia"/>
          <w:sz w:val="32"/>
        </w:rPr>
        <w:t xml:space="preserve"> aussi écervelée que ce Beurbosses que voici, et je suis tentée de les croire.</w:t>
      </w:r>
      <w:r w:rsidR="007B0F29" w:rsidRPr="007B0F29">
        <w:rPr>
          <w:rFonts w:ascii="Georgia" w:hAnsi="Georgia"/>
          <w:i/>
          <w:sz w:val="32"/>
        </w:rPr>
        <w:t xml:space="preserve"> Bien de sa personne ?</w:t>
      </w:r>
      <w:r w:rsidR="00331B15" w:rsidRPr="007B0F29">
        <w:rPr>
          <w:rFonts w:ascii="Georgia" w:hAnsi="Georgia"/>
          <w:sz w:val="32"/>
        </w:rPr>
        <w:t xml:space="preserve"> J</w:t>
      </w:r>
      <w:r w:rsidRPr="007B0F29">
        <w:rPr>
          <w:rFonts w:ascii="Georgia" w:hAnsi="Georgia"/>
          <w:sz w:val="32"/>
        </w:rPr>
        <w:t>’</w:t>
      </w:r>
      <w:r w:rsidR="00331B15" w:rsidRPr="007B0F29">
        <w:rPr>
          <w:rFonts w:ascii="Georgia" w:hAnsi="Georgia"/>
          <w:sz w:val="32"/>
        </w:rPr>
        <w:t>ai appris, j</w:t>
      </w:r>
      <w:r w:rsidRPr="007B0F29">
        <w:rPr>
          <w:rFonts w:ascii="Georgia" w:hAnsi="Georgia"/>
          <w:sz w:val="32"/>
        </w:rPr>
        <w:t>’</w:t>
      </w:r>
      <w:r w:rsidR="00331B15" w:rsidRPr="007B0F29">
        <w:rPr>
          <w:rFonts w:ascii="Georgia" w:hAnsi="Georgia"/>
          <w:sz w:val="32"/>
        </w:rPr>
        <w:t>espère, à ma Margaery ce que vaut</w:t>
      </w:r>
      <w:r w:rsidR="007B0F29" w:rsidRPr="007B0F29">
        <w:rPr>
          <w:rFonts w:ascii="Georgia" w:hAnsi="Georgia"/>
          <w:i/>
          <w:sz w:val="32"/>
        </w:rPr>
        <w:t xml:space="preserve"> bien de sa personne.</w:t>
      </w:r>
      <w:r w:rsidR="00331B15" w:rsidRPr="007B0F29">
        <w:rPr>
          <w:rFonts w:ascii="Georgia" w:hAnsi="Georgia"/>
          <w:sz w:val="32"/>
        </w:rPr>
        <w:t xml:space="preserve"> Plutôt moins que les fards d</w:t>
      </w:r>
      <w:r w:rsidRPr="007B0F29">
        <w:rPr>
          <w:rFonts w:ascii="Georgia" w:hAnsi="Georgia"/>
          <w:sz w:val="32"/>
        </w:rPr>
        <w:t>’</w:t>
      </w:r>
      <w:r w:rsidR="00331B15" w:rsidRPr="007B0F29">
        <w:rPr>
          <w:rFonts w:ascii="Georgia" w:hAnsi="Georgia"/>
          <w:sz w:val="32"/>
        </w:rPr>
        <w:t>un pitre. Tout bien de sa personne qu</w:t>
      </w:r>
      <w:r w:rsidRPr="007B0F29">
        <w:rPr>
          <w:rFonts w:ascii="Georgia" w:hAnsi="Georgia"/>
          <w:sz w:val="32"/>
        </w:rPr>
        <w:t>’</w:t>
      </w:r>
      <w:r w:rsidR="00331B15" w:rsidRPr="007B0F29">
        <w:rPr>
          <w:rFonts w:ascii="Georgia" w:hAnsi="Georgia"/>
          <w:sz w:val="32"/>
        </w:rPr>
        <w:t xml:space="preserve">il était, Aerion le Flamboyant demeurait tout de même un monstre. La </w:t>
      </w:r>
      <w:r w:rsidR="00D85EA9" w:rsidRPr="007B0F29">
        <w:rPr>
          <w:rFonts w:ascii="Georgia" w:hAnsi="Georgia"/>
          <w:sz w:val="32"/>
        </w:rPr>
        <w:t>question</w:t>
      </w:r>
      <w:r w:rsidR="00331B15" w:rsidRPr="007B0F29">
        <w:rPr>
          <w:rFonts w:ascii="Georgia" w:hAnsi="Georgia"/>
          <w:sz w:val="32"/>
        </w:rPr>
        <w:t xml:space="preserve"> reste, qu</w:t>
      </w:r>
      <w:r w:rsidRPr="007B0F29">
        <w:rPr>
          <w:rFonts w:ascii="Georgia" w:hAnsi="Georgia"/>
          <w:sz w:val="32"/>
        </w:rPr>
        <w:t>’</w:t>
      </w:r>
      <w:r w:rsidR="00331B15" w:rsidRPr="007B0F29">
        <w:rPr>
          <w:rFonts w:ascii="Georgia" w:hAnsi="Georgia"/>
          <w:sz w:val="32"/>
        </w:rPr>
        <w:t xml:space="preserve">est donc Joffrey ? » Elle étendit le bras pour </w:t>
      </w:r>
      <w:r w:rsidR="00D85EA9" w:rsidRPr="007B0F29">
        <w:rPr>
          <w:rFonts w:ascii="Georgia" w:hAnsi="Georgia"/>
          <w:sz w:val="32"/>
        </w:rPr>
        <w:t>accrocher</w:t>
      </w:r>
      <w:r w:rsidR="00331B15" w:rsidRPr="007B0F29">
        <w:rPr>
          <w:rFonts w:ascii="Georgia" w:hAnsi="Georgia"/>
          <w:sz w:val="32"/>
        </w:rPr>
        <w:t xml:space="preserve"> une servante. «</w:t>
      </w:r>
      <w:r w:rsidR="00D85EA9">
        <w:rPr>
          <w:rFonts w:ascii="Georgia" w:hAnsi="Georgia"/>
          <w:sz w:val="32"/>
        </w:rPr>
        <w:t xml:space="preserve"> </w:t>
      </w:r>
      <w:r w:rsidR="00331B15" w:rsidRPr="007B0F29">
        <w:rPr>
          <w:rFonts w:ascii="Georgia" w:hAnsi="Georgia"/>
          <w:sz w:val="32"/>
        </w:rPr>
        <w:t>Je n</w:t>
      </w:r>
      <w:r w:rsidRPr="007B0F29">
        <w:rPr>
          <w:rFonts w:ascii="Georgia" w:hAnsi="Georgia"/>
          <w:sz w:val="32"/>
        </w:rPr>
        <w:t>’</w:t>
      </w:r>
      <w:r w:rsidR="00331B15" w:rsidRPr="007B0F29">
        <w:rPr>
          <w:rFonts w:ascii="Georgia" w:hAnsi="Georgia"/>
          <w:sz w:val="32"/>
        </w:rPr>
        <w:t>aime guère les poireaux. Emporte cette soupe, et rapporte-moi du fromage.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On servira du fromage après les gâteaux, madame.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On servira du fromage quand j</w:t>
      </w:r>
      <w:r w:rsidRPr="007B0F29">
        <w:rPr>
          <w:rFonts w:ascii="Georgia" w:hAnsi="Georgia"/>
          <w:sz w:val="32"/>
        </w:rPr>
        <w:t>’</w:t>
      </w:r>
      <w:r w:rsidR="00331B15" w:rsidRPr="007B0F29">
        <w:rPr>
          <w:rFonts w:ascii="Georgia" w:hAnsi="Georgia"/>
          <w:sz w:val="32"/>
        </w:rPr>
        <w:t>exigerai qu</w:t>
      </w:r>
      <w:r w:rsidRPr="007B0F29">
        <w:rPr>
          <w:rFonts w:ascii="Georgia" w:hAnsi="Georgia"/>
          <w:sz w:val="32"/>
        </w:rPr>
        <w:t>’</w:t>
      </w:r>
      <w:r w:rsidR="00331B15" w:rsidRPr="007B0F29">
        <w:rPr>
          <w:rFonts w:ascii="Georgia" w:hAnsi="Georgia"/>
          <w:sz w:val="32"/>
        </w:rPr>
        <w:t>on en serve, et j</w:t>
      </w:r>
      <w:r w:rsidRPr="007B0F29">
        <w:rPr>
          <w:rFonts w:ascii="Georgia" w:hAnsi="Georgia"/>
          <w:sz w:val="32"/>
        </w:rPr>
        <w:t>’</w:t>
      </w:r>
      <w:r w:rsidR="00331B15" w:rsidRPr="007B0F29">
        <w:rPr>
          <w:rFonts w:ascii="Georgia" w:hAnsi="Georgia"/>
          <w:sz w:val="32"/>
        </w:rPr>
        <w:t>exige qu</w:t>
      </w:r>
      <w:r w:rsidRPr="007B0F29">
        <w:rPr>
          <w:rFonts w:ascii="Georgia" w:hAnsi="Georgia"/>
          <w:sz w:val="32"/>
        </w:rPr>
        <w:t>’</w:t>
      </w:r>
      <w:r w:rsidR="00331B15" w:rsidRPr="007B0F29">
        <w:rPr>
          <w:rFonts w:ascii="Georgia" w:hAnsi="Georgia"/>
          <w:sz w:val="32"/>
        </w:rPr>
        <w:t>on en serve à l</w:t>
      </w:r>
      <w:r w:rsidRPr="007B0F29">
        <w:rPr>
          <w:rFonts w:ascii="Georgia" w:hAnsi="Georgia"/>
          <w:sz w:val="32"/>
        </w:rPr>
        <w:t>’</w:t>
      </w:r>
      <w:r w:rsidR="00331B15" w:rsidRPr="007B0F29">
        <w:rPr>
          <w:rFonts w:ascii="Georgia" w:hAnsi="Georgia"/>
          <w:sz w:val="32"/>
        </w:rPr>
        <w:t>instant. » Elle se retourna vers Sansa : «As-tu peur, enfant</w:t>
      </w:r>
      <w:r w:rsidR="00D85EA9">
        <w:rPr>
          <w:rFonts w:ascii="Georgia" w:hAnsi="Georgia"/>
          <w:sz w:val="32"/>
        </w:rPr>
        <w:t xml:space="preserve"> </w:t>
      </w:r>
      <w:r w:rsidR="00331B15" w:rsidRPr="007B0F29">
        <w:rPr>
          <w:rFonts w:ascii="Georgia" w:hAnsi="Georgia"/>
          <w:sz w:val="32"/>
        </w:rPr>
        <w:t>? Rassure-toi, nous ne sommes qu</w:t>
      </w:r>
      <w:r w:rsidRPr="007B0F29">
        <w:rPr>
          <w:rFonts w:ascii="Georgia" w:hAnsi="Georgia"/>
          <w:sz w:val="32"/>
        </w:rPr>
        <w:t>’</w:t>
      </w:r>
      <w:r w:rsidR="00331B15" w:rsidRPr="007B0F29">
        <w:rPr>
          <w:rFonts w:ascii="Georgia" w:hAnsi="Georgia"/>
          <w:sz w:val="32"/>
        </w:rPr>
        <w:t>entre femmes, ici. Dis-moi la vérité, on ne te fera aucun mal.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Mon père a toujours dit la vérité.» Elle avait beau parler tout bas, les mots étaient durs à sortir, même ainsi.</w:t>
      </w:r>
    </w:p>
    <w:p w:rsidR="00331B15" w:rsidRPr="007B0F29" w:rsidRDefault="00331B15" w:rsidP="007B0F29">
      <w:pPr>
        <w:ind w:firstLine="567"/>
        <w:jc w:val="both"/>
        <w:rPr>
          <w:rFonts w:ascii="Georgia" w:hAnsi="Georgia"/>
          <w:sz w:val="32"/>
        </w:rPr>
      </w:pPr>
      <w:r w:rsidRPr="007B0F29">
        <w:rPr>
          <w:rFonts w:ascii="Georgia" w:hAnsi="Georgia"/>
          <w:sz w:val="32"/>
        </w:rPr>
        <w:t>« Lord Eddard, oui, il avait cette réputation, et on l</w:t>
      </w:r>
      <w:r w:rsidR="00007603" w:rsidRPr="007B0F29">
        <w:rPr>
          <w:rFonts w:ascii="Georgia" w:hAnsi="Georgia"/>
          <w:sz w:val="32"/>
        </w:rPr>
        <w:t>’</w:t>
      </w:r>
      <w:r w:rsidRPr="007B0F29">
        <w:rPr>
          <w:rFonts w:ascii="Georgia" w:hAnsi="Georgia"/>
          <w:sz w:val="32"/>
        </w:rPr>
        <w:t xml:space="preserve">a </w:t>
      </w:r>
      <w:r w:rsidR="00D85EA9" w:rsidRPr="007B0F29">
        <w:rPr>
          <w:rFonts w:ascii="Georgia" w:hAnsi="Georgia"/>
          <w:sz w:val="32"/>
        </w:rPr>
        <w:t>néanmoins</w:t>
      </w:r>
      <w:r w:rsidRPr="007B0F29">
        <w:rPr>
          <w:rFonts w:ascii="Georgia" w:hAnsi="Georgia"/>
          <w:sz w:val="32"/>
        </w:rPr>
        <w:t xml:space="preserve"> traité de félon et décapité. » Les yeux de la vieille dame la fouillaient, brillants et acérés comme la pointe de deux épées.</w:t>
      </w:r>
    </w:p>
    <w:p w:rsidR="00331B15" w:rsidRPr="007B0F29" w:rsidRDefault="00331B15" w:rsidP="007B0F29">
      <w:pPr>
        <w:ind w:firstLine="567"/>
        <w:jc w:val="both"/>
        <w:rPr>
          <w:rFonts w:ascii="Georgia" w:hAnsi="Georgia"/>
          <w:sz w:val="32"/>
        </w:rPr>
      </w:pPr>
      <w:r w:rsidRPr="007B0F29">
        <w:rPr>
          <w:rFonts w:ascii="Georgia" w:hAnsi="Georgia"/>
          <w:sz w:val="32"/>
        </w:rPr>
        <w:t>«</w:t>
      </w:r>
      <w:r w:rsidR="00D85EA9">
        <w:rPr>
          <w:rFonts w:ascii="Georgia" w:hAnsi="Georgia"/>
          <w:sz w:val="32"/>
        </w:rPr>
        <w:t xml:space="preserve"> </w:t>
      </w:r>
      <w:r w:rsidRPr="007B0F29">
        <w:rPr>
          <w:rFonts w:ascii="Georgia" w:hAnsi="Georgia"/>
          <w:sz w:val="32"/>
        </w:rPr>
        <w:t>Joffrey, dit Sansa. C</w:t>
      </w:r>
      <w:r w:rsidR="00007603" w:rsidRPr="007B0F29">
        <w:rPr>
          <w:rFonts w:ascii="Georgia" w:hAnsi="Georgia"/>
          <w:sz w:val="32"/>
        </w:rPr>
        <w:t>’</w:t>
      </w:r>
      <w:r w:rsidRPr="007B0F29">
        <w:rPr>
          <w:rFonts w:ascii="Georgia" w:hAnsi="Georgia"/>
          <w:sz w:val="32"/>
        </w:rPr>
        <w:t>est Joffrey, le coupable. Il m</w:t>
      </w:r>
      <w:r w:rsidR="00007603" w:rsidRPr="007B0F29">
        <w:rPr>
          <w:rFonts w:ascii="Georgia" w:hAnsi="Georgia"/>
          <w:sz w:val="32"/>
        </w:rPr>
        <w:t>’</w:t>
      </w:r>
      <w:r w:rsidRPr="007B0F29">
        <w:rPr>
          <w:rFonts w:ascii="Georgia" w:hAnsi="Georgia"/>
          <w:sz w:val="32"/>
        </w:rPr>
        <w:t>a promis de se montrer miséricordieux, et il a fait décapiter mon père. Il a dit que c</w:t>
      </w:r>
      <w:r w:rsidR="00007603" w:rsidRPr="007B0F29">
        <w:rPr>
          <w:rFonts w:ascii="Georgia" w:hAnsi="Georgia"/>
          <w:sz w:val="32"/>
        </w:rPr>
        <w:t>’</w:t>
      </w:r>
      <w:r w:rsidRPr="007B0F29">
        <w:rPr>
          <w:rFonts w:ascii="Georgia" w:hAnsi="Georgia"/>
          <w:sz w:val="32"/>
        </w:rPr>
        <w:t>était</w:t>
      </w:r>
      <w:r w:rsidR="007B0F29" w:rsidRPr="007B0F29">
        <w:rPr>
          <w:rFonts w:ascii="Georgia" w:hAnsi="Georgia"/>
          <w:i/>
          <w:sz w:val="32"/>
        </w:rPr>
        <w:t xml:space="preserve"> là</w:t>
      </w:r>
      <w:r w:rsidRPr="007B0F29">
        <w:rPr>
          <w:rFonts w:ascii="Georgia" w:hAnsi="Georgia"/>
          <w:sz w:val="32"/>
        </w:rPr>
        <w:t xml:space="preserve"> de la miséricorde, et il m</w:t>
      </w:r>
      <w:r w:rsidR="00007603" w:rsidRPr="007B0F29">
        <w:rPr>
          <w:rFonts w:ascii="Georgia" w:hAnsi="Georgia"/>
          <w:sz w:val="32"/>
        </w:rPr>
        <w:t>’</w:t>
      </w:r>
      <w:r w:rsidRPr="007B0F29">
        <w:rPr>
          <w:rFonts w:ascii="Georgia" w:hAnsi="Georgia"/>
          <w:sz w:val="32"/>
        </w:rPr>
        <w:t xml:space="preserve">a menée sur les murs et contrainte à regarder. La tête. Il voulait me voir </w:t>
      </w:r>
      <w:r w:rsidR="00D85EA9" w:rsidRPr="007B0F29">
        <w:rPr>
          <w:rFonts w:ascii="Georgia" w:hAnsi="Georgia"/>
          <w:sz w:val="32"/>
        </w:rPr>
        <w:t>pleurer</w:t>
      </w:r>
      <w:r w:rsidRPr="007B0F29">
        <w:rPr>
          <w:rFonts w:ascii="Georgia" w:hAnsi="Georgia"/>
          <w:sz w:val="32"/>
        </w:rPr>
        <w:t>, mais... » Elle s</w:t>
      </w:r>
      <w:r w:rsidR="00007603" w:rsidRPr="007B0F29">
        <w:rPr>
          <w:rFonts w:ascii="Georgia" w:hAnsi="Georgia"/>
          <w:sz w:val="32"/>
        </w:rPr>
        <w:t>’</w:t>
      </w:r>
      <w:r w:rsidRPr="007B0F29">
        <w:rPr>
          <w:rFonts w:ascii="Georgia" w:hAnsi="Georgia"/>
          <w:sz w:val="32"/>
        </w:rPr>
        <w:t>interrompit brusquement, se couvrit la bouche.</w:t>
      </w:r>
      <w:r w:rsidR="007B0F29" w:rsidRPr="007B0F29">
        <w:rPr>
          <w:rFonts w:ascii="Georgia" w:hAnsi="Georgia"/>
          <w:i/>
          <w:sz w:val="32"/>
        </w:rPr>
        <w:t xml:space="preserve"> J’en ai trop dit, oh, les dieux me préservent, ils le sauront, ils l’entendront dire, quelqu’un va me dénoncer.</w:t>
      </w:r>
    </w:p>
    <w:p w:rsidR="00331B15" w:rsidRPr="007B0F29" w:rsidRDefault="00331B15" w:rsidP="007B0F29">
      <w:pPr>
        <w:ind w:firstLine="567"/>
        <w:jc w:val="both"/>
        <w:rPr>
          <w:rFonts w:ascii="Georgia" w:hAnsi="Georgia"/>
          <w:sz w:val="32"/>
        </w:rPr>
      </w:pPr>
      <w:r w:rsidRPr="007B0F29">
        <w:rPr>
          <w:rFonts w:ascii="Georgia" w:hAnsi="Georgia"/>
          <w:sz w:val="32"/>
        </w:rPr>
        <w:t>« Continuez. » C</w:t>
      </w:r>
      <w:r w:rsidR="00007603" w:rsidRPr="007B0F29">
        <w:rPr>
          <w:rFonts w:ascii="Georgia" w:hAnsi="Georgia"/>
          <w:sz w:val="32"/>
        </w:rPr>
        <w:t>’</w:t>
      </w:r>
      <w:r w:rsidRPr="007B0F29">
        <w:rPr>
          <w:rFonts w:ascii="Georgia" w:hAnsi="Georgia"/>
          <w:sz w:val="32"/>
        </w:rPr>
        <w:t>est Margaery qui l</w:t>
      </w:r>
      <w:r w:rsidR="00007603" w:rsidRPr="007B0F29">
        <w:rPr>
          <w:rFonts w:ascii="Georgia" w:hAnsi="Georgia"/>
          <w:sz w:val="32"/>
        </w:rPr>
        <w:t>’</w:t>
      </w:r>
      <w:r w:rsidRPr="007B0F29">
        <w:rPr>
          <w:rFonts w:ascii="Georgia" w:hAnsi="Georgia"/>
          <w:sz w:val="32"/>
        </w:rPr>
        <w:t>en pressait. La propre reine à venir de Joffrey. Qu</w:t>
      </w:r>
      <w:r w:rsidR="00007603" w:rsidRPr="007B0F29">
        <w:rPr>
          <w:rFonts w:ascii="Georgia" w:hAnsi="Georgia"/>
          <w:sz w:val="32"/>
        </w:rPr>
        <w:t>’</w:t>
      </w:r>
      <w:r w:rsidRPr="007B0F29">
        <w:rPr>
          <w:rFonts w:ascii="Georgia" w:hAnsi="Georgia"/>
          <w:sz w:val="32"/>
        </w:rPr>
        <w:t>avait-elle perçu des propos précédents ?</w:t>
      </w:r>
    </w:p>
    <w:p w:rsidR="00331B15" w:rsidRPr="007B0F29" w:rsidRDefault="00331B15" w:rsidP="007B0F29">
      <w:pPr>
        <w:ind w:firstLine="567"/>
        <w:jc w:val="both"/>
        <w:rPr>
          <w:rFonts w:ascii="Georgia" w:hAnsi="Georgia"/>
          <w:sz w:val="32"/>
        </w:rPr>
      </w:pPr>
      <w:r w:rsidRPr="007B0F29">
        <w:rPr>
          <w:rFonts w:ascii="Georgia" w:hAnsi="Georgia"/>
          <w:sz w:val="32"/>
        </w:rPr>
        <w:t>« Je ne puis. »</w:t>
      </w:r>
      <w:r w:rsidR="007B0F29" w:rsidRPr="007B0F29">
        <w:rPr>
          <w:rFonts w:ascii="Georgia" w:hAnsi="Georgia"/>
          <w:i/>
          <w:sz w:val="32"/>
        </w:rPr>
        <w:t xml:space="preserve"> Et si elle en parle avec lui ? va le lui répéter ? Il me tuera, pour sûr, alors, ou en chargera ser Ilyn... !</w:t>
      </w:r>
      <w:r w:rsidRPr="007B0F29">
        <w:rPr>
          <w:rFonts w:ascii="Georgia" w:hAnsi="Georgia"/>
          <w:sz w:val="32"/>
        </w:rPr>
        <w:t xml:space="preserve"> «</w:t>
      </w:r>
      <w:r w:rsidR="00D85EA9">
        <w:rPr>
          <w:rFonts w:ascii="Georgia" w:hAnsi="Georgia"/>
          <w:sz w:val="32"/>
        </w:rPr>
        <w:t xml:space="preserve"> </w:t>
      </w:r>
      <w:r w:rsidRPr="007B0F29">
        <w:rPr>
          <w:rFonts w:ascii="Georgia" w:hAnsi="Georgia"/>
          <w:sz w:val="32"/>
        </w:rPr>
        <w:t>Je n</w:t>
      </w:r>
      <w:r w:rsidR="00007603" w:rsidRPr="007B0F29">
        <w:rPr>
          <w:rFonts w:ascii="Georgia" w:hAnsi="Georgia"/>
          <w:sz w:val="32"/>
        </w:rPr>
        <w:t>’</w:t>
      </w:r>
      <w:r w:rsidRPr="007B0F29">
        <w:rPr>
          <w:rFonts w:ascii="Georgia" w:hAnsi="Georgia"/>
          <w:sz w:val="32"/>
        </w:rPr>
        <w:t xml:space="preserve">ai jamais voulu dire... </w:t>
      </w:r>
      <w:r w:rsidR="00D85EA9" w:rsidRPr="00D85EA9">
        <w:rPr>
          <w:rFonts w:ascii="Georgia" w:hAnsi="Georgia"/>
          <w:sz w:val="32"/>
        </w:rPr>
        <w:t>–</w:t>
      </w:r>
      <w:r w:rsidRPr="007B0F29">
        <w:rPr>
          <w:rFonts w:ascii="Georgia" w:hAnsi="Georgia"/>
          <w:sz w:val="32"/>
        </w:rPr>
        <w:t xml:space="preserve"> mon père était un félon, mon frère aussi, j</w:t>
      </w:r>
      <w:r w:rsidR="00007603" w:rsidRPr="007B0F29">
        <w:rPr>
          <w:rFonts w:ascii="Georgia" w:hAnsi="Georgia"/>
          <w:sz w:val="32"/>
        </w:rPr>
        <w:t>’</w:t>
      </w:r>
      <w:r w:rsidRPr="007B0F29">
        <w:rPr>
          <w:rFonts w:ascii="Georgia" w:hAnsi="Georgia"/>
          <w:sz w:val="32"/>
        </w:rPr>
        <w:t>ai la félonie dans le sang, ne me forcez pas, je vous en conjure, à rien ajouter...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Calmez-vous, petite, ordonna la reine des Epines.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Elle est terrifiée, Grand-Mère, ça crève les yeux, regardez.</w:t>
      </w:r>
    </w:p>
    <w:p w:rsidR="00331B15" w:rsidRPr="007B0F29" w:rsidRDefault="007B0F29" w:rsidP="007B0F29">
      <w:pPr>
        <w:ind w:firstLine="567"/>
        <w:jc w:val="both"/>
        <w:rPr>
          <w:rFonts w:ascii="Georgia" w:hAnsi="Georgia"/>
          <w:sz w:val="32"/>
        </w:rPr>
      </w:pPr>
      <w:r w:rsidRPr="007B0F29">
        <w:rPr>
          <w:rFonts w:ascii="Georgia" w:hAnsi="Georgia"/>
          <w:i/>
          <w:sz w:val="32"/>
        </w:rPr>
        <w:t>— Fou !</w:t>
      </w:r>
      <w:r w:rsidR="00331B15" w:rsidRPr="007B0F29">
        <w:rPr>
          <w:rFonts w:ascii="Georgia" w:hAnsi="Georgia"/>
          <w:sz w:val="32"/>
        </w:rPr>
        <w:t xml:space="preserve"> cria la vieille dame, une chanson ! Une longue, de préférence. "La Belle et l</w:t>
      </w:r>
      <w:r w:rsidR="00007603" w:rsidRPr="007B0F29">
        <w:rPr>
          <w:rFonts w:ascii="Georgia" w:hAnsi="Georgia"/>
          <w:sz w:val="32"/>
        </w:rPr>
        <w:t>’</w:t>
      </w:r>
      <w:r w:rsidR="00331B15" w:rsidRPr="007B0F29">
        <w:rPr>
          <w:rFonts w:ascii="Georgia" w:hAnsi="Georgia"/>
          <w:sz w:val="32"/>
        </w:rPr>
        <w:t>Ours" ira parfaitement, tiens.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Ira ! fit écho le colossal bouffon. Ira parfaitement, certes ! La chanterai-je tête en bas, madame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Ton ramage en sera-t-il meilleur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Alors sur tes pieds. Nous ne saurions souhaiter que ton chapeau tombe. Pour autant que je me souvienne, tu ne te laves jamais la tête.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Votre obéissant serviteur, madame. » Beurbosses s</w:t>
      </w:r>
      <w:r w:rsidRPr="007B0F29">
        <w:rPr>
          <w:rFonts w:ascii="Georgia" w:hAnsi="Georgia"/>
          <w:sz w:val="32"/>
        </w:rPr>
        <w:t>’</w:t>
      </w:r>
      <w:r w:rsidR="00331B15" w:rsidRPr="007B0F29">
        <w:rPr>
          <w:rFonts w:ascii="Georgia" w:hAnsi="Georgia"/>
          <w:sz w:val="32"/>
        </w:rPr>
        <w:t>inclina bien bas, lâcha un rot retentissant, se redressa, bomba sa bedaine et beugla : «</w:t>
      </w:r>
      <w:r w:rsidR="007B0F29" w:rsidRPr="007B0F29">
        <w:rPr>
          <w:rFonts w:ascii="Georgia" w:hAnsi="Georgia"/>
          <w:i/>
          <w:sz w:val="32"/>
        </w:rPr>
        <w:t xml:space="preserve"> "Un ours y avait, un ours, un OURS ! Tout noir et brun, tout couvert de poils... " »</w:t>
      </w:r>
    </w:p>
    <w:p w:rsidR="00331B15" w:rsidRPr="007B0F29" w:rsidRDefault="00331B15" w:rsidP="007B0F29">
      <w:pPr>
        <w:ind w:firstLine="567"/>
        <w:jc w:val="both"/>
        <w:rPr>
          <w:rFonts w:ascii="Georgia" w:hAnsi="Georgia"/>
          <w:sz w:val="32"/>
        </w:rPr>
      </w:pPr>
      <w:r w:rsidRPr="007B0F29">
        <w:rPr>
          <w:rFonts w:ascii="Georgia" w:hAnsi="Georgia"/>
          <w:sz w:val="32"/>
        </w:rPr>
        <w:t>Lady Olenna se trémoussa pour mieux se pencher. « Même à l</w:t>
      </w:r>
      <w:r w:rsidR="00007603" w:rsidRPr="007B0F29">
        <w:rPr>
          <w:rFonts w:ascii="Georgia" w:hAnsi="Georgia"/>
          <w:sz w:val="32"/>
        </w:rPr>
        <w:t>’</w:t>
      </w:r>
      <w:r w:rsidRPr="007B0F29">
        <w:rPr>
          <w:rFonts w:ascii="Georgia" w:hAnsi="Georgia"/>
          <w:sz w:val="32"/>
        </w:rPr>
        <w:t>époque où j</w:t>
      </w:r>
      <w:r w:rsidR="00007603" w:rsidRPr="007B0F29">
        <w:rPr>
          <w:rFonts w:ascii="Georgia" w:hAnsi="Georgia"/>
          <w:sz w:val="32"/>
        </w:rPr>
        <w:t>’</w:t>
      </w:r>
      <w:r w:rsidRPr="007B0F29">
        <w:rPr>
          <w:rFonts w:ascii="Georgia" w:hAnsi="Georgia"/>
          <w:sz w:val="32"/>
        </w:rPr>
        <w:t>étais plus jeunette encore que vous, il était notoire qu</w:t>
      </w:r>
      <w:r w:rsidR="00007603" w:rsidRPr="007B0F29">
        <w:rPr>
          <w:rFonts w:ascii="Georgia" w:hAnsi="Georgia"/>
          <w:sz w:val="32"/>
        </w:rPr>
        <w:t>’</w:t>
      </w:r>
      <w:r w:rsidRPr="007B0F29">
        <w:rPr>
          <w:rFonts w:ascii="Georgia" w:hAnsi="Georgia"/>
          <w:sz w:val="32"/>
        </w:rPr>
        <w:t>au Donjon Rouge les murs eux-mêmes avaient des oreilles. Hé bien, une chanson les régalera d</w:t>
      </w:r>
      <w:r w:rsidR="00007603" w:rsidRPr="007B0F29">
        <w:rPr>
          <w:rFonts w:ascii="Georgia" w:hAnsi="Georgia"/>
          <w:sz w:val="32"/>
        </w:rPr>
        <w:t>’</w:t>
      </w:r>
      <w:r w:rsidRPr="007B0F29">
        <w:rPr>
          <w:rFonts w:ascii="Georgia" w:hAnsi="Georgia"/>
          <w:sz w:val="32"/>
        </w:rPr>
        <w:t>autant mieux pendant que nous autres, fillettes, causerons en toute liberté.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objecta Sansa, Varys... il</w:t>
      </w:r>
      <w:r w:rsidR="007B0F29" w:rsidRPr="007B0F29">
        <w:rPr>
          <w:rFonts w:ascii="Georgia" w:hAnsi="Georgia"/>
          <w:i/>
          <w:sz w:val="32"/>
        </w:rPr>
        <w:t xml:space="preserve"> sait,</w:t>
      </w:r>
      <w:r w:rsidR="00331B15" w:rsidRPr="007B0F29">
        <w:rPr>
          <w:rFonts w:ascii="Georgia" w:hAnsi="Georgia"/>
          <w:sz w:val="32"/>
        </w:rPr>
        <w:t xml:space="preserve"> toujours il...</w:t>
      </w:r>
    </w:p>
    <w:p w:rsidR="00331B15" w:rsidRPr="007B0F29" w:rsidRDefault="007B0F29" w:rsidP="007B0F29">
      <w:pPr>
        <w:ind w:firstLine="567"/>
        <w:jc w:val="both"/>
        <w:rPr>
          <w:rFonts w:ascii="Georgia" w:hAnsi="Georgia"/>
          <w:sz w:val="32"/>
        </w:rPr>
      </w:pPr>
      <w:r w:rsidRPr="007B0F29">
        <w:rPr>
          <w:rFonts w:ascii="Georgia" w:hAnsi="Georgia"/>
          <w:i/>
          <w:sz w:val="32"/>
        </w:rPr>
        <w:t>— Plus fort</w:t>
      </w:r>
      <w:r w:rsidR="00D85EA9">
        <w:rPr>
          <w:rFonts w:ascii="Georgia" w:hAnsi="Georgia"/>
          <w:i/>
          <w:sz w:val="32"/>
        </w:rPr>
        <w:t xml:space="preserve"> </w:t>
      </w:r>
      <w:r w:rsidRPr="007B0F29">
        <w:rPr>
          <w:rFonts w:ascii="Georgia" w:hAnsi="Georgia"/>
          <w:i/>
          <w:sz w:val="32"/>
        </w:rPr>
        <w:t>!</w:t>
      </w:r>
      <w:r w:rsidR="00331B15" w:rsidRPr="007B0F29">
        <w:rPr>
          <w:rFonts w:ascii="Georgia" w:hAnsi="Georgia"/>
          <w:sz w:val="32"/>
        </w:rPr>
        <w:t xml:space="preserve"> glapit la reine des Epines à Beurbosses. Ces vieilles oreilles sont presque sourdes, entends-tu ? Qu</w:t>
      </w:r>
      <w:r w:rsidR="00007603" w:rsidRPr="007B0F29">
        <w:rPr>
          <w:rFonts w:ascii="Georgia" w:hAnsi="Georgia"/>
          <w:sz w:val="32"/>
        </w:rPr>
        <w:t>’</w:t>
      </w:r>
      <w:r w:rsidR="00331B15" w:rsidRPr="007B0F29">
        <w:rPr>
          <w:rFonts w:ascii="Georgia" w:hAnsi="Georgia"/>
          <w:sz w:val="32"/>
        </w:rPr>
        <w:t>est-ce que c</w:t>
      </w:r>
      <w:r w:rsidR="00007603" w:rsidRPr="007B0F29">
        <w:rPr>
          <w:rFonts w:ascii="Georgia" w:hAnsi="Georgia"/>
          <w:sz w:val="32"/>
        </w:rPr>
        <w:t>’</w:t>
      </w:r>
      <w:r w:rsidR="00331B15" w:rsidRPr="007B0F29">
        <w:rPr>
          <w:rFonts w:ascii="Georgia" w:hAnsi="Georgia"/>
          <w:sz w:val="32"/>
        </w:rPr>
        <w:t>est que ces chuchotis, bougre de fol gras ? Je ne te paie pas pour des chuchotis,</w:t>
      </w:r>
      <w:r w:rsidRPr="007B0F29">
        <w:rPr>
          <w:rFonts w:ascii="Georgia" w:hAnsi="Georgia"/>
          <w:i/>
          <w:sz w:val="32"/>
        </w:rPr>
        <w:t xml:space="preserve"> chante !</w:t>
      </w:r>
    </w:p>
    <w:p w:rsidR="007B0F29" w:rsidRPr="007B0F29" w:rsidRDefault="007B0F29" w:rsidP="007B0F29">
      <w:pPr>
        <w:ind w:firstLine="567"/>
        <w:jc w:val="both"/>
        <w:rPr>
          <w:rFonts w:ascii="Georgia" w:hAnsi="Georgia"/>
          <w:i/>
          <w:sz w:val="32"/>
        </w:rPr>
      </w:pPr>
      <w:r w:rsidRPr="007B0F29">
        <w:rPr>
          <w:rFonts w:ascii="Georgia" w:hAnsi="Georgia"/>
          <w:i/>
          <w:sz w:val="32"/>
        </w:rPr>
        <w:t>— "... L’OURS !</w:t>
      </w:r>
      <w:r w:rsidR="00331B15" w:rsidRPr="007B0F29">
        <w:rPr>
          <w:rFonts w:ascii="Georgia" w:hAnsi="Georgia"/>
          <w:sz w:val="32"/>
        </w:rPr>
        <w:t xml:space="preserve"> tonna-t-il d</w:t>
      </w:r>
      <w:r w:rsidR="00007603" w:rsidRPr="007B0F29">
        <w:rPr>
          <w:rFonts w:ascii="Georgia" w:hAnsi="Georgia"/>
          <w:sz w:val="32"/>
        </w:rPr>
        <w:t>’</w:t>
      </w:r>
      <w:r w:rsidR="00331B15" w:rsidRPr="007B0F29">
        <w:rPr>
          <w:rFonts w:ascii="Georgia" w:hAnsi="Georgia"/>
          <w:sz w:val="32"/>
        </w:rPr>
        <w:t xml:space="preserve">une voix profonde que </w:t>
      </w:r>
      <w:r w:rsidR="00D85EA9" w:rsidRPr="007B0F29">
        <w:rPr>
          <w:rFonts w:ascii="Georgia" w:hAnsi="Georgia"/>
          <w:sz w:val="32"/>
        </w:rPr>
        <w:t>répercutèrent</w:t>
      </w:r>
      <w:r w:rsidR="00331B15" w:rsidRPr="007B0F29">
        <w:rPr>
          <w:rFonts w:ascii="Georgia" w:hAnsi="Georgia"/>
          <w:sz w:val="32"/>
        </w:rPr>
        <w:t xml:space="preserve"> les poutres.</w:t>
      </w:r>
      <w:r w:rsidRPr="007B0F29">
        <w:rPr>
          <w:rFonts w:ascii="Georgia" w:hAnsi="Georgia"/>
          <w:i/>
          <w:sz w:val="32"/>
        </w:rPr>
        <w:t xml:space="preserve"> OH, VIENS, DIRENT-ILS, OH, VIENS A LA FOIRE</w:t>
      </w:r>
      <w:r w:rsidR="00D85EA9">
        <w:rPr>
          <w:rFonts w:ascii="Georgia" w:hAnsi="Georgia"/>
          <w:i/>
          <w:sz w:val="32"/>
        </w:rPr>
        <w:t xml:space="preserve"> </w:t>
      </w:r>
      <w:r w:rsidRPr="007B0F29">
        <w:rPr>
          <w:rFonts w:ascii="Georgia" w:hAnsi="Georgia"/>
          <w:i/>
          <w:sz w:val="32"/>
        </w:rPr>
        <w:t>! LA FOIRE</w:t>
      </w:r>
      <w:r w:rsidR="00D85EA9">
        <w:rPr>
          <w:rFonts w:ascii="Georgia" w:hAnsi="Georgia"/>
          <w:i/>
          <w:sz w:val="32"/>
        </w:rPr>
        <w:t xml:space="preserve"> </w:t>
      </w:r>
      <w:r w:rsidRPr="007B0F29">
        <w:rPr>
          <w:rFonts w:ascii="Georgia" w:hAnsi="Georgia"/>
          <w:i/>
          <w:sz w:val="32"/>
        </w:rPr>
        <w:t>? DIT-IL, MAIS JE SUIS UN OURS</w:t>
      </w:r>
      <w:r w:rsidR="00D85EA9">
        <w:rPr>
          <w:rFonts w:ascii="Georgia" w:hAnsi="Georgia"/>
          <w:i/>
          <w:sz w:val="32"/>
        </w:rPr>
        <w:t xml:space="preserve"> </w:t>
      </w:r>
      <w:r w:rsidRPr="007B0F29">
        <w:rPr>
          <w:rFonts w:ascii="Georgia" w:hAnsi="Georgia"/>
          <w:i/>
          <w:sz w:val="32"/>
        </w:rPr>
        <w:t>! TOUT NOIR ET BRUN, TOUT COUVERT DE POILS !" »</w:t>
      </w:r>
    </w:p>
    <w:p w:rsidR="00331B15" w:rsidRPr="007B0F29" w:rsidRDefault="00331B15" w:rsidP="007B0F29">
      <w:pPr>
        <w:ind w:firstLine="567"/>
        <w:jc w:val="both"/>
        <w:rPr>
          <w:rFonts w:ascii="Georgia" w:hAnsi="Georgia"/>
          <w:sz w:val="32"/>
        </w:rPr>
      </w:pPr>
      <w:r w:rsidRPr="007B0F29">
        <w:rPr>
          <w:rFonts w:ascii="Georgia" w:hAnsi="Georgia"/>
          <w:sz w:val="32"/>
        </w:rPr>
        <w:t>La vieille dame se mit à sourire de ses mille rides. «</w:t>
      </w:r>
      <w:r w:rsidR="00D85EA9">
        <w:rPr>
          <w:rFonts w:ascii="Georgia" w:hAnsi="Georgia"/>
          <w:sz w:val="32"/>
        </w:rPr>
        <w:t xml:space="preserve"> </w:t>
      </w:r>
      <w:r w:rsidRPr="007B0F29">
        <w:rPr>
          <w:rFonts w:ascii="Georgia" w:hAnsi="Georgia"/>
          <w:sz w:val="32"/>
        </w:rPr>
        <w:t>Nous avons beaucoup d</w:t>
      </w:r>
      <w:r w:rsidR="00007603" w:rsidRPr="007B0F29">
        <w:rPr>
          <w:rFonts w:ascii="Georgia" w:hAnsi="Georgia"/>
          <w:sz w:val="32"/>
        </w:rPr>
        <w:t>’</w:t>
      </w:r>
      <w:r w:rsidRPr="007B0F29">
        <w:rPr>
          <w:rFonts w:ascii="Georgia" w:hAnsi="Georgia"/>
          <w:sz w:val="32"/>
        </w:rPr>
        <w:t>araignées parmi nos fleurs, à Hautjardin. Tant qu</w:t>
      </w:r>
      <w:r w:rsidR="00007603" w:rsidRPr="007B0F29">
        <w:rPr>
          <w:rFonts w:ascii="Georgia" w:hAnsi="Georgia"/>
          <w:sz w:val="32"/>
        </w:rPr>
        <w:t>’</w:t>
      </w:r>
      <w:r w:rsidRPr="007B0F29">
        <w:rPr>
          <w:rFonts w:ascii="Georgia" w:hAnsi="Georgia"/>
          <w:sz w:val="32"/>
        </w:rPr>
        <w:t>elles se tiennent à carreau, nous leur laissons filer leurs petites toiles, mais qu</w:t>
      </w:r>
      <w:r w:rsidR="00007603" w:rsidRPr="007B0F29">
        <w:rPr>
          <w:rFonts w:ascii="Georgia" w:hAnsi="Georgia"/>
          <w:sz w:val="32"/>
        </w:rPr>
        <w:t>’</w:t>
      </w:r>
      <w:r w:rsidRPr="007B0F29">
        <w:rPr>
          <w:rFonts w:ascii="Georgia" w:hAnsi="Georgia"/>
          <w:sz w:val="32"/>
        </w:rPr>
        <w:t xml:space="preserve">elles viennent sous nos pieds, nous </w:t>
      </w:r>
      <w:r w:rsidR="00D85EA9" w:rsidRPr="007B0F29">
        <w:rPr>
          <w:rFonts w:ascii="Georgia" w:hAnsi="Georgia"/>
          <w:sz w:val="32"/>
        </w:rPr>
        <w:t>marchons</w:t>
      </w:r>
      <w:r w:rsidRPr="007B0F29">
        <w:rPr>
          <w:rFonts w:ascii="Georgia" w:hAnsi="Georgia"/>
          <w:sz w:val="32"/>
        </w:rPr>
        <w:t xml:space="preserve"> dessus. » Elle tapota la main de Sansa. « A présent, petite, la vérité. Quel genre d</w:t>
      </w:r>
      <w:r w:rsidR="00007603" w:rsidRPr="007B0F29">
        <w:rPr>
          <w:rFonts w:ascii="Georgia" w:hAnsi="Georgia"/>
          <w:sz w:val="32"/>
        </w:rPr>
        <w:t>’</w:t>
      </w:r>
      <w:r w:rsidRPr="007B0F29">
        <w:rPr>
          <w:rFonts w:ascii="Georgia" w:hAnsi="Georgia"/>
          <w:sz w:val="32"/>
        </w:rPr>
        <w:t>homme est ce Joffrey, qui se proclame Baratheon mais a l</w:t>
      </w:r>
      <w:r w:rsidR="00007603" w:rsidRPr="007B0F29">
        <w:rPr>
          <w:rFonts w:ascii="Georgia" w:hAnsi="Georgia"/>
          <w:sz w:val="32"/>
        </w:rPr>
        <w:t>’</w:t>
      </w:r>
      <w:r w:rsidRPr="007B0F29">
        <w:rPr>
          <w:rFonts w:ascii="Georgia" w:hAnsi="Georgia"/>
          <w:sz w:val="32"/>
        </w:rPr>
        <w:t>air si fort Lannister ?</w:t>
      </w:r>
    </w:p>
    <w:p w:rsidR="007B0F29" w:rsidRPr="007B0F29" w:rsidRDefault="007B0F29" w:rsidP="007B0F29">
      <w:pPr>
        <w:ind w:firstLine="567"/>
        <w:jc w:val="both"/>
        <w:rPr>
          <w:rFonts w:ascii="Georgia" w:hAnsi="Georgia"/>
          <w:i/>
          <w:sz w:val="32"/>
        </w:rPr>
      </w:pPr>
      <w:bookmarkStart w:id="1" w:name="bookmark2"/>
      <w:r w:rsidRPr="007B0F29">
        <w:rPr>
          <w:rFonts w:ascii="Georgia" w:hAnsi="Georgia"/>
          <w:i/>
          <w:sz w:val="32"/>
        </w:rPr>
        <w:t>— "ET DE CEANS LEANS DESCENDANT LA ROUTE. DE CEANS</w:t>
      </w:r>
      <w:r w:rsidR="005162D4">
        <w:rPr>
          <w:rFonts w:ascii="Georgia" w:hAnsi="Georgia"/>
          <w:i/>
          <w:sz w:val="32"/>
        </w:rPr>
        <w:t xml:space="preserve"> </w:t>
      </w:r>
      <w:r w:rsidRPr="007B0F29">
        <w:rPr>
          <w:rFonts w:ascii="Georgia" w:hAnsi="Georgia"/>
          <w:i/>
          <w:sz w:val="32"/>
        </w:rPr>
        <w:t>! LEANS</w:t>
      </w:r>
      <w:r w:rsidR="005162D4">
        <w:rPr>
          <w:rFonts w:ascii="Georgia" w:hAnsi="Georgia"/>
          <w:i/>
          <w:sz w:val="32"/>
        </w:rPr>
        <w:t xml:space="preserve"> </w:t>
      </w:r>
      <w:r w:rsidRPr="007B0F29">
        <w:rPr>
          <w:rFonts w:ascii="Georgia" w:hAnsi="Georgia"/>
          <w:i/>
          <w:sz w:val="32"/>
        </w:rPr>
        <w:t>! TROIS GAR</w:t>
      </w:r>
      <w:r w:rsidR="005162D4">
        <w:rPr>
          <w:rFonts w:ascii="Georgia" w:hAnsi="Georgia"/>
          <w:i/>
          <w:sz w:val="32"/>
        </w:rPr>
        <w:t>S, LA CHEVRE, ET L’OURS DANSANT</w:t>
      </w:r>
      <w:r w:rsidR="005162D4" w:rsidRPr="007B0F29">
        <w:rPr>
          <w:rFonts w:ascii="Georgia" w:hAnsi="Georgia"/>
          <w:i/>
          <w:sz w:val="32"/>
        </w:rPr>
        <w:t>"</w:t>
      </w:r>
      <w:r w:rsidRPr="007B0F29">
        <w:rPr>
          <w:rFonts w:ascii="Georgia" w:hAnsi="Georgia"/>
          <w:i/>
          <w:sz w:val="32"/>
        </w:rPr>
        <w:t xml:space="preserve"> »</w:t>
      </w:r>
      <w:bookmarkEnd w:id="1"/>
    </w:p>
    <w:p w:rsidR="00331B15" w:rsidRPr="007B0F29" w:rsidRDefault="00331B15" w:rsidP="007B0F29">
      <w:pPr>
        <w:ind w:firstLine="567"/>
        <w:jc w:val="both"/>
        <w:rPr>
          <w:rFonts w:ascii="Georgia" w:hAnsi="Georgia"/>
          <w:sz w:val="32"/>
        </w:rPr>
      </w:pPr>
      <w:r w:rsidRPr="007B0F29">
        <w:rPr>
          <w:rFonts w:ascii="Georgia" w:hAnsi="Georgia"/>
          <w:sz w:val="32"/>
        </w:rPr>
        <w:t>Sansa avait l</w:t>
      </w:r>
      <w:r w:rsidR="00007603" w:rsidRPr="007B0F29">
        <w:rPr>
          <w:rFonts w:ascii="Georgia" w:hAnsi="Georgia"/>
          <w:sz w:val="32"/>
        </w:rPr>
        <w:t>’</w:t>
      </w:r>
      <w:r w:rsidRPr="007B0F29">
        <w:rPr>
          <w:rFonts w:ascii="Georgia" w:hAnsi="Georgia"/>
          <w:sz w:val="32"/>
        </w:rPr>
        <w:t>impression que son cœur lui obstruait la gorge. La reine des Epines était si près d</w:t>
      </w:r>
      <w:r w:rsidR="00007603" w:rsidRPr="007B0F29">
        <w:rPr>
          <w:rFonts w:ascii="Georgia" w:hAnsi="Georgia"/>
          <w:sz w:val="32"/>
        </w:rPr>
        <w:t>’</w:t>
      </w:r>
      <w:r w:rsidRPr="007B0F29">
        <w:rPr>
          <w:rFonts w:ascii="Georgia" w:hAnsi="Georgia"/>
          <w:sz w:val="32"/>
        </w:rPr>
        <w:t>elle qu</w:t>
      </w:r>
      <w:r w:rsidR="00007603" w:rsidRPr="007B0F29">
        <w:rPr>
          <w:rFonts w:ascii="Georgia" w:hAnsi="Georgia"/>
          <w:sz w:val="32"/>
        </w:rPr>
        <w:t>’</w:t>
      </w:r>
      <w:r w:rsidRPr="007B0F29">
        <w:rPr>
          <w:rFonts w:ascii="Georgia" w:hAnsi="Georgia"/>
          <w:sz w:val="32"/>
        </w:rPr>
        <w:t>elle en sentait l</w:t>
      </w:r>
      <w:r w:rsidR="00007603" w:rsidRPr="007B0F29">
        <w:rPr>
          <w:rFonts w:ascii="Georgia" w:hAnsi="Georgia"/>
          <w:sz w:val="32"/>
        </w:rPr>
        <w:t>’</w:t>
      </w:r>
      <w:r w:rsidR="005162D4" w:rsidRPr="007B0F29">
        <w:rPr>
          <w:rFonts w:ascii="Georgia" w:hAnsi="Georgia"/>
          <w:sz w:val="32"/>
        </w:rPr>
        <w:t>haleine</w:t>
      </w:r>
      <w:r w:rsidRPr="007B0F29">
        <w:rPr>
          <w:rFonts w:ascii="Georgia" w:hAnsi="Georgia"/>
          <w:sz w:val="32"/>
        </w:rPr>
        <w:t xml:space="preserve"> aigrelette. Ses longs doigts décharnés lui pinçaient le </w:t>
      </w:r>
      <w:r w:rsidR="005162D4" w:rsidRPr="007B0F29">
        <w:rPr>
          <w:rFonts w:ascii="Georgia" w:hAnsi="Georgia"/>
          <w:sz w:val="32"/>
        </w:rPr>
        <w:t>poignet</w:t>
      </w:r>
      <w:r w:rsidRPr="007B0F29">
        <w:rPr>
          <w:rFonts w:ascii="Georgia" w:hAnsi="Georgia"/>
          <w:sz w:val="32"/>
        </w:rPr>
        <w:t>. De l</w:t>
      </w:r>
      <w:r w:rsidR="00007603" w:rsidRPr="007B0F29">
        <w:rPr>
          <w:rFonts w:ascii="Georgia" w:hAnsi="Georgia"/>
          <w:sz w:val="32"/>
        </w:rPr>
        <w:t>’</w:t>
      </w:r>
      <w:r w:rsidRPr="007B0F29">
        <w:rPr>
          <w:rFonts w:ascii="Georgia" w:hAnsi="Georgia"/>
          <w:sz w:val="32"/>
        </w:rPr>
        <w:t>autre côté, Margaery tendait également l</w:t>
      </w:r>
      <w:r w:rsidR="00007603" w:rsidRPr="007B0F29">
        <w:rPr>
          <w:rFonts w:ascii="Georgia" w:hAnsi="Georgia"/>
          <w:sz w:val="32"/>
        </w:rPr>
        <w:t>’</w:t>
      </w:r>
      <w:r w:rsidRPr="007B0F29">
        <w:rPr>
          <w:rFonts w:ascii="Georgia" w:hAnsi="Georgia"/>
          <w:sz w:val="32"/>
        </w:rPr>
        <w:t>oreille. Un frisson la parcourut tout entière. « Un monstre, murmura-t-elle d</w:t>
      </w:r>
      <w:r w:rsidR="00007603" w:rsidRPr="007B0F29">
        <w:rPr>
          <w:rFonts w:ascii="Georgia" w:hAnsi="Georgia"/>
          <w:sz w:val="32"/>
        </w:rPr>
        <w:t>’</w:t>
      </w:r>
      <w:r w:rsidRPr="007B0F29">
        <w:rPr>
          <w:rFonts w:ascii="Georgia" w:hAnsi="Georgia"/>
          <w:sz w:val="32"/>
        </w:rPr>
        <w:t>une voix si tremblante qu</w:t>
      </w:r>
      <w:r w:rsidR="00007603" w:rsidRPr="007B0F29">
        <w:rPr>
          <w:rFonts w:ascii="Georgia" w:hAnsi="Georgia"/>
          <w:sz w:val="32"/>
        </w:rPr>
        <w:t>’</w:t>
      </w:r>
      <w:r w:rsidRPr="007B0F29">
        <w:rPr>
          <w:rFonts w:ascii="Georgia" w:hAnsi="Georgia"/>
          <w:sz w:val="32"/>
        </w:rPr>
        <w:t>à peine la perçut-elle elle-même. Joffrey est un monstre. Il a calomnié le garçon boucher et contraint Père à tuer ma louve. Quand je le mécontente, il me fait rosser par sa Garde. Il est pervers et cruel, madame, voilà. Et la reine aussi. »</w:t>
      </w:r>
    </w:p>
    <w:p w:rsidR="00331B15" w:rsidRPr="007B0F29" w:rsidRDefault="00331B15" w:rsidP="007B0F29">
      <w:pPr>
        <w:ind w:firstLine="567"/>
        <w:jc w:val="both"/>
        <w:rPr>
          <w:rFonts w:ascii="Georgia" w:hAnsi="Georgia"/>
          <w:sz w:val="32"/>
        </w:rPr>
      </w:pPr>
      <w:r w:rsidRPr="007B0F29">
        <w:rPr>
          <w:rFonts w:ascii="Georgia" w:hAnsi="Georgia"/>
          <w:sz w:val="32"/>
        </w:rPr>
        <w:t>La grand-mère et la petite-fille échangèrent un regard. «</w:t>
      </w:r>
      <w:r w:rsidR="005162D4">
        <w:rPr>
          <w:rFonts w:ascii="Georgia" w:hAnsi="Georgia"/>
          <w:sz w:val="32"/>
        </w:rPr>
        <w:t xml:space="preserve"> </w:t>
      </w:r>
      <w:r w:rsidRPr="007B0F29">
        <w:rPr>
          <w:rFonts w:ascii="Georgia" w:hAnsi="Georgia"/>
          <w:sz w:val="32"/>
        </w:rPr>
        <w:t>Ah, dit lady Olenna, c</w:t>
      </w:r>
      <w:r w:rsidR="00007603" w:rsidRPr="007B0F29">
        <w:rPr>
          <w:rFonts w:ascii="Georgia" w:hAnsi="Georgia"/>
          <w:sz w:val="32"/>
        </w:rPr>
        <w:t>’</w:t>
      </w:r>
      <w:r w:rsidRPr="007B0F29">
        <w:rPr>
          <w:rFonts w:ascii="Georgia" w:hAnsi="Georgia"/>
          <w:sz w:val="32"/>
        </w:rPr>
        <w:t>est pitoyable... »</w:t>
      </w:r>
    </w:p>
    <w:p w:rsidR="00331B15" w:rsidRPr="007B0F29" w:rsidRDefault="007B0F29" w:rsidP="007B0F29">
      <w:pPr>
        <w:ind w:firstLine="567"/>
        <w:jc w:val="both"/>
        <w:rPr>
          <w:rFonts w:ascii="Georgia" w:hAnsi="Georgia"/>
          <w:sz w:val="32"/>
        </w:rPr>
      </w:pPr>
      <w:r w:rsidRPr="007B0F29">
        <w:rPr>
          <w:rFonts w:ascii="Georgia" w:hAnsi="Georgia"/>
          <w:i/>
          <w:sz w:val="32"/>
        </w:rPr>
        <w:t>Oh, dieux !</w:t>
      </w:r>
      <w:r w:rsidR="00331B15" w:rsidRPr="007B0F29">
        <w:rPr>
          <w:rFonts w:ascii="Georgia" w:hAnsi="Georgia"/>
          <w:sz w:val="32"/>
        </w:rPr>
        <w:t xml:space="preserve"> songea Sansa avec horreur.</w:t>
      </w:r>
      <w:r w:rsidRPr="007B0F29">
        <w:rPr>
          <w:rFonts w:ascii="Georgia" w:hAnsi="Georgia"/>
          <w:i/>
          <w:sz w:val="32"/>
        </w:rPr>
        <w:t xml:space="preserve"> Si Margaery ne l’épouse pas, Joff saura que c’est par ma faute.</w:t>
      </w:r>
      <w:r w:rsidR="00331B15" w:rsidRPr="007B0F29">
        <w:rPr>
          <w:rFonts w:ascii="Georgia" w:hAnsi="Georgia"/>
          <w:sz w:val="32"/>
        </w:rPr>
        <w:t xml:space="preserve"> « S</w:t>
      </w:r>
      <w:r w:rsidR="00007603" w:rsidRPr="007B0F29">
        <w:rPr>
          <w:rFonts w:ascii="Georgia" w:hAnsi="Georgia"/>
          <w:sz w:val="32"/>
        </w:rPr>
        <w:t>’</w:t>
      </w:r>
      <w:r w:rsidR="00331B15" w:rsidRPr="007B0F29">
        <w:rPr>
          <w:rFonts w:ascii="Georgia" w:hAnsi="Georgia"/>
          <w:sz w:val="32"/>
        </w:rPr>
        <w:t>il vous plaît, gaffa-t-elle, ne rompez pas le mariage...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Ne craignez rien, lord Enfleur veut à tout prix que </w:t>
      </w:r>
      <w:r w:rsidR="005162D4" w:rsidRPr="007B0F29">
        <w:rPr>
          <w:rFonts w:ascii="Georgia" w:hAnsi="Georgia"/>
          <w:sz w:val="32"/>
        </w:rPr>
        <w:t>Margaery</w:t>
      </w:r>
      <w:r w:rsidR="00331B15" w:rsidRPr="007B0F29">
        <w:rPr>
          <w:rFonts w:ascii="Georgia" w:hAnsi="Georgia"/>
          <w:sz w:val="32"/>
        </w:rPr>
        <w:t xml:space="preserve"> soit reine. Et la parole d</w:t>
      </w:r>
      <w:r w:rsidRPr="007B0F29">
        <w:rPr>
          <w:rFonts w:ascii="Georgia" w:hAnsi="Georgia"/>
          <w:sz w:val="32"/>
        </w:rPr>
        <w:t>’</w:t>
      </w:r>
      <w:r w:rsidR="00331B15" w:rsidRPr="007B0F29">
        <w:rPr>
          <w:rFonts w:ascii="Georgia" w:hAnsi="Georgia"/>
          <w:sz w:val="32"/>
        </w:rPr>
        <w:t>un Tyrell a plus de valeur que tout l</w:t>
      </w:r>
      <w:r w:rsidRPr="007B0F29">
        <w:rPr>
          <w:rFonts w:ascii="Georgia" w:hAnsi="Georgia"/>
          <w:sz w:val="32"/>
        </w:rPr>
        <w:t>’</w:t>
      </w:r>
      <w:r w:rsidR="005162D4">
        <w:rPr>
          <w:rFonts w:ascii="Georgia" w:hAnsi="Georgia"/>
          <w:sz w:val="32"/>
        </w:rPr>
        <w:t>or de Castral</w:t>
      </w:r>
      <w:r w:rsidR="00331B15" w:rsidRPr="007B0F29">
        <w:rPr>
          <w:rFonts w:ascii="Georgia" w:hAnsi="Georgia"/>
          <w:sz w:val="32"/>
        </w:rPr>
        <w:t xml:space="preserve"> Roc. En avait de mon temps, du moins. Quoi qu</w:t>
      </w:r>
      <w:r w:rsidRPr="007B0F29">
        <w:rPr>
          <w:rFonts w:ascii="Georgia" w:hAnsi="Georgia"/>
          <w:sz w:val="32"/>
        </w:rPr>
        <w:t>’</w:t>
      </w:r>
      <w:r w:rsidR="00331B15" w:rsidRPr="007B0F29">
        <w:rPr>
          <w:rFonts w:ascii="Georgia" w:hAnsi="Georgia"/>
          <w:sz w:val="32"/>
        </w:rPr>
        <w:t>il en soit, nous vous remercions pour la vérité, petite.</w:t>
      </w:r>
    </w:p>
    <w:p w:rsidR="007B0F29" w:rsidRPr="007B0F29" w:rsidRDefault="007B0F29" w:rsidP="007B0F29">
      <w:pPr>
        <w:ind w:firstLine="567"/>
        <w:jc w:val="both"/>
        <w:rPr>
          <w:rFonts w:ascii="Georgia" w:hAnsi="Georgia"/>
          <w:i/>
          <w:sz w:val="32"/>
        </w:rPr>
      </w:pPr>
      <w:bookmarkStart w:id="2" w:name="bookmark3"/>
      <w:r w:rsidRPr="007B0F29">
        <w:rPr>
          <w:rFonts w:ascii="Georgia" w:hAnsi="Georgia"/>
          <w:i/>
          <w:sz w:val="32"/>
        </w:rPr>
        <w:t>— "... DANSA, VIREVOLTA TOUT LE LONG DU CHE</w:t>
      </w:r>
      <w:r w:rsidRPr="007B0F29">
        <w:rPr>
          <w:rFonts w:ascii="Georgia" w:hAnsi="Georgia"/>
          <w:i/>
          <w:sz w:val="32"/>
        </w:rPr>
        <w:softHyphen/>
        <w:t>MIN QUI MENAIT A LA FOIRE</w:t>
      </w:r>
      <w:r w:rsidR="005162D4">
        <w:rPr>
          <w:rFonts w:ascii="Georgia" w:hAnsi="Georgia"/>
          <w:i/>
          <w:sz w:val="32"/>
        </w:rPr>
        <w:t xml:space="preserve"> </w:t>
      </w:r>
      <w:r w:rsidRPr="007B0F29">
        <w:rPr>
          <w:rFonts w:ascii="Georgia" w:hAnsi="Georgia"/>
          <w:i/>
          <w:sz w:val="32"/>
        </w:rPr>
        <w:t>! LA FOIRE</w:t>
      </w:r>
      <w:r w:rsidR="005162D4">
        <w:rPr>
          <w:rFonts w:ascii="Georgia" w:hAnsi="Georgia"/>
          <w:i/>
          <w:sz w:val="32"/>
        </w:rPr>
        <w:t xml:space="preserve"> </w:t>
      </w:r>
      <w:r w:rsidRPr="007B0F29">
        <w:rPr>
          <w:rFonts w:ascii="Georgia" w:hAnsi="Georgia"/>
          <w:i/>
          <w:sz w:val="32"/>
        </w:rPr>
        <w:t>! LA FOIRE</w:t>
      </w:r>
      <w:r w:rsidR="005162D4" w:rsidRPr="007B0F29">
        <w:rPr>
          <w:rFonts w:ascii="Georgia" w:hAnsi="Georgia"/>
          <w:i/>
          <w:sz w:val="32"/>
        </w:rPr>
        <w:t>"</w:t>
      </w:r>
      <w:r w:rsidRPr="007B0F29">
        <w:rPr>
          <w:rFonts w:ascii="Georgia" w:hAnsi="Georgia"/>
          <w:i/>
          <w:sz w:val="32"/>
        </w:rPr>
        <w:t xml:space="preserve"> » </w:t>
      </w:r>
      <w:r w:rsidR="00331B15" w:rsidRPr="007B0F29">
        <w:rPr>
          <w:rFonts w:ascii="Georgia" w:hAnsi="Georgia"/>
          <w:sz w:val="32"/>
        </w:rPr>
        <w:t>Beurbosses sautillait tout en rugissant, trépignait.</w:t>
      </w:r>
      <w:bookmarkEnd w:id="2"/>
    </w:p>
    <w:p w:rsidR="00331B15" w:rsidRPr="007B0F29" w:rsidRDefault="00331B15" w:rsidP="007B0F29">
      <w:pPr>
        <w:ind w:firstLine="567"/>
        <w:jc w:val="both"/>
        <w:rPr>
          <w:rFonts w:ascii="Georgia" w:hAnsi="Georgia"/>
          <w:sz w:val="32"/>
        </w:rPr>
      </w:pPr>
      <w:r w:rsidRPr="007B0F29">
        <w:rPr>
          <w:rFonts w:ascii="Georgia" w:hAnsi="Georgia"/>
          <w:sz w:val="32"/>
        </w:rPr>
        <w:t>« Sansa, vous plairait-il de connaître Hautjardin ? » Dès qu</w:t>
      </w:r>
      <w:r w:rsidR="00007603" w:rsidRPr="007B0F29">
        <w:rPr>
          <w:rFonts w:ascii="Georgia" w:hAnsi="Georgia"/>
          <w:sz w:val="32"/>
        </w:rPr>
        <w:t>’</w:t>
      </w:r>
      <w:r w:rsidRPr="007B0F29">
        <w:rPr>
          <w:rFonts w:ascii="Georgia" w:hAnsi="Georgia"/>
          <w:sz w:val="32"/>
        </w:rPr>
        <w:t>elle souriait, Margaery Tyrell ressemblait tout à fait à son frère, Loras. « En ce moment même, les fleurs d</w:t>
      </w:r>
      <w:r w:rsidR="00007603" w:rsidRPr="007B0F29">
        <w:rPr>
          <w:rFonts w:ascii="Georgia" w:hAnsi="Georgia"/>
          <w:sz w:val="32"/>
        </w:rPr>
        <w:t>’</w:t>
      </w:r>
      <w:r w:rsidRPr="007B0F29">
        <w:rPr>
          <w:rFonts w:ascii="Georgia" w:hAnsi="Georgia"/>
          <w:sz w:val="32"/>
        </w:rPr>
        <w:t xml:space="preserve">automne y sont dans tout leur éclat, et vous trouveriez là-bas des bosquets, des </w:t>
      </w:r>
      <w:r w:rsidR="005162D4" w:rsidRPr="007B0F29">
        <w:rPr>
          <w:rFonts w:ascii="Georgia" w:hAnsi="Georgia"/>
          <w:sz w:val="32"/>
        </w:rPr>
        <w:t>fontaines</w:t>
      </w:r>
      <w:r w:rsidRPr="007B0F29">
        <w:rPr>
          <w:rFonts w:ascii="Georgia" w:hAnsi="Georgia"/>
          <w:sz w:val="32"/>
        </w:rPr>
        <w:t xml:space="preserve"> et des cours ombreuses, des portiques marmoréens. Le seigneur mon père entretient en permanence à sa cour des chanteurs, et bien plus suaves que ce pauvre Beur, ainsi que des harpistes et des cornemuseux, des joueurs de rebec... Nous avons les meilleurs chevaux, et des bateaux de plaisance pour nous prélasser le long des rives de la Mander. Chassez-vous au faucon, Sansa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Cela m</w:t>
      </w:r>
      <w:r w:rsidRPr="007B0F29">
        <w:rPr>
          <w:rFonts w:ascii="Georgia" w:hAnsi="Georgia"/>
          <w:sz w:val="32"/>
        </w:rPr>
        <w:t>’</w:t>
      </w:r>
      <w:r w:rsidR="00331B15" w:rsidRPr="007B0F29">
        <w:rPr>
          <w:rFonts w:ascii="Georgia" w:hAnsi="Georgia"/>
          <w:sz w:val="32"/>
        </w:rPr>
        <w:t>est arrivé, confessa-t-elle.</w:t>
      </w:r>
    </w:p>
    <w:p w:rsidR="007B0F29" w:rsidRPr="007B0F29" w:rsidRDefault="007B0F29" w:rsidP="007B0F29">
      <w:pPr>
        <w:ind w:firstLine="567"/>
        <w:jc w:val="both"/>
        <w:rPr>
          <w:rFonts w:ascii="Georgia" w:hAnsi="Georgia"/>
          <w:i/>
          <w:sz w:val="32"/>
        </w:rPr>
      </w:pPr>
      <w:bookmarkStart w:id="3" w:name="bookmark4"/>
      <w:r w:rsidRPr="007B0F29">
        <w:rPr>
          <w:rFonts w:ascii="Georgia" w:hAnsi="Georgia"/>
          <w:i/>
          <w:sz w:val="32"/>
        </w:rPr>
        <w:t>— "OH, QU’ELLE ETAIT DOUCE, ET PURE, ET BELLE ! LA FILLE AUX CHEVEUX DE MIEL !"</w:t>
      </w:r>
      <w:bookmarkEnd w:id="3"/>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aimerez Hautjardin comme je l</w:t>
      </w:r>
      <w:r w:rsidRPr="007B0F29">
        <w:rPr>
          <w:rFonts w:ascii="Georgia" w:hAnsi="Georgia"/>
          <w:sz w:val="32"/>
        </w:rPr>
        <w:t>’</w:t>
      </w:r>
      <w:r w:rsidR="00331B15" w:rsidRPr="007B0F29">
        <w:rPr>
          <w:rFonts w:ascii="Georgia" w:hAnsi="Georgia"/>
          <w:sz w:val="32"/>
        </w:rPr>
        <w:t xml:space="preserve">aime, je le sais. » </w:t>
      </w:r>
      <w:r w:rsidR="005162D4" w:rsidRPr="007B0F29">
        <w:rPr>
          <w:rFonts w:ascii="Georgia" w:hAnsi="Georgia"/>
          <w:sz w:val="32"/>
        </w:rPr>
        <w:t>Margaery</w:t>
      </w:r>
      <w:r w:rsidR="00331B15" w:rsidRPr="007B0F29">
        <w:rPr>
          <w:rFonts w:ascii="Georgia" w:hAnsi="Georgia"/>
          <w:sz w:val="32"/>
        </w:rPr>
        <w:t xml:space="preserve"> repoussa une mèche folle du front de Sansa. « Une fois que vous l</w:t>
      </w:r>
      <w:r w:rsidRPr="007B0F29">
        <w:rPr>
          <w:rFonts w:ascii="Georgia" w:hAnsi="Georgia"/>
          <w:sz w:val="32"/>
        </w:rPr>
        <w:t>’</w:t>
      </w:r>
      <w:r w:rsidR="00331B15" w:rsidRPr="007B0F29">
        <w:rPr>
          <w:rFonts w:ascii="Georgia" w:hAnsi="Georgia"/>
          <w:sz w:val="32"/>
        </w:rPr>
        <w:t>aurez vu, vous n</w:t>
      </w:r>
      <w:r w:rsidRPr="007B0F29">
        <w:rPr>
          <w:rFonts w:ascii="Georgia" w:hAnsi="Georgia"/>
          <w:sz w:val="32"/>
        </w:rPr>
        <w:t>’</w:t>
      </w:r>
      <w:r w:rsidR="00331B15" w:rsidRPr="007B0F29">
        <w:rPr>
          <w:rFonts w:ascii="Georgia" w:hAnsi="Georgia"/>
          <w:sz w:val="32"/>
        </w:rPr>
        <w:t>en voudrez plus jamais repartir. Et peut-être ne serez-vous pas obligée de le faire.</w:t>
      </w:r>
    </w:p>
    <w:p w:rsidR="007B0F29" w:rsidRPr="007B0F29" w:rsidRDefault="007B0F29" w:rsidP="007B0F29">
      <w:pPr>
        <w:ind w:firstLine="567"/>
        <w:jc w:val="both"/>
        <w:rPr>
          <w:rFonts w:ascii="Georgia" w:hAnsi="Georgia"/>
          <w:i/>
          <w:sz w:val="32"/>
        </w:rPr>
      </w:pPr>
      <w:bookmarkStart w:id="4" w:name="bookmark5"/>
      <w:r w:rsidRPr="007B0F29">
        <w:rPr>
          <w:rFonts w:ascii="Georgia" w:hAnsi="Georgia"/>
          <w:i/>
          <w:sz w:val="32"/>
        </w:rPr>
        <w:t>— "SES CHEVEUX</w:t>
      </w:r>
      <w:r w:rsidR="005162D4">
        <w:rPr>
          <w:rFonts w:ascii="Georgia" w:hAnsi="Georgia"/>
          <w:i/>
          <w:sz w:val="32"/>
        </w:rPr>
        <w:t xml:space="preserve"> </w:t>
      </w:r>
      <w:r w:rsidRPr="007B0F29">
        <w:rPr>
          <w:rFonts w:ascii="Georgia" w:hAnsi="Georgia"/>
          <w:i/>
          <w:sz w:val="32"/>
        </w:rPr>
        <w:t>! SES CHEVEUX</w:t>
      </w:r>
      <w:r w:rsidR="005162D4">
        <w:rPr>
          <w:rFonts w:ascii="Georgia" w:hAnsi="Georgia"/>
          <w:i/>
          <w:sz w:val="32"/>
        </w:rPr>
        <w:t xml:space="preserve"> </w:t>
      </w:r>
      <w:r w:rsidRPr="007B0F29">
        <w:rPr>
          <w:rFonts w:ascii="Georgia" w:hAnsi="Georgia"/>
          <w:i/>
          <w:sz w:val="32"/>
        </w:rPr>
        <w:t>! SES CHEVEUX DE MIEL !"</w:t>
      </w:r>
      <w:bookmarkEnd w:id="4"/>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Tais-toi, petite, intima d</w:t>
      </w:r>
      <w:r w:rsidRPr="007B0F29">
        <w:rPr>
          <w:rFonts w:ascii="Georgia" w:hAnsi="Georgia"/>
          <w:sz w:val="32"/>
        </w:rPr>
        <w:t>’</w:t>
      </w:r>
      <w:r w:rsidR="00331B15" w:rsidRPr="007B0F29">
        <w:rPr>
          <w:rFonts w:ascii="Georgia" w:hAnsi="Georgia"/>
          <w:sz w:val="32"/>
        </w:rPr>
        <w:t>un ton sec la reine des Epines. Sansa n</w:t>
      </w:r>
      <w:r w:rsidRPr="007B0F29">
        <w:rPr>
          <w:rFonts w:ascii="Georgia" w:hAnsi="Georgia"/>
          <w:sz w:val="32"/>
        </w:rPr>
        <w:t>’</w:t>
      </w:r>
      <w:r w:rsidR="00331B15" w:rsidRPr="007B0F29">
        <w:rPr>
          <w:rFonts w:ascii="Georgia" w:hAnsi="Georgia"/>
          <w:sz w:val="32"/>
        </w:rPr>
        <w:t>a pas seulement dit qu</w:t>
      </w:r>
      <w:r w:rsidRPr="007B0F29">
        <w:rPr>
          <w:rFonts w:ascii="Georgia" w:hAnsi="Georgia"/>
          <w:sz w:val="32"/>
        </w:rPr>
        <w:t>’</w:t>
      </w:r>
      <w:r w:rsidR="00331B15" w:rsidRPr="007B0F29">
        <w:rPr>
          <w:rFonts w:ascii="Georgia" w:hAnsi="Georgia"/>
          <w:sz w:val="32"/>
        </w:rPr>
        <w:t>elle aimerait nous rendre visite.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 mais j</w:t>
      </w:r>
      <w:r w:rsidRPr="007B0F29">
        <w:rPr>
          <w:rFonts w:ascii="Georgia" w:hAnsi="Georgia"/>
          <w:sz w:val="32"/>
        </w:rPr>
        <w:t>’</w:t>
      </w:r>
      <w:r w:rsidR="00331B15" w:rsidRPr="007B0F29">
        <w:rPr>
          <w:rFonts w:ascii="Georgia" w:hAnsi="Georgia"/>
          <w:sz w:val="32"/>
        </w:rPr>
        <w:t xml:space="preserve">aimerais ! » se récria Sansa. Hautjardin ne lui évoquait rien moins que tous ses rêves de toujours enfin </w:t>
      </w:r>
      <w:r w:rsidR="005162D4" w:rsidRPr="007B0F29">
        <w:rPr>
          <w:rFonts w:ascii="Georgia" w:hAnsi="Georgia"/>
          <w:sz w:val="32"/>
        </w:rPr>
        <w:t>réalisés</w:t>
      </w:r>
      <w:r w:rsidR="00331B15" w:rsidRPr="007B0F29">
        <w:rPr>
          <w:rFonts w:ascii="Georgia" w:hAnsi="Georgia"/>
          <w:sz w:val="32"/>
        </w:rPr>
        <w:t>, la cour de beauté magique qu</w:t>
      </w:r>
      <w:r w:rsidRPr="007B0F29">
        <w:rPr>
          <w:rFonts w:ascii="Georgia" w:hAnsi="Georgia"/>
          <w:sz w:val="32"/>
        </w:rPr>
        <w:t>’</w:t>
      </w:r>
      <w:r w:rsidR="00331B15" w:rsidRPr="007B0F29">
        <w:rPr>
          <w:rFonts w:ascii="Georgia" w:hAnsi="Georgia"/>
          <w:sz w:val="32"/>
        </w:rPr>
        <w:t>elle avait jadis espéré trouver à Port-Réal.</w:t>
      </w:r>
    </w:p>
    <w:p w:rsidR="007B0F29" w:rsidRPr="007B0F29" w:rsidRDefault="007B0F29" w:rsidP="007B0F29">
      <w:pPr>
        <w:ind w:firstLine="567"/>
        <w:jc w:val="both"/>
        <w:rPr>
          <w:rFonts w:ascii="Georgia" w:hAnsi="Georgia"/>
          <w:i/>
          <w:sz w:val="32"/>
        </w:rPr>
      </w:pPr>
      <w:bookmarkStart w:id="5" w:name="bookmark6"/>
      <w:r w:rsidRPr="007B0F29">
        <w:rPr>
          <w:rFonts w:ascii="Georgia" w:hAnsi="Georgia"/>
          <w:i/>
          <w:sz w:val="32"/>
        </w:rPr>
        <w:t>« "... EN HUMAIT LE PARFUM SUR LA BRISE D’</w:t>
      </w:r>
      <w:r w:rsidR="005162D4">
        <w:rPr>
          <w:rFonts w:ascii="Georgia" w:hAnsi="Georgia"/>
          <w:i/>
          <w:sz w:val="32"/>
        </w:rPr>
        <w:t xml:space="preserve">ETE </w:t>
      </w:r>
      <w:r w:rsidRPr="007B0F29">
        <w:rPr>
          <w:rFonts w:ascii="Georgia" w:hAnsi="Georgia"/>
          <w:i/>
          <w:sz w:val="32"/>
        </w:rPr>
        <w:t>! L’OURS ! L’OURS ! TOUT NOIR ET BRUN, TOUT COUVERT DE POILS</w:t>
      </w:r>
      <w:r w:rsidR="005162D4">
        <w:rPr>
          <w:rFonts w:ascii="Georgia" w:hAnsi="Georgia"/>
          <w:i/>
          <w:sz w:val="32"/>
        </w:rPr>
        <w:t xml:space="preserve"> </w:t>
      </w:r>
      <w:r w:rsidRPr="007B0F29">
        <w:rPr>
          <w:rFonts w:ascii="Georgia" w:hAnsi="Georgia"/>
          <w:i/>
          <w:sz w:val="32"/>
        </w:rPr>
        <w:t>!"</w:t>
      </w:r>
      <w:bookmarkEnd w:id="5"/>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Seulement, la reine..., poursuivit-elle, jamais la reine ne me laissera partir...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Sans Hautjardin, les Lannister n</w:t>
      </w:r>
      <w:r w:rsidRPr="007B0F29">
        <w:rPr>
          <w:rFonts w:ascii="Georgia" w:hAnsi="Georgia"/>
          <w:sz w:val="32"/>
        </w:rPr>
        <w:t>’</w:t>
      </w:r>
      <w:r w:rsidR="00331B15" w:rsidRPr="007B0F29">
        <w:rPr>
          <w:rFonts w:ascii="Georgia" w:hAnsi="Georgia"/>
          <w:sz w:val="32"/>
        </w:rPr>
        <w:t>ont aucun espoir de maintenir Joffrey sur le trône. Si mon balourd de seigneur fils l</w:t>
      </w:r>
      <w:r w:rsidRPr="007B0F29">
        <w:rPr>
          <w:rFonts w:ascii="Georgia" w:hAnsi="Georgia"/>
          <w:sz w:val="32"/>
        </w:rPr>
        <w:t>’</w:t>
      </w:r>
      <w:r w:rsidR="00331B15" w:rsidRPr="007B0F29">
        <w:rPr>
          <w:rFonts w:ascii="Georgia" w:hAnsi="Georgia"/>
          <w:sz w:val="32"/>
        </w:rPr>
        <w:t>en requiert, elle ne pourra que le lui accorder.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fera-t-il ? demanda Sansa. L</w:t>
      </w:r>
      <w:r w:rsidRPr="007B0F29">
        <w:rPr>
          <w:rFonts w:ascii="Georgia" w:hAnsi="Georgia"/>
          <w:sz w:val="32"/>
        </w:rPr>
        <w:t>’</w:t>
      </w:r>
      <w:r w:rsidR="00331B15" w:rsidRPr="007B0F29">
        <w:rPr>
          <w:rFonts w:ascii="Georgia" w:hAnsi="Georgia"/>
          <w:sz w:val="32"/>
        </w:rPr>
        <w:t>en requerra-t-il ? »</w:t>
      </w:r>
    </w:p>
    <w:p w:rsidR="00331B15" w:rsidRPr="007B0F29" w:rsidRDefault="00331B15" w:rsidP="007B0F29">
      <w:pPr>
        <w:ind w:firstLine="567"/>
        <w:jc w:val="both"/>
        <w:rPr>
          <w:rFonts w:ascii="Georgia" w:hAnsi="Georgia"/>
          <w:sz w:val="32"/>
        </w:rPr>
      </w:pPr>
      <w:r w:rsidRPr="007B0F29">
        <w:rPr>
          <w:rFonts w:ascii="Georgia" w:hAnsi="Georgia"/>
          <w:sz w:val="32"/>
        </w:rPr>
        <w:t>Lady Olenna fronça les sourcils. «</w:t>
      </w:r>
      <w:r w:rsidR="005162D4">
        <w:rPr>
          <w:rFonts w:ascii="Georgia" w:hAnsi="Georgia"/>
          <w:sz w:val="32"/>
        </w:rPr>
        <w:t xml:space="preserve"> </w:t>
      </w:r>
      <w:r w:rsidRPr="007B0F29">
        <w:rPr>
          <w:rFonts w:ascii="Georgia" w:hAnsi="Georgia"/>
          <w:sz w:val="32"/>
        </w:rPr>
        <w:t>Je ne vois pas la nécessité de lui laisser le choix. Etant bien entendu qu</w:t>
      </w:r>
      <w:r w:rsidR="00007603" w:rsidRPr="007B0F29">
        <w:rPr>
          <w:rFonts w:ascii="Georgia" w:hAnsi="Georgia"/>
          <w:sz w:val="32"/>
        </w:rPr>
        <w:t>’</w:t>
      </w:r>
      <w:r w:rsidRPr="007B0F29">
        <w:rPr>
          <w:rFonts w:ascii="Georgia" w:hAnsi="Georgia"/>
          <w:sz w:val="32"/>
        </w:rPr>
        <w:t>il ne soupçonne rien de nos véritables desseins.</w:t>
      </w:r>
    </w:p>
    <w:p w:rsidR="007B0F29" w:rsidRPr="007B0F29" w:rsidRDefault="007B0F29" w:rsidP="007B0F29">
      <w:pPr>
        <w:ind w:firstLine="567"/>
        <w:jc w:val="both"/>
        <w:rPr>
          <w:rFonts w:ascii="Georgia" w:hAnsi="Georgia"/>
          <w:i/>
          <w:sz w:val="32"/>
        </w:rPr>
      </w:pPr>
      <w:bookmarkStart w:id="6" w:name="bookmark7"/>
      <w:r w:rsidRPr="007B0F29">
        <w:rPr>
          <w:rFonts w:ascii="Georgia" w:hAnsi="Georgia"/>
          <w:i/>
          <w:sz w:val="32"/>
        </w:rPr>
        <w:t>— "EN HUMAIT LE PARFUM SUR LA BRISE D’</w:t>
      </w:r>
      <w:r w:rsidR="005162D4">
        <w:rPr>
          <w:rFonts w:ascii="Georgia" w:hAnsi="Georgia"/>
          <w:i/>
          <w:sz w:val="32"/>
        </w:rPr>
        <w:t xml:space="preserve">ETE </w:t>
      </w:r>
      <w:r w:rsidRPr="007B0F29">
        <w:rPr>
          <w:rFonts w:ascii="Georgia" w:hAnsi="Georgia"/>
          <w:i/>
          <w:sz w:val="32"/>
        </w:rPr>
        <w:t>!" »</w:t>
      </w:r>
      <w:bookmarkEnd w:id="6"/>
    </w:p>
    <w:p w:rsidR="00331B15" w:rsidRPr="007B0F29" w:rsidRDefault="00331B15" w:rsidP="007B0F29">
      <w:pPr>
        <w:ind w:firstLine="567"/>
        <w:jc w:val="both"/>
        <w:rPr>
          <w:rFonts w:ascii="Georgia" w:hAnsi="Georgia"/>
          <w:sz w:val="32"/>
        </w:rPr>
      </w:pPr>
      <w:r w:rsidRPr="007B0F29">
        <w:rPr>
          <w:rFonts w:ascii="Georgia" w:hAnsi="Georgia"/>
          <w:sz w:val="32"/>
        </w:rPr>
        <w:t>Le front de Sansa se plissa. « Nos véritables desseins,</w:t>
      </w:r>
      <w:r w:rsidR="005162D4">
        <w:rPr>
          <w:rFonts w:ascii="Georgia" w:hAnsi="Georgia"/>
          <w:sz w:val="32"/>
        </w:rPr>
        <w:t xml:space="preserve"> </w:t>
      </w:r>
      <w:r w:rsidRPr="007B0F29">
        <w:rPr>
          <w:rFonts w:ascii="Georgia" w:hAnsi="Georgia"/>
          <w:sz w:val="32"/>
        </w:rPr>
        <w:t>madame ?</w:t>
      </w:r>
    </w:p>
    <w:p w:rsidR="007B0F29" w:rsidRPr="007B0F29" w:rsidRDefault="007B0F29" w:rsidP="007B0F29">
      <w:pPr>
        <w:ind w:firstLine="567"/>
        <w:jc w:val="both"/>
        <w:rPr>
          <w:rFonts w:ascii="Georgia" w:hAnsi="Georgia"/>
          <w:i/>
          <w:sz w:val="32"/>
        </w:rPr>
      </w:pPr>
      <w:bookmarkStart w:id="7" w:name="bookmark8"/>
      <w:r w:rsidRPr="007B0F29">
        <w:rPr>
          <w:rFonts w:ascii="Georgia" w:hAnsi="Georgia"/>
          <w:i/>
          <w:sz w:val="32"/>
        </w:rPr>
        <w:t>— "IL RENIFLA, RUGIT ET LE SENTIT, LA, SUR LA BRISE D’ETE ! DU MIEL, DU MIEL !"</w:t>
      </w:r>
      <w:bookmarkEnd w:id="7"/>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Qui sont d</w:t>
      </w:r>
      <w:r w:rsidRPr="007B0F29">
        <w:rPr>
          <w:rFonts w:ascii="Georgia" w:hAnsi="Georgia"/>
          <w:sz w:val="32"/>
        </w:rPr>
        <w:t>’</w:t>
      </w:r>
      <w:r w:rsidR="00331B15" w:rsidRPr="007B0F29">
        <w:rPr>
          <w:rFonts w:ascii="Georgia" w:hAnsi="Georgia"/>
          <w:sz w:val="32"/>
        </w:rPr>
        <w:t>assurer vos jours en vous mariant, dit la vieille dame, pendant que Beurbosses beuglait l</w:t>
      </w:r>
      <w:r w:rsidRPr="007B0F29">
        <w:rPr>
          <w:rFonts w:ascii="Georgia" w:hAnsi="Georgia"/>
          <w:sz w:val="32"/>
        </w:rPr>
        <w:t>’</w:t>
      </w:r>
      <w:r w:rsidR="00331B15" w:rsidRPr="007B0F29">
        <w:rPr>
          <w:rFonts w:ascii="Georgia" w:hAnsi="Georgia"/>
          <w:sz w:val="32"/>
        </w:rPr>
        <w:t>antique, antique chanson. A mon petit-fils. »</w:t>
      </w:r>
    </w:p>
    <w:p w:rsidR="00331B15" w:rsidRPr="007B0F29" w:rsidRDefault="007B0F29" w:rsidP="007B0F29">
      <w:pPr>
        <w:ind w:firstLine="567"/>
        <w:jc w:val="both"/>
        <w:rPr>
          <w:rFonts w:ascii="Georgia" w:hAnsi="Georgia"/>
          <w:sz w:val="32"/>
        </w:rPr>
      </w:pPr>
      <w:r w:rsidRPr="007B0F29">
        <w:rPr>
          <w:rFonts w:ascii="Georgia" w:hAnsi="Georgia"/>
          <w:i/>
          <w:sz w:val="32"/>
        </w:rPr>
        <w:t>A ser Loras? oh...</w:t>
      </w:r>
      <w:r w:rsidR="00331B15" w:rsidRPr="007B0F29">
        <w:rPr>
          <w:rFonts w:ascii="Georgia" w:hAnsi="Georgia"/>
          <w:sz w:val="32"/>
        </w:rPr>
        <w:t xml:space="preserve"> Elle en perdit le souffle. Elle revivait ser Loras, vêtu de son étourdissante armure, lui lancer la rose. Ser Loras drapé de soie blanche et si pur, si virginal, si beau. Les fossettes qui se creusaient au coin de ses lèvres quand il </w:t>
      </w:r>
      <w:r w:rsidR="005162D4" w:rsidRPr="007B0F29">
        <w:rPr>
          <w:rFonts w:ascii="Georgia" w:hAnsi="Georgia"/>
          <w:sz w:val="32"/>
        </w:rPr>
        <w:t>souriait</w:t>
      </w:r>
      <w:r w:rsidR="00331B15" w:rsidRPr="007B0F29">
        <w:rPr>
          <w:rFonts w:ascii="Georgia" w:hAnsi="Georgia"/>
          <w:sz w:val="32"/>
        </w:rPr>
        <w:t>. La chaleur de son rire et de sa main légère. Le reste était imaginaire. L</w:t>
      </w:r>
      <w:r w:rsidR="00007603" w:rsidRPr="007B0F29">
        <w:rPr>
          <w:rFonts w:ascii="Georgia" w:hAnsi="Georgia"/>
          <w:sz w:val="32"/>
        </w:rPr>
        <w:t>’</w:t>
      </w:r>
      <w:r w:rsidR="00331B15" w:rsidRPr="007B0F29">
        <w:rPr>
          <w:rFonts w:ascii="Georgia" w:hAnsi="Georgia"/>
          <w:sz w:val="32"/>
        </w:rPr>
        <w:t>effet que ça lui ferait de lui relever sa tunique et de caresser, dessous, la douceur de sa peau, de se jucher sur les pointes pour l</w:t>
      </w:r>
      <w:r w:rsidR="00007603" w:rsidRPr="007B0F29">
        <w:rPr>
          <w:rFonts w:ascii="Georgia" w:hAnsi="Georgia"/>
          <w:sz w:val="32"/>
        </w:rPr>
        <w:t>’</w:t>
      </w:r>
      <w:r w:rsidR="00331B15" w:rsidRPr="007B0F29">
        <w:rPr>
          <w:rFonts w:ascii="Georgia" w:hAnsi="Georgia"/>
          <w:sz w:val="32"/>
        </w:rPr>
        <w:t>embrasser, de laisser courir ses doigts dans le dru de ses boucles brunes et de sombrer tout au fond de son regard brun. Une rougeur insidieuse lui gravit le cou.</w:t>
      </w:r>
    </w:p>
    <w:p w:rsidR="007B0F29" w:rsidRPr="007B0F29" w:rsidRDefault="007B0F29" w:rsidP="007B0F29">
      <w:pPr>
        <w:ind w:firstLine="567"/>
        <w:jc w:val="both"/>
        <w:rPr>
          <w:rFonts w:ascii="Georgia" w:hAnsi="Georgia"/>
          <w:i/>
          <w:sz w:val="32"/>
        </w:rPr>
      </w:pPr>
      <w:bookmarkStart w:id="8" w:name="bookmark9"/>
      <w:r w:rsidRPr="007B0F29">
        <w:rPr>
          <w:rFonts w:ascii="Georgia" w:hAnsi="Georgia"/>
          <w:i/>
          <w:sz w:val="32"/>
        </w:rPr>
        <w:t>« "OH, FILLE SUIS, ET PURE, ET BELLE</w:t>
      </w:r>
      <w:r w:rsidR="005162D4">
        <w:rPr>
          <w:rFonts w:ascii="Georgia" w:hAnsi="Georgia"/>
          <w:i/>
          <w:sz w:val="32"/>
        </w:rPr>
        <w:t xml:space="preserve"> </w:t>
      </w:r>
      <w:r w:rsidRPr="007B0F29">
        <w:rPr>
          <w:rFonts w:ascii="Georgia" w:hAnsi="Georgia"/>
          <w:i/>
          <w:sz w:val="32"/>
        </w:rPr>
        <w:t>! JAMAIS NE DANSERAI AVEC UN OURS VELU</w:t>
      </w:r>
      <w:r w:rsidR="005162D4">
        <w:rPr>
          <w:rFonts w:ascii="Georgia" w:hAnsi="Georgia"/>
          <w:i/>
          <w:sz w:val="32"/>
        </w:rPr>
        <w:t xml:space="preserve"> </w:t>
      </w:r>
      <w:r w:rsidRPr="007B0F29">
        <w:rPr>
          <w:rFonts w:ascii="Georgia" w:hAnsi="Georgia"/>
          <w:i/>
          <w:sz w:val="32"/>
        </w:rPr>
        <w:t>! UN OURS</w:t>
      </w:r>
      <w:r w:rsidR="005162D4">
        <w:rPr>
          <w:rFonts w:ascii="Georgia" w:hAnsi="Georgia"/>
          <w:i/>
          <w:sz w:val="32"/>
        </w:rPr>
        <w:t xml:space="preserve"> </w:t>
      </w:r>
      <w:r w:rsidRPr="007B0F29">
        <w:rPr>
          <w:rFonts w:ascii="Georgia" w:hAnsi="Georgia"/>
          <w:i/>
          <w:sz w:val="32"/>
        </w:rPr>
        <w:t>! UN OURS ! JAMAIS NE DANSERAI AVEC UN OURS VELU</w:t>
      </w:r>
      <w:r w:rsidR="005162D4">
        <w:rPr>
          <w:rFonts w:ascii="Georgia" w:hAnsi="Georgia"/>
          <w:i/>
          <w:sz w:val="32"/>
        </w:rPr>
        <w:t> </w:t>
      </w:r>
      <w:bookmarkEnd w:id="8"/>
      <w:r w:rsidR="005162D4">
        <w:rPr>
          <w:rFonts w:ascii="Georgia" w:hAnsi="Georgia"/>
          <w:i/>
          <w:sz w:val="32"/>
        </w:rPr>
        <w:t>!</w:t>
      </w:r>
      <w:r w:rsidR="005162D4" w:rsidRPr="007B0F29">
        <w:rPr>
          <w:rFonts w:ascii="Georgia" w:hAnsi="Georgia"/>
          <w:i/>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Cela vous plairait-il, Sansa ? demanda Margaery. Je n</w:t>
      </w:r>
      <w:r w:rsidRPr="007B0F29">
        <w:rPr>
          <w:rFonts w:ascii="Georgia" w:hAnsi="Georgia"/>
          <w:sz w:val="32"/>
        </w:rPr>
        <w:t>’</w:t>
      </w:r>
      <w:r w:rsidR="00331B15" w:rsidRPr="007B0F29">
        <w:rPr>
          <w:rFonts w:ascii="Georgia" w:hAnsi="Georgia"/>
          <w:sz w:val="32"/>
        </w:rPr>
        <w:t>ai pas eu de sœur, uniquement des frères. Oh, dites oui, je vous prie, je vous en prie, dites que vous voudrez bien épouser mon frère ! »</w:t>
      </w:r>
    </w:p>
    <w:p w:rsidR="00331B15" w:rsidRPr="007B0F29" w:rsidRDefault="00331B15" w:rsidP="007B0F29">
      <w:pPr>
        <w:ind w:firstLine="567"/>
        <w:jc w:val="both"/>
        <w:rPr>
          <w:rFonts w:ascii="Georgia" w:hAnsi="Georgia"/>
          <w:sz w:val="32"/>
        </w:rPr>
      </w:pPr>
      <w:r w:rsidRPr="007B0F29">
        <w:rPr>
          <w:rFonts w:ascii="Georgia" w:hAnsi="Georgia"/>
          <w:sz w:val="32"/>
        </w:rPr>
        <w:t>Les mots lui échappèrent presque à son insu. « Oui. J</w:t>
      </w:r>
      <w:r w:rsidR="00007603" w:rsidRPr="007B0F29">
        <w:rPr>
          <w:rFonts w:ascii="Georgia" w:hAnsi="Georgia"/>
          <w:sz w:val="32"/>
        </w:rPr>
        <w:t>’</w:t>
      </w:r>
      <w:r w:rsidRPr="007B0F29">
        <w:rPr>
          <w:rFonts w:ascii="Georgia" w:hAnsi="Georgia"/>
          <w:sz w:val="32"/>
        </w:rPr>
        <w:t>y consentirai. Je n</w:t>
      </w:r>
      <w:r w:rsidR="00007603" w:rsidRPr="007B0F29">
        <w:rPr>
          <w:rFonts w:ascii="Georgia" w:hAnsi="Georgia"/>
          <w:sz w:val="32"/>
        </w:rPr>
        <w:t>’</w:t>
      </w:r>
      <w:r w:rsidRPr="007B0F29">
        <w:rPr>
          <w:rFonts w:ascii="Georgia" w:hAnsi="Georgia"/>
          <w:sz w:val="32"/>
        </w:rPr>
        <w:t>aurais pas de vœu plus cher. Qu</w:t>
      </w:r>
      <w:r w:rsidR="00007603" w:rsidRPr="007B0F29">
        <w:rPr>
          <w:rFonts w:ascii="Georgia" w:hAnsi="Georgia"/>
          <w:sz w:val="32"/>
        </w:rPr>
        <w:t>’</w:t>
      </w:r>
      <w:r w:rsidRPr="007B0F29">
        <w:rPr>
          <w:rFonts w:ascii="Georgia" w:hAnsi="Georgia"/>
          <w:sz w:val="32"/>
        </w:rPr>
        <w:t>épouser ser Loras, l</w:t>
      </w:r>
      <w:r w:rsidR="00007603" w:rsidRPr="007B0F29">
        <w:rPr>
          <w:rFonts w:ascii="Georgia" w:hAnsi="Georgia"/>
          <w:sz w:val="32"/>
        </w:rPr>
        <w:t>’</w:t>
      </w:r>
      <w:r w:rsidRPr="007B0F29">
        <w:rPr>
          <w:rFonts w:ascii="Georgia" w:hAnsi="Georgia"/>
          <w:sz w:val="32"/>
        </w:rPr>
        <w:t>aimer...</w:t>
      </w:r>
    </w:p>
    <w:p w:rsidR="00331B15" w:rsidRPr="007B0F29" w:rsidRDefault="007B0F29" w:rsidP="007B0F29">
      <w:pPr>
        <w:ind w:firstLine="567"/>
        <w:jc w:val="both"/>
        <w:rPr>
          <w:rFonts w:ascii="Georgia" w:hAnsi="Georgia"/>
          <w:sz w:val="32"/>
        </w:rPr>
      </w:pPr>
      <w:r w:rsidRPr="007B0F29">
        <w:rPr>
          <w:rFonts w:ascii="Georgia" w:hAnsi="Georgia"/>
          <w:i/>
          <w:sz w:val="32"/>
        </w:rPr>
        <w:t>— Loras</w:t>
      </w:r>
      <w:r w:rsidR="005162D4">
        <w:rPr>
          <w:rFonts w:ascii="Georgia" w:hAnsi="Georgia"/>
          <w:i/>
          <w:sz w:val="32"/>
        </w:rPr>
        <w:t xml:space="preserve"> </w:t>
      </w:r>
      <w:r w:rsidRPr="007B0F29">
        <w:rPr>
          <w:rFonts w:ascii="Georgia" w:hAnsi="Georgia"/>
          <w:i/>
          <w:sz w:val="32"/>
        </w:rPr>
        <w:t>?</w:t>
      </w:r>
      <w:r w:rsidR="00331B15" w:rsidRPr="007B0F29">
        <w:rPr>
          <w:rFonts w:ascii="Georgia" w:hAnsi="Georgia"/>
          <w:sz w:val="32"/>
        </w:rPr>
        <w:t xml:space="preserve"> s</w:t>
      </w:r>
      <w:r w:rsidR="00007603" w:rsidRPr="007B0F29">
        <w:rPr>
          <w:rFonts w:ascii="Georgia" w:hAnsi="Georgia"/>
          <w:sz w:val="32"/>
        </w:rPr>
        <w:t>’</w:t>
      </w:r>
      <w:r w:rsidR="00331B15" w:rsidRPr="007B0F29">
        <w:rPr>
          <w:rFonts w:ascii="Georgia" w:hAnsi="Georgia"/>
          <w:sz w:val="32"/>
        </w:rPr>
        <w:t>exclama lady Olenna d</w:t>
      </w:r>
      <w:r w:rsidR="00007603" w:rsidRPr="007B0F29">
        <w:rPr>
          <w:rFonts w:ascii="Georgia" w:hAnsi="Georgia"/>
          <w:sz w:val="32"/>
        </w:rPr>
        <w:t>’</w:t>
      </w:r>
      <w:r w:rsidR="00331B15" w:rsidRPr="007B0F29">
        <w:rPr>
          <w:rFonts w:ascii="Georgia" w:hAnsi="Georgia"/>
          <w:sz w:val="32"/>
        </w:rPr>
        <w:t>un ton grincheux. Ne soyez pas stupide, ma petite. La Garde ne se marie pas. On ne vous a donc rien appris, à Winterfell ? Nous parlions de mon petit-fils Willos. Un peu vieux pour vous, certes, mais cela ne l</w:t>
      </w:r>
      <w:r w:rsidR="00007603" w:rsidRPr="007B0F29">
        <w:rPr>
          <w:rFonts w:ascii="Georgia" w:hAnsi="Georgia"/>
          <w:sz w:val="32"/>
        </w:rPr>
        <w:t>’</w:t>
      </w:r>
      <w:r w:rsidR="00331B15" w:rsidRPr="007B0F29">
        <w:rPr>
          <w:rFonts w:ascii="Georgia" w:hAnsi="Georgia"/>
          <w:sz w:val="32"/>
        </w:rPr>
        <w:t>empêche pas d</w:t>
      </w:r>
      <w:r w:rsidR="00007603" w:rsidRPr="007B0F29">
        <w:rPr>
          <w:rFonts w:ascii="Georgia" w:hAnsi="Georgia"/>
          <w:sz w:val="32"/>
        </w:rPr>
        <w:t>’</w:t>
      </w:r>
      <w:r w:rsidR="00331B15" w:rsidRPr="007B0F29">
        <w:rPr>
          <w:rFonts w:ascii="Georgia" w:hAnsi="Georgia"/>
          <w:sz w:val="32"/>
        </w:rPr>
        <w:t>être un charmant garçon. Pas balourd pour un sol, et l</w:t>
      </w:r>
      <w:r w:rsidR="00007603" w:rsidRPr="007B0F29">
        <w:rPr>
          <w:rFonts w:ascii="Georgia" w:hAnsi="Georgia"/>
          <w:sz w:val="32"/>
        </w:rPr>
        <w:t>’</w:t>
      </w:r>
      <w:r w:rsidR="00331B15" w:rsidRPr="007B0F29">
        <w:rPr>
          <w:rFonts w:ascii="Georgia" w:hAnsi="Georgia"/>
          <w:sz w:val="32"/>
        </w:rPr>
        <w:t>héritier de Hautjardin, en outre. »</w:t>
      </w:r>
    </w:p>
    <w:p w:rsidR="00331B15" w:rsidRPr="007B0F29" w:rsidRDefault="00331B15" w:rsidP="007B0F29">
      <w:pPr>
        <w:ind w:firstLine="567"/>
        <w:jc w:val="both"/>
        <w:rPr>
          <w:rFonts w:ascii="Georgia" w:hAnsi="Georgia"/>
          <w:sz w:val="32"/>
        </w:rPr>
      </w:pPr>
      <w:r w:rsidRPr="007B0F29">
        <w:rPr>
          <w:rFonts w:ascii="Georgia" w:hAnsi="Georgia"/>
          <w:sz w:val="32"/>
        </w:rPr>
        <w:t>Sansa fut prise de vertige ; les rêves dont elle s</w:t>
      </w:r>
      <w:r w:rsidR="00007603" w:rsidRPr="007B0F29">
        <w:rPr>
          <w:rFonts w:ascii="Georgia" w:hAnsi="Georgia"/>
          <w:sz w:val="32"/>
        </w:rPr>
        <w:t>’</w:t>
      </w:r>
      <w:r w:rsidRPr="007B0F29">
        <w:rPr>
          <w:rFonts w:ascii="Georgia" w:hAnsi="Georgia"/>
          <w:sz w:val="32"/>
        </w:rPr>
        <w:t>était farci la cervelle à propos de ser Loras un instant plus tôt, l</w:t>
      </w:r>
      <w:r w:rsidR="00007603" w:rsidRPr="007B0F29">
        <w:rPr>
          <w:rFonts w:ascii="Georgia" w:hAnsi="Georgia"/>
          <w:sz w:val="32"/>
        </w:rPr>
        <w:t>’</w:t>
      </w:r>
      <w:r w:rsidRPr="007B0F29">
        <w:rPr>
          <w:rFonts w:ascii="Georgia" w:hAnsi="Georgia"/>
          <w:sz w:val="32"/>
        </w:rPr>
        <w:t>instant d</w:t>
      </w:r>
      <w:r w:rsidR="00007603" w:rsidRPr="007B0F29">
        <w:rPr>
          <w:rFonts w:ascii="Georgia" w:hAnsi="Georgia"/>
          <w:sz w:val="32"/>
        </w:rPr>
        <w:t>’</w:t>
      </w:r>
      <w:r w:rsidRPr="007B0F29">
        <w:rPr>
          <w:rFonts w:ascii="Georgia" w:hAnsi="Georgia"/>
          <w:sz w:val="32"/>
        </w:rPr>
        <w:t>après les lui raflait tous.</w:t>
      </w:r>
      <w:r w:rsidR="007B0F29" w:rsidRPr="007B0F29">
        <w:rPr>
          <w:rFonts w:ascii="Georgia" w:hAnsi="Georgia"/>
          <w:i/>
          <w:sz w:val="32"/>
        </w:rPr>
        <w:t xml:space="preserve"> Willos ? Willos ?</w:t>
      </w:r>
      <w:r w:rsidRPr="007B0F29">
        <w:rPr>
          <w:rFonts w:ascii="Georgia" w:hAnsi="Georgia"/>
          <w:sz w:val="32"/>
        </w:rPr>
        <w:t xml:space="preserve"> « Je », dit-elle comme une gourde.</w:t>
      </w:r>
      <w:r w:rsidR="007B0F29" w:rsidRPr="007B0F29">
        <w:rPr>
          <w:rFonts w:ascii="Georgia" w:hAnsi="Georgia"/>
          <w:i/>
          <w:sz w:val="32"/>
        </w:rPr>
        <w:t xml:space="preserve"> La courtoisie est l’armure des dames. Tu ne dois pas te montrer blessante, soupèse exactement tes mots.</w:t>
      </w:r>
      <w:r w:rsidRPr="007B0F29">
        <w:rPr>
          <w:rFonts w:ascii="Georgia" w:hAnsi="Georgia"/>
          <w:sz w:val="32"/>
        </w:rPr>
        <w:t xml:space="preserve"> « Je ne connais pas ser Willos. Je n</w:t>
      </w:r>
      <w:r w:rsidR="00007603" w:rsidRPr="007B0F29">
        <w:rPr>
          <w:rFonts w:ascii="Georgia" w:hAnsi="Georgia"/>
          <w:sz w:val="32"/>
        </w:rPr>
        <w:t>’</w:t>
      </w:r>
      <w:r w:rsidRPr="007B0F29">
        <w:rPr>
          <w:rFonts w:ascii="Georgia" w:hAnsi="Georgia"/>
          <w:sz w:val="32"/>
        </w:rPr>
        <w:t>ai jamais eu le plaisir de le rencontrer, madame. Est-il... est-il un chevalier aussi émérite que ses frères ?</w:t>
      </w:r>
    </w:p>
    <w:p w:rsidR="007B0F29" w:rsidRPr="007B0F29" w:rsidRDefault="007B0F29" w:rsidP="007B0F29">
      <w:pPr>
        <w:ind w:firstLine="567"/>
        <w:jc w:val="both"/>
        <w:rPr>
          <w:rFonts w:ascii="Georgia" w:hAnsi="Georgia"/>
          <w:i/>
          <w:sz w:val="32"/>
        </w:rPr>
      </w:pPr>
      <w:bookmarkStart w:id="9" w:name="bookmark10"/>
      <w:r w:rsidRPr="007B0F29">
        <w:rPr>
          <w:rFonts w:ascii="Georgia" w:hAnsi="Georgia"/>
          <w:i/>
          <w:sz w:val="32"/>
        </w:rPr>
        <w:t>— "... ET LA SOULEVA JUSQU’AU CIEL</w:t>
      </w:r>
      <w:r w:rsidR="005162D4">
        <w:rPr>
          <w:rFonts w:ascii="Georgia" w:hAnsi="Georgia"/>
          <w:i/>
          <w:sz w:val="32"/>
        </w:rPr>
        <w:t xml:space="preserve"> </w:t>
      </w:r>
      <w:r w:rsidRPr="007B0F29">
        <w:rPr>
          <w:rFonts w:ascii="Georgia" w:hAnsi="Georgia"/>
          <w:i/>
          <w:sz w:val="32"/>
        </w:rPr>
        <w:t>! L’OURS</w:t>
      </w:r>
      <w:r w:rsidR="005162D4">
        <w:rPr>
          <w:rFonts w:ascii="Georgia" w:hAnsi="Georgia"/>
          <w:i/>
          <w:sz w:val="32"/>
        </w:rPr>
        <w:t xml:space="preserve"> </w:t>
      </w:r>
      <w:r w:rsidRPr="007B0F29">
        <w:rPr>
          <w:rFonts w:ascii="Georgia" w:hAnsi="Georgia"/>
          <w:i/>
          <w:sz w:val="32"/>
        </w:rPr>
        <w:t>! L’OURS</w:t>
      </w:r>
      <w:r w:rsidR="005162D4">
        <w:rPr>
          <w:rFonts w:ascii="Georgia" w:hAnsi="Georgia"/>
          <w:i/>
          <w:sz w:val="32"/>
        </w:rPr>
        <w:t xml:space="preserve"> </w:t>
      </w:r>
      <w:r w:rsidRPr="007B0F29">
        <w:rPr>
          <w:rFonts w:ascii="Georgia" w:hAnsi="Georgia"/>
          <w:i/>
          <w:sz w:val="32"/>
        </w:rPr>
        <w:t>!"</w:t>
      </w:r>
      <w:bookmarkEnd w:id="9"/>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dit Margaery. Il n</w:t>
      </w:r>
      <w:r w:rsidRPr="007B0F29">
        <w:rPr>
          <w:rFonts w:ascii="Georgia" w:hAnsi="Georgia"/>
          <w:sz w:val="32"/>
        </w:rPr>
        <w:t>’</w:t>
      </w:r>
      <w:r w:rsidR="00331B15" w:rsidRPr="007B0F29">
        <w:rPr>
          <w:rFonts w:ascii="Georgia" w:hAnsi="Georgia"/>
          <w:sz w:val="32"/>
        </w:rPr>
        <w:t>a jamais prononcé les vœux. »</w:t>
      </w:r>
    </w:p>
    <w:p w:rsidR="00331B15" w:rsidRPr="007B0F29" w:rsidRDefault="00331B15" w:rsidP="007B0F29">
      <w:pPr>
        <w:ind w:firstLine="567"/>
        <w:jc w:val="both"/>
        <w:rPr>
          <w:rFonts w:ascii="Georgia" w:hAnsi="Georgia"/>
          <w:sz w:val="32"/>
        </w:rPr>
      </w:pPr>
      <w:r w:rsidRPr="007B0F29">
        <w:rPr>
          <w:rFonts w:ascii="Georgia" w:hAnsi="Georgia"/>
          <w:sz w:val="32"/>
        </w:rPr>
        <w:t>Sa grand-mère se renfrogna. « Dis-lui la vérité. Il est infirme, le malheureux. Voilà l</w:t>
      </w:r>
      <w:r w:rsidR="00007603" w:rsidRPr="007B0F29">
        <w:rPr>
          <w:rFonts w:ascii="Georgia" w:hAnsi="Georgia"/>
          <w:sz w:val="32"/>
        </w:rPr>
        <w:t>’</w:t>
      </w:r>
      <w:r w:rsidRPr="007B0F29">
        <w:rPr>
          <w:rFonts w:ascii="Georgia" w:hAnsi="Georgia"/>
          <w:sz w:val="32"/>
        </w:rPr>
        <w:t>explication.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courait son premier tournoi comme écuyer lorsqu</w:t>
      </w:r>
      <w:r w:rsidRPr="007B0F29">
        <w:rPr>
          <w:rFonts w:ascii="Georgia" w:hAnsi="Georgia"/>
          <w:sz w:val="32"/>
        </w:rPr>
        <w:t>’</w:t>
      </w:r>
      <w:r w:rsidR="00331B15" w:rsidRPr="007B0F29">
        <w:rPr>
          <w:rFonts w:ascii="Georgia" w:hAnsi="Georgia"/>
          <w:sz w:val="32"/>
        </w:rPr>
        <w:t>il s</w:t>
      </w:r>
      <w:r w:rsidRPr="007B0F29">
        <w:rPr>
          <w:rFonts w:ascii="Georgia" w:hAnsi="Georgia"/>
          <w:sz w:val="32"/>
        </w:rPr>
        <w:t>’</w:t>
      </w:r>
      <w:r w:rsidR="00331B15" w:rsidRPr="007B0F29">
        <w:rPr>
          <w:rFonts w:ascii="Georgia" w:hAnsi="Georgia"/>
          <w:sz w:val="32"/>
        </w:rPr>
        <w:t xml:space="preserve">est blessé, confia sa sœur. Son cheval lui a écrasé la jambe en </w:t>
      </w:r>
      <w:r w:rsidR="005162D4" w:rsidRPr="007B0F29">
        <w:rPr>
          <w:rFonts w:ascii="Georgia" w:hAnsi="Georgia"/>
          <w:sz w:val="32"/>
        </w:rPr>
        <w:t>tombant</w:t>
      </w:r>
      <w:r w:rsidR="00331B15"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faute à ce serpent de Dorne, cet Oberyn Martell. Et à son mestre aussi.</w:t>
      </w:r>
    </w:p>
    <w:p w:rsidR="007B0F29" w:rsidRPr="007B0F29" w:rsidRDefault="007B0F29" w:rsidP="007B0F29">
      <w:pPr>
        <w:ind w:firstLine="567"/>
        <w:jc w:val="both"/>
        <w:rPr>
          <w:rFonts w:ascii="Georgia" w:hAnsi="Georgia"/>
          <w:i/>
          <w:sz w:val="32"/>
        </w:rPr>
      </w:pPr>
      <w:r w:rsidRPr="007B0F29">
        <w:rPr>
          <w:rFonts w:ascii="Georgia" w:hAnsi="Georgia"/>
          <w:i/>
          <w:sz w:val="32"/>
        </w:rPr>
        <w:t>— "JE RECLAMAIS UN CHEVALIER, ET TU N’ES QU’UN OURS</w:t>
      </w:r>
      <w:r w:rsidR="005162D4">
        <w:rPr>
          <w:rFonts w:ascii="Georgia" w:hAnsi="Georgia"/>
          <w:i/>
          <w:sz w:val="32"/>
        </w:rPr>
        <w:t xml:space="preserve"> </w:t>
      </w:r>
      <w:r w:rsidRPr="007B0F29">
        <w:rPr>
          <w:rFonts w:ascii="Georgia" w:hAnsi="Georgia"/>
          <w:i/>
          <w:sz w:val="32"/>
        </w:rPr>
        <w:t>! UN OURS</w:t>
      </w:r>
      <w:r w:rsidR="005162D4">
        <w:rPr>
          <w:rFonts w:ascii="Georgia" w:hAnsi="Georgia"/>
          <w:i/>
          <w:sz w:val="32"/>
        </w:rPr>
        <w:t xml:space="preserve"> </w:t>
      </w:r>
      <w:r w:rsidRPr="007B0F29">
        <w:rPr>
          <w:rFonts w:ascii="Georgia" w:hAnsi="Georgia"/>
          <w:i/>
          <w:sz w:val="32"/>
        </w:rPr>
        <w:t>! UN OURS</w:t>
      </w:r>
      <w:r w:rsidR="005162D4">
        <w:rPr>
          <w:rFonts w:ascii="Georgia" w:hAnsi="Georgia"/>
          <w:i/>
          <w:sz w:val="32"/>
        </w:rPr>
        <w:t xml:space="preserve"> </w:t>
      </w:r>
      <w:r w:rsidRPr="007B0F29">
        <w:rPr>
          <w:rFonts w:ascii="Georgia" w:hAnsi="Georgia"/>
          <w:i/>
          <w:sz w:val="32"/>
        </w:rPr>
        <w:t>! TOUT NOIR ET BRUN, TOUT COUVERT DE POILS</w:t>
      </w:r>
      <w:r w:rsidR="005162D4">
        <w:rPr>
          <w:rFonts w:ascii="Georgia" w:hAnsi="Georgia"/>
          <w:i/>
          <w:sz w:val="32"/>
        </w:rPr>
        <w:t> !</w:t>
      </w:r>
      <w:r w:rsidR="005162D4" w:rsidRPr="007B0F29">
        <w:rPr>
          <w:rFonts w:ascii="Georgia" w:hAnsi="Georgia"/>
          <w:i/>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Willos a une mauvaise jambe mais un bon cœur, reprit Margaery. Il me faisait la lecture quand j</w:t>
      </w:r>
      <w:r w:rsidRPr="007B0F29">
        <w:rPr>
          <w:rFonts w:ascii="Georgia" w:hAnsi="Georgia"/>
          <w:sz w:val="32"/>
        </w:rPr>
        <w:t>’</w:t>
      </w:r>
      <w:r w:rsidR="00331B15" w:rsidRPr="007B0F29">
        <w:rPr>
          <w:rFonts w:ascii="Georgia" w:hAnsi="Georgia"/>
          <w:sz w:val="32"/>
        </w:rPr>
        <w:t xml:space="preserve">étais petite, il me </w:t>
      </w:r>
      <w:r w:rsidR="005162D4" w:rsidRPr="007B0F29">
        <w:rPr>
          <w:rFonts w:ascii="Georgia" w:hAnsi="Georgia"/>
          <w:sz w:val="32"/>
        </w:rPr>
        <w:t>dessinait</w:t>
      </w:r>
      <w:r w:rsidR="00331B15" w:rsidRPr="007B0F29">
        <w:rPr>
          <w:rFonts w:ascii="Georgia" w:hAnsi="Georgia"/>
          <w:sz w:val="32"/>
        </w:rPr>
        <w:t xml:space="preserve"> les constellations. Vous l</w:t>
      </w:r>
      <w:r w:rsidRPr="007B0F29">
        <w:rPr>
          <w:rFonts w:ascii="Georgia" w:hAnsi="Georgia"/>
          <w:sz w:val="32"/>
        </w:rPr>
        <w:t>’</w:t>
      </w:r>
      <w:r w:rsidR="00331B15" w:rsidRPr="007B0F29">
        <w:rPr>
          <w:rFonts w:ascii="Georgia" w:hAnsi="Georgia"/>
          <w:sz w:val="32"/>
        </w:rPr>
        <w:t>aimerez autant que nous l</w:t>
      </w:r>
      <w:r w:rsidRPr="007B0F29">
        <w:rPr>
          <w:rFonts w:ascii="Georgia" w:hAnsi="Georgia"/>
          <w:sz w:val="32"/>
        </w:rPr>
        <w:t>’</w:t>
      </w:r>
      <w:r w:rsidR="005162D4" w:rsidRPr="007B0F29">
        <w:rPr>
          <w:rFonts w:ascii="Georgia" w:hAnsi="Georgia"/>
          <w:sz w:val="32"/>
        </w:rPr>
        <w:t>aimons</w:t>
      </w:r>
      <w:r w:rsidR="00331B15" w:rsidRPr="007B0F29">
        <w:rPr>
          <w:rFonts w:ascii="Georgia" w:hAnsi="Georgia"/>
          <w:sz w:val="32"/>
        </w:rPr>
        <w:t>, Sansa.</w:t>
      </w:r>
    </w:p>
    <w:p w:rsidR="007B0F29" w:rsidRPr="007B0F29" w:rsidRDefault="007B0F29" w:rsidP="007B0F29">
      <w:pPr>
        <w:ind w:firstLine="567"/>
        <w:jc w:val="both"/>
        <w:rPr>
          <w:rFonts w:ascii="Georgia" w:hAnsi="Georgia"/>
          <w:i/>
          <w:sz w:val="32"/>
        </w:rPr>
      </w:pPr>
      <w:r w:rsidRPr="007B0F29">
        <w:rPr>
          <w:rFonts w:ascii="Georgia" w:hAnsi="Georgia"/>
          <w:i/>
          <w:sz w:val="32"/>
        </w:rPr>
        <w:t>— "ELLE RUAIT, PLEURAIT, LA FILLE SI BELLE, MAIS IL LECHAIT LE MIEL DE SES CHEVEUX, DE SES CHE</w:t>
      </w:r>
      <w:r w:rsidRPr="007B0F29">
        <w:rPr>
          <w:rFonts w:ascii="Georgia" w:hAnsi="Georgia"/>
          <w:i/>
          <w:sz w:val="32"/>
        </w:rPr>
        <w:softHyphen/>
        <w:t>VEUX</w:t>
      </w:r>
      <w:r w:rsidR="005162D4">
        <w:rPr>
          <w:rFonts w:ascii="Georgia" w:hAnsi="Georgia"/>
          <w:i/>
          <w:sz w:val="32"/>
        </w:rPr>
        <w:t xml:space="preserve"> </w:t>
      </w:r>
      <w:r w:rsidRPr="007B0F29">
        <w:rPr>
          <w:rFonts w:ascii="Georgia" w:hAnsi="Georgia"/>
          <w:i/>
          <w:sz w:val="32"/>
        </w:rPr>
        <w:t>! DE SES CHEVEUX</w:t>
      </w:r>
      <w:r w:rsidR="005162D4">
        <w:rPr>
          <w:rFonts w:ascii="Georgia" w:hAnsi="Georgia"/>
          <w:i/>
          <w:sz w:val="32"/>
        </w:rPr>
        <w:t xml:space="preserve"> </w:t>
      </w:r>
      <w:r w:rsidRPr="007B0F29">
        <w:rPr>
          <w:rFonts w:ascii="Georgia" w:hAnsi="Georgia"/>
          <w:i/>
          <w:sz w:val="32"/>
        </w:rPr>
        <w:t>! LECHAIT LE MIEL DE SES CHEVEUX</w:t>
      </w:r>
      <w:r w:rsidR="005162D4">
        <w:rPr>
          <w:rFonts w:ascii="Georgia" w:hAnsi="Georgia"/>
          <w:i/>
          <w:sz w:val="32"/>
        </w:rPr>
        <w:t xml:space="preserve"> </w:t>
      </w:r>
      <w:r w:rsidRPr="007B0F29">
        <w:rPr>
          <w:rFonts w:ascii="Georgia" w:hAnsi="Georgia"/>
          <w:i/>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Quand pourrais-je faire sa connaissance ? demanda Sansa d</w:t>
      </w:r>
      <w:r w:rsidRPr="007B0F29">
        <w:rPr>
          <w:rFonts w:ascii="Georgia" w:hAnsi="Georgia"/>
          <w:sz w:val="32"/>
        </w:rPr>
        <w:t>’</w:t>
      </w:r>
      <w:r w:rsidR="00331B15" w:rsidRPr="007B0F29">
        <w:rPr>
          <w:rFonts w:ascii="Georgia" w:hAnsi="Georgia"/>
          <w:sz w:val="32"/>
        </w:rPr>
        <w:t>une voix hésitante.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Bientôt, promit Margaery. Quand vous irez à Hautjardin, après mes noces avec Joffrey. Grand-Mère vous emmènera.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dit la vieille dame en tapotant la main de Sansa, toutes les rides de son visage plissées par un doux sourire. Décidément, oui.</w:t>
      </w:r>
    </w:p>
    <w:p w:rsidR="007B0F29" w:rsidRPr="007B0F29" w:rsidRDefault="007B0F29" w:rsidP="007B0F29">
      <w:pPr>
        <w:ind w:firstLine="567"/>
        <w:jc w:val="both"/>
        <w:rPr>
          <w:rFonts w:ascii="Georgia" w:hAnsi="Georgia"/>
          <w:i/>
          <w:sz w:val="32"/>
        </w:rPr>
      </w:pPr>
      <w:r w:rsidRPr="007B0F29">
        <w:rPr>
          <w:rFonts w:ascii="Georgia" w:hAnsi="Georgia"/>
          <w:i/>
          <w:sz w:val="32"/>
        </w:rPr>
        <w:t>— "ALORS, ELLE SOUPIRA, CRIA, DECOCHA DES RUADES AU CIEL</w:t>
      </w:r>
      <w:r w:rsidR="005162D4">
        <w:rPr>
          <w:rFonts w:ascii="Georgia" w:hAnsi="Georgia"/>
          <w:i/>
          <w:sz w:val="32"/>
        </w:rPr>
        <w:t xml:space="preserve"> </w:t>
      </w:r>
      <w:r w:rsidRPr="007B0F29">
        <w:rPr>
          <w:rFonts w:ascii="Georgia" w:hAnsi="Georgia"/>
          <w:i/>
          <w:sz w:val="32"/>
        </w:rPr>
        <w:t>! MON OURS</w:t>
      </w:r>
      <w:r w:rsidR="005162D4">
        <w:rPr>
          <w:rFonts w:ascii="Georgia" w:hAnsi="Georgia"/>
          <w:i/>
          <w:sz w:val="32"/>
        </w:rPr>
        <w:t xml:space="preserve"> </w:t>
      </w:r>
      <w:r w:rsidRPr="007B0F29">
        <w:rPr>
          <w:rFonts w:ascii="Georgia" w:hAnsi="Georgia"/>
          <w:i/>
          <w:sz w:val="32"/>
        </w:rPr>
        <w:t>! ELLE CHANTA, MON BEL OURS SI BEAU</w:t>
      </w:r>
      <w:r w:rsidR="005162D4">
        <w:rPr>
          <w:rFonts w:ascii="Georgia" w:hAnsi="Georgia"/>
          <w:i/>
          <w:sz w:val="32"/>
        </w:rPr>
        <w:t xml:space="preserve"> </w:t>
      </w:r>
      <w:r w:rsidRPr="007B0F29">
        <w:rPr>
          <w:rFonts w:ascii="Georgia" w:hAnsi="Georgia"/>
          <w:i/>
          <w:sz w:val="32"/>
        </w:rPr>
        <w:t>! ET ILS S’EN FURENT DE CEANS LEANS, LA BELLE ET L’OURS, L’OURS ET LA BELLE</w:t>
      </w:r>
      <w:r w:rsidR="005162D4">
        <w:rPr>
          <w:rFonts w:ascii="Georgia" w:hAnsi="Georgia"/>
          <w:i/>
          <w:sz w:val="32"/>
        </w:rPr>
        <w:t xml:space="preserve"> </w:t>
      </w:r>
      <w:r w:rsidRPr="007B0F29">
        <w:rPr>
          <w:rFonts w:ascii="Georgia" w:hAnsi="Georgia"/>
          <w:i/>
          <w:sz w:val="32"/>
        </w:rPr>
        <w:t>!" »</w:t>
      </w:r>
    </w:p>
    <w:p w:rsidR="00331B15" w:rsidRPr="007B0F29" w:rsidRDefault="00331B15" w:rsidP="007B0F29">
      <w:pPr>
        <w:ind w:firstLine="567"/>
        <w:jc w:val="both"/>
        <w:rPr>
          <w:rFonts w:ascii="Georgia" w:hAnsi="Georgia"/>
          <w:sz w:val="32"/>
        </w:rPr>
      </w:pPr>
      <w:r w:rsidRPr="007B0F29">
        <w:rPr>
          <w:rFonts w:ascii="Georgia" w:hAnsi="Georgia"/>
          <w:sz w:val="32"/>
        </w:rPr>
        <w:t>Après avoir tonitrué l</w:t>
      </w:r>
      <w:r w:rsidR="00007603" w:rsidRPr="007B0F29">
        <w:rPr>
          <w:rFonts w:ascii="Georgia" w:hAnsi="Georgia"/>
          <w:sz w:val="32"/>
        </w:rPr>
        <w:t>’</w:t>
      </w:r>
      <w:r w:rsidRPr="007B0F29">
        <w:rPr>
          <w:rFonts w:ascii="Georgia" w:hAnsi="Georgia"/>
          <w:sz w:val="32"/>
        </w:rPr>
        <w:t>ultime verset, Beurbosses fit un saut en l</w:t>
      </w:r>
      <w:r w:rsidR="00007603" w:rsidRPr="007B0F29">
        <w:rPr>
          <w:rFonts w:ascii="Georgia" w:hAnsi="Georgia"/>
          <w:sz w:val="32"/>
        </w:rPr>
        <w:t>’</w:t>
      </w:r>
      <w:r w:rsidRPr="007B0F29">
        <w:rPr>
          <w:rFonts w:ascii="Georgia" w:hAnsi="Georgia"/>
          <w:sz w:val="32"/>
        </w:rPr>
        <w:t>air et retomba si pesamment des deux pieds sur la table que les coupes à vin s</w:t>
      </w:r>
      <w:r w:rsidR="00007603" w:rsidRPr="007B0F29">
        <w:rPr>
          <w:rFonts w:ascii="Georgia" w:hAnsi="Georgia"/>
          <w:sz w:val="32"/>
        </w:rPr>
        <w:t>’</w:t>
      </w:r>
      <w:r w:rsidRPr="007B0F29">
        <w:rPr>
          <w:rFonts w:ascii="Georgia" w:hAnsi="Georgia"/>
          <w:sz w:val="32"/>
        </w:rPr>
        <w:t>y entrechoquèrent à grand fracas. Et ces dames de s</w:t>
      </w:r>
      <w:r w:rsidR="00007603" w:rsidRPr="007B0F29">
        <w:rPr>
          <w:rFonts w:ascii="Georgia" w:hAnsi="Georgia"/>
          <w:sz w:val="32"/>
        </w:rPr>
        <w:t>’</w:t>
      </w:r>
      <w:r w:rsidRPr="007B0F29">
        <w:rPr>
          <w:rFonts w:ascii="Georgia" w:hAnsi="Georgia"/>
          <w:sz w:val="32"/>
        </w:rPr>
        <w:t>esbaudir en claquant des mains.</w:t>
      </w:r>
    </w:p>
    <w:p w:rsidR="005162D4" w:rsidRDefault="00331B15" w:rsidP="005162D4">
      <w:pPr>
        <w:ind w:firstLine="567"/>
        <w:jc w:val="both"/>
        <w:rPr>
          <w:rFonts w:ascii="Georgia" w:hAnsi="Georgia"/>
          <w:sz w:val="32"/>
        </w:rPr>
      </w:pPr>
      <w:r w:rsidRPr="007B0F29">
        <w:rPr>
          <w:rFonts w:ascii="Georgia" w:hAnsi="Georgia"/>
          <w:sz w:val="32"/>
        </w:rPr>
        <w:t>«</w:t>
      </w:r>
      <w:r w:rsidR="005162D4">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 xml:space="preserve">ai bien cru que cette épouvantable chanson ne finirait jamais, dit la reine des Epines. Mais voyez-moi ça, mon </w:t>
      </w:r>
      <w:r w:rsidR="005162D4" w:rsidRPr="007B0F29">
        <w:rPr>
          <w:rFonts w:ascii="Georgia" w:hAnsi="Georgia"/>
          <w:sz w:val="32"/>
        </w:rPr>
        <w:t>fromage</w:t>
      </w:r>
      <w:r w:rsidRPr="007B0F29">
        <w:rPr>
          <w:rFonts w:ascii="Georgia" w:hAnsi="Georgia"/>
          <w:sz w:val="32"/>
        </w:rPr>
        <w:t xml:space="preserve"> arrive... »</w:t>
      </w:r>
      <w:r w:rsidR="005162D4">
        <w:rPr>
          <w:rFonts w:ascii="Georgia" w:hAnsi="Georgia"/>
          <w:sz w:val="32"/>
        </w:rPr>
        <w:br w:type="page"/>
      </w:r>
    </w:p>
    <w:p w:rsidR="005162D4" w:rsidRDefault="005162D4" w:rsidP="005162D4">
      <w:pPr>
        <w:pStyle w:val="Corpsdutexte1"/>
        <w:tabs>
          <w:tab w:val="left" w:pos="566"/>
        </w:tabs>
        <w:spacing w:before="0" w:line="240" w:lineRule="auto"/>
        <w:ind w:right="40"/>
        <w:rPr>
          <w:rStyle w:val="Corpsdutexte12pt68"/>
          <w:rFonts w:ascii="Georgia" w:hAnsi="Georgia"/>
          <w:sz w:val="32"/>
          <w:szCs w:val="32"/>
        </w:rPr>
      </w:pPr>
    </w:p>
    <w:p w:rsidR="005162D4" w:rsidRDefault="005162D4" w:rsidP="005162D4">
      <w:pPr>
        <w:pStyle w:val="Corpsdutexte1"/>
        <w:tabs>
          <w:tab w:val="left" w:pos="566"/>
        </w:tabs>
        <w:spacing w:before="0" w:line="240" w:lineRule="auto"/>
        <w:ind w:right="40"/>
        <w:rPr>
          <w:rStyle w:val="Corpsdutexte12pt68"/>
          <w:rFonts w:ascii="Georgia" w:hAnsi="Georgia"/>
          <w:sz w:val="32"/>
          <w:szCs w:val="32"/>
        </w:rPr>
      </w:pPr>
    </w:p>
    <w:p w:rsidR="005162D4" w:rsidRPr="00FF615A" w:rsidRDefault="005162D4" w:rsidP="005162D4">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JON</w:t>
      </w:r>
    </w:p>
    <w:p w:rsidR="005162D4" w:rsidRDefault="005162D4" w:rsidP="005162D4">
      <w:pPr>
        <w:pStyle w:val="Corpsdutexte1"/>
        <w:tabs>
          <w:tab w:val="left" w:pos="566"/>
        </w:tabs>
        <w:spacing w:before="0" w:line="240" w:lineRule="auto"/>
        <w:ind w:right="40"/>
        <w:rPr>
          <w:rStyle w:val="Corpsdutexte12pt68"/>
          <w:rFonts w:ascii="Georgia" w:hAnsi="Georgia"/>
          <w:sz w:val="32"/>
          <w:szCs w:val="32"/>
        </w:rPr>
      </w:pPr>
    </w:p>
    <w:p w:rsidR="005162D4" w:rsidRDefault="005162D4" w:rsidP="005162D4">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Sombre et gris, le monde sentait la mousse et le pin, le froid. Des brumes blanchâtres s</w:t>
      </w:r>
      <w:r w:rsidR="00007603" w:rsidRPr="007B0F29">
        <w:rPr>
          <w:rFonts w:ascii="Georgia" w:hAnsi="Georgia"/>
          <w:sz w:val="32"/>
        </w:rPr>
        <w:t>’</w:t>
      </w:r>
      <w:r w:rsidRPr="007B0F29">
        <w:rPr>
          <w:rFonts w:ascii="Georgia" w:hAnsi="Georgia"/>
          <w:sz w:val="32"/>
        </w:rPr>
        <w:t xml:space="preserve">exhalaient de la terre noire, tandis que les cavaliers, se frayant passage au travers des éboulis, des arbres rabougris, descendaient vers les feux accueillants </w:t>
      </w:r>
      <w:r w:rsidR="00B40591" w:rsidRPr="007B0F29">
        <w:rPr>
          <w:rFonts w:ascii="Georgia" w:hAnsi="Georgia"/>
          <w:sz w:val="32"/>
        </w:rPr>
        <w:t>éparpillés</w:t>
      </w:r>
      <w:r w:rsidRPr="007B0F29">
        <w:rPr>
          <w:rFonts w:ascii="Georgia" w:hAnsi="Georgia"/>
          <w:sz w:val="32"/>
        </w:rPr>
        <w:t>, tels des joyaux, tout au fond de la vallée, là-bas. Des feux, trop de feux pour que Jon Snow pût les dénombrer, des centaines de feux, des milliers qui, sur les bords de la Laiteuse, blanche comme givre, avaient l</w:t>
      </w:r>
      <w:r w:rsidR="00007603" w:rsidRPr="007B0F29">
        <w:rPr>
          <w:rFonts w:ascii="Georgia" w:hAnsi="Georgia"/>
          <w:sz w:val="32"/>
        </w:rPr>
        <w:t>’</w:t>
      </w:r>
      <w:r w:rsidRPr="007B0F29">
        <w:rPr>
          <w:rFonts w:ascii="Georgia" w:hAnsi="Georgia"/>
          <w:sz w:val="32"/>
        </w:rPr>
        <w:t>air d</w:t>
      </w:r>
      <w:r w:rsidR="00007603" w:rsidRPr="007B0F29">
        <w:rPr>
          <w:rFonts w:ascii="Georgia" w:hAnsi="Georgia"/>
          <w:sz w:val="32"/>
        </w:rPr>
        <w:t>’</w:t>
      </w:r>
      <w:r w:rsidRPr="007B0F29">
        <w:rPr>
          <w:rFonts w:ascii="Georgia" w:hAnsi="Georgia"/>
          <w:sz w:val="32"/>
        </w:rPr>
        <w:t xml:space="preserve">une autre rivière, </w:t>
      </w:r>
      <w:r w:rsidR="00B40591" w:rsidRPr="007B0F29">
        <w:rPr>
          <w:rFonts w:ascii="Georgia" w:hAnsi="Georgia"/>
          <w:sz w:val="32"/>
        </w:rPr>
        <w:t>scintillante</w:t>
      </w:r>
      <w:r w:rsidRPr="007B0F29">
        <w:rPr>
          <w:rFonts w:ascii="Georgia" w:hAnsi="Georgia"/>
          <w:sz w:val="32"/>
        </w:rPr>
        <w:t>, elle, de lumières. Il ploya, déploya nerveusement les doigts de sa main d</w:t>
      </w:r>
      <w:r w:rsidR="00007603" w:rsidRPr="007B0F29">
        <w:rPr>
          <w:rFonts w:ascii="Georgia" w:hAnsi="Georgia"/>
          <w:sz w:val="32"/>
        </w:rPr>
        <w:t>’</w:t>
      </w:r>
      <w:r w:rsidRPr="007B0F29">
        <w:rPr>
          <w:rFonts w:ascii="Georgia" w:hAnsi="Georgia"/>
          <w:sz w:val="32"/>
        </w:rPr>
        <w:t>épée.</w:t>
      </w:r>
    </w:p>
    <w:p w:rsidR="00331B15" w:rsidRPr="007B0F29" w:rsidRDefault="00331B15" w:rsidP="007B0F29">
      <w:pPr>
        <w:ind w:firstLine="567"/>
        <w:jc w:val="both"/>
        <w:rPr>
          <w:rFonts w:ascii="Georgia" w:hAnsi="Georgia"/>
          <w:sz w:val="32"/>
        </w:rPr>
      </w:pPr>
      <w:r w:rsidRPr="007B0F29">
        <w:rPr>
          <w:rFonts w:ascii="Georgia" w:hAnsi="Georgia"/>
          <w:sz w:val="32"/>
        </w:rPr>
        <w:t xml:space="preserve">Ils descendaient sans bannières et sans sonneries de </w:t>
      </w:r>
      <w:r w:rsidR="00B40591" w:rsidRPr="007B0F29">
        <w:rPr>
          <w:rFonts w:ascii="Georgia" w:hAnsi="Georgia"/>
          <w:sz w:val="32"/>
        </w:rPr>
        <w:t>trompettes</w:t>
      </w:r>
      <w:r w:rsidRPr="007B0F29">
        <w:rPr>
          <w:rFonts w:ascii="Georgia" w:hAnsi="Georgia"/>
          <w:sz w:val="32"/>
        </w:rPr>
        <w:t>, et rien d</w:t>
      </w:r>
      <w:r w:rsidR="00007603" w:rsidRPr="007B0F29">
        <w:rPr>
          <w:rFonts w:ascii="Georgia" w:hAnsi="Georgia"/>
          <w:sz w:val="32"/>
        </w:rPr>
        <w:t>’</w:t>
      </w:r>
      <w:r w:rsidRPr="007B0F29">
        <w:rPr>
          <w:rFonts w:ascii="Georgia" w:hAnsi="Georgia"/>
          <w:sz w:val="32"/>
        </w:rPr>
        <w:t>autre ne troublait le silence que, par-dessus la lointaine rumeur des eaux, le cliquetis d</w:t>
      </w:r>
      <w:r w:rsidR="00007603" w:rsidRPr="007B0F29">
        <w:rPr>
          <w:rFonts w:ascii="Georgia" w:hAnsi="Georgia"/>
          <w:sz w:val="32"/>
        </w:rPr>
        <w:t>’</w:t>
      </w:r>
      <w:r w:rsidRPr="007B0F29">
        <w:rPr>
          <w:rFonts w:ascii="Georgia" w:hAnsi="Georgia"/>
          <w:sz w:val="32"/>
        </w:rPr>
        <w:t>os de l</w:t>
      </w:r>
      <w:r w:rsidR="00007603" w:rsidRPr="007B0F29">
        <w:rPr>
          <w:rFonts w:ascii="Georgia" w:hAnsi="Georgia"/>
          <w:sz w:val="32"/>
        </w:rPr>
        <w:t>’</w:t>
      </w:r>
      <w:r w:rsidRPr="007B0F29">
        <w:rPr>
          <w:rFonts w:ascii="Georgia" w:hAnsi="Georgia"/>
          <w:sz w:val="32"/>
        </w:rPr>
        <w:t>armure de Clinquefrac et le</w:t>
      </w:r>
      <w:r w:rsidR="007B0F29" w:rsidRPr="007B0F29">
        <w:rPr>
          <w:rFonts w:ascii="Georgia" w:hAnsi="Georgia"/>
          <w:i/>
          <w:sz w:val="32"/>
        </w:rPr>
        <w:t xml:space="preserve"> clop clop</w:t>
      </w:r>
      <w:r w:rsidRPr="007B0F29">
        <w:rPr>
          <w:rFonts w:ascii="Georgia" w:hAnsi="Georgia"/>
          <w:sz w:val="32"/>
        </w:rPr>
        <w:t xml:space="preserve"> régulier des sabots. Un aigle, quelque part, là-haut, planait sur ses vastes ailes gris-bleu, tandis que le long du versant progressaient les chevaux, les chiens, les hommes et un loup-garou blanc.</w:t>
      </w:r>
    </w:p>
    <w:p w:rsidR="00331B15" w:rsidRPr="007B0F29" w:rsidRDefault="00331B15" w:rsidP="007B0F29">
      <w:pPr>
        <w:ind w:firstLine="567"/>
        <w:jc w:val="both"/>
        <w:rPr>
          <w:rFonts w:ascii="Georgia" w:hAnsi="Georgia"/>
          <w:sz w:val="32"/>
        </w:rPr>
      </w:pPr>
      <w:r w:rsidRPr="007B0F29">
        <w:rPr>
          <w:rFonts w:ascii="Georgia" w:hAnsi="Georgia"/>
          <w:sz w:val="32"/>
        </w:rPr>
        <w:t>Au brusque tapage que fit une pierre en rebondissant dans la pente, heurtée par un sabot, Jon vit Fantôme tourner vivement la tête. Après avoir tout le jour suivi les cavaliers d</w:t>
      </w:r>
      <w:r w:rsidR="00007603" w:rsidRPr="007B0F29">
        <w:rPr>
          <w:rFonts w:ascii="Georgia" w:hAnsi="Georgia"/>
          <w:sz w:val="32"/>
        </w:rPr>
        <w:t>’</w:t>
      </w:r>
      <w:r w:rsidRPr="007B0F29">
        <w:rPr>
          <w:rFonts w:ascii="Georgia" w:hAnsi="Georgia"/>
          <w:sz w:val="32"/>
        </w:rPr>
        <w:t>assez loin, selon sa coutume, quelques foulées rapides l</w:t>
      </w:r>
      <w:r w:rsidR="00007603" w:rsidRPr="007B0F29">
        <w:rPr>
          <w:rFonts w:ascii="Georgia" w:hAnsi="Georgia"/>
          <w:sz w:val="32"/>
        </w:rPr>
        <w:t>’</w:t>
      </w:r>
      <w:r w:rsidRPr="007B0F29">
        <w:rPr>
          <w:rFonts w:ascii="Georgia" w:hAnsi="Georgia"/>
          <w:sz w:val="32"/>
        </w:rPr>
        <w:t>avaient rapproché d</w:t>
      </w:r>
      <w:r w:rsidR="00007603" w:rsidRPr="007B0F29">
        <w:rPr>
          <w:rFonts w:ascii="Georgia" w:hAnsi="Georgia"/>
          <w:sz w:val="32"/>
        </w:rPr>
        <w:t>’</w:t>
      </w:r>
      <w:r w:rsidRPr="007B0F29">
        <w:rPr>
          <w:rFonts w:ascii="Georgia" w:hAnsi="Georgia"/>
          <w:sz w:val="32"/>
        </w:rPr>
        <w:t>eux, l</w:t>
      </w:r>
      <w:r w:rsidR="00007603" w:rsidRPr="007B0F29">
        <w:rPr>
          <w:rFonts w:ascii="Georgia" w:hAnsi="Georgia"/>
          <w:sz w:val="32"/>
        </w:rPr>
        <w:t>’</w:t>
      </w:r>
      <w:r w:rsidR="00B40591" w:rsidRPr="007B0F29">
        <w:rPr>
          <w:rFonts w:ascii="Georgia" w:hAnsi="Georgia"/>
          <w:sz w:val="32"/>
        </w:rPr>
        <w:t>œil</w:t>
      </w:r>
      <w:r w:rsidRPr="007B0F29">
        <w:rPr>
          <w:rFonts w:ascii="Georgia" w:hAnsi="Georgia"/>
          <w:sz w:val="32"/>
        </w:rPr>
        <w:t xml:space="preserve"> rougeoyant, sitôt que la lune s</w:t>
      </w:r>
      <w:r w:rsidR="00007603" w:rsidRPr="007B0F29">
        <w:rPr>
          <w:rFonts w:ascii="Georgia" w:hAnsi="Georgia"/>
          <w:sz w:val="32"/>
        </w:rPr>
        <w:t>’</w:t>
      </w:r>
      <w:r w:rsidRPr="007B0F29">
        <w:rPr>
          <w:rFonts w:ascii="Georgia" w:hAnsi="Georgia"/>
          <w:sz w:val="32"/>
        </w:rPr>
        <w:t>était levée sur les pins plantons. La meute de Clinquefrac eut beau l</w:t>
      </w:r>
      <w:r w:rsidR="00007603" w:rsidRPr="007B0F29">
        <w:rPr>
          <w:rFonts w:ascii="Georgia" w:hAnsi="Georgia"/>
          <w:sz w:val="32"/>
        </w:rPr>
        <w:t>’</w:t>
      </w:r>
      <w:r w:rsidRPr="007B0F29">
        <w:rPr>
          <w:rFonts w:ascii="Georgia" w:hAnsi="Georgia"/>
          <w:sz w:val="32"/>
        </w:rPr>
        <w:t>accueillir, babines retroussées, par un concert d</w:t>
      </w:r>
      <w:r w:rsidR="00007603" w:rsidRPr="007B0F29">
        <w:rPr>
          <w:rFonts w:ascii="Georgia" w:hAnsi="Georgia"/>
          <w:sz w:val="32"/>
        </w:rPr>
        <w:t>’</w:t>
      </w:r>
      <w:r w:rsidRPr="007B0F29">
        <w:rPr>
          <w:rFonts w:ascii="Georgia" w:hAnsi="Georgia"/>
          <w:sz w:val="32"/>
        </w:rPr>
        <w:t>abois furieux et de grondements, il ne leur accorda pas la moindre attention. Six jours plus tôt, le plus gros des limiers l</w:t>
      </w:r>
      <w:r w:rsidR="00007603" w:rsidRPr="007B0F29">
        <w:rPr>
          <w:rFonts w:ascii="Georgia" w:hAnsi="Georgia"/>
          <w:sz w:val="32"/>
        </w:rPr>
        <w:t>’</w:t>
      </w:r>
      <w:r w:rsidRPr="007B0F29">
        <w:rPr>
          <w:rFonts w:ascii="Georgia" w:hAnsi="Georgia"/>
          <w:sz w:val="32"/>
        </w:rPr>
        <w:t>avait attaqué par derrière au moment où les sauvageons dressaient leur camp, mais, reçu par une volte-face foudroyante, avait dû déguerpir, croupe en sang. Et ses congénères gardaient depuis lors de saines distances entre eux et le loup.</w:t>
      </w:r>
    </w:p>
    <w:p w:rsidR="00331B15" w:rsidRPr="007B0F29" w:rsidRDefault="00331B15" w:rsidP="007B0F29">
      <w:pPr>
        <w:ind w:firstLine="567"/>
        <w:jc w:val="both"/>
        <w:rPr>
          <w:rFonts w:ascii="Georgia" w:hAnsi="Georgia"/>
          <w:sz w:val="32"/>
        </w:rPr>
      </w:pPr>
      <w:r w:rsidRPr="007B0F29">
        <w:rPr>
          <w:rFonts w:ascii="Georgia" w:hAnsi="Georgia"/>
          <w:sz w:val="32"/>
        </w:rPr>
        <w:t>Comme sa monture aussi faisait mine de s</w:t>
      </w:r>
      <w:r w:rsidR="00007603" w:rsidRPr="007B0F29">
        <w:rPr>
          <w:rFonts w:ascii="Georgia" w:hAnsi="Georgia"/>
          <w:sz w:val="32"/>
        </w:rPr>
        <w:t>’</w:t>
      </w:r>
      <w:r w:rsidRPr="007B0F29">
        <w:rPr>
          <w:rFonts w:ascii="Georgia" w:hAnsi="Georgia"/>
          <w:sz w:val="32"/>
        </w:rPr>
        <w:t>effaroucher, Jon l</w:t>
      </w:r>
      <w:r w:rsidR="00007603" w:rsidRPr="007B0F29">
        <w:rPr>
          <w:rFonts w:ascii="Georgia" w:hAnsi="Georgia"/>
          <w:sz w:val="32"/>
        </w:rPr>
        <w:t>’</w:t>
      </w:r>
      <w:r w:rsidRPr="007B0F29">
        <w:rPr>
          <w:rFonts w:ascii="Georgia" w:hAnsi="Georgia"/>
          <w:sz w:val="32"/>
        </w:rPr>
        <w:t>apaisa d</w:t>
      </w:r>
      <w:r w:rsidR="00007603" w:rsidRPr="007B0F29">
        <w:rPr>
          <w:rFonts w:ascii="Georgia" w:hAnsi="Georgia"/>
          <w:sz w:val="32"/>
        </w:rPr>
        <w:t>’</w:t>
      </w:r>
      <w:r w:rsidRPr="007B0F29">
        <w:rPr>
          <w:rFonts w:ascii="Georgia" w:hAnsi="Georgia"/>
          <w:sz w:val="32"/>
        </w:rPr>
        <w:t>une simple caresse et d</w:t>
      </w:r>
      <w:r w:rsidR="00007603" w:rsidRPr="007B0F29">
        <w:rPr>
          <w:rFonts w:ascii="Georgia" w:hAnsi="Georgia"/>
          <w:sz w:val="32"/>
        </w:rPr>
        <w:t>’</w:t>
      </w:r>
      <w:r w:rsidRPr="007B0F29">
        <w:rPr>
          <w:rFonts w:ascii="Georgia" w:hAnsi="Georgia"/>
          <w:sz w:val="32"/>
        </w:rPr>
        <w:t>un mot. Que ne pouvait-il se rasséréner lui-même aussi facilement. Le noir qu</w:t>
      </w:r>
      <w:r w:rsidR="00007603" w:rsidRPr="007B0F29">
        <w:rPr>
          <w:rFonts w:ascii="Georgia" w:hAnsi="Georgia"/>
          <w:sz w:val="32"/>
        </w:rPr>
        <w:t>’</w:t>
      </w:r>
      <w:r w:rsidRPr="007B0F29">
        <w:rPr>
          <w:rFonts w:ascii="Georgia" w:hAnsi="Georgia"/>
          <w:sz w:val="32"/>
        </w:rPr>
        <w:t>il portait de pied en cap, le noir de la Garde de Nuit, n</w:t>
      </w:r>
      <w:r w:rsidR="00007603" w:rsidRPr="007B0F29">
        <w:rPr>
          <w:rFonts w:ascii="Georgia" w:hAnsi="Georgia"/>
          <w:sz w:val="32"/>
        </w:rPr>
        <w:t>’</w:t>
      </w:r>
      <w:r w:rsidRPr="007B0F29">
        <w:rPr>
          <w:rFonts w:ascii="Georgia" w:hAnsi="Georgia"/>
          <w:sz w:val="32"/>
        </w:rPr>
        <w:t xml:space="preserve">empêchait pas les ennemis de chevaucher juste devant lui comme sur ses arrières. </w:t>
      </w:r>
      <w:r w:rsidR="007B0F29" w:rsidRPr="007B0F29">
        <w:rPr>
          <w:rFonts w:ascii="Georgia" w:hAnsi="Georgia"/>
          <w:i/>
          <w:sz w:val="32"/>
        </w:rPr>
        <w:t>Des sauvageons, et je me trouve dans leurs rangs.</w:t>
      </w:r>
      <w:r w:rsidRPr="007B0F29">
        <w:rPr>
          <w:rFonts w:ascii="Georgia" w:hAnsi="Georgia"/>
          <w:sz w:val="32"/>
        </w:rPr>
        <w:t xml:space="preserve"> Ygrid arborait le manteau de Qhorin Mimain. Ainsi que son heaume qui, gagné par ce vilain courtaud d</w:t>
      </w:r>
      <w:r w:rsidR="00007603" w:rsidRPr="007B0F29">
        <w:rPr>
          <w:rFonts w:ascii="Georgia" w:hAnsi="Georgia"/>
          <w:sz w:val="32"/>
        </w:rPr>
        <w:t>’</w:t>
      </w:r>
      <w:r w:rsidRPr="007B0F29">
        <w:rPr>
          <w:rFonts w:ascii="Georgia" w:hAnsi="Georgia"/>
          <w:sz w:val="32"/>
        </w:rPr>
        <w:t xml:space="preserve">Echalas Ryk mais assez peu fait pour son crâne étroit, lui était finalement échu. Lenyl avait le </w:t>
      </w:r>
      <w:r w:rsidR="00B40591" w:rsidRPr="007B0F29">
        <w:rPr>
          <w:rFonts w:ascii="Georgia" w:hAnsi="Georgia"/>
          <w:sz w:val="32"/>
        </w:rPr>
        <w:t>haubert</w:t>
      </w:r>
      <w:r w:rsidRPr="007B0F29">
        <w:rPr>
          <w:rFonts w:ascii="Georgia" w:hAnsi="Georgia"/>
          <w:sz w:val="32"/>
        </w:rPr>
        <w:t>, la grande piqueuse Ragwyle les gants, et l</w:t>
      </w:r>
      <w:r w:rsidR="00007603" w:rsidRPr="007B0F29">
        <w:rPr>
          <w:rFonts w:ascii="Georgia" w:hAnsi="Georgia"/>
          <w:sz w:val="32"/>
        </w:rPr>
        <w:t>’</w:t>
      </w:r>
      <w:r w:rsidRPr="007B0F29">
        <w:rPr>
          <w:rFonts w:ascii="Georgia" w:hAnsi="Georgia"/>
          <w:sz w:val="32"/>
        </w:rPr>
        <w:t>un des archers les bottes. Quant à Clinquefrac, son sac contenait les ossements de Qhorin, plus la tête ensanglantée d</w:t>
      </w:r>
      <w:r w:rsidR="00007603" w:rsidRPr="007B0F29">
        <w:rPr>
          <w:rFonts w:ascii="Georgia" w:hAnsi="Georgia"/>
          <w:sz w:val="32"/>
        </w:rPr>
        <w:t>’</w:t>
      </w:r>
      <w:r w:rsidRPr="007B0F29">
        <w:rPr>
          <w:rFonts w:ascii="Georgia" w:hAnsi="Georgia"/>
          <w:sz w:val="32"/>
        </w:rPr>
        <w:t>Ebben, autre éclaireur victime de l</w:t>
      </w:r>
      <w:r w:rsidR="00007603" w:rsidRPr="007B0F29">
        <w:rPr>
          <w:rFonts w:ascii="Georgia" w:hAnsi="Georgia"/>
          <w:sz w:val="32"/>
        </w:rPr>
        <w:t>’</w:t>
      </w:r>
      <w:r w:rsidRPr="007B0F29">
        <w:rPr>
          <w:rFonts w:ascii="Georgia" w:hAnsi="Georgia"/>
          <w:sz w:val="32"/>
        </w:rPr>
        <w:t>aventure au col Museux.</w:t>
      </w:r>
      <w:r w:rsidR="007B0F29" w:rsidRPr="007B0F29">
        <w:rPr>
          <w:rFonts w:ascii="Georgia" w:hAnsi="Georgia"/>
          <w:i/>
          <w:sz w:val="32"/>
        </w:rPr>
        <w:t xml:space="preserve"> Morts, tous morts, sauf moi, tout mort au monde que je suis.</w:t>
      </w:r>
    </w:p>
    <w:p w:rsidR="00331B15" w:rsidRPr="007B0F29" w:rsidRDefault="00331B15" w:rsidP="007B0F29">
      <w:pPr>
        <w:ind w:firstLine="567"/>
        <w:jc w:val="both"/>
        <w:rPr>
          <w:rFonts w:ascii="Georgia" w:hAnsi="Georgia"/>
          <w:sz w:val="32"/>
        </w:rPr>
      </w:pPr>
      <w:r w:rsidRPr="007B0F29">
        <w:rPr>
          <w:rFonts w:ascii="Georgia" w:hAnsi="Georgia"/>
          <w:sz w:val="32"/>
        </w:rPr>
        <w:t>Ygrid le talonnait. Echalas Ryk le précédait. Le seigneur des Os les lui avait affectés pour gardes. Non sans prévenir, tout sourire sous les dents du crâne de géant qui</w:t>
      </w:r>
      <w:r w:rsidR="00EA038D">
        <w:rPr>
          <w:rFonts w:ascii="Georgia" w:hAnsi="Georgia"/>
          <w:sz w:val="32"/>
        </w:rPr>
        <w:t xml:space="preserve"> lui servait de heaume : « Que l</w:t>
      </w:r>
      <w:r w:rsidR="00007603" w:rsidRPr="007B0F29">
        <w:rPr>
          <w:rFonts w:ascii="Georgia" w:hAnsi="Georgia"/>
          <w:sz w:val="32"/>
        </w:rPr>
        <w:t>’</w:t>
      </w:r>
      <w:r w:rsidRPr="007B0F29">
        <w:rPr>
          <w:rFonts w:ascii="Georgia" w:hAnsi="Georgia"/>
          <w:sz w:val="32"/>
        </w:rPr>
        <w:t xml:space="preserve"> corbac s</w:t>
      </w:r>
      <w:r w:rsidR="00007603" w:rsidRPr="007B0F29">
        <w:rPr>
          <w:rFonts w:ascii="Georgia" w:hAnsi="Georgia"/>
          <w:sz w:val="32"/>
        </w:rPr>
        <w:t>’</w:t>
      </w:r>
      <w:r w:rsidRPr="007B0F29">
        <w:rPr>
          <w:rFonts w:ascii="Georgia" w:hAnsi="Georgia"/>
          <w:sz w:val="32"/>
        </w:rPr>
        <w:t>envole, et j</w:t>
      </w:r>
      <w:r w:rsidR="00007603" w:rsidRPr="007B0F29">
        <w:rPr>
          <w:rFonts w:ascii="Georgia" w:hAnsi="Georgia"/>
          <w:sz w:val="32"/>
        </w:rPr>
        <w:t>’</w:t>
      </w:r>
      <w:r w:rsidRPr="007B0F29">
        <w:rPr>
          <w:rFonts w:ascii="Georgia" w:hAnsi="Georgia"/>
          <w:sz w:val="32"/>
        </w:rPr>
        <w:t xml:space="preserve"> me fais bouillir aussi vos carcasses.</w:t>
      </w:r>
    </w:p>
    <w:p w:rsidR="00331B15" w:rsidRPr="007B0F29" w:rsidRDefault="00B40591"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Hou hou ! riposta Ygrid, goguenarde, pas envie de te le garder</w:t>
      </w:r>
      <w:r w:rsidR="007B0F29" w:rsidRPr="007B0F29">
        <w:rPr>
          <w:rFonts w:ascii="Georgia" w:hAnsi="Georgia"/>
          <w:i/>
          <w:sz w:val="32"/>
        </w:rPr>
        <w:t xml:space="preserve"> toi-même</w:t>
      </w:r>
      <w:r w:rsidR="00331B15" w:rsidRPr="007B0F29">
        <w:rPr>
          <w:rFonts w:ascii="Georgia" w:hAnsi="Georgia"/>
          <w:sz w:val="32"/>
        </w:rPr>
        <w:t xml:space="preserve"> ? Si tu veux qu</w:t>
      </w:r>
      <w:r w:rsidR="00007603" w:rsidRPr="007B0F29">
        <w:rPr>
          <w:rFonts w:ascii="Georgia" w:hAnsi="Georgia"/>
          <w:sz w:val="32"/>
        </w:rPr>
        <w:t>’</w:t>
      </w:r>
      <w:r w:rsidR="00331B15" w:rsidRPr="007B0F29">
        <w:rPr>
          <w:rFonts w:ascii="Georgia" w:hAnsi="Georgia"/>
          <w:sz w:val="32"/>
        </w:rPr>
        <w:t>on s</w:t>
      </w:r>
      <w:r w:rsidR="00007603" w:rsidRPr="007B0F29">
        <w:rPr>
          <w:rFonts w:ascii="Georgia" w:hAnsi="Georgia"/>
          <w:sz w:val="32"/>
        </w:rPr>
        <w:t>’</w:t>
      </w:r>
      <w:r w:rsidR="00331B15" w:rsidRPr="007B0F29">
        <w:rPr>
          <w:rFonts w:ascii="Georgia" w:hAnsi="Georgia"/>
          <w:sz w:val="32"/>
        </w:rPr>
        <w:t>en charge, on s</w:t>
      </w:r>
      <w:r w:rsidR="00007603" w:rsidRPr="007B0F29">
        <w:rPr>
          <w:rFonts w:ascii="Georgia" w:hAnsi="Georgia"/>
          <w:sz w:val="32"/>
        </w:rPr>
        <w:t>’</w:t>
      </w:r>
      <w:r w:rsidR="00331B15" w:rsidRPr="007B0F29">
        <w:rPr>
          <w:rFonts w:ascii="Georgia" w:hAnsi="Georgia"/>
          <w:sz w:val="32"/>
        </w:rPr>
        <w:t>en charge, mais fous-nous la paix. »</w:t>
      </w:r>
    </w:p>
    <w:p w:rsidR="00331B15" w:rsidRPr="007B0F29" w:rsidRDefault="007B0F29" w:rsidP="007B0F29">
      <w:pPr>
        <w:ind w:firstLine="567"/>
        <w:jc w:val="both"/>
        <w:rPr>
          <w:rFonts w:ascii="Georgia" w:hAnsi="Georgia"/>
          <w:sz w:val="32"/>
        </w:rPr>
      </w:pPr>
      <w:r w:rsidRPr="007B0F29">
        <w:rPr>
          <w:rFonts w:ascii="Georgia" w:hAnsi="Georgia"/>
          <w:i/>
          <w:sz w:val="32"/>
        </w:rPr>
        <w:t>Un peuple libre, oui,</w:t>
      </w:r>
      <w:r w:rsidR="00331B15" w:rsidRPr="007B0F29">
        <w:rPr>
          <w:rFonts w:ascii="Georgia" w:hAnsi="Georgia"/>
          <w:sz w:val="32"/>
        </w:rPr>
        <w:t xml:space="preserve"> constatait Jon. Clinquefrac avait beau les conduire, aucun de ses gens n</w:t>
      </w:r>
      <w:r w:rsidR="00007603" w:rsidRPr="007B0F29">
        <w:rPr>
          <w:rFonts w:ascii="Georgia" w:hAnsi="Georgia"/>
          <w:sz w:val="32"/>
        </w:rPr>
        <w:t>’</w:t>
      </w:r>
      <w:r w:rsidR="00331B15" w:rsidRPr="007B0F29">
        <w:rPr>
          <w:rFonts w:ascii="Georgia" w:hAnsi="Georgia"/>
          <w:sz w:val="32"/>
        </w:rPr>
        <w:t>hésitait à lui clouer le bec.</w:t>
      </w:r>
    </w:p>
    <w:p w:rsidR="00EA038D" w:rsidRDefault="00331B15" w:rsidP="007B0F29">
      <w:pPr>
        <w:ind w:firstLine="567"/>
        <w:jc w:val="both"/>
        <w:rPr>
          <w:rFonts w:ascii="Georgia" w:hAnsi="Georgia"/>
          <w:sz w:val="32"/>
        </w:rPr>
      </w:pPr>
      <w:r w:rsidRPr="007B0F29">
        <w:rPr>
          <w:rFonts w:ascii="Georgia" w:hAnsi="Georgia"/>
          <w:sz w:val="32"/>
        </w:rPr>
        <w:t>Le chef sauvageon darda sur lui un regard hostile. « T</w:t>
      </w:r>
      <w:r w:rsidR="00007603" w:rsidRPr="007B0F29">
        <w:rPr>
          <w:rFonts w:ascii="Georgia" w:hAnsi="Georgia"/>
          <w:sz w:val="32"/>
        </w:rPr>
        <w:t>’</w:t>
      </w:r>
      <w:r w:rsidRPr="007B0F29">
        <w:rPr>
          <w:rFonts w:ascii="Georgia" w:hAnsi="Georgia"/>
          <w:sz w:val="32"/>
        </w:rPr>
        <w:t>as pu couillonner ceux-là, corbac, mais t</w:t>
      </w:r>
      <w:r w:rsidR="00007603" w:rsidRPr="007B0F29">
        <w:rPr>
          <w:rFonts w:ascii="Georgia" w:hAnsi="Georgia"/>
          <w:sz w:val="32"/>
        </w:rPr>
        <w:t>’</w:t>
      </w:r>
      <w:r w:rsidR="00EA038D">
        <w:rPr>
          <w:rFonts w:ascii="Georgia" w:hAnsi="Georgia"/>
          <w:sz w:val="32"/>
        </w:rPr>
        <w:t>imagine pas que tu vas couil</w:t>
      </w:r>
      <w:r w:rsidRPr="007B0F29">
        <w:rPr>
          <w:rFonts w:ascii="Georgia" w:hAnsi="Georgia"/>
          <w:sz w:val="32"/>
        </w:rPr>
        <w:t>lonner Mance. Y suffira d</w:t>
      </w:r>
      <w:r w:rsidR="00007603" w:rsidRPr="007B0F29">
        <w:rPr>
          <w:rFonts w:ascii="Georgia" w:hAnsi="Georgia"/>
          <w:sz w:val="32"/>
        </w:rPr>
        <w:t>’</w:t>
      </w:r>
      <w:r w:rsidRPr="007B0F29">
        <w:rPr>
          <w:rFonts w:ascii="Georgia" w:hAnsi="Georgia"/>
          <w:sz w:val="32"/>
        </w:rPr>
        <w:t>un coup d</w:t>
      </w:r>
      <w:r w:rsidR="00007603" w:rsidRPr="007B0F29">
        <w:rPr>
          <w:rFonts w:ascii="Georgia" w:hAnsi="Georgia"/>
          <w:sz w:val="32"/>
        </w:rPr>
        <w:t>’</w:t>
      </w:r>
      <w:r w:rsidRPr="007B0F29">
        <w:rPr>
          <w:rFonts w:ascii="Georgia" w:hAnsi="Georgia"/>
          <w:sz w:val="32"/>
        </w:rPr>
        <w:t>œil, à lui, pour savoir qu</w:t>
      </w:r>
      <w:r w:rsidR="00007603" w:rsidRPr="007B0F29">
        <w:rPr>
          <w:rFonts w:ascii="Georgia" w:hAnsi="Georgia"/>
          <w:sz w:val="32"/>
        </w:rPr>
        <w:t>’</w:t>
      </w:r>
      <w:r w:rsidRPr="007B0F29">
        <w:rPr>
          <w:rFonts w:ascii="Georgia" w:hAnsi="Georgia"/>
          <w:sz w:val="32"/>
        </w:rPr>
        <w:t xml:space="preserve"> t</w:t>
      </w:r>
      <w:r w:rsidR="00007603" w:rsidRPr="007B0F29">
        <w:rPr>
          <w:rFonts w:ascii="Georgia" w:hAnsi="Georgia"/>
          <w:sz w:val="32"/>
        </w:rPr>
        <w:t>’</w:t>
      </w:r>
      <w:r w:rsidRPr="007B0F29">
        <w:rPr>
          <w:rFonts w:ascii="Georgia" w:hAnsi="Georgia"/>
          <w:sz w:val="32"/>
        </w:rPr>
        <w:t>es un faux cul. Et alors, j</w:t>
      </w:r>
      <w:r w:rsidR="00007603" w:rsidRPr="007B0F29">
        <w:rPr>
          <w:rFonts w:ascii="Georgia" w:hAnsi="Georgia"/>
          <w:sz w:val="32"/>
        </w:rPr>
        <w:t>’</w:t>
      </w:r>
      <w:r w:rsidRPr="007B0F29">
        <w:rPr>
          <w:rFonts w:ascii="Georgia" w:hAnsi="Georgia"/>
          <w:sz w:val="32"/>
        </w:rPr>
        <w:t>aurai pus qu</w:t>
      </w:r>
      <w:r w:rsidR="00007603" w:rsidRPr="007B0F29">
        <w:rPr>
          <w:rFonts w:ascii="Georgia" w:hAnsi="Georgia"/>
          <w:sz w:val="32"/>
        </w:rPr>
        <w:t>’</w:t>
      </w:r>
      <w:r w:rsidRPr="007B0F29">
        <w:rPr>
          <w:rFonts w:ascii="Georgia" w:hAnsi="Georgia"/>
          <w:sz w:val="32"/>
        </w:rPr>
        <w:t>à m</w:t>
      </w:r>
      <w:r w:rsidR="00007603" w:rsidRPr="007B0F29">
        <w:rPr>
          <w:rFonts w:ascii="Georgia" w:hAnsi="Georgia"/>
          <w:sz w:val="32"/>
        </w:rPr>
        <w:t>’</w:t>
      </w:r>
      <w:r w:rsidRPr="007B0F29">
        <w:rPr>
          <w:rFonts w:ascii="Georgia" w:hAnsi="Georgia"/>
          <w:sz w:val="32"/>
        </w:rPr>
        <w:t xml:space="preserve"> faire un manteau d</w:t>
      </w:r>
      <w:r w:rsidR="00007603" w:rsidRPr="007B0F29">
        <w:rPr>
          <w:rFonts w:ascii="Georgia" w:hAnsi="Georgia"/>
          <w:sz w:val="32"/>
        </w:rPr>
        <w:t>’</w:t>
      </w:r>
      <w:r w:rsidR="00EA038D">
        <w:rPr>
          <w:rFonts w:ascii="Georgia" w:hAnsi="Georgia"/>
          <w:sz w:val="32"/>
        </w:rPr>
        <w:t xml:space="preserve"> </w:t>
      </w:r>
      <w:r w:rsidRPr="007B0F29">
        <w:rPr>
          <w:rFonts w:ascii="Georgia" w:hAnsi="Georgia"/>
          <w:sz w:val="32"/>
        </w:rPr>
        <w:t>ton loup, là, pis qu</w:t>
      </w:r>
      <w:r w:rsidR="00007603" w:rsidRPr="007B0F29">
        <w:rPr>
          <w:rFonts w:ascii="Georgia" w:hAnsi="Georgia"/>
          <w:sz w:val="32"/>
        </w:rPr>
        <w:t>’</w:t>
      </w:r>
      <w:r w:rsidRPr="007B0F29">
        <w:rPr>
          <w:rFonts w:ascii="Georgia" w:hAnsi="Georgia"/>
          <w:sz w:val="32"/>
        </w:rPr>
        <w:t>à t</w:t>
      </w:r>
      <w:r w:rsidR="00007603" w:rsidRPr="007B0F29">
        <w:rPr>
          <w:rFonts w:ascii="Georgia" w:hAnsi="Georgia"/>
          <w:sz w:val="32"/>
        </w:rPr>
        <w:t>’</w:t>
      </w:r>
      <w:r w:rsidRPr="007B0F29">
        <w:rPr>
          <w:rFonts w:ascii="Georgia" w:hAnsi="Georgia"/>
          <w:sz w:val="32"/>
        </w:rPr>
        <w:t>ouvrir ton joli bide et t</w:t>
      </w:r>
      <w:r w:rsidR="00007603" w:rsidRPr="007B0F29">
        <w:rPr>
          <w:rFonts w:ascii="Georgia" w:hAnsi="Georgia"/>
          <w:sz w:val="32"/>
        </w:rPr>
        <w:t>’</w:t>
      </w:r>
      <w:r w:rsidRPr="007B0F29">
        <w:rPr>
          <w:rFonts w:ascii="Georgia" w:hAnsi="Georgia"/>
          <w:sz w:val="32"/>
        </w:rPr>
        <w:t>y coudre un furet d</w:t>
      </w:r>
      <w:r w:rsidR="00007603" w:rsidRPr="007B0F29">
        <w:rPr>
          <w:rFonts w:ascii="Georgia" w:hAnsi="Georgia"/>
          <w:sz w:val="32"/>
        </w:rPr>
        <w:t>’</w:t>
      </w:r>
      <w:r w:rsidR="00EA038D">
        <w:rPr>
          <w:rFonts w:ascii="Georgia" w:hAnsi="Georgia"/>
          <w:sz w:val="32"/>
        </w:rPr>
        <w:t>dans. »</w:t>
      </w:r>
    </w:p>
    <w:p w:rsidR="00EA038D" w:rsidRDefault="00331B15" w:rsidP="007B0F29">
      <w:pPr>
        <w:ind w:firstLine="567"/>
        <w:jc w:val="both"/>
        <w:rPr>
          <w:rFonts w:ascii="Georgia" w:hAnsi="Georgia"/>
          <w:sz w:val="32"/>
        </w:rPr>
      </w:pPr>
      <w:r w:rsidRPr="007B0F29">
        <w:rPr>
          <w:rFonts w:ascii="Georgia" w:hAnsi="Georgia"/>
          <w:sz w:val="32"/>
        </w:rPr>
        <w:t>Tandis que Jon, exaspéré, ployait, déployait les doigts brûlés de sa main d</w:t>
      </w:r>
      <w:r w:rsidR="00007603" w:rsidRPr="007B0F29">
        <w:rPr>
          <w:rFonts w:ascii="Georgia" w:hAnsi="Georgia"/>
          <w:sz w:val="32"/>
        </w:rPr>
        <w:t>’</w:t>
      </w:r>
      <w:r w:rsidRPr="007B0F29">
        <w:rPr>
          <w:rFonts w:ascii="Georgia" w:hAnsi="Georgia"/>
          <w:sz w:val="32"/>
        </w:rPr>
        <w:t>épée pour les assouplir sous le gant, Echalas Ryk se contenta de rigoler. « Tu le trouves où, di</w:t>
      </w:r>
      <w:r w:rsidR="00EA038D">
        <w:rPr>
          <w:rFonts w:ascii="Georgia" w:hAnsi="Georgia"/>
          <w:sz w:val="32"/>
        </w:rPr>
        <w:t>s, dans la neige, ton furet ? »</w:t>
      </w:r>
    </w:p>
    <w:p w:rsidR="00331B15" w:rsidRPr="007B0F29" w:rsidRDefault="00331B15" w:rsidP="007B0F29">
      <w:pPr>
        <w:ind w:firstLine="567"/>
        <w:jc w:val="both"/>
        <w:rPr>
          <w:rFonts w:ascii="Georgia" w:hAnsi="Georgia"/>
          <w:sz w:val="32"/>
        </w:rPr>
      </w:pPr>
      <w:r w:rsidRPr="007B0F29">
        <w:rPr>
          <w:rFonts w:ascii="Georgia" w:hAnsi="Georgia"/>
          <w:sz w:val="32"/>
        </w:rPr>
        <w:t>Après une longue journée de marche, ils avaient établi leur camp, la première nuit, dans une vague cuvette rocheuse, au sommet d</w:t>
      </w:r>
      <w:r w:rsidR="00007603" w:rsidRPr="007B0F29">
        <w:rPr>
          <w:rFonts w:ascii="Georgia" w:hAnsi="Georgia"/>
          <w:sz w:val="32"/>
        </w:rPr>
        <w:t>’</w:t>
      </w:r>
      <w:r w:rsidRPr="007B0F29">
        <w:rPr>
          <w:rFonts w:ascii="Georgia" w:hAnsi="Georgia"/>
          <w:sz w:val="32"/>
        </w:rPr>
        <w:t>un massif sans nom, s</w:t>
      </w:r>
      <w:r w:rsidR="00007603" w:rsidRPr="007B0F29">
        <w:rPr>
          <w:rFonts w:ascii="Georgia" w:hAnsi="Georgia"/>
          <w:sz w:val="32"/>
        </w:rPr>
        <w:t>’</w:t>
      </w:r>
      <w:r w:rsidRPr="007B0F29">
        <w:rPr>
          <w:rFonts w:ascii="Georgia" w:hAnsi="Georgia"/>
          <w:sz w:val="32"/>
        </w:rPr>
        <w:t>y pelotonnant au plus près du feu pendant que commençait à tomber la neige. Les yeux attachés sur la valse des flocons qui fondaient aux abords des flammes,</w:t>
      </w:r>
      <w:r w:rsidR="00EA038D">
        <w:rPr>
          <w:rFonts w:ascii="Georgia" w:hAnsi="Georgia"/>
          <w:sz w:val="32"/>
        </w:rPr>
        <w:t xml:space="preserve"> </w:t>
      </w:r>
      <w:r w:rsidRPr="007B0F29">
        <w:rPr>
          <w:rFonts w:ascii="Georgia" w:hAnsi="Georgia"/>
          <w:sz w:val="32"/>
        </w:rPr>
        <w:t>Jon se sentait, malgré toutes ses épaisseurs de cuirs, de fourrures et de lainages, glacé jusqu</w:t>
      </w:r>
      <w:r w:rsidR="00007603" w:rsidRPr="007B0F29">
        <w:rPr>
          <w:rFonts w:ascii="Georgia" w:hAnsi="Georgia"/>
          <w:sz w:val="32"/>
        </w:rPr>
        <w:t>’</w:t>
      </w:r>
      <w:r w:rsidRPr="007B0F29">
        <w:rPr>
          <w:rFonts w:ascii="Georgia" w:hAnsi="Georgia"/>
          <w:sz w:val="32"/>
        </w:rPr>
        <w:t>aux moelles. Son repas achevé, Ygrid était venue s</w:t>
      </w:r>
      <w:r w:rsidR="00007603" w:rsidRPr="007B0F29">
        <w:rPr>
          <w:rFonts w:ascii="Georgia" w:hAnsi="Georgia"/>
          <w:sz w:val="32"/>
        </w:rPr>
        <w:t>’</w:t>
      </w:r>
      <w:r w:rsidRPr="007B0F29">
        <w:rPr>
          <w:rFonts w:ascii="Georgia" w:hAnsi="Georgia"/>
          <w:sz w:val="32"/>
        </w:rPr>
        <w:t>asseoir auprès de lui, capuchon relevé, mains enfouies au plus chaud des manches. « En apprenant comment tu t</w:t>
      </w:r>
      <w:r w:rsidR="00007603" w:rsidRPr="007B0F29">
        <w:rPr>
          <w:rFonts w:ascii="Georgia" w:hAnsi="Georgia"/>
          <w:sz w:val="32"/>
        </w:rPr>
        <w:t>’</w:t>
      </w:r>
      <w:r w:rsidRPr="007B0F29">
        <w:rPr>
          <w:rFonts w:ascii="Georgia" w:hAnsi="Georgia"/>
          <w:sz w:val="32"/>
        </w:rPr>
        <w:t>en es tiré, pour Mimain, Mance aura vite fait de te prendre.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Me prendre pour quoi ? »</w:t>
      </w:r>
    </w:p>
    <w:p w:rsidR="00331B15" w:rsidRPr="007B0F29" w:rsidRDefault="00331B15" w:rsidP="007B0F29">
      <w:pPr>
        <w:ind w:firstLine="567"/>
        <w:jc w:val="both"/>
        <w:rPr>
          <w:rFonts w:ascii="Georgia" w:hAnsi="Georgia"/>
          <w:sz w:val="32"/>
        </w:rPr>
      </w:pPr>
      <w:r w:rsidRPr="007B0F29">
        <w:rPr>
          <w:rFonts w:ascii="Georgia" w:hAnsi="Georgia"/>
          <w:sz w:val="32"/>
        </w:rPr>
        <w:t>Elle eut un rire méprisant. « Pour un type à nous. Tu crois pas que t</w:t>
      </w:r>
      <w:r w:rsidR="00007603" w:rsidRPr="007B0F29">
        <w:rPr>
          <w:rFonts w:ascii="Georgia" w:hAnsi="Georgia"/>
          <w:sz w:val="32"/>
        </w:rPr>
        <w:t>’</w:t>
      </w:r>
      <w:r w:rsidRPr="007B0F29">
        <w:rPr>
          <w:rFonts w:ascii="Georgia" w:hAnsi="Georgia"/>
          <w:sz w:val="32"/>
        </w:rPr>
        <w:t>es le premier corbac qui s</w:t>
      </w:r>
      <w:r w:rsidR="00007603" w:rsidRPr="007B0F29">
        <w:rPr>
          <w:rFonts w:ascii="Georgia" w:hAnsi="Georgia"/>
          <w:sz w:val="32"/>
        </w:rPr>
        <w:t>’</w:t>
      </w:r>
      <w:r w:rsidRPr="007B0F29">
        <w:rPr>
          <w:rFonts w:ascii="Georgia" w:hAnsi="Georgia"/>
          <w:sz w:val="32"/>
        </w:rPr>
        <w:t>est enfui du Mur, non ? Au fond du cœur, vous avez qu</w:t>
      </w:r>
      <w:r w:rsidR="00007603" w:rsidRPr="007B0F29">
        <w:rPr>
          <w:rFonts w:ascii="Georgia" w:hAnsi="Georgia"/>
          <w:sz w:val="32"/>
        </w:rPr>
        <w:t>’</w:t>
      </w:r>
      <w:r w:rsidRPr="007B0F29">
        <w:rPr>
          <w:rFonts w:ascii="Georgia" w:hAnsi="Georgia"/>
          <w:sz w:val="32"/>
        </w:rPr>
        <w:t>une envie, tous, fuir et gagner la liberté.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quand j</w:t>
      </w:r>
      <w:r w:rsidRPr="007B0F29">
        <w:rPr>
          <w:rFonts w:ascii="Georgia" w:hAnsi="Georgia"/>
          <w:sz w:val="32"/>
        </w:rPr>
        <w:t>’</w:t>
      </w:r>
      <w:r w:rsidR="00331B15" w:rsidRPr="007B0F29">
        <w:rPr>
          <w:rFonts w:ascii="Georgia" w:hAnsi="Georgia"/>
          <w:sz w:val="32"/>
        </w:rPr>
        <w:t>aurai ma liberté, dit-il lentement, je serai libre de partir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Bien sûr que oui. » Chaleureux sourire, en dépit de ses dents crochues. « Comme on sera, nous, libres de te tuer. Bien que c</w:t>
      </w:r>
      <w:r w:rsidRPr="007B0F29">
        <w:rPr>
          <w:rFonts w:ascii="Georgia" w:hAnsi="Georgia"/>
          <w:sz w:val="32"/>
        </w:rPr>
        <w:t>’</w:t>
      </w:r>
      <w:r w:rsidR="00331B15" w:rsidRPr="007B0F29">
        <w:rPr>
          <w:rFonts w:ascii="Georgia" w:hAnsi="Georgia"/>
          <w:sz w:val="32"/>
        </w:rPr>
        <w:t>est</w:t>
      </w:r>
      <w:r w:rsidR="007B0F29" w:rsidRPr="007B0F29">
        <w:rPr>
          <w:rFonts w:ascii="Georgia" w:hAnsi="Georgia"/>
          <w:i/>
          <w:sz w:val="32"/>
        </w:rPr>
        <w:t xml:space="preserve"> dangereux,</w:t>
      </w:r>
      <w:r w:rsidR="00331B15" w:rsidRPr="007B0F29">
        <w:rPr>
          <w:rFonts w:ascii="Georgia" w:hAnsi="Georgia"/>
          <w:sz w:val="32"/>
        </w:rPr>
        <w:t xml:space="preserve"> être libre, on finit par y prendre goût, la plupart. » Elle lui posa sur la cuisse sa main gantée, juste au-dessus du genou. « Tu verras. »</w:t>
      </w:r>
    </w:p>
    <w:p w:rsidR="00331B15" w:rsidRPr="007B0F29" w:rsidRDefault="007B0F29" w:rsidP="007B0F29">
      <w:pPr>
        <w:ind w:firstLine="567"/>
        <w:jc w:val="both"/>
        <w:rPr>
          <w:rFonts w:ascii="Georgia" w:hAnsi="Georgia"/>
          <w:sz w:val="32"/>
        </w:rPr>
      </w:pPr>
      <w:r w:rsidRPr="007B0F29">
        <w:rPr>
          <w:rFonts w:ascii="Georgia" w:hAnsi="Georgia"/>
          <w:i/>
          <w:sz w:val="32"/>
        </w:rPr>
        <w:t>Oui-da,</w:t>
      </w:r>
      <w:r w:rsidR="00331B15" w:rsidRPr="007B0F29">
        <w:rPr>
          <w:rFonts w:ascii="Georgia" w:hAnsi="Georgia"/>
          <w:sz w:val="32"/>
        </w:rPr>
        <w:t xml:space="preserve"> se dit-il, je</w:t>
      </w:r>
      <w:r w:rsidRPr="007B0F29">
        <w:rPr>
          <w:rFonts w:ascii="Georgia" w:hAnsi="Georgia"/>
          <w:i/>
          <w:sz w:val="32"/>
        </w:rPr>
        <w:t xml:space="preserve"> verrai, j’entendrai, j’apprendrai ce qu’il faut savoir et, cela fait, j’irai le rapporter au Mur.</w:t>
      </w:r>
      <w:r w:rsidR="00331B15" w:rsidRPr="007B0F29">
        <w:rPr>
          <w:rFonts w:ascii="Georgia" w:hAnsi="Georgia"/>
          <w:sz w:val="32"/>
        </w:rPr>
        <w:t xml:space="preserve"> Si les sauvageons le prenaient, eux, pour un parjure, il demeurait, lui, dans son for, fidèle à la Garde de Nuit, fidèle à l</w:t>
      </w:r>
      <w:r w:rsidR="00007603" w:rsidRPr="007B0F29">
        <w:rPr>
          <w:rFonts w:ascii="Georgia" w:hAnsi="Georgia"/>
          <w:sz w:val="32"/>
        </w:rPr>
        <w:t>’</w:t>
      </w:r>
      <w:r w:rsidR="00331B15" w:rsidRPr="007B0F29">
        <w:rPr>
          <w:rFonts w:ascii="Georgia" w:hAnsi="Georgia"/>
          <w:sz w:val="32"/>
        </w:rPr>
        <w:t>ultime mission confiée par Qhorin Mimain.</w:t>
      </w:r>
      <w:r w:rsidRPr="007B0F29">
        <w:rPr>
          <w:rFonts w:ascii="Georgia" w:hAnsi="Georgia"/>
          <w:i/>
          <w:sz w:val="32"/>
        </w:rPr>
        <w:t xml:space="preserve"> Juste avant que je ne le tue.</w:t>
      </w:r>
    </w:p>
    <w:p w:rsidR="00331B15" w:rsidRPr="007B0F29" w:rsidRDefault="00331B15" w:rsidP="007B0F29">
      <w:pPr>
        <w:ind w:firstLine="567"/>
        <w:jc w:val="both"/>
        <w:rPr>
          <w:rFonts w:ascii="Georgia" w:hAnsi="Georgia"/>
          <w:sz w:val="32"/>
        </w:rPr>
      </w:pPr>
      <w:r w:rsidRPr="007B0F29">
        <w:rPr>
          <w:rFonts w:ascii="Georgia" w:hAnsi="Georgia"/>
          <w:sz w:val="32"/>
        </w:rPr>
        <w:t>Au bas de la pente, ils tombèrent sur un petit torrent qui dévalait du piémont pour grossir la Laiteuse, au-delà. Il n</w:t>
      </w:r>
      <w:r w:rsidR="00007603" w:rsidRPr="007B0F29">
        <w:rPr>
          <w:rFonts w:ascii="Georgia" w:hAnsi="Georgia"/>
          <w:sz w:val="32"/>
        </w:rPr>
        <w:t>’</w:t>
      </w:r>
      <w:r w:rsidRPr="007B0F29">
        <w:rPr>
          <w:rFonts w:ascii="Georgia" w:hAnsi="Georgia"/>
          <w:sz w:val="32"/>
        </w:rPr>
        <w:t>avait l</w:t>
      </w:r>
      <w:r w:rsidR="00007603" w:rsidRPr="007B0F29">
        <w:rPr>
          <w:rFonts w:ascii="Georgia" w:hAnsi="Georgia"/>
          <w:sz w:val="32"/>
        </w:rPr>
        <w:t>’</w:t>
      </w:r>
      <w:r w:rsidRPr="007B0F29">
        <w:rPr>
          <w:rFonts w:ascii="Georgia" w:hAnsi="Georgia"/>
          <w:sz w:val="32"/>
        </w:rPr>
        <w:t>air que pierres et verre, mais on l</w:t>
      </w:r>
      <w:r w:rsidR="00007603" w:rsidRPr="007B0F29">
        <w:rPr>
          <w:rFonts w:ascii="Georgia" w:hAnsi="Georgia"/>
          <w:sz w:val="32"/>
        </w:rPr>
        <w:t>’</w:t>
      </w:r>
      <w:r w:rsidRPr="007B0F29">
        <w:rPr>
          <w:rFonts w:ascii="Georgia" w:hAnsi="Georgia"/>
          <w:sz w:val="32"/>
        </w:rPr>
        <w:t>entendait galoper sous la mince croûte glacée que creva Clinquefrac en le franchissant à leur tête.</w:t>
      </w:r>
    </w:p>
    <w:p w:rsidR="00331B15" w:rsidRPr="007B0F29" w:rsidRDefault="00331B15" w:rsidP="007B0F29">
      <w:pPr>
        <w:ind w:firstLine="567"/>
        <w:jc w:val="both"/>
        <w:rPr>
          <w:rFonts w:ascii="Georgia" w:hAnsi="Georgia"/>
          <w:sz w:val="32"/>
        </w:rPr>
      </w:pPr>
      <w:r w:rsidRPr="007B0F29">
        <w:rPr>
          <w:rFonts w:ascii="Georgia" w:hAnsi="Georgia"/>
          <w:sz w:val="32"/>
        </w:rPr>
        <w:t>A peine en eurent-ils fini que fondirent sur eux les éclaireurs de Mance Rayder. Jon n</w:t>
      </w:r>
      <w:r w:rsidR="00007603" w:rsidRPr="007B0F29">
        <w:rPr>
          <w:rFonts w:ascii="Georgia" w:hAnsi="Georgia"/>
          <w:sz w:val="32"/>
        </w:rPr>
        <w:t>’</w:t>
      </w:r>
      <w:r w:rsidRPr="007B0F29">
        <w:rPr>
          <w:rFonts w:ascii="Georgia" w:hAnsi="Georgia"/>
          <w:sz w:val="32"/>
        </w:rPr>
        <w:t>eut besoin que d</w:t>
      </w:r>
      <w:r w:rsidR="00007603" w:rsidRPr="007B0F29">
        <w:rPr>
          <w:rFonts w:ascii="Georgia" w:hAnsi="Georgia"/>
          <w:sz w:val="32"/>
        </w:rPr>
        <w:t>’</w:t>
      </w:r>
      <w:r w:rsidRPr="007B0F29">
        <w:rPr>
          <w:rFonts w:ascii="Georgia" w:hAnsi="Georgia"/>
          <w:sz w:val="32"/>
        </w:rPr>
        <w:t>un clin d</w:t>
      </w:r>
      <w:r w:rsidR="00007603" w:rsidRPr="007B0F29">
        <w:rPr>
          <w:rFonts w:ascii="Georgia" w:hAnsi="Georgia"/>
          <w:sz w:val="32"/>
        </w:rPr>
        <w:t>’</w:t>
      </w:r>
      <w:r w:rsidRPr="007B0F29">
        <w:rPr>
          <w:rFonts w:ascii="Georgia" w:hAnsi="Georgia"/>
          <w:sz w:val="32"/>
        </w:rPr>
        <w:t>œil pour prendre leur mesure : huit cavaliers, tant hommes que femmes, équipés de fourrures et de cuir bouilli, çà et là d</w:t>
      </w:r>
      <w:r w:rsidR="00007603" w:rsidRPr="007B0F29">
        <w:rPr>
          <w:rFonts w:ascii="Georgia" w:hAnsi="Georgia"/>
          <w:sz w:val="32"/>
        </w:rPr>
        <w:t>’</w:t>
      </w:r>
      <w:r w:rsidRPr="007B0F29">
        <w:rPr>
          <w:rFonts w:ascii="Georgia" w:hAnsi="Georgia"/>
          <w:sz w:val="32"/>
        </w:rPr>
        <w:t>un heaume ou d</w:t>
      </w:r>
      <w:r w:rsidR="00007603" w:rsidRPr="007B0F29">
        <w:rPr>
          <w:rFonts w:ascii="Georgia" w:hAnsi="Georgia"/>
          <w:sz w:val="32"/>
        </w:rPr>
        <w:t>’</w:t>
      </w:r>
      <w:r w:rsidRPr="007B0F29">
        <w:rPr>
          <w:rFonts w:ascii="Georgia" w:hAnsi="Georgia"/>
          <w:sz w:val="32"/>
        </w:rPr>
        <w:t>un bout de maille. Ils n</w:t>
      </w:r>
      <w:r w:rsidR="00007603" w:rsidRPr="007B0F29">
        <w:rPr>
          <w:rFonts w:ascii="Georgia" w:hAnsi="Georgia"/>
          <w:sz w:val="32"/>
        </w:rPr>
        <w:t>’</w:t>
      </w:r>
      <w:r w:rsidRPr="007B0F29">
        <w:rPr>
          <w:rFonts w:ascii="Georgia" w:hAnsi="Georgia"/>
          <w:sz w:val="32"/>
        </w:rPr>
        <w:t>étaient armés que de piques et de lances durcies au feu ; seul leur chef, un blond rebondi, l</w:t>
      </w:r>
      <w:r w:rsidR="00007603" w:rsidRPr="007B0F29">
        <w:rPr>
          <w:rFonts w:ascii="Georgia" w:hAnsi="Georgia"/>
          <w:sz w:val="32"/>
        </w:rPr>
        <w:t>’</w:t>
      </w:r>
      <w:r w:rsidRPr="007B0F29">
        <w:rPr>
          <w:rFonts w:ascii="Georgia" w:hAnsi="Georgia"/>
          <w:sz w:val="32"/>
        </w:rPr>
        <w:t>œil aqueux, portait une grande faux recourbée d</w:t>
      </w:r>
      <w:r w:rsidR="00007603" w:rsidRPr="007B0F29">
        <w:rPr>
          <w:rFonts w:ascii="Georgia" w:hAnsi="Georgia"/>
          <w:sz w:val="32"/>
        </w:rPr>
        <w:t>’</w:t>
      </w:r>
      <w:r w:rsidRPr="007B0F29">
        <w:rPr>
          <w:rFonts w:ascii="Georgia" w:hAnsi="Georgia"/>
          <w:sz w:val="32"/>
        </w:rPr>
        <w:t>acier acéré.</w:t>
      </w:r>
      <w:r w:rsidR="007B0F29" w:rsidRPr="007B0F29">
        <w:rPr>
          <w:rFonts w:ascii="Georgia" w:hAnsi="Georgia"/>
          <w:i/>
          <w:sz w:val="32"/>
        </w:rPr>
        <w:t xml:space="preserve"> Le Chassieux,</w:t>
      </w:r>
      <w:r w:rsidRPr="007B0F29">
        <w:rPr>
          <w:rFonts w:ascii="Georgia" w:hAnsi="Georgia"/>
          <w:sz w:val="32"/>
        </w:rPr>
        <w:t xml:space="preserve"> comprit-il instantanément. Des tas d</w:t>
      </w:r>
      <w:r w:rsidR="00007603" w:rsidRPr="007B0F29">
        <w:rPr>
          <w:rFonts w:ascii="Georgia" w:hAnsi="Georgia"/>
          <w:sz w:val="32"/>
        </w:rPr>
        <w:t>’</w:t>
      </w:r>
      <w:r w:rsidRPr="007B0F29">
        <w:rPr>
          <w:rFonts w:ascii="Georgia" w:hAnsi="Georgia"/>
          <w:sz w:val="32"/>
        </w:rPr>
        <w:t>histoires couraient sur son compte, chez les frères noirs. Un pillard, aussi célèbre que les Clinquefrac, Harma la Truffe ou Alfyn Freux-buteur.</w:t>
      </w:r>
    </w:p>
    <w:p w:rsidR="00331B15" w:rsidRPr="007B0F29" w:rsidRDefault="00331B15" w:rsidP="007B0F29">
      <w:pPr>
        <w:ind w:firstLine="567"/>
        <w:jc w:val="both"/>
        <w:rPr>
          <w:rFonts w:ascii="Georgia" w:hAnsi="Georgia"/>
          <w:sz w:val="32"/>
        </w:rPr>
      </w:pPr>
      <w:r w:rsidRPr="007B0F29">
        <w:rPr>
          <w:rFonts w:ascii="Georgia" w:hAnsi="Georgia"/>
          <w:sz w:val="32"/>
        </w:rPr>
        <w:t>«</w:t>
      </w:r>
      <w:r w:rsidR="00EA038D">
        <w:rPr>
          <w:rFonts w:ascii="Georgia" w:hAnsi="Georgia"/>
          <w:sz w:val="32"/>
        </w:rPr>
        <w:t xml:space="preserve"> </w:t>
      </w:r>
      <w:r w:rsidRPr="007B0F29">
        <w:rPr>
          <w:rFonts w:ascii="Georgia" w:hAnsi="Georgia"/>
          <w:sz w:val="32"/>
        </w:rPr>
        <w:t>Eul seigneur d</w:t>
      </w:r>
      <w:r w:rsidR="00007603" w:rsidRPr="007B0F29">
        <w:rPr>
          <w:rFonts w:ascii="Georgia" w:hAnsi="Georgia"/>
          <w:sz w:val="32"/>
        </w:rPr>
        <w:t>’</w:t>
      </w:r>
      <w:r w:rsidRPr="007B0F29">
        <w:rPr>
          <w:rFonts w:ascii="Georgia" w:hAnsi="Georgia"/>
          <w:sz w:val="32"/>
        </w:rPr>
        <w:t>s Os... ! » dit le Chassieux de prime abord. Puis, repérant Jon et son loup : « C</w:t>
      </w:r>
      <w:r w:rsidR="00007603" w:rsidRPr="007B0F29">
        <w:rPr>
          <w:rFonts w:ascii="Georgia" w:hAnsi="Georgia"/>
          <w:sz w:val="32"/>
        </w:rPr>
        <w:t>’</w:t>
      </w:r>
      <w:r w:rsidRPr="007B0F29">
        <w:rPr>
          <w:rFonts w:ascii="Georgia" w:hAnsi="Georgia"/>
          <w:sz w:val="32"/>
        </w:rPr>
        <w:t xml:space="preserve"> qui, ça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corbac qu</w:t>
      </w:r>
      <w:r w:rsidRPr="007B0F29">
        <w:rPr>
          <w:rFonts w:ascii="Georgia" w:hAnsi="Georgia"/>
          <w:sz w:val="32"/>
        </w:rPr>
        <w:t>’</w:t>
      </w:r>
      <w:r w:rsidR="00331B15" w:rsidRPr="007B0F29">
        <w:rPr>
          <w:rFonts w:ascii="Georgia" w:hAnsi="Georgia"/>
          <w:sz w:val="32"/>
        </w:rPr>
        <w:t>a tourné casaque, dit Clinquefrac, que l</w:t>
      </w:r>
      <w:r w:rsidRPr="007B0F29">
        <w:rPr>
          <w:rFonts w:ascii="Georgia" w:hAnsi="Georgia"/>
          <w:sz w:val="32"/>
        </w:rPr>
        <w:t>’</w:t>
      </w:r>
      <w:r w:rsidR="00331B15" w:rsidRPr="007B0F29">
        <w:rPr>
          <w:rFonts w:ascii="Georgia" w:hAnsi="Georgia"/>
          <w:sz w:val="32"/>
        </w:rPr>
        <w:t>hommage rendu à son armure par le titre de "seigneur des Os" rengorgeait plus que son sobriquet. Trouille que j</w:t>
      </w:r>
      <w:r w:rsidRPr="007B0F29">
        <w:rPr>
          <w:rFonts w:ascii="Georgia" w:hAnsi="Georgia"/>
          <w:sz w:val="32"/>
        </w:rPr>
        <w:t>’</w:t>
      </w:r>
      <w:r w:rsidR="00331B15" w:rsidRPr="007B0F29">
        <w:rPr>
          <w:rFonts w:ascii="Georgia" w:hAnsi="Georgia"/>
          <w:sz w:val="32"/>
        </w:rPr>
        <w:t>y chipe ses abattis comme au Mimain. » Il agita son sac de trophées sous le nez des nouveaux venus.</w:t>
      </w:r>
    </w:p>
    <w:p w:rsidR="00331B15" w:rsidRPr="007B0F29" w:rsidRDefault="00331B15" w:rsidP="007B0F29">
      <w:pPr>
        <w:ind w:firstLine="567"/>
        <w:jc w:val="both"/>
        <w:rPr>
          <w:rFonts w:ascii="Georgia" w:hAnsi="Georgia"/>
          <w:sz w:val="32"/>
        </w:rPr>
      </w:pPr>
      <w:r w:rsidRPr="007B0F29">
        <w:rPr>
          <w:rFonts w:ascii="Georgia" w:hAnsi="Georgia"/>
          <w:sz w:val="32"/>
        </w:rPr>
        <w:t xml:space="preserve">« </w:t>
      </w:r>
      <w:r w:rsidR="00EA038D">
        <w:rPr>
          <w:rFonts w:ascii="Georgia" w:hAnsi="Georgia"/>
          <w:sz w:val="32"/>
        </w:rPr>
        <w:t>’l</w:t>
      </w:r>
      <w:r w:rsidRPr="007B0F29">
        <w:rPr>
          <w:rFonts w:ascii="Georgia" w:hAnsi="Georgia"/>
          <w:sz w:val="32"/>
        </w:rPr>
        <w:t xml:space="preserve"> a tué Qhorin Mimain, dit Echalas Ryk. Lui et son loup que v</w:t>
      </w:r>
      <w:r w:rsidR="00007603" w:rsidRPr="007B0F29">
        <w:rPr>
          <w:rFonts w:ascii="Georgia" w:hAnsi="Georgia"/>
          <w:sz w:val="32"/>
        </w:rPr>
        <w:t>’</w:t>
      </w:r>
      <w:r w:rsidR="00EA038D">
        <w:rPr>
          <w:rFonts w:ascii="Georgia" w:hAnsi="Georgia"/>
          <w:sz w:val="32"/>
        </w:rPr>
        <w:t>l</w:t>
      </w:r>
      <w:r w:rsidRPr="007B0F29">
        <w:rPr>
          <w:rFonts w:ascii="Georgia" w:hAnsi="Georgia"/>
          <w:sz w:val="32"/>
        </w:rPr>
        <w:t>à.</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Plus Orell, aussi, précisa Clinquefrac.</w:t>
      </w:r>
    </w:p>
    <w:p w:rsidR="00331B15" w:rsidRPr="007B0F29" w:rsidRDefault="00EA038D" w:rsidP="007B0F29">
      <w:pPr>
        <w:ind w:firstLine="567"/>
        <w:jc w:val="both"/>
        <w:rPr>
          <w:rFonts w:ascii="Georgia" w:hAnsi="Georgia"/>
          <w:sz w:val="32"/>
        </w:rPr>
      </w:pPr>
      <w:r>
        <w:rPr>
          <w:rFonts w:ascii="Georgia" w:hAnsi="Georgia"/>
          <w:sz w:val="32"/>
        </w:rPr>
        <w:t>— ’</w:t>
      </w:r>
      <w:r w:rsidR="00331B15" w:rsidRPr="007B0F29">
        <w:rPr>
          <w:rFonts w:ascii="Georgia" w:hAnsi="Georgia"/>
          <w:sz w:val="32"/>
        </w:rPr>
        <w:t>t un zoman, ou pas loin, intervint la grande piqueuse Ragwyle. Son loup y a bouffé la jambe, au Mimain. »</w:t>
      </w:r>
    </w:p>
    <w:p w:rsidR="00331B15" w:rsidRPr="007B0F29" w:rsidRDefault="00331B15" w:rsidP="007B0F29">
      <w:pPr>
        <w:ind w:firstLine="567"/>
        <w:jc w:val="both"/>
        <w:rPr>
          <w:rFonts w:ascii="Georgia" w:hAnsi="Georgia"/>
          <w:sz w:val="32"/>
        </w:rPr>
      </w:pPr>
      <w:r w:rsidRPr="007B0F29">
        <w:rPr>
          <w:rFonts w:ascii="Georgia" w:hAnsi="Georgia"/>
          <w:sz w:val="32"/>
        </w:rPr>
        <w:t>Les yeux rougeâtres et suintants du Chassieux s</w:t>
      </w:r>
      <w:r w:rsidR="00007603" w:rsidRPr="007B0F29">
        <w:rPr>
          <w:rFonts w:ascii="Georgia" w:hAnsi="Georgia"/>
          <w:sz w:val="32"/>
        </w:rPr>
        <w:t>’</w:t>
      </w:r>
      <w:r w:rsidR="00EA038D" w:rsidRPr="007B0F29">
        <w:rPr>
          <w:rFonts w:ascii="Georgia" w:hAnsi="Georgia"/>
          <w:sz w:val="32"/>
        </w:rPr>
        <w:t>appesantirent</w:t>
      </w:r>
      <w:r w:rsidRPr="007B0F29">
        <w:rPr>
          <w:rFonts w:ascii="Georgia" w:hAnsi="Georgia"/>
          <w:sz w:val="32"/>
        </w:rPr>
        <w:t xml:space="preserve"> sur Jon. « Mouais ? Vrai qu</w:t>
      </w:r>
      <w:r w:rsidR="00007603" w:rsidRPr="007B0F29">
        <w:rPr>
          <w:rFonts w:ascii="Georgia" w:hAnsi="Georgia"/>
          <w:sz w:val="32"/>
        </w:rPr>
        <w:t>’</w:t>
      </w:r>
      <w:r w:rsidRPr="007B0F29">
        <w:rPr>
          <w:rFonts w:ascii="Georgia" w:hAnsi="Georgia"/>
          <w:sz w:val="32"/>
        </w:rPr>
        <w:t>a quèqu</w:t>
      </w:r>
      <w:r w:rsidR="00007603" w:rsidRPr="007B0F29">
        <w:rPr>
          <w:rFonts w:ascii="Georgia" w:hAnsi="Georgia"/>
          <w:sz w:val="32"/>
        </w:rPr>
        <w:t>’</w:t>
      </w:r>
      <w:r w:rsidRPr="007B0F29">
        <w:rPr>
          <w:rFonts w:ascii="Georgia" w:hAnsi="Georgia"/>
          <w:sz w:val="32"/>
        </w:rPr>
        <w:t xml:space="preserve"> chose d</w:t>
      </w:r>
      <w:r w:rsidR="00007603" w:rsidRPr="007B0F29">
        <w:rPr>
          <w:rFonts w:ascii="Georgia" w:hAnsi="Georgia"/>
          <w:sz w:val="32"/>
        </w:rPr>
        <w:t>’</w:t>
      </w:r>
      <w:r w:rsidRPr="007B0F29">
        <w:rPr>
          <w:rFonts w:ascii="Georgia" w:hAnsi="Georgia"/>
          <w:sz w:val="32"/>
        </w:rPr>
        <w:t>un loup, main</w:t>
      </w:r>
      <w:r w:rsidR="00007603" w:rsidRPr="007B0F29">
        <w:rPr>
          <w:rFonts w:ascii="Georgia" w:hAnsi="Georgia"/>
          <w:sz w:val="32"/>
        </w:rPr>
        <w:t>’</w:t>
      </w:r>
      <w:r w:rsidR="00EA038D">
        <w:rPr>
          <w:rFonts w:ascii="Georgia" w:hAnsi="Georgia"/>
          <w:sz w:val="32"/>
        </w:rPr>
        <w:t>nant que je l</w:t>
      </w:r>
      <w:r w:rsidR="00007603" w:rsidRPr="007B0F29">
        <w:rPr>
          <w:rFonts w:ascii="Georgia" w:hAnsi="Georgia"/>
          <w:sz w:val="32"/>
        </w:rPr>
        <w:t>’</w:t>
      </w:r>
      <w:r w:rsidRPr="007B0F29">
        <w:rPr>
          <w:rFonts w:ascii="Georgia" w:hAnsi="Georgia"/>
          <w:sz w:val="32"/>
        </w:rPr>
        <w:t xml:space="preserve"> vise un peu pus. Am</w:t>
      </w:r>
      <w:r w:rsidR="00007603" w:rsidRPr="007B0F29">
        <w:rPr>
          <w:rFonts w:ascii="Georgia" w:hAnsi="Georgia"/>
          <w:sz w:val="32"/>
        </w:rPr>
        <w:t>’</w:t>
      </w:r>
      <w:r w:rsidR="00EA038D">
        <w:rPr>
          <w:rFonts w:ascii="Georgia" w:hAnsi="Georgia"/>
          <w:sz w:val="32"/>
        </w:rPr>
        <w:t>nez-le à Mance, y l</w:t>
      </w:r>
      <w:r w:rsidR="00007603" w:rsidRPr="007B0F29">
        <w:rPr>
          <w:rFonts w:ascii="Georgia" w:hAnsi="Georgia"/>
          <w:sz w:val="32"/>
        </w:rPr>
        <w:t>’</w:t>
      </w:r>
      <w:r w:rsidRPr="007B0F29">
        <w:rPr>
          <w:rFonts w:ascii="Georgia" w:hAnsi="Georgia"/>
          <w:sz w:val="32"/>
        </w:rPr>
        <w:t xml:space="preserve"> gard</w:t>
      </w:r>
      <w:r w:rsidR="00007603" w:rsidRPr="007B0F29">
        <w:rPr>
          <w:rFonts w:ascii="Georgia" w:hAnsi="Georgia"/>
          <w:sz w:val="32"/>
        </w:rPr>
        <w:t>’</w:t>
      </w:r>
      <w:r w:rsidRPr="007B0F29">
        <w:rPr>
          <w:rFonts w:ascii="Georgia" w:hAnsi="Georgia"/>
          <w:sz w:val="32"/>
        </w:rPr>
        <w:t>ra p</w:t>
      </w:r>
      <w:r w:rsidR="00007603" w:rsidRPr="007B0F29">
        <w:rPr>
          <w:rFonts w:ascii="Georgia" w:hAnsi="Georgia"/>
          <w:sz w:val="32"/>
        </w:rPr>
        <w:t>’</w:t>
      </w:r>
      <w:r w:rsidRPr="007B0F29">
        <w:rPr>
          <w:rFonts w:ascii="Georgia" w:hAnsi="Georgia"/>
          <w:sz w:val="32"/>
        </w:rPr>
        <w:t>t-êt</w:t>
      </w:r>
      <w:r w:rsidR="00007603" w:rsidRPr="007B0F29">
        <w:rPr>
          <w:rFonts w:ascii="Georgia" w:hAnsi="Georgia"/>
          <w:sz w:val="32"/>
        </w:rPr>
        <w:t>’</w:t>
      </w:r>
      <w:r w:rsidRPr="007B0F29">
        <w:rPr>
          <w:rFonts w:ascii="Georgia" w:hAnsi="Georgia"/>
          <w:sz w:val="32"/>
        </w:rPr>
        <w:t xml:space="preserve"> ben. » Il fit volter son cheval et démarra au triple galop, sa bande à ses trousses.</w:t>
      </w:r>
    </w:p>
    <w:p w:rsidR="00331B15" w:rsidRPr="007B0F29" w:rsidRDefault="00331B15" w:rsidP="007B0F29">
      <w:pPr>
        <w:ind w:firstLine="567"/>
        <w:jc w:val="both"/>
        <w:rPr>
          <w:rFonts w:ascii="Georgia" w:hAnsi="Georgia"/>
          <w:sz w:val="32"/>
        </w:rPr>
      </w:pPr>
      <w:r w:rsidRPr="007B0F29">
        <w:rPr>
          <w:rFonts w:ascii="Georgia" w:hAnsi="Georgia"/>
          <w:sz w:val="32"/>
        </w:rPr>
        <w:t>Une bise humide et violente balayait la vallée de la Laiteuse quand ils s</w:t>
      </w:r>
      <w:r w:rsidR="00007603" w:rsidRPr="007B0F29">
        <w:rPr>
          <w:rFonts w:ascii="Georgia" w:hAnsi="Georgia"/>
          <w:sz w:val="32"/>
        </w:rPr>
        <w:t>’</w:t>
      </w:r>
      <w:r w:rsidRPr="007B0F29">
        <w:rPr>
          <w:rFonts w:ascii="Georgia" w:hAnsi="Georgia"/>
          <w:sz w:val="32"/>
        </w:rPr>
        <w:t>y aventurèrent et pénétrèrent en file indienne dans le camp. Fantôme avait beau ne plus lâcher Jon d</w:t>
      </w:r>
      <w:r w:rsidR="00007603" w:rsidRPr="007B0F29">
        <w:rPr>
          <w:rFonts w:ascii="Georgia" w:hAnsi="Georgia"/>
          <w:sz w:val="32"/>
        </w:rPr>
        <w:t>’</w:t>
      </w:r>
      <w:r w:rsidRPr="007B0F29">
        <w:rPr>
          <w:rFonts w:ascii="Georgia" w:hAnsi="Georgia"/>
          <w:sz w:val="32"/>
        </w:rPr>
        <w:t>une semelle, son odeur les précédait, aussi discrète qu</w:t>
      </w:r>
      <w:r w:rsidR="00007603" w:rsidRPr="007B0F29">
        <w:rPr>
          <w:rFonts w:ascii="Georgia" w:hAnsi="Georgia"/>
          <w:sz w:val="32"/>
        </w:rPr>
        <w:t>’</w:t>
      </w:r>
      <w:r w:rsidRPr="007B0F29">
        <w:rPr>
          <w:rFonts w:ascii="Georgia" w:hAnsi="Georgia"/>
          <w:sz w:val="32"/>
        </w:rPr>
        <w:t>un héraut, de sorte que les chiens sauvageons ne tardèrent pas à les entourer d</w:t>
      </w:r>
      <w:r w:rsidR="00007603" w:rsidRPr="007B0F29">
        <w:rPr>
          <w:rFonts w:ascii="Georgia" w:hAnsi="Georgia"/>
          <w:sz w:val="32"/>
        </w:rPr>
        <w:t>’</w:t>
      </w:r>
      <w:r w:rsidRPr="007B0F29">
        <w:rPr>
          <w:rFonts w:ascii="Georgia" w:hAnsi="Georgia"/>
          <w:sz w:val="32"/>
        </w:rPr>
        <w:t>abois et de grondements. Lenyl leur gueula de se taire, mais en pure perte. « L</w:t>
      </w:r>
      <w:r w:rsidR="00007603" w:rsidRPr="007B0F29">
        <w:rPr>
          <w:rFonts w:ascii="Georgia" w:hAnsi="Georgia"/>
          <w:sz w:val="32"/>
        </w:rPr>
        <w:t>’</w:t>
      </w:r>
      <w:r w:rsidRPr="007B0F29">
        <w:rPr>
          <w:rFonts w:ascii="Georgia" w:hAnsi="Georgia"/>
          <w:sz w:val="32"/>
        </w:rPr>
        <w:t>aiment pas beaucoup, ta bête..., dit Echalas Ryk.</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sont des chiens et c</w:t>
      </w:r>
      <w:r w:rsidRPr="007B0F29">
        <w:rPr>
          <w:rFonts w:ascii="Georgia" w:hAnsi="Georgia"/>
          <w:sz w:val="32"/>
        </w:rPr>
        <w:t>’</w:t>
      </w:r>
      <w:r w:rsidR="00331B15" w:rsidRPr="007B0F29">
        <w:rPr>
          <w:rFonts w:ascii="Georgia" w:hAnsi="Georgia"/>
          <w:sz w:val="32"/>
        </w:rPr>
        <w:t>est un loup, répondit Jon. Ils savent qu</w:t>
      </w:r>
      <w:r w:rsidRPr="007B0F29">
        <w:rPr>
          <w:rFonts w:ascii="Georgia" w:hAnsi="Georgia"/>
          <w:sz w:val="32"/>
        </w:rPr>
        <w:t>’</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est pas de leur espèce. »</w:t>
      </w:r>
      <w:r w:rsidR="007B0F29" w:rsidRPr="007B0F29">
        <w:rPr>
          <w:rFonts w:ascii="Georgia" w:hAnsi="Georgia"/>
          <w:i/>
          <w:sz w:val="32"/>
        </w:rPr>
        <w:t xml:space="preserve"> Pas plus que moi de la vôtre.</w:t>
      </w:r>
      <w:r w:rsidR="00331B15" w:rsidRPr="007B0F29">
        <w:rPr>
          <w:rFonts w:ascii="Georgia" w:hAnsi="Georgia"/>
          <w:sz w:val="32"/>
        </w:rPr>
        <w:t xml:space="preserve"> Il n</w:t>
      </w:r>
      <w:r w:rsidRPr="007B0F29">
        <w:rPr>
          <w:rFonts w:ascii="Georgia" w:hAnsi="Georgia"/>
          <w:sz w:val="32"/>
        </w:rPr>
        <w:t>’</w:t>
      </w:r>
      <w:r w:rsidR="00331B15" w:rsidRPr="007B0F29">
        <w:rPr>
          <w:rFonts w:ascii="Georgia" w:hAnsi="Georgia"/>
          <w:sz w:val="32"/>
        </w:rPr>
        <w:t xml:space="preserve">en devait pas moins jouer le jeu que lui avait imposé Qhorin devant leur dernier feu commun </w:t>
      </w:r>
      <w:r w:rsidR="00EA038D" w:rsidRPr="00EA038D">
        <w:rPr>
          <w:rFonts w:ascii="Georgia" w:hAnsi="Georgia"/>
          <w:sz w:val="32"/>
        </w:rPr>
        <w:t>–</w:t>
      </w:r>
      <w:r w:rsidR="00331B15" w:rsidRPr="007B0F29">
        <w:rPr>
          <w:rFonts w:ascii="Georgia" w:hAnsi="Georgia"/>
          <w:sz w:val="32"/>
        </w:rPr>
        <w:t xml:space="preserve"> tenir le rôle de transfuge et découvrir par là ce que diable avaient pu venir chercher les </w:t>
      </w:r>
      <w:r w:rsidR="00EA038D" w:rsidRPr="007B0F29">
        <w:rPr>
          <w:rFonts w:ascii="Georgia" w:hAnsi="Georgia"/>
          <w:sz w:val="32"/>
        </w:rPr>
        <w:t>sauvageons</w:t>
      </w:r>
      <w:r w:rsidR="00331B15" w:rsidRPr="007B0F29">
        <w:rPr>
          <w:rFonts w:ascii="Georgia" w:hAnsi="Georgia"/>
          <w:sz w:val="32"/>
        </w:rPr>
        <w:t xml:space="preserve"> dans le désert lugubre et glacé des Crocgivre. «</w:t>
      </w:r>
      <w:r w:rsidR="00EA038D">
        <w:rPr>
          <w:rFonts w:ascii="Georgia" w:hAnsi="Georgia"/>
          <w:sz w:val="32"/>
        </w:rPr>
        <w:t xml:space="preserve"> </w:t>
      </w:r>
      <w:r w:rsidR="00331B15" w:rsidRPr="007B0F29">
        <w:rPr>
          <w:rFonts w:ascii="Georgia" w:hAnsi="Georgia"/>
          <w:sz w:val="32"/>
        </w:rPr>
        <w:t>Une espèce de</w:t>
      </w:r>
      <w:r w:rsidR="007B0F29" w:rsidRPr="007B0F29">
        <w:rPr>
          <w:rFonts w:ascii="Georgia" w:hAnsi="Georgia"/>
          <w:i/>
          <w:sz w:val="32"/>
        </w:rPr>
        <w:t xml:space="preserve"> pouvoir</w:t>
      </w:r>
      <w:r w:rsidR="00331B15" w:rsidRPr="007B0F29">
        <w:rPr>
          <w:rFonts w:ascii="Georgia" w:hAnsi="Georgia"/>
          <w:sz w:val="32"/>
        </w:rPr>
        <w:t xml:space="preserve"> », ainsi l</w:t>
      </w:r>
      <w:r w:rsidRPr="007B0F29">
        <w:rPr>
          <w:rFonts w:ascii="Georgia" w:hAnsi="Georgia"/>
          <w:sz w:val="32"/>
        </w:rPr>
        <w:t>’</w:t>
      </w:r>
      <w:r w:rsidR="00331B15" w:rsidRPr="007B0F29">
        <w:rPr>
          <w:rFonts w:ascii="Georgia" w:hAnsi="Georgia"/>
          <w:sz w:val="32"/>
        </w:rPr>
        <w:t>avait qualifié Qhorin devant le Vieil Ours, mais il était mort avant de savoir en quoi cela consistait, et si les fouilles opérées par Mance Rayder pour s</w:t>
      </w:r>
      <w:r w:rsidRPr="007B0F29">
        <w:rPr>
          <w:rFonts w:ascii="Georgia" w:hAnsi="Georgia"/>
          <w:sz w:val="32"/>
        </w:rPr>
        <w:t>’</w:t>
      </w:r>
      <w:r w:rsidR="00331B15" w:rsidRPr="007B0F29">
        <w:rPr>
          <w:rFonts w:ascii="Georgia" w:hAnsi="Georgia"/>
          <w:sz w:val="32"/>
        </w:rPr>
        <w:t>en emparer avaient abouti.</w:t>
      </w:r>
    </w:p>
    <w:p w:rsidR="00331B15" w:rsidRPr="007B0F29" w:rsidRDefault="00331B15" w:rsidP="007B0F29">
      <w:pPr>
        <w:ind w:firstLine="567"/>
        <w:jc w:val="both"/>
        <w:rPr>
          <w:rFonts w:ascii="Georgia" w:hAnsi="Georgia"/>
          <w:sz w:val="32"/>
        </w:rPr>
      </w:pPr>
      <w:r w:rsidRPr="007B0F29">
        <w:rPr>
          <w:rFonts w:ascii="Georgia" w:hAnsi="Georgia"/>
          <w:sz w:val="32"/>
        </w:rPr>
        <w:t>Tout le long de la rivière s</w:t>
      </w:r>
      <w:r w:rsidR="00007603" w:rsidRPr="007B0F29">
        <w:rPr>
          <w:rFonts w:ascii="Georgia" w:hAnsi="Georgia"/>
          <w:sz w:val="32"/>
        </w:rPr>
        <w:t>’</w:t>
      </w:r>
      <w:r w:rsidRPr="007B0F29">
        <w:rPr>
          <w:rFonts w:ascii="Georgia" w:hAnsi="Georgia"/>
          <w:sz w:val="32"/>
        </w:rPr>
        <w:t>apercevaient des foyers, dans un fouillis de vans, de traîneaux, de charrettes. Nombre de sauvageons s</w:t>
      </w:r>
      <w:r w:rsidR="00007603" w:rsidRPr="007B0F29">
        <w:rPr>
          <w:rFonts w:ascii="Georgia" w:hAnsi="Georgia"/>
          <w:sz w:val="32"/>
        </w:rPr>
        <w:t>’</w:t>
      </w:r>
      <w:r w:rsidRPr="007B0F29">
        <w:rPr>
          <w:rFonts w:ascii="Georgia" w:hAnsi="Georgia"/>
          <w:sz w:val="32"/>
        </w:rPr>
        <w:t>étaient bricolé des tentes en cuir, en feutre et en peau, d</w:t>
      </w:r>
      <w:r w:rsidR="00007603" w:rsidRPr="007B0F29">
        <w:rPr>
          <w:rFonts w:ascii="Georgia" w:hAnsi="Georgia"/>
          <w:sz w:val="32"/>
        </w:rPr>
        <w:t>’</w:t>
      </w:r>
      <w:r w:rsidRPr="007B0F29">
        <w:rPr>
          <w:rFonts w:ascii="Georgia" w:hAnsi="Georgia"/>
          <w:sz w:val="32"/>
        </w:rPr>
        <w:t>autres des appentis rudimentaires à l</w:t>
      </w:r>
      <w:r w:rsidR="00007603" w:rsidRPr="007B0F29">
        <w:rPr>
          <w:rFonts w:ascii="Georgia" w:hAnsi="Georgia"/>
          <w:sz w:val="32"/>
        </w:rPr>
        <w:t>’</w:t>
      </w:r>
      <w:r w:rsidRPr="007B0F29">
        <w:rPr>
          <w:rFonts w:ascii="Georgia" w:hAnsi="Georgia"/>
          <w:sz w:val="32"/>
        </w:rPr>
        <w:t>abri des rochers, d</w:t>
      </w:r>
      <w:r w:rsidR="00007603" w:rsidRPr="007B0F29">
        <w:rPr>
          <w:rFonts w:ascii="Georgia" w:hAnsi="Georgia"/>
          <w:sz w:val="32"/>
        </w:rPr>
        <w:t>’</w:t>
      </w:r>
      <w:r w:rsidRPr="007B0F29">
        <w:rPr>
          <w:rFonts w:ascii="Georgia" w:hAnsi="Georgia"/>
          <w:sz w:val="32"/>
        </w:rPr>
        <w:t xml:space="preserve">autres </w:t>
      </w:r>
      <w:r w:rsidR="00EA038D" w:rsidRPr="007B0F29">
        <w:rPr>
          <w:rFonts w:ascii="Georgia" w:hAnsi="Georgia"/>
          <w:sz w:val="32"/>
        </w:rPr>
        <w:t>couchaient</w:t>
      </w:r>
      <w:r w:rsidRPr="007B0F29">
        <w:rPr>
          <w:rFonts w:ascii="Georgia" w:hAnsi="Georgia"/>
          <w:sz w:val="32"/>
        </w:rPr>
        <w:t xml:space="preserve"> sous leurs fourgons. Un homme, ici, faisait durcir au feu le bois pointu de longues lances qu</w:t>
      </w:r>
      <w:r w:rsidR="00007603" w:rsidRPr="007B0F29">
        <w:rPr>
          <w:rFonts w:ascii="Georgia" w:hAnsi="Georgia"/>
          <w:sz w:val="32"/>
        </w:rPr>
        <w:t>’</w:t>
      </w:r>
      <w:r w:rsidRPr="007B0F29">
        <w:rPr>
          <w:rFonts w:ascii="Georgia" w:hAnsi="Georgia"/>
          <w:sz w:val="32"/>
        </w:rPr>
        <w:t>il balançait ensuite sur un tas hirsute. Ailleurs, deux jeunes barbus vêtus de cuir bouilli et armés de bâtons s</w:t>
      </w:r>
      <w:r w:rsidR="00007603" w:rsidRPr="007B0F29">
        <w:rPr>
          <w:rFonts w:ascii="Georgia" w:hAnsi="Georgia"/>
          <w:sz w:val="32"/>
        </w:rPr>
        <w:t>’</w:t>
      </w:r>
      <w:r w:rsidRPr="007B0F29">
        <w:rPr>
          <w:rFonts w:ascii="Georgia" w:hAnsi="Georgia"/>
          <w:sz w:val="32"/>
        </w:rPr>
        <w:t>affrontaient en bondissant par-dessus les flammes avec des grognements sitôt qu</w:t>
      </w:r>
      <w:r w:rsidR="00007603" w:rsidRPr="007B0F29">
        <w:rPr>
          <w:rFonts w:ascii="Georgia" w:hAnsi="Georgia"/>
          <w:sz w:val="32"/>
        </w:rPr>
        <w:t>’</w:t>
      </w:r>
      <w:r w:rsidRPr="007B0F29">
        <w:rPr>
          <w:rFonts w:ascii="Georgia" w:hAnsi="Georgia"/>
          <w:sz w:val="32"/>
        </w:rPr>
        <w:t>un coup portait. Assis en cercle non loin de là, un groupe de femmes empennait des flèches.</w:t>
      </w:r>
    </w:p>
    <w:p w:rsidR="007B0F29" w:rsidRPr="007B0F29" w:rsidRDefault="007B0F29" w:rsidP="007B0F29">
      <w:pPr>
        <w:ind w:firstLine="567"/>
        <w:jc w:val="both"/>
        <w:rPr>
          <w:rFonts w:ascii="Georgia" w:hAnsi="Georgia"/>
          <w:i/>
          <w:sz w:val="32"/>
        </w:rPr>
      </w:pPr>
      <w:r w:rsidRPr="007B0F29">
        <w:rPr>
          <w:rFonts w:ascii="Georgia" w:hAnsi="Georgia"/>
          <w:i/>
          <w:sz w:val="32"/>
        </w:rPr>
        <w:t>Des flèches destinées à mes frères,</w:t>
      </w:r>
      <w:r w:rsidR="00331B15" w:rsidRPr="007B0F29">
        <w:rPr>
          <w:rFonts w:ascii="Georgia" w:hAnsi="Georgia"/>
          <w:sz w:val="32"/>
        </w:rPr>
        <w:t xml:space="preserve"> songea Jon.</w:t>
      </w:r>
      <w:r w:rsidRPr="007B0F29">
        <w:rPr>
          <w:rFonts w:ascii="Georgia" w:hAnsi="Georgia"/>
          <w:i/>
          <w:sz w:val="32"/>
        </w:rPr>
        <w:t xml:space="preserve"> Des flèches destinées aux vassaux de mon père, aux gens de Winterfell, de Motte-la-Forêt, d’Atre-lès-Confins. Des flèches destinées au Nord.</w:t>
      </w:r>
    </w:p>
    <w:p w:rsidR="00331B15" w:rsidRPr="007B0F29" w:rsidRDefault="00331B15" w:rsidP="007B0F29">
      <w:pPr>
        <w:ind w:firstLine="567"/>
        <w:jc w:val="both"/>
        <w:rPr>
          <w:rFonts w:ascii="Georgia" w:hAnsi="Georgia"/>
          <w:sz w:val="32"/>
        </w:rPr>
      </w:pPr>
      <w:r w:rsidRPr="007B0F29">
        <w:rPr>
          <w:rFonts w:ascii="Georgia" w:hAnsi="Georgia"/>
          <w:sz w:val="32"/>
        </w:rPr>
        <w:t>Mais le spectacle n</w:t>
      </w:r>
      <w:r w:rsidR="00007603" w:rsidRPr="007B0F29">
        <w:rPr>
          <w:rFonts w:ascii="Georgia" w:hAnsi="Georgia"/>
          <w:sz w:val="32"/>
        </w:rPr>
        <w:t>’</w:t>
      </w:r>
      <w:r w:rsidRPr="007B0F29">
        <w:rPr>
          <w:rFonts w:ascii="Georgia" w:hAnsi="Georgia"/>
          <w:sz w:val="32"/>
        </w:rPr>
        <w:t>était pas exclusivement belliqueux. Jon vit aussi danser des femmes, il entendit vagir un nouveau-né, et sous les pieds de son cheval fusa un garçonnet tout emmitouflé de fourrures et tout essoufflé par ses jeux. A leur guise erraient là-dedans chèvres et brebis, des bœufs arpentaient pesamment la rive en quête d</w:t>
      </w:r>
      <w:r w:rsidR="00007603" w:rsidRPr="007B0F29">
        <w:rPr>
          <w:rFonts w:ascii="Georgia" w:hAnsi="Georgia"/>
          <w:sz w:val="32"/>
        </w:rPr>
        <w:t>’</w:t>
      </w:r>
      <w:r w:rsidRPr="007B0F29">
        <w:rPr>
          <w:rFonts w:ascii="Georgia" w:hAnsi="Georgia"/>
          <w:sz w:val="32"/>
        </w:rPr>
        <w:t>herbe à brouter. Un fumet de mouton rôti vous taquinait là les narines, un sanglier tournait sur sa broche ici.</w:t>
      </w:r>
    </w:p>
    <w:p w:rsidR="00331B15" w:rsidRPr="007B0F29" w:rsidRDefault="00331B15" w:rsidP="007B0F29">
      <w:pPr>
        <w:ind w:firstLine="567"/>
        <w:jc w:val="both"/>
        <w:rPr>
          <w:rFonts w:ascii="Georgia" w:hAnsi="Georgia"/>
          <w:sz w:val="32"/>
        </w:rPr>
      </w:pPr>
      <w:r w:rsidRPr="007B0F29">
        <w:rPr>
          <w:rFonts w:ascii="Georgia" w:hAnsi="Georgia"/>
          <w:sz w:val="32"/>
        </w:rPr>
        <w:t>En atteignant une clairière cernée de grands pins plantons, Clinquefrac démonta. « Là qu</w:t>
      </w:r>
      <w:r w:rsidR="00007603" w:rsidRPr="007B0F29">
        <w:rPr>
          <w:rFonts w:ascii="Georgia" w:hAnsi="Georgia"/>
          <w:sz w:val="32"/>
        </w:rPr>
        <w:t>’</w:t>
      </w:r>
      <w:r w:rsidRPr="007B0F29">
        <w:rPr>
          <w:rFonts w:ascii="Georgia" w:hAnsi="Georgia"/>
          <w:sz w:val="32"/>
        </w:rPr>
        <w:t>on va camper, dit-il à Lenyl, Ragwyle et consorts. Nourrissez les ch</w:t>
      </w:r>
      <w:r w:rsidR="00007603" w:rsidRPr="007B0F29">
        <w:rPr>
          <w:rFonts w:ascii="Georgia" w:hAnsi="Georgia"/>
          <w:sz w:val="32"/>
        </w:rPr>
        <w:t>’</w:t>
      </w:r>
      <w:r w:rsidRPr="007B0F29">
        <w:rPr>
          <w:rFonts w:ascii="Georgia" w:hAnsi="Georgia"/>
          <w:sz w:val="32"/>
        </w:rPr>
        <w:t>vaux puis les chiens puis vos zigues. Ygrid, Echalas, am</w:t>
      </w:r>
      <w:r w:rsidR="00007603" w:rsidRPr="007B0F29">
        <w:rPr>
          <w:rFonts w:ascii="Georgia" w:hAnsi="Georgia"/>
          <w:sz w:val="32"/>
        </w:rPr>
        <w:t>’</w:t>
      </w:r>
      <w:r w:rsidRPr="007B0F29">
        <w:rPr>
          <w:rFonts w:ascii="Georgia" w:hAnsi="Georgia"/>
          <w:sz w:val="32"/>
        </w:rPr>
        <w:t>nez le corbac, qu</w:t>
      </w:r>
      <w:r w:rsidR="00007603" w:rsidRPr="007B0F29">
        <w:rPr>
          <w:rFonts w:ascii="Georgia" w:hAnsi="Georgia"/>
          <w:sz w:val="32"/>
        </w:rPr>
        <w:t>’</w:t>
      </w:r>
      <w:r w:rsidRPr="007B0F29">
        <w:rPr>
          <w:rFonts w:ascii="Georgia" w:hAnsi="Georgia"/>
          <w:sz w:val="32"/>
        </w:rPr>
        <w:t xml:space="preserve"> Mance le voye un peu. On s</w:t>
      </w:r>
      <w:r w:rsidR="00007603" w:rsidRPr="007B0F29">
        <w:rPr>
          <w:rFonts w:ascii="Georgia" w:hAnsi="Georgia"/>
          <w:sz w:val="32"/>
        </w:rPr>
        <w:t>’</w:t>
      </w:r>
      <w:r w:rsidRPr="007B0F29">
        <w:rPr>
          <w:rFonts w:ascii="Georgia" w:hAnsi="Georgia"/>
          <w:sz w:val="32"/>
        </w:rPr>
        <w:t>l</w:t>
      </w:r>
      <w:r w:rsidR="00007603" w:rsidRPr="007B0F29">
        <w:rPr>
          <w:rFonts w:ascii="Georgia" w:hAnsi="Georgia"/>
          <w:sz w:val="32"/>
        </w:rPr>
        <w:t>’</w:t>
      </w:r>
      <w:r w:rsidRPr="007B0F29">
        <w:rPr>
          <w:rFonts w:ascii="Georgia" w:hAnsi="Georgia"/>
          <w:sz w:val="32"/>
        </w:rPr>
        <w:t>étripera après. »</w:t>
      </w:r>
    </w:p>
    <w:p w:rsidR="00331B15" w:rsidRPr="007B0F29" w:rsidRDefault="00331B15" w:rsidP="007B0F29">
      <w:pPr>
        <w:ind w:firstLine="567"/>
        <w:jc w:val="both"/>
        <w:rPr>
          <w:rFonts w:ascii="Georgia" w:hAnsi="Georgia"/>
          <w:sz w:val="32"/>
        </w:rPr>
      </w:pPr>
      <w:r w:rsidRPr="007B0F29">
        <w:rPr>
          <w:rFonts w:ascii="Georgia" w:hAnsi="Georgia"/>
          <w:sz w:val="32"/>
        </w:rPr>
        <w:t xml:space="preserve">Ils poursuivirent leur route à pied, de tente en tente et de feu en feu, Fantôme sur les talons. Abasourdi de voir pour la première fois tant de sauvageons, Jon se demandait si jamais </w:t>
      </w:r>
      <w:r w:rsidR="00EA038D" w:rsidRPr="007B0F29">
        <w:rPr>
          <w:rFonts w:ascii="Georgia" w:hAnsi="Georgia"/>
          <w:sz w:val="32"/>
        </w:rPr>
        <w:t>personne</w:t>
      </w:r>
      <w:r w:rsidRPr="007B0F29">
        <w:rPr>
          <w:rFonts w:ascii="Georgia" w:hAnsi="Georgia"/>
          <w:sz w:val="32"/>
        </w:rPr>
        <w:t xml:space="preserve"> en avait tant vu.</w:t>
      </w:r>
      <w:r w:rsidR="007B0F29" w:rsidRPr="007B0F29">
        <w:rPr>
          <w:rFonts w:ascii="Georgia" w:hAnsi="Georgia"/>
          <w:i/>
          <w:sz w:val="32"/>
        </w:rPr>
        <w:t xml:space="preserve"> C’est qu’ils partent pour jamais,</w:t>
      </w:r>
      <w:r w:rsidRPr="007B0F29">
        <w:rPr>
          <w:rFonts w:ascii="Georgia" w:hAnsi="Georgia"/>
          <w:sz w:val="32"/>
        </w:rPr>
        <w:t xml:space="preserve"> se dit-il à la réflexion,</w:t>
      </w:r>
      <w:r w:rsidR="007B0F29" w:rsidRPr="007B0F29">
        <w:rPr>
          <w:rFonts w:ascii="Georgia" w:hAnsi="Georgia"/>
          <w:i/>
          <w:sz w:val="32"/>
        </w:rPr>
        <w:t xml:space="preserve"> mais il s’agit là moins d’un camp unique en marche que de centaines, et chacun d’eux plus vulnérable que le précédent. </w:t>
      </w:r>
      <w:r w:rsidRPr="007B0F29">
        <w:rPr>
          <w:rFonts w:ascii="Georgia" w:hAnsi="Georgia"/>
          <w:sz w:val="32"/>
        </w:rPr>
        <w:t xml:space="preserve">Disséminés sur des lieues et des lieues, les sauvageons ne </w:t>
      </w:r>
      <w:r w:rsidR="00EA038D" w:rsidRPr="007B0F29">
        <w:rPr>
          <w:rFonts w:ascii="Georgia" w:hAnsi="Georgia"/>
          <w:sz w:val="32"/>
        </w:rPr>
        <w:t>disposaient</w:t>
      </w:r>
      <w:r w:rsidRPr="007B0F29">
        <w:rPr>
          <w:rFonts w:ascii="Georgia" w:hAnsi="Georgia"/>
          <w:sz w:val="32"/>
        </w:rPr>
        <w:t xml:space="preserve"> pas de défenses dignes de ce nom. Ni palis d</w:t>
      </w:r>
      <w:r w:rsidR="00007603" w:rsidRPr="007B0F29">
        <w:rPr>
          <w:rFonts w:ascii="Georgia" w:hAnsi="Georgia"/>
          <w:sz w:val="32"/>
        </w:rPr>
        <w:t>’</w:t>
      </w:r>
      <w:r w:rsidRPr="007B0F29">
        <w:rPr>
          <w:rFonts w:ascii="Georgia" w:hAnsi="Georgia"/>
          <w:sz w:val="32"/>
        </w:rPr>
        <w:t>épieux ni chausse-trapes pour les protéger. Rien d</w:t>
      </w:r>
      <w:r w:rsidR="00007603" w:rsidRPr="007B0F29">
        <w:rPr>
          <w:rFonts w:ascii="Georgia" w:hAnsi="Georgia"/>
          <w:sz w:val="32"/>
        </w:rPr>
        <w:t>’</w:t>
      </w:r>
      <w:r w:rsidRPr="007B0F29">
        <w:rPr>
          <w:rFonts w:ascii="Georgia" w:hAnsi="Georgia"/>
          <w:sz w:val="32"/>
        </w:rPr>
        <w:t>autre à la périphérie que des escouades de patrouilleurs. Groupe ou village ou clan, tout avait fait halte à son seul gré, derrière, en constatant que ça s</w:t>
      </w:r>
      <w:r w:rsidR="00007603" w:rsidRPr="007B0F29">
        <w:rPr>
          <w:rFonts w:ascii="Georgia" w:hAnsi="Georgia"/>
          <w:sz w:val="32"/>
        </w:rPr>
        <w:t>’</w:t>
      </w:r>
      <w:r w:rsidRPr="007B0F29">
        <w:rPr>
          <w:rFonts w:ascii="Georgia" w:hAnsi="Georgia"/>
          <w:sz w:val="32"/>
        </w:rPr>
        <w:t>arrêtait, devant, que tel endroit pouvait aller.</w:t>
      </w:r>
      <w:r w:rsidR="007B0F29" w:rsidRPr="007B0F29">
        <w:rPr>
          <w:rFonts w:ascii="Georgia" w:hAnsi="Georgia"/>
          <w:i/>
          <w:sz w:val="32"/>
        </w:rPr>
        <w:t xml:space="preserve"> Le peuple libre.</w:t>
      </w:r>
      <w:r w:rsidRPr="007B0F29">
        <w:rPr>
          <w:rFonts w:ascii="Georgia" w:hAnsi="Georgia"/>
          <w:sz w:val="32"/>
        </w:rPr>
        <w:t xml:space="preserve"> Il la paierait de façon sanglante et copieuse, sa liberté, si les frères noirs le surprenaient dans un pareil désordre. Il avait le nombre pour lui, mais la Garde de Nuit avait pour elle la discipline, et, sur le champ de bataille, la discipline, Père était formel, </w:t>
      </w:r>
      <w:r w:rsidR="00EA038D" w:rsidRPr="007B0F29">
        <w:rPr>
          <w:rFonts w:ascii="Georgia" w:hAnsi="Georgia"/>
          <w:sz w:val="32"/>
        </w:rPr>
        <w:t>triomphait</w:t>
      </w:r>
      <w:r w:rsidRPr="007B0F29">
        <w:rPr>
          <w:rFonts w:ascii="Georgia" w:hAnsi="Georgia"/>
          <w:sz w:val="32"/>
        </w:rPr>
        <w:t xml:space="preserve"> du nombre neuf fois sur dix.</w:t>
      </w:r>
    </w:p>
    <w:p w:rsidR="00331B15" w:rsidRPr="007B0F29" w:rsidRDefault="00331B15" w:rsidP="007B0F29">
      <w:pPr>
        <w:ind w:firstLine="567"/>
        <w:jc w:val="both"/>
        <w:rPr>
          <w:rFonts w:ascii="Georgia" w:hAnsi="Georgia"/>
          <w:sz w:val="32"/>
        </w:rPr>
      </w:pPr>
      <w:r w:rsidRPr="007B0F29">
        <w:rPr>
          <w:rFonts w:ascii="Georgia" w:hAnsi="Georgia"/>
          <w:sz w:val="32"/>
        </w:rPr>
        <w:t>Il suffisait de voir la tente du roi pour l</w:t>
      </w:r>
      <w:r w:rsidR="00007603" w:rsidRPr="007B0F29">
        <w:rPr>
          <w:rFonts w:ascii="Georgia" w:hAnsi="Georgia"/>
          <w:sz w:val="32"/>
        </w:rPr>
        <w:t>’</w:t>
      </w:r>
      <w:r w:rsidRPr="007B0F29">
        <w:rPr>
          <w:rFonts w:ascii="Georgia" w:hAnsi="Georgia"/>
          <w:sz w:val="32"/>
        </w:rPr>
        <w:t>identifier. Elle était trois fois plus vaste que la plus vaste entrevue jusqu</w:t>
      </w:r>
      <w:r w:rsidR="00007603" w:rsidRPr="007B0F29">
        <w:rPr>
          <w:rFonts w:ascii="Georgia" w:hAnsi="Georgia"/>
          <w:sz w:val="32"/>
        </w:rPr>
        <w:t>’</w:t>
      </w:r>
      <w:r w:rsidRPr="007B0F29">
        <w:rPr>
          <w:rFonts w:ascii="Georgia" w:hAnsi="Georgia"/>
          <w:sz w:val="32"/>
        </w:rPr>
        <w:t>alors, et de la musique s</w:t>
      </w:r>
      <w:r w:rsidR="00007603" w:rsidRPr="007B0F29">
        <w:rPr>
          <w:rFonts w:ascii="Georgia" w:hAnsi="Georgia"/>
          <w:sz w:val="32"/>
        </w:rPr>
        <w:t>’</w:t>
      </w:r>
      <w:r w:rsidRPr="007B0F29">
        <w:rPr>
          <w:rFonts w:ascii="Georgia" w:hAnsi="Georgia"/>
          <w:sz w:val="32"/>
        </w:rPr>
        <w:t>en échappait. Constituée comme nombre d</w:t>
      </w:r>
      <w:r w:rsidR="00007603" w:rsidRPr="007B0F29">
        <w:rPr>
          <w:rFonts w:ascii="Georgia" w:hAnsi="Georgia"/>
          <w:sz w:val="32"/>
        </w:rPr>
        <w:t>’</w:t>
      </w:r>
      <w:r w:rsidRPr="007B0F29">
        <w:rPr>
          <w:rFonts w:ascii="Georgia" w:hAnsi="Georgia"/>
          <w:sz w:val="32"/>
        </w:rPr>
        <w:t>autres de pelleteries brutes cousues bord à bord, elle s</w:t>
      </w:r>
      <w:r w:rsidR="00007603" w:rsidRPr="007B0F29">
        <w:rPr>
          <w:rFonts w:ascii="Georgia" w:hAnsi="Georgia"/>
          <w:sz w:val="32"/>
        </w:rPr>
        <w:t>’</w:t>
      </w:r>
      <w:r w:rsidRPr="007B0F29">
        <w:rPr>
          <w:rFonts w:ascii="Georgia" w:hAnsi="Georgia"/>
          <w:sz w:val="32"/>
        </w:rPr>
        <w:t>en distinguait néanmoins par sa blancheur fourrée, n</w:t>
      </w:r>
      <w:r w:rsidR="00007603" w:rsidRPr="007B0F29">
        <w:rPr>
          <w:rFonts w:ascii="Georgia" w:hAnsi="Georgia"/>
          <w:sz w:val="32"/>
        </w:rPr>
        <w:t>’</w:t>
      </w:r>
      <w:r w:rsidRPr="007B0F29">
        <w:rPr>
          <w:rFonts w:ascii="Georgia" w:hAnsi="Georgia"/>
          <w:sz w:val="32"/>
        </w:rPr>
        <w:t>étant faite que d</w:t>
      </w:r>
      <w:r w:rsidR="00007603" w:rsidRPr="007B0F29">
        <w:rPr>
          <w:rFonts w:ascii="Georgia" w:hAnsi="Georgia"/>
          <w:sz w:val="32"/>
        </w:rPr>
        <w:t>’</w:t>
      </w:r>
      <w:r w:rsidRPr="007B0F29">
        <w:rPr>
          <w:rFonts w:ascii="Georgia" w:hAnsi="Georgia"/>
          <w:sz w:val="32"/>
        </w:rPr>
        <w:t>ours des neiges. Les andouillers colossaux d</w:t>
      </w:r>
      <w:r w:rsidR="00007603" w:rsidRPr="007B0F29">
        <w:rPr>
          <w:rFonts w:ascii="Georgia" w:hAnsi="Georgia"/>
          <w:sz w:val="32"/>
        </w:rPr>
        <w:t>’</w:t>
      </w:r>
      <w:r w:rsidRPr="007B0F29">
        <w:rPr>
          <w:rFonts w:ascii="Georgia" w:hAnsi="Georgia"/>
          <w:sz w:val="32"/>
        </w:rPr>
        <w:t xml:space="preserve">un de ces orignacs géants qui avaient jadis, du temps des premiers Hommes, hanté </w:t>
      </w:r>
      <w:r w:rsidR="00EA038D" w:rsidRPr="007B0F29">
        <w:rPr>
          <w:rFonts w:ascii="Georgia" w:hAnsi="Georgia"/>
          <w:sz w:val="32"/>
        </w:rPr>
        <w:t>paisiblement</w:t>
      </w:r>
      <w:r w:rsidRPr="007B0F29">
        <w:rPr>
          <w:rFonts w:ascii="Georgia" w:hAnsi="Georgia"/>
          <w:sz w:val="32"/>
        </w:rPr>
        <w:t xml:space="preserve"> les Sept Couronnes, ornaient enfin son toit pointu.</w:t>
      </w:r>
    </w:p>
    <w:p w:rsidR="00331B15" w:rsidRPr="007B0F29" w:rsidRDefault="00331B15" w:rsidP="007B0F29">
      <w:pPr>
        <w:ind w:firstLine="567"/>
        <w:jc w:val="both"/>
        <w:rPr>
          <w:rFonts w:ascii="Georgia" w:hAnsi="Georgia"/>
          <w:sz w:val="32"/>
        </w:rPr>
      </w:pPr>
      <w:r w:rsidRPr="007B0F29">
        <w:rPr>
          <w:rFonts w:ascii="Georgia" w:hAnsi="Georgia"/>
          <w:sz w:val="32"/>
        </w:rPr>
        <w:t xml:space="preserve">Et sa protection à elle était assurée ; deux gardes en </w:t>
      </w:r>
      <w:r w:rsidR="00EA038D" w:rsidRPr="007B0F29">
        <w:rPr>
          <w:rFonts w:ascii="Georgia" w:hAnsi="Georgia"/>
          <w:sz w:val="32"/>
        </w:rPr>
        <w:t>flanquaient</w:t>
      </w:r>
      <w:r w:rsidRPr="007B0F29">
        <w:rPr>
          <w:rFonts w:ascii="Georgia" w:hAnsi="Georgia"/>
          <w:sz w:val="32"/>
        </w:rPr>
        <w:t xml:space="preserve"> la portière, appuyés sur de grandes piques, et rondache de cuir enfilée au bras. A la vue de Fantôme, l</w:t>
      </w:r>
      <w:r w:rsidR="00007603" w:rsidRPr="007B0F29">
        <w:rPr>
          <w:rFonts w:ascii="Georgia" w:hAnsi="Georgia"/>
          <w:sz w:val="32"/>
        </w:rPr>
        <w:t>’</w:t>
      </w:r>
      <w:r w:rsidRPr="007B0F29">
        <w:rPr>
          <w:rFonts w:ascii="Georgia" w:hAnsi="Georgia"/>
          <w:sz w:val="32"/>
        </w:rPr>
        <w:t>un d</w:t>
      </w:r>
      <w:r w:rsidR="00007603" w:rsidRPr="007B0F29">
        <w:rPr>
          <w:rFonts w:ascii="Georgia" w:hAnsi="Georgia"/>
          <w:sz w:val="32"/>
        </w:rPr>
        <w:t>’</w:t>
      </w:r>
      <w:r w:rsidRPr="007B0F29">
        <w:rPr>
          <w:rFonts w:ascii="Georgia" w:hAnsi="Georgia"/>
          <w:sz w:val="32"/>
        </w:rPr>
        <w:t>entre eux abaissa son fer et décréta : « La bête reste là.</w:t>
      </w:r>
    </w:p>
    <w:p w:rsidR="00331B15" w:rsidRPr="007B0F29" w:rsidRDefault="00EA038D"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Reste ici, Fantôme », ordonna Jon. Le loup-garou se mit sur son séant.</w:t>
      </w:r>
    </w:p>
    <w:p w:rsidR="00331B15" w:rsidRPr="007B0F29" w:rsidRDefault="00EA038D" w:rsidP="007B0F29">
      <w:pPr>
        <w:ind w:firstLine="567"/>
        <w:jc w:val="both"/>
        <w:rPr>
          <w:rFonts w:ascii="Georgia" w:hAnsi="Georgia"/>
          <w:sz w:val="32"/>
        </w:rPr>
      </w:pPr>
      <w:r>
        <w:rPr>
          <w:rFonts w:ascii="Georgia" w:hAnsi="Georgia"/>
          <w:sz w:val="32"/>
        </w:rPr>
        <w:t>« Tu me l</w:t>
      </w:r>
      <w:r w:rsidR="00007603" w:rsidRPr="007B0F29">
        <w:rPr>
          <w:rFonts w:ascii="Georgia" w:hAnsi="Georgia"/>
          <w:sz w:val="32"/>
        </w:rPr>
        <w:t>’</w:t>
      </w:r>
      <w:r w:rsidR="00331B15" w:rsidRPr="007B0F29">
        <w:rPr>
          <w:rFonts w:ascii="Georgia" w:hAnsi="Georgia"/>
          <w:sz w:val="32"/>
        </w:rPr>
        <w:t xml:space="preserve"> surveilles, Echalas. » Clinquefrac écarta la portière et fit signe à Jon et Ygrid d</w:t>
      </w:r>
      <w:r w:rsidR="00007603" w:rsidRPr="007B0F29">
        <w:rPr>
          <w:rFonts w:ascii="Georgia" w:hAnsi="Georgia"/>
          <w:sz w:val="32"/>
        </w:rPr>
        <w:t>’</w:t>
      </w:r>
      <w:r w:rsidR="00331B15" w:rsidRPr="007B0F29">
        <w:rPr>
          <w:rFonts w:ascii="Georgia" w:hAnsi="Georgia"/>
          <w:sz w:val="32"/>
        </w:rPr>
        <w:t>entrer.</w:t>
      </w:r>
    </w:p>
    <w:p w:rsidR="00331B15" w:rsidRDefault="00331B15" w:rsidP="007B0F29">
      <w:pPr>
        <w:ind w:firstLine="567"/>
        <w:jc w:val="both"/>
        <w:rPr>
          <w:rFonts w:ascii="Georgia" w:hAnsi="Georgia"/>
          <w:sz w:val="32"/>
        </w:rPr>
      </w:pPr>
      <w:r w:rsidRPr="007B0F29">
        <w:rPr>
          <w:rFonts w:ascii="Georgia" w:hAnsi="Georgia"/>
          <w:sz w:val="32"/>
        </w:rPr>
        <w:t xml:space="preserve">Touffeur et fumée, dedans. Des réchauds à tourbe qui </w:t>
      </w:r>
      <w:r w:rsidR="00EA038D" w:rsidRPr="007B0F29">
        <w:rPr>
          <w:rFonts w:ascii="Georgia" w:hAnsi="Georgia"/>
          <w:sz w:val="32"/>
        </w:rPr>
        <w:t>occupaient</w:t>
      </w:r>
      <w:r w:rsidRPr="007B0F29">
        <w:rPr>
          <w:rFonts w:ascii="Georgia" w:hAnsi="Georgia"/>
          <w:sz w:val="32"/>
        </w:rPr>
        <w:t xml:space="preserve"> les quatre coins s</w:t>
      </w:r>
      <w:r w:rsidR="00007603" w:rsidRPr="007B0F29">
        <w:rPr>
          <w:rFonts w:ascii="Georgia" w:hAnsi="Georgia"/>
          <w:sz w:val="32"/>
        </w:rPr>
        <w:t>’</w:t>
      </w:r>
      <w:r w:rsidRPr="007B0F29">
        <w:rPr>
          <w:rFonts w:ascii="Georgia" w:hAnsi="Georgia"/>
          <w:sz w:val="32"/>
        </w:rPr>
        <w:t>exhalaient de vagues lueurs rougeâtres. Le sol était jonché de pelleteries. A se tenir là, tout en noir, dans l</w:t>
      </w:r>
      <w:r w:rsidR="00007603" w:rsidRPr="007B0F29">
        <w:rPr>
          <w:rFonts w:ascii="Georgia" w:hAnsi="Georgia"/>
          <w:sz w:val="32"/>
        </w:rPr>
        <w:t>’</w:t>
      </w:r>
      <w:r w:rsidRPr="007B0F29">
        <w:rPr>
          <w:rFonts w:ascii="Georgia" w:hAnsi="Georgia"/>
          <w:sz w:val="32"/>
        </w:rPr>
        <w:t>attente du bon plaisir du tourne-casaque qui s</w:t>
      </w:r>
      <w:r w:rsidR="00007603" w:rsidRPr="007B0F29">
        <w:rPr>
          <w:rFonts w:ascii="Georgia" w:hAnsi="Georgia"/>
          <w:sz w:val="32"/>
        </w:rPr>
        <w:t>’</w:t>
      </w:r>
      <w:r w:rsidRPr="007B0F29">
        <w:rPr>
          <w:rFonts w:ascii="Georgia" w:hAnsi="Georgia"/>
          <w:sz w:val="32"/>
        </w:rPr>
        <w:t>intitulait roi d</w:t>
      </w:r>
      <w:r w:rsidR="00007603" w:rsidRPr="007B0F29">
        <w:rPr>
          <w:rFonts w:ascii="Georgia" w:hAnsi="Georgia"/>
          <w:sz w:val="32"/>
        </w:rPr>
        <w:t>’</w:t>
      </w:r>
      <w:r w:rsidRPr="007B0F29">
        <w:rPr>
          <w:rFonts w:ascii="Georgia" w:hAnsi="Georgia"/>
          <w:sz w:val="32"/>
        </w:rPr>
        <w:t>au-delà du Mur, Jon éprouvait un sentiment de solitude incommensurable. Quand ses yeux se furent accoutumés au rouge des ténèbres fuligineuses, il discerna six êtres qui ne lui prêtaient ni l</w:t>
      </w:r>
      <w:r w:rsidR="00007603" w:rsidRPr="007B0F29">
        <w:rPr>
          <w:rFonts w:ascii="Georgia" w:hAnsi="Georgia"/>
          <w:sz w:val="32"/>
        </w:rPr>
        <w:t>’</w:t>
      </w:r>
      <w:r w:rsidRPr="007B0F29">
        <w:rPr>
          <w:rFonts w:ascii="Georgia" w:hAnsi="Georgia"/>
          <w:sz w:val="32"/>
        </w:rPr>
        <w:t>un ni l</w:t>
      </w:r>
      <w:r w:rsidR="00007603" w:rsidRPr="007B0F29">
        <w:rPr>
          <w:rFonts w:ascii="Georgia" w:hAnsi="Georgia"/>
          <w:sz w:val="32"/>
        </w:rPr>
        <w:t>’</w:t>
      </w:r>
      <w:r w:rsidRPr="007B0F29">
        <w:rPr>
          <w:rFonts w:ascii="Georgia" w:hAnsi="Georgia"/>
          <w:sz w:val="32"/>
        </w:rPr>
        <w:t>autre la moindre attention. Un jeune homme sombre et une jolie blondinette partageaient une corne d</w:t>
      </w:r>
      <w:r w:rsidR="00007603" w:rsidRPr="007B0F29">
        <w:rPr>
          <w:rFonts w:ascii="Georgia" w:hAnsi="Georgia"/>
          <w:sz w:val="32"/>
        </w:rPr>
        <w:t>’</w:t>
      </w:r>
      <w:r w:rsidRPr="007B0F29">
        <w:rPr>
          <w:rFonts w:ascii="Georgia" w:hAnsi="Georgia"/>
          <w:sz w:val="32"/>
        </w:rPr>
        <w:t xml:space="preserve">hydromel. Inclinée sur un brasero, une femme enceinte y </w:t>
      </w:r>
      <w:r w:rsidR="00CF5954" w:rsidRPr="007B0F29">
        <w:rPr>
          <w:rFonts w:ascii="Georgia" w:hAnsi="Georgia"/>
          <w:sz w:val="32"/>
        </w:rPr>
        <w:t>faisait</w:t>
      </w:r>
      <w:r w:rsidRPr="007B0F29">
        <w:rPr>
          <w:rFonts w:ascii="Georgia" w:hAnsi="Georgia"/>
          <w:sz w:val="32"/>
        </w:rPr>
        <w:t xml:space="preserve"> cuire deux volailles, tandis qu</w:t>
      </w:r>
      <w:r w:rsidR="00007603" w:rsidRPr="007B0F29">
        <w:rPr>
          <w:rFonts w:ascii="Georgia" w:hAnsi="Georgia"/>
          <w:sz w:val="32"/>
        </w:rPr>
        <w:t>’</w:t>
      </w:r>
      <w:r w:rsidRPr="007B0F29">
        <w:rPr>
          <w:rFonts w:ascii="Georgia" w:hAnsi="Georgia"/>
          <w:sz w:val="32"/>
        </w:rPr>
        <w:t xml:space="preserve">assis en tailleur sur un </w:t>
      </w:r>
      <w:r w:rsidR="00CF5954" w:rsidRPr="007B0F29">
        <w:rPr>
          <w:rFonts w:ascii="Georgia" w:hAnsi="Georgia"/>
          <w:sz w:val="32"/>
        </w:rPr>
        <w:t>coussin</w:t>
      </w:r>
      <w:r w:rsidRPr="007B0F29">
        <w:rPr>
          <w:rFonts w:ascii="Georgia" w:hAnsi="Georgia"/>
          <w:sz w:val="32"/>
        </w:rPr>
        <w:t xml:space="preserve"> dans des guenilles de manteau rouge et noir, un homme à cheveux gris pinçait le luth en fredonnant :</w:t>
      </w:r>
    </w:p>
    <w:p w:rsidR="00CF5954" w:rsidRPr="007B0F29" w:rsidRDefault="00CF5954" w:rsidP="007B0F29">
      <w:pPr>
        <w:ind w:firstLine="567"/>
        <w:jc w:val="both"/>
        <w:rPr>
          <w:rFonts w:ascii="Georgia" w:hAnsi="Georgia"/>
          <w:sz w:val="32"/>
        </w:rPr>
      </w:pPr>
    </w:p>
    <w:p w:rsidR="00CF5954" w:rsidRDefault="007B0F29" w:rsidP="007B0F29">
      <w:pPr>
        <w:ind w:firstLine="567"/>
        <w:jc w:val="both"/>
        <w:rPr>
          <w:rFonts w:ascii="Georgia" w:hAnsi="Georgia"/>
          <w:i/>
          <w:sz w:val="32"/>
        </w:rPr>
      </w:pPr>
      <w:r w:rsidRPr="007B0F29">
        <w:rPr>
          <w:rFonts w:ascii="Georgia" w:hAnsi="Georgia"/>
          <w:i/>
          <w:sz w:val="32"/>
        </w:rPr>
        <w:t>Aussi belle que le so</w:t>
      </w:r>
      <w:r w:rsidR="00CF5954">
        <w:rPr>
          <w:rFonts w:ascii="Georgia" w:hAnsi="Georgia"/>
          <w:i/>
          <w:sz w:val="32"/>
        </w:rPr>
        <w:t>leil était l’épouse du Dornien,</w:t>
      </w:r>
    </w:p>
    <w:p w:rsidR="00CF5954" w:rsidRDefault="007B0F29" w:rsidP="007B0F29">
      <w:pPr>
        <w:ind w:firstLine="567"/>
        <w:jc w:val="both"/>
        <w:rPr>
          <w:rFonts w:ascii="Georgia" w:hAnsi="Georgia"/>
          <w:i/>
          <w:sz w:val="32"/>
        </w:rPr>
      </w:pPr>
      <w:r w:rsidRPr="007B0F29">
        <w:rPr>
          <w:rFonts w:ascii="Georgia" w:hAnsi="Georgia"/>
          <w:i/>
          <w:sz w:val="32"/>
        </w:rPr>
        <w:t>Et plus que le pr</w:t>
      </w:r>
      <w:r w:rsidR="00CF5954">
        <w:rPr>
          <w:rFonts w:ascii="Georgia" w:hAnsi="Georgia"/>
          <w:i/>
          <w:sz w:val="32"/>
        </w:rPr>
        <w:t>intemps chaleureux ses baisers.</w:t>
      </w:r>
    </w:p>
    <w:p w:rsidR="00CF5954" w:rsidRDefault="007B0F29" w:rsidP="007B0F29">
      <w:pPr>
        <w:ind w:firstLine="567"/>
        <w:jc w:val="both"/>
        <w:rPr>
          <w:rFonts w:ascii="Georgia" w:hAnsi="Georgia"/>
          <w:i/>
          <w:sz w:val="32"/>
        </w:rPr>
      </w:pPr>
      <w:r w:rsidRPr="007B0F29">
        <w:rPr>
          <w:rFonts w:ascii="Georgia" w:hAnsi="Georgia"/>
          <w:i/>
          <w:sz w:val="32"/>
        </w:rPr>
        <w:t>Mais d’acier</w:t>
      </w:r>
      <w:r w:rsidR="00CF5954">
        <w:rPr>
          <w:rFonts w:ascii="Georgia" w:hAnsi="Georgia"/>
          <w:i/>
          <w:sz w:val="32"/>
        </w:rPr>
        <w:t xml:space="preserve"> noir était la lame du Dornien,</w:t>
      </w:r>
    </w:p>
    <w:p w:rsidR="007B0F29" w:rsidRDefault="007B0F29" w:rsidP="007B0F29">
      <w:pPr>
        <w:ind w:firstLine="567"/>
        <w:jc w:val="both"/>
        <w:rPr>
          <w:rFonts w:ascii="Georgia" w:hAnsi="Georgia"/>
          <w:i/>
          <w:sz w:val="32"/>
        </w:rPr>
      </w:pPr>
      <w:r w:rsidRPr="007B0F29">
        <w:rPr>
          <w:rFonts w:ascii="Georgia" w:hAnsi="Georgia"/>
          <w:i/>
          <w:sz w:val="32"/>
        </w:rPr>
        <w:t>Et chose effroyable que son baiser.</w:t>
      </w:r>
    </w:p>
    <w:p w:rsidR="00CF5954" w:rsidRPr="007B0F29" w:rsidRDefault="00CF5954" w:rsidP="007B0F29">
      <w:pPr>
        <w:ind w:firstLine="567"/>
        <w:jc w:val="both"/>
        <w:rPr>
          <w:rFonts w:ascii="Georgia" w:hAnsi="Georgia"/>
          <w:i/>
          <w:sz w:val="32"/>
        </w:rPr>
      </w:pPr>
    </w:p>
    <w:p w:rsidR="00331B15" w:rsidRPr="007B0F29" w:rsidRDefault="00331B15" w:rsidP="007B0F29">
      <w:pPr>
        <w:ind w:firstLine="567"/>
        <w:jc w:val="both"/>
        <w:rPr>
          <w:rFonts w:ascii="Georgia" w:hAnsi="Georgia"/>
          <w:sz w:val="32"/>
        </w:rPr>
      </w:pPr>
      <w:r w:rsidRPr="007B0F29">
        <w:rPr>
          <w:rFonts w:ascii="Georgia" w:hAnsi="Georgia"/>
          <w:sz w:val="32"/>
        </w:rPr>
        <w:t>Jon connaissait la chanson, mais il y avait quelque chose d</w:t>
      </w:r>
      <w:r w:rsidR="00007603" w:rsidRPr="007B0F29">
        <w:rPr>
          <w:rFonts w:ascii="Georgia" w:hAnsi="Georgia"/>
          <w:sz w:val="32"/>
        </w:rPr>
        <w:t>’</w:t>
      </w:r>
      <w:r w:rsidRPr="007B0F29">
        <w:rPr>
          <w:rFonts w:ascii="Georgia" w:hAnsi="Georgia"/>
          <w:sz w:val="32"/>
        </w:rPr>
        <w:t>extravagant à l</w:t>
      </w:r>
      <w:r w:rsidR="00007603" w:rsidRPr="007B0F29">
        <w:rPr>
          <w:rFonts w:ascii="Georgia" w:hAnsi="Georgia"/>
          <w:sz w:val="32"/>
        </w:rPr>
        <w:t>’</w:t>
      </w:r>
      <w:r w:rsidRPr="007B0F29">
        <w:rPr>
          <w:rFonts w:ascii="Georgia" w:hAnsi="Georgia"/>
          <w:sz w:val="32"/>
        </w:rPr>
        <w:t>entendre ici, dans une tente hérissée de poil, au-delà du Mur et à mille lieues des montagnes empourprées de Dorne et de ses siroccos.</w:t>
      </w:r>
    </w:p>
    <w:p w:rsidR="00331B15" w:rsidRDefault="00331B15" w:rsidP="007B0F29">
      <w:pPr>
        <w:ind w:firstLine="567"/>
        <w:jc w:val="both"/>
        <w:rPr>
          <w:rFonts w:ascii="Georgia" w:hAnsi="Georgia"/>
          <w:sz w:val="32"/>
        </w:rPr>
      </w:pPr>
      <w:r w:rsidRPr="007B0F29">
        <w:rPr>
          <w:rFonts w:ascii="Georgia" w:hAnsi="Georgia"/>
          <w:sz w:val="32"/>
        </w:rPr>
        <w:t>En attendant qu</w:t>
      </w:r>
      <w:r w:rsidR="00007603" w:rsidRPr="007B0F29">
        <w:rPr>
          <w:rFonts w:ascii="Georgia" w:hAnsi="Georgia"/>
          <w:sz w:val="32"/>
        </w:rPr>
        <w:t>’</w:t>
      </w:r>
      <w:r w:rsidRPr="007B0F29">
        <w:rPr>
          <w:rFonts w:ascii="Georgia" w:hAnsi="Georgia"/>
          <w:sz w:val="32"/>
        </w:rPr>
        <w:t>elle s</w:t>
      </w:r>
      <w:r w:rsidR="00007603" w:rsidRPr="007B0F29">
        <w:rPr>
          <w:rFonts w:ascii="Georgia" w:hAnsi="Georgia"/>
          <w:sz w:val="32"/>
        </w:rPr>
        <w:t>’</w:t>
      </w:r>
      <w:r w:rsidRPr="007B0F29">
        <w:rPr>
          <w:rFonts w:ascii="Georgia" w:hAnsi="Georgia"/>
          <w:sz w:val="32"/>
        </w:rPr>
        <w:t>achève, Clinquefrac se défit de son heaume jauni. Il était de petite taille, sous son armure de cuir et d</w:t>
      </w:r>
      <w:r w:rsidR="00007603" w:rsidRPr="007B0F29">
        <w:rPr>
          <w:rFonts w:ascii="Georgia" w:hAnsi="Georgia"/>
          <w:sz w:val="32"/>
        </w:rPr>
        <w:t>’</w:t>
      </w:r>
      <w:r w:rsidRPr="007B0F29">
        <w:rPr>
          <w:rFonts w:ascii="Georgia" w:hAnsi="Georgia"/>
          <w:sz w:val="32"/>
        </w:rPr>
        <w:t>os, et son crâne de géant ne dissimulait que des traits banals, menton noueux, moustache maigre et joues pincées, cireuses. Il avait les yeux très rapprochés, un seul sourcil qui lui barrait le front de part en part, sous le V aigu de cheveux noirs qui, vers l</w:t>
      </w:r>
      <w:r w:rsidR="00007603" w:rsidRPr="007B0F29">
        <w:rPr>
          <w:rFonts w:ascii="Georgia" w:hAnsi="Georgia"/>
          <w:sz w:val="32"/>
        </w:rPr>
        <w:t>’</w:t>
      </w:r>
      <w:r w:rsidRPr="007B0F29">
        <w:rPr>
          <w:rFonts w:ascii="Georgia" w:hAnsi="Georgia"/>
          <w:sz w:val="32"/>
        </w:rPr>
        <w:t>arrière, allaient en se raréfiant.</w:t>
      </w:r>
    </w:p>
    <w:p w:rsidR="00CF5954" w:rsidRPr="007B0F29" w:rsidRDefault="00CF5954" w:rsidP="007B0F29">
      <w:pPr>
        <w:ind w:firstLine="567"/>
        <w:jc w:val="both"/>
        <w:rPr>
          <w:rFonts w:ascii="Georgia" w:hAnsi="Georgia"/>
          <w:sz w:val="32"/>
        </w:rPr>
      </w:pPr>
    </w:p>
    <w:p w:rsidR="00CF5954" w:rsidRDefault="007B0F29" w:rsidP="007B0F29">
      <w:pPr>
        <w:ind w:firstLine="567"/>
        <w:jc w:val="both"/>
        <w:rPr>
          <w:rFonts w:ascii="Georgia" w:hAnsi="Georgia"/>
          <w:i/>
          <w:sz w:val="32"/>
        </w:rPr>
      </w:pPr>
      <w:r w:rsidRPr="007B0F29">
        <w:rPr>
          <w:rFonts w:ascii="Georgia" w:hAnsi="Georgia"/>
          <w:i/>
          <w:sz w:val="32"/>
        </w:rPr>
        <w:t xml:space="preserve">En se baignant chantait la femme du Dornien, </w:t>
      </w:r>
    </w:p>
    <w:p w:rsidR="00CF5954" w:rsidRDefault="007B0F29" w:rsidP="007B0F29">
      <w:pPr>
        <w:ind w:firstLine="567"/>
        <w:jc w:val="both"/>
        <w:rPr>
          <w:rFonts w:ascii="Georgia" w:hAnsi="Georgia"/>
          <w:i/>
          <w:sz w:val="32"/>
        </w:rPr>
      </w:pPr>
      <w:r w:rsidRPr="007B0F29">
        <w:rPr>
          <w:rFonts w:ascii="Georgia" w:hAnsi="Georgia"/>
          <w:i/>
          <w:sz w:val="32"/>
        </w:rPr>
        <w:t xml:space="preserve">D’une voix douce comme une pêche, </w:t>
      </w:r>
    </w:p>
    <w:p w:rsidR="00CF5954" w:rsidRDefault="007B0F29" w:rsidP="007B0F29">
      <w:pPr>
        <w:ind w:firstLine="567"/>
        <w:jc w:val="both"/>
        <w:rPr>
          <w:rFonts w:ascii="Georgia" w:hAnsi="Georgia"/>
          <w:i/>
          <w:sz w:val="32"/>
        </w:rPr>
      </w:pPr>
      <w:r w:rsidRPr="007B0F29">
        <w:rPr>
          <w:rFonts w:ascii="Georgia" w:hAnsi="Georgia"/>
          <w:i/>
          <w:sz w:val="32"/>
        </w:rPr>
        <w:t xml:space="preserve">Mais sa chanson à elle avait la lame du Dornien, </w:t>
      </w:r>
    </w:p>
    <w:p w:rsidR="007B0F29" w:rsidRDefault="007B0F29" w:rsidP="007B0F29">
      <w:pPr>
        <w:ind w:firstLine="567"/>
        <w:jc w:val="both"/>
        <w:rPr>
          <w:rFonts w:ascii="Georgia" w:hAnsi="Georgia"/>
          <w:i/>
          <w:sz w:val="32"/>
        </w:rPr>
      </w:pPr>
      <w:r w:rsidRPr="007B0F29">
        <w:rPr>
          <w:rFonts w:ascii="Georgia" w:hAnsi="Georgia"/>
          <w:i/>
          <w:sz w:val="32"/>
        </w:rPr>
        <w:t>Et le mordant glacé d’une sangsue.</w:t>
      </w:r>
    </w:p>
    <w:p w:rsidR="00CF5954" w:rsidRPr="007B0F29" w:rsidRDefault="00CF5954" w:rsidP="007B0F29">
      <w:pPr>
        <w:ind w:firstLine="567"/>
        <w:jc w:val="both"/>
        <w:rPr>
          <w:rFonts w:ascii="Georgia" w:hAnsi="Georgia"/>
          <w:i/>
          <w:sz w:val="32"/>
        </w:rPr>
      </w:pPr>
    </w:p>
    <w:p w:rsidR="00331B15" w:rsidRPr="007B0F29" w:rsidRDefault="00331B15" w:rsidP="007B0F29">
      <w:pPr>
        <w:ind w:firstLine="567"/>
        <w:jc w:val="both"/>
        <w:rPr>
          <w:rFonts w:ascii="Georgia" w:hAnsi="Georgia"/>
          <w:sz w:val="32"/>
        </w:rPr>
      </w:pPr>
      <w:r w:rsidRPr="007B0F29">
        <w:rPr>
          <w:rFonts w:ascii="Georgia" w:hAnsi="Georgia"/>
          <w:sz w:val="32"/>
        </w:rPr>
        <w:t>Assis près du brasero sur un tabouret se trouvait, courtaud mais d</w:t>
      </w:r>
      <w:r w:rsidR="00007603" w:rsidRPr="007B0F29">
        <w:rPr>
          <w:rFonts w:ascii="Georgia" w:hAnsi="Georgia"/>
          <w:sz w:val="32"/>
        </w:rPr>
        <w:t>’</w:t>
      </w:r>
      <w:r w:rsidRPr="007B0F29">
        <w:rPr>
          <w:rFonts w:ascii="Georgia" w:hAnsi="Georgia"/>
          <w:sz w:val="32"/>
        </w:rPr>
        <w:t>une carrure prodigieuse, un homme qui dévorait une volaille sur sa brochette. La graisse brûlante qui lui dégoulinait du menton jusque dans sa barbe neigeuse ne l</w:t>
      </w:r>
      <w:r w:rsidR="00007603" w:rsidRPr="007B0F29">
        <w:rPr>
          <w:rFonts w:ascii="Georgia" w:hAnsi="Georgia"/>
          <w:sz w:val="32"/>
        </w:rPr>
        <w:t>’</w:t>
      </w:r>
      <w:r w:rsidRPr="007B0F29">
        <w:rPr>
          <w:rFonts w:ascii="Georgia" w:hAnsi="Georgia"/>
          <w:sz w:val="32"/>
        </w:rPr>
        <w:t>empêchait pas de sourire d</w:t>
      </w:r>
      <w:r w:rsidR="00007603" w:rsidRPr="007B0F29">
        <w:rPr>
          <w:rFonts w:ascii="Georgia" w:hAnsi="Georgia"/>
          <w:sz w:val="32"/>
        </w:rPr>
        <w:t>’</w:t>
      </w:r>
      <w:r w:rsidRPr="007B0F29">
        <w:rPr>
          <w:rFonts w:ascii="Georgia" w:hAnsi="Georgia"/>
          <w:sz w:val="32"/>
        </w:rPr>
        <w:t>un air béat. D</w:t>
      </w:r>
      <w:r w:rsidR="00007603" w:rsidRPr="007B0F29">
        <w:rPr>
          <w:rFonts w:ascii="Georgia" w:hAnsi="Georgia"/>
          <w:sz w:val="32"/>
        </w:rPr>
        <w:t>’</w:t>
      </w:r>
      <w:r w:rsidRPr="007B0F29">
        <w:rPr>
          <w:rFonts w:ascii="Georgia" w:hAnsi="Georgia"/>
          <w:sz w:val="32"/>
        </w:rPr>
        <w:t>épaisses armilles d</w:t>
      </w:r>
      <w:r w:rsidR="00007603" w:rsidRPr="007B0F29">
        <w:rPr>
          <w:rFonts w:ascii="Georgia" w:hAnsi="Georgia"/>
          <w:sz w:val="32"/>
        </w:rPr>
        <w:t>’</w:t>
      </w:r>
      <w:r w:rsidRPr="007B0F29">
        <w:rPr>
          <w:rFonts w:ascii="Georgia" w:hAnsi="Georgia"/>
          <w:sz w:val="32"/>
        </w:rPr>
        <w:t>or gravées de runes cerclaient ses bras massifs, et il portait une lourde cotte de mailles noire qui ne pouvait lui venir que d</w:t>
      </w:r>
      <w:r w:rsidR="00007603" w:rsidRPr="007B0F29">
        <w:rPr>
          <w:rFonts w:ascii="Georgia" w:hAnsi="Georgia"/>
          <w:sz w:val="32"/>
        </w:rPr>
        <w:t>’</w:t>
      </w:r>
      <w:r w:rsidRPr="007B0F29">
        <w:rPr>
          <w:rFonts w:ascii="Georgia" w:hAnsi="Georgia"/>
          <w:sz w:val="32"/>
        </w:rPr>
        <w:t>un patrouilleur tué. A deux pas de lui, plus grand, plus svelte et vêtu d</w:t>
      </w:r>
      <w:r w:rsidR="00007603" w:rsidRPr="007B0F29">
        <w:rPr>
          <w:rFonts w:ascii="Georgia" w:hAnsi="Georgia"/>
          <w:sz w:val="32"/>
        </w:rPr>
        <w:t>’</w:t>
      </w:r>
      <w:r w:rsidRPr="007B0F29">
        <w:rPr>
          <w:rFonts w:ascii="Georgia" w:hAnsi="Georgia"/>
          <w:sz w:val="32"/>
        </w:rPr>
        <w:t>un haubert de cuir tapissé d</w:t>
      </w:r>
      <w:r w:rsidR="00007603" w:rsidRPr="007B0F29">
        <w:rPr>
          <w:rFonts w:ascii="Georgia" w:hAnsi="Georgia"/>
          <w:sz w:val="32"/>
        </w:rPr>
        <w:t>’</w:t>
      </w:r>
      <w:r w:rsidRPr="007B0F29">
        <w:rPr>
          <w:rFonts w:ascii="Georgia" w:hAnsi="Georgia"/>
          <w:sz w:val="32"/>
        </w:rPr>
        <w:t>écaillés de bronze, un homme étudiait une carte, debout, les sourcils froncés, le dos barré par un estramaçon dans son fourreau de cuir. Droit comme une pique et tout en longs muscles nerveux, chauve et rasé de frais, il avait le nez fort et droit, l</w:t>
      </w:r>
      <w:r w:rsidR="00007603" w:rsidRPr="007B0F29">
        <w:rPr>
          <w:rFonts w:ascii="Georgia" w:hAnsi="Georgia"/>
          <w:sz w:val="32"/>
        </w:rPr>
        <w:t>’</w:t>
      </w:r>
      <w:r w:rsidRPr="007B0F29">
        <w:rPr>
          <w:rFonts w:ascii="Georgia" w:hAnsi="Georgia"/>
          <w:sz w:val="32"/>
        </w:rPr>
        <w:t>orbite très creuse et l</w:t>
      </w:r>
      <w:r w:rsidR="00007603" w:rsidRPr="007B0F29">
        <w:rPr>
          <w:rFonts w:ascii="Georgia" w:hAnsi="Georgia"/>
          <w:sz w:val="32"/>
        </w:rPr>
        <w:t>’</w:t>
      </w:r>
      <w:r w:rsidRPr="007B0F29">
        <w:rPr>
          <w:rFonts w:ascii="Georgia" w:hAnsi="Georgia"/>
          <w:sz w:val="32"/>
        </w:rPr>
        <w:t xml:space="preserve">œil gris. Beau, somme toute, eût conclu Jon, sauf que lui manquaient les oreilles, </w:t>
      </w:r>
      <w:r w:rsidR="00CF5954" w:rsidRPr="007B0F29">
        <w:rPr>
          <w:rFonts w:ascii="Georgia" w:hAnsi="Georgia"/>
          <w:sz w:val="32"/>
        </w:rPr>
        <w:t>perdues</w:t>
      </w:r>
      <w:r w:rsidRPr="007B0F29">
        <w:rPr>
          <w:rFonts w:ascii="Georgia" w:hAnsi="Georgia"/>
          <w:sz w:val="32"/>
        </w:rPr>
        <w:t xml:space="preserve"> toutes deux en chemin </w:t>
      </w:r>
      <w:r w:rsidR="00CF5954" w:rsidRPr="00CF5954">
        <w:rPr>
          <w:rFonts w:ascii="Georgia" w:hAnsi="Georgia"/>
          <w:sz w:val="32"/>
        </w:rPr>
        <w:t>–</w:t>
      </w:r>
      <w:r w:rsidRPr="007B0F29">
        <w:rPr>
          <w:rFonts w:ascii="Georgia" w:hAnsi="Georgia"/>
          <w:sz w:val="32"/>
        </w:rPr>
        <w:t xml:space="preserve"> par la faute du gel ou d</w:t>
      </w:r>
      <w:r w:rsidR="00007603" w:rsidRPr="007B0F29">
        <w:rPr>
          <w:rFonts w:ascii="Georgia" w:hAnsi="Georgia"/>
          <w:sz w:val="32"/>
        </w:rPr>
        <w:t>’</w:t>
      </w:r>
      <w:r w:rsidRPr="007B0F29">
        <w:rPr>
          <w:rFonts w:ascii="Georgia" w:hAnsi="Georgia"/>
          <w:sz w:val="32"/>
        </w:rPr>
        <w:t xml:space="preserve">un </w:t>
      </w:r>
      <w:r w:rsidR="00CF5954" w:rsidRPr="007B0F29">
        <w:rPr>
          <w:rFonts w:ascii="Georgia" w:hAnsi="Georgia"/>
          <w:sz w:val="32"/>
        </w:rPr>
        <w:t>coutelas</w:t>
      </w:r>
      <w:r w:rsidRPr="007B0F29">
        <w:rPr>
          <w:rFonts w:ascii="Georgia" w:hAnsi="Georgia"/>
          <w:sz w:val="32"/>
        </w:rPr>
        <w:t xml:space="preserve"> ennemi ?, impossible de se prononcer. En tout cas, leur absence étriquait la tête en lui donnant un air pointu.</w:t>
      </w:r>
    </w:p>
    <w:p w:rsidR="00331B15" w:rsidRDefault="00331B15" w:rsidP="007B0F29">
      <w:pPr>
        <w:ind w:firstLine="567"/>
        <w:jc w:val="both"/>
        <w:rPr>
          <w:rFonts w:ascii="Georgia" w:hAnsi="Georgia"/>
          <w:sz w:val="32"/>
        </w:rPr>
      </w:pPr>
      <w:r w:rsidRPr="007B0F29">
        <w:rPr>
          <w:rFonts w:ascii="Georgia" w:hAnsi="Georgia"/>
          <w:sz w:val="32"/>
        </w:rPr>
        <w:t>Ce qui crevait les yeux, et d</w:t>
      </w:r>
      <w:r w:rsidR="00007603" w:rsidRPr="007B0F29">
        <w:rPr>
          <w:rFonts w:ascii="Georgia" w:hAnsi="Georgia"/>
          <w:sz w:val="32"/>
        </w:rPr>
        <w:t>’</w:t>
      </w:r>
      <w:r w:rsidRPr="007B0F29">
        <w:rPr>
          <w:rFonts w:ascii="Georgia" w:hAnsi="Georgia"/>
          <w:sz w:val="32"/>
        </w:rPr>
        <w:t>emblée, c</w:t>
      </w:r>
      <w:r w:rsidR="00007603" w:rsidRPr="007B0F29">
        <w:rPr>
          <w:rFonts w:ascii="Georgia" w:hAnsi="Georgia"/>
          <w:sz w:val="32"/>
        </w:rPr>
        <w:t>’</w:t>
      </w:r>
      <w:r w:rsidRPr="007B0F29">
        <w:rPr>
          <w:rFonts w:ascii="Georgia" w:hAnsi="Georgia"/>
          <w:sz w:val="32"/>
        </w:rPr>
        <w:t>est que ce chauve-là et le barbu blanc étaient des guerriers.</w:t>
      </w:r>
      <w:r w:rsidR="007B0F29" w:rsidRPr="007B0F29">
        <w:rPr>
          <w:rFonts w:ascii="Georgia" w:hAnsi="Georgia"/>
          <w:i/>
          <w:sz w:val="32"/>
        </w:rPr>
        <w:t xml:space="preserve"> De loin plus dangereux que Clinquefrac, ces deux.</w:t>
      </w:r>
      <w:r w:rsidRPr="007B0F29">
        <w:rPr>
          <w:rFonts w:ascii="Georgia" w:hAnsi="Georgia"/>
          <w:sz w:val="32"/>
        </w:rPr>
        <w:t xml:space="preserve"> Mais lequel était Mance Rayder ?</w:t>
      </w:r>
    </w:p>
    <w:p w:rsidR="00CF5954" w:rsidRPr="007B0F29" w:rsidRDefault="00CF5954" w:rsidP="007B0F29">
      <w:pPr>
        <w:ind w:firstLine="567"/>
        <w:jc w:val="both"/>
        <w:rPr>
          <w:rFonts w:ascii="Georgia" w:hAnsi="Georgia"/>
          <w:sz w:val="32"/>
        </w:rPr>
      </w:pPr>
    </w:p>
    <w:p w:rsidR="00CF5954" w:rsidRDefault="007B0F29" w:rsidP="007B0F29">
      <w:pPr>
        <w:ind w:firstLine="567"/>
        <w:jc w:val="both"/>
        <w:rPr>
          <w:rFonts w:ascii="Georgia" w:hAnsi="Georgia"/>
          <w:i/>
          <w:sz w:val="32"/>
        </w:rPr>
      </w:pPr>
      <w:r w:rsidRPr="007B0F29">
        <w:rPr>
          <w:rFonts w:ascii="Georgia" w:hAnsi="Georgia"/>
          <w:i/>
          <w:sz w:val="32"/>
        </w:rPr>
        <w:t xml:space="preserve">Comme il gisait à terre entouré de ténèbres, </w:t>
      </w:r>
    </w:p>
    <w:p w:rsidR="00CF5954" w:rsidRDefault="007B0F29" w:rsidP="007B0F29">
      <w:pPr>
        <w:ind w:firstLine="567"/>
        <w:jc w:val="both"/>
        <w:rPr>
          <w:rFonts w:ascii="Georgia" w:hAnsi="Georgia"/>
          <w:i/>
          <w:sz w:val="32"/>
        </w:rPr>
      </w:pPr>
      <w:r w:rsidRPr="007B0F29">
        <w:rPr>
          <w:rFonts w:ascii="Georgia" w:hAnsi="Georgia"/>
          <w:i/>
          <w:sz w:val="32"/>
        </w:rPr>
        <w:t xml:space="preserve">Avec sur la langue le goût du sang, </w:t>
      </w:r>
    </w:p>
    <w:p w:rsidR="00CF5954" w:rsidRDefault="007B0F29" w:rsidP="007B0F29">
      <w:pPr>
        <w:ind w:firstLine="567"/>
        <w:jc w:val="both"/>
        <w:rPr>
          <w:rFonts w:ascii="Georgia" w:hAnsi="Georgia"/>
          <w:i/>
          <w:sz w:val="32"/>
        </w:rPr>
      </w:pPr>
      <w:r w:rsidRPr="007B0F29">
        <w:rPr>
          <w:rFonts w:ascii="Georgia" w:hAnsi="Georgia"/>
          <w:i/>
          <w:sz w:val="32"/>
        </w:rPr>
        <w:t xml:space="preserve">Et qu’à deux genoux priaient pour lui ses frères, </w:t>
      </w:r>
    </w:p>
    <w:p w:rsidR="00CF5954" w:rsidRDefault="007B0F29" w:rsidP="007B0F29">
      <w:pPr>
        <w:ind w:firstLine="567"/>
        <w:jc w:val="both"/>
        <w:rPr>
          <w:rFonts w:ascii="Georgia" w:hAnsi="Georgia"/>
          <w:i/>
          <w:sz w:val="32"/>
        </w:rPr>
      </w:pPr>
      <w:r w:rsidRPr="007B0F29">
        <w:rPr>
          <w:rFonts w:ascii="Georgia" w:hAnsi="Georgia"/>
          <w:i/>
          <w:sz w:val="32"/>
        </w:rPr>
        <w:t xml:space="preserve">Il se mit à sourire et à rire et chanta : </w:t>
      </w:r>
    </w:p>
    <w:p w:rsidR="00CF5954" w:rsidRDefault="007B0F29" w:rsidP="007B0F29">
      <w:pPr>
        <w:ind w:firstLine="567"/>
        <w:jc w:val="both"/>
        <w:rPr>
          <w:rFonts w:ascii="Georgia" w:hAnsi="Georgia"/>
          <w:i/>
          <w:sz w:val="32"/>
        </w:rPr>
      </w:pPr>
      <w:r w:rsidRPr="007B0F29">
        <w:rPr>
          <w:rFonts w:ascii="Georgia" w:hAnsi="Georgia"/>
          <w:i/>
          <w:sz w:val="32"/>
        </w:rPr>
        <w:t>« Frères, ô mes frères, ici s’achève mon séjour,</w:t>
      </w:r>
    </w:p>
    <w:p w:rsidR="00CF5954" w:rsidRDefault="00CF5954" w:rsidP="007B0F29">
      <w:pPr>
        <w:ind w:firstLine="567"/>
        <w:jc w:val="both"/>
        <w:rPr>
          <w:rFonts w:ascii="Georgia" w:hAnsi="Georgia"/>
          <w:i/>
          <w:sz w:val="32"/>
        </w:rPr>
      </w:pPr>
      <w:r>
        <w:rPr>
          <w:rFonts w:ascii="Georgia" w:hAnsi="Georgia"/>
          <w:i/>
          <w:sz w:val="32"/>
        </w:rPr>
        <w:t>Ma vie m’a prise le Dornien,</w:t>
      </w:r>
    </w:p>
    <w:p w:rsidR="00CF5954" w:rsidRDefault="007B0F29" w:rsidP="007B0F29">
      <w:pPr>
        <w:ind w:firstLine="567"/>
        <w:jc w:val="both"/>
        <w:rPr>
          <w:rFonts w:ascii="Georgia" w:hAnsi="Georgia"/>
          <w:i/>
          <w:sz w:val="32"/>
        </w:rPr>
      </w:pPr>
      <w:r w:rsidRPr="007B0F29">
        <w:rPr>
          <w:rFonts w:ascii="Georgia" w:hAnsi="Georgia"/>
          <w:i/>
          <w:sz w:val="32"/>
        </w:rPr>
        <w:t xml:space="preserve">Mais qu’importe ? </w:t>
      </w:r>
      <w:r w:rsidR="00CF5954">
        <w:rPr>
          <w:rFonts w:ascii="Georgia" w:hAnsi="Georgia"/>
          <w:i/>
          <w:sz w:val="32"/>
        </w:rPr>
        <w:t>il faut tous mourir,</w:t>
      </w:r>
    </w:p>
    <w:p w:rsidR="007B0F29" w:rsidRPr="007B0F29" w:rsidRDefault="007B0F29" w:rsidP="007B0F29">
      <w:pPr>
        <w:ind w:firstLine="567"/>
        <w:jc w:val="both"/>
        <w:rPr>
          <w:rFonts w:ascii="Georgia" w:hAnsi="Georgia"/>
          <w:i/>
          <w:sz w:val="32"/>
        </w:rPr>
      </w:pPr>
      <w:r w:rsidRPr="007B0F29">
        <w:rPr>
          <w:rFonts w:ascii="Georgia" w:hAnsi="Georgia"/>
          <w:i/>
          <w:sz w:val="32"/>
        </w:rPr>
        <w:t>Et j’ai goûté l’épouse du Dornien</w:t>
      </w:r>
      <w:r w:rsidR="00CF5954">
        <w:rPr>
          <w:rFonts w:ascii="Georgia" w:hAnsi="Georgia"/>
          <w:i/>
          <w:sz w:val="32"/>
        </w:rPr>
        <w:t xml:space="preserve"> !</w:t>
      </w:r>
      <w:r w:rsidRPr="007B0F29">
        <w:rPr>
          <w:rFonts w:ascii="Georgia" w:hAnsi="Georgia"/>
          <w:i/>
          <w:sz w:val="32"/>
        </w:rPr>
        <w:t>»</w:t>
      </w:r>
    </w:p>
    <w:p w:rsidR="00CF5954" w:rsidRDefault="00CF5954" w:rsidP="007B0F29">
      <w:pPr>
        <w:ind w:firstLine="567"/>
        <w:jc w:val="both"/>
        <w:rPr>
          <w:rFonts w:ascii="Georgia" w:hAnsi="Georgia"/>
          <w:sz w:val="32"/>
        </w:rPr>
      </w:pPr>
    </w:p>
    <w:p w:rsidR="00331B15" w:rsidRPr="007B0F29" w:rsidRDefault="00331B15" w:rsidP="007B0F29">
      <w:pPr>
        <w:ind w:firstLine="567"/>
        <w:jc w:val="both"/>
        <w:rPr>
          <w:rFonts w:ascii="Georgia" w:hAnsi="Georgia"/>
          <w:sz w:val="32"/>
        </w:rPr>
      </w:pPr>
      <w:r w:rsidRPr="007B0F29">
        <w:rPr>
          <w:rFonts w:ascii="Georgia" w:hAnsi="Georgia"/>
          <w:sz w:val="32"/>
        </w:rPr>
        <w:t>Aussitôt que se furent éteints les derniers accents du chanteur, le chauve essorillé releva les yeux de sa carte et, au vu d</w:t>
      </w:r>
      <w:r w:rsidR="00007603" w:rsidRPr="007B0F29">
        <w:rPr>
          <w:rFonts w:ascii="Georgia" w:hAnsi="Georgia"/>
          <w:sz w:val="32"/>
        </w:rPr>
        <w:t>’</w:t>
      </w:r>
      <w:r w:rsidRPr="007B0F29">
        <w:rPr>
          <w:rFonts w:ascii="Georgia" w:hAnsi="Georgia"/>
          <w:sz w:val="32"/>
        </w:rPr>
        <w:t xml:space="preserve">Ygrid et de Clinquefrac flanquant Jon, se renfrogna pour </w:t>
      </w:r>
      <w:r w:rsidR="00CF5954" w:rsidRPr="007B0F29">
        <w:rPr>
          <w:rFonts w:ascii="Georgia" w:hAnsi="Georgia"/>
          <w:sz w:val="32"/>
        </w:rPr>
        <w:t>lancer</w:t>
      </w:r>
      <w:r w:rsidRPr="007B0F29">
        <w:rPr>
          <w:rFonts w:ascii="Georgia" w:hAnsi="Georgia"/>
          <w:sz w:val="32"/>
        </w:rPr>
        <w:t>, virulent : « C</w:t>
      </w:r>
      <w:r w:rsidR="00007603" w:rsidRPr="007B0F29">
        <w:rPr>
          <w:rFonts w:ascii="Georgia" w:hAnsi="Georgia"/>
          <w:sz w:val="32"/>
        </w:rPr>
        <w:t>’</w:t>
      </w:r>
      <w:r w:rsidRPr="007B0F29">
        <w:rPr>
          <w:rFonts w:ascii="Georgia" w:hAnsi="Georgia"/>
          <w:sz w:val="32"/>
        </w:rPr>
        <w:t>est quoi, ça ? Un corbeau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bâtard noir qu</w:t>
      </w:r>
      <w:r w:rsidRPr="007B0F29">
        <w:rPr>
          <w:rFonts w:ascii="Georgia" w:hAnsi="Georgia"/>
          <w:sz w:val="32"/>
        </w:rPr>
        <w:t>’</w:t>
      </w:r>
      <w:r w:rsidR="00331B15" w:rsidRPr="007B0F29">
        <w:rPr>
          <w:rFonts w:ascii="Georgia" w:hAnsi="Georgia"/>
          <w:sz w:val="32"/>
        </w:rPr>
        <w:t>a étripé Orell, dit Clinquefrac, et aussi un foutu zoman.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deviez nous les tuer tous.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a changé de bord, çui-là, expliqua Ygrid. Il a tué Qhorin Mimain de sa propre épée.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w:t>
      </w:r>
      <w:r w:rsidR="007B0F29" w:rsidRPr="007B0F29">
        <w:rPr>
          <w:rFonts w:ascii="Georgia" w:hAnsi="Georgia"/>
          <w:i/>
          <w:sz w:val="32"/>
        </w:rPr>
        <w:t xml:space="preserve"> gosse</w:t>
      </w:r>
      <w:r w:rsidR="00CF5954">
        <w:rPr>
          <w:rFonts w:ascii="Georgia" w:hAnsi="Georgia"/>
          <w:i/>
          <w:sz w:val="32"/>
        </w:rPr>
        <w:t xml:space="preserve"> </w:t>
      </w:r>
      <w:r w:rsidR="00331B15" w:rsidRPr="007B0F29">
        <w:rPr>
          <w:rFonts w:ascii="Georgia" w:hAnsi="Georgia"/>
          <w:sz w:val="32"/>
        </w:rPr>
        <w:t>?» La nouvelle l</w:t>
      </w:r>
      <w:r w:rsidRPr="007B0F29">
        <w:rPr>
          <w:rFonts w:ascii="Georgia" w:hAnsi="Georgia"/>
          <w:sz w:val="32"/>
        </w:rPr>
        <w:t>’</w:t>
      </w:r>
      <w:r w:rsidR="00331B15" w:rsidRPr="007B0F29">
        <w:rPr>
          <w:rFonts w:ascii="Georgia" w:hAnsi="Georgia"/>
          <w:sz w:val="32"/>
        </w:rPr>
        <w:t>ulcérait manifestement. «Le Mimain me revenait de droit. Tu as un nom, corbeau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Jon Snow, Sire. » Etait-il censé ployer le genou, en plus ?</w:t>
      </w:r>
    </w:p>
    <w:p w:rsidR="00331B15" w:rsidRPr="007B0F29" w:rsidRDefault="00331B15" w:rsidP="007B0F29">
      <w:pPr>
        <w:ind w:firstLine="567"/>
        <w:jc w:val="both"/>
        <w:rPr>
          <w:rFonts w:ascii="Georgia" w:hAnsi="Georgia"/>
          <w:sz w:val="32"/>
        </w:rPr>
      </w:pPr>
      <w:r w:rsidRPr="007B0F29">
        <w:rPr>
          <w:rFonts w:ascii="Georgia" w:hAnsi="Georgia"/>
          <w:sz w:val="32"/>
        </w:rPr>
        <w:t>« Sire ? » L</w:t>
      </w:r>
      <w:r w:rsidR="00007603" w:rsidRPr="007B0F29">
        <w:rPr>
          <w:rFonts w:ascii="Georgia" w:hAnsi="Georgia"/>
          <w:sz w:val="32"/>
        </w:rPr>
        <w:t>’</w:t>
      </w:r>
      <w:r w:rsidRPr="007B0F29">
        <w:rPr>
          <w:rFonts w:ascii="Georgia" w:hAnsi="Georgia"/>
          <w:sz w:val="32"/>
        </w:rPr>
        <w:t>essorillé se tourna vers le barbu blanc. « Tu vois. Il me prend pour un roi. »</w:t>
      </w:r>
    </w:p>
    <w:p w:rsidR="00331B15" w:rsidRPr="007B0F29" w:rsidRDefault="00331B15" w:rsidP="007B0F29">
      <w:pPr>
        <w:ind w:firstLine="567"/>
        <w:jc w:val="both"/>
        <w:rPr>
          <w:rFonts w:ascii="Georgia" w:hAnsi="Georgia"/>
          <w:sz w:val="32"/>
        </w:rPr>
      </w:pPr>
      <w:r w:rsidRPr="007B0F29">
        <w:rPr>
          <w:rFonts w:ascii="Georgia" w:hAnsi="Georgia"/>
          <w:sz w:val="32"/>
        </w:rPr>
        <w:t>Le barbu partit d</w:t>
      </w:r>
      <w:r w:rsidR="00007603" w:rsidRPr="007B0F29">
        <w:rPr>
          <w:rFonts w:ascii="Georgia" w:hAnsi="Georgia"/>
          <w:sz w:val="32"/>
        </w:rPr>
        <w:t>’</w:t>
      </w:r>
      <w:r w:rsidRPr="007B0F29">
        <w:rPr>
          <w:rFonts w:ascii="Georgia" w:hAnsi="Georgia"/>
          <w:sz w:val="32"/>
        </w:rPr>
        <w:t>un tel rire qu</w:t>
      </w:r>
      <w:r w:rsidR="00007603" w:rsidRPr="007B0F29">
        <w:rPr>
          <w:rFonts w:ascii="Georgia" w:hAnsi="Georgia"/>
          <w:sz w:val="32"/>
        </w:rPr>
        <w:t>’</w:t>
      </w:r>
      <w:r w:rsidRPr="007B0F29">
        <w:rPr>
          <w:rFonts w:ascii="Georgia" w:hAnsi="Georgia"/>
          <w:sz w:val="32"/>
        </w:rPr>
        <w:t>il en postillonna de la volaille de tous côtés. Il torcha sa bouche graisseuse d</w:t>
      </w:r>
      <w:r w:rsidR="00007603" w:rsidRPr="007B0F29">
        <w:rPr>
          <w:rFonts w:ascii="Georgia" w:hAnsi="Georgia"/>
          <w:sz w:val="32"/>
        </w:rPr>
        <w:t>’</w:t>
      </w:r>
      <w:r w:rsidRPr="007B0F29">
        <w:rPr>
          <w:rFonts w:ascii="Georgia" w:hAnsi="Georgia"/>
          <w:sz w:val="32"/>
        </w:rPr>
        <w:t>un énorme revers de patte. « Doit être aveugle. A-t-on jamais entendu parler d</w:t>
      </w:r>
      <w:r w:rsidR="00007603" w:rsidRPr="007B0F29">
        <w:rPr>
          <w:rFonts w:ascii="Georgia" w:hAnsi="Georgia"/>
          <w:sz w:val="32"/>
        </w:rPr>
        <w:t>’</w:t>
      </w:r>
      <w:r w:rsidRPr="007B0F29">
        <w:rPr>
          <w:rFonts w:ascii="Georgia" w:hAnsi="Georgia"/>
          <w:sz w:val="32"/>
        </w:rPr>
        <w:t>un roi sans oreilles ? Enfin quoi, sa couronne lui tomberait de suite en sautoir ! Har ! » Tout en s</w:t>
      </w:r>
      <w:r w:rsidR="00007603" w:rsidRPr="007B0F29">
        <w:rPr>
          <w:rFonts w:ascii="Georgia" w:hAnsi="Georgia"/>
          <w:sz w:val="32"/>
        </w:rPr>
        <w:t>’</w:t>
      </w:r>
      <w:r w:rsidRPr="007B0F29">
        <w:rPr>
          <w:rFonts w:ascii="Georgia" w:hAnsi="Georgia"/>
          <w:sz w:val="32"/>
        </w:rPr>
        <w:t>essuyant les doigts sur les braies, il adressa un large sourire à Jon. « Ferme ton bec, corbeau. Fais demi-tour, peut-être que tu trouveras celui que tu cherches. »</w:t>
      </w:r>
    </w:p>
    <w:p w:rsidR="00331B15" w:rsidRPr="007B0F29" w:rsidRDefault="00331B15" w:rsidP="007B0F29">
      <w:pPr>
        <w:ind w:firstLine="567"/>
        <w:jc w:val="both"/>
        <w:rPr>
          <w:rFonts w:ascii="Georgia" w:hAnsi="Georgia"/>
          <w:sz w:val="32"/>
        </w:rPr>
      </w:pPr>
      <w:r w:rsidRPr="007B0F29">
        <w:rPr>
          <w:rFonts w:ascii="Georgia" w:hAnsi="Georgia"/>
          <w:sz w:val="32"/>
        </w:rPr>
        <w:t>Jon pivota.</w:t>
      </w:r>
    </w:p>
    <w:p w:rsidR="00331B15" w:rsidRPr="007B0F29" w:rsidRDefault="00331B15" w:rsidP="007B0F29">
      <w:pPr>
        <w:ind w:firstLine="567"/>
        <w:jc w:val="both"/>
        <w:rPr>
          <w:rFonts w:ascii="Georgia" w:hAnsi="Georgia"/>
          <w:sz w:val="32"/>
        </w:rPr>
      </w:pPr>
      <w:r w:rsidRPr="007B0F29">
        <w:rPr>
          <w:rFonts w:ascii="Georgia" w:hAnsi="Georgia"/>
          <w:sz w:val="32"/>
        </w:rPr>
        <w:t>Le chanteur se remit sur pied. « Mance Rayder, c</w:t>
      </w:r>
      <w:r w:rsidR="00007603" w:rsidRPr="007B0F29">
        <w:rPr>
          <w:rFonts w:ascii="Georgia" w:hAnsi="Georgia"/>
          <w:sz w:val="32"/>
        </w:rPr>
        <w:t>’</w:t>
      </w:r>
      <w:r w:rsidRPr="007B0F29">
        <w:rPr>
          <w:rFonts w:ascii="Georgia" w:hAnsi="Georgia"/>
          <w:sz w:val="32"/>
        </w:rPr>
        <w:t>est moi, dit-il en déposant son luth. Et toi, tu es le bâtard de Ned Stark, le Snow de Winterfell. »</w:t>
      </w:r>
    </w:p>
    <w:p w:rsidR="00331B15" w:rsidRPr="007B0F29" w:rsidRDefault="00331B15" w:rsidP="007B0F29">
      <w:pPr>
        <w:ind w:firstLine="567"/>
        <w:jc w:val="both"/>
        <w:rPr>
          <w:rFonts w:ascii="Georgia" w:hAnsi="Georgia"/>
          <w:sz w:val="32"/>
        </w:rPr>
      </w:pPr>
      <w:r w:rsidRPr="007B0F29">
        <w:rPr>
          <w:rFonts w:ascii="Georgia" w:hAnsi="Georgia"/>
          <w:sz w:val="32"/>
        </w:rPr>
        <w:t>Stupéfait, Jon demeura d</w:t>
      </w:r>
      <w:r w:rsidR="00007603" w:rsidRPr="007B0F29">
        <w:rPr>
          <w:rFonts w:ascii="Georgia" w:hAnsi="Georgia"/>
          <w:sz w:val="32"/>
        </w:rPr>
        <w:t>’</w:t>
      </w:r>
      <w:r w:rsidRPr="007B0F29">
        <w:rPr>
          <w:rFonts w:ascii="Georgia" w:hAnsi="Georgia"/>
          <w:sz w:val="32"/>
        </w:rPr>
        <w:t>abord muet, et il lui fallut un bon moment pour retrouver suffisamment de voix pour bégayer : « Co... comment pouvez-vous savoir que...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Remettons l</w:t>
      </w:r>
      <w:r w:rsidRPr="007B0F29">
        <w:rPr>
          <w:rFonts w:ascii="Georgia" w:hAnsi="Georgia"/>
          <w:sz w:val="32"/>
        </w:rPr>
        <w:t>’</w:t>
      </w:r>
      <w:r w:rsidR="00331B15" w:rsidRPr="007B0F29">
        <w:rPr>
          <w:rFonts w:ascii="Georgia" w:hAnsi="Georgia"/>
          <w:sz w:val="32"/>
        </w:rPr>
        <w:t>histoire à plus tard, dit Mance Rayder. La chanson t</w:t>
      </w:r>
      <w:r w:rsidRPr="007B0F29">
        <w:rPr>
          <w:rFonts w:ascii="Georgia" w:hAnsi="Georgia"/>
          <w:sz w:val="32"/>
        </w:rPr>
        <w:t>’</w:t>
      </w:r>
      <w:r w:rsidR="00331B15" w:rsidRPr="007B0F29">
        <w:rPr>
          <w:rFonts w:ascii="Georgia" w:hAnsi="Georgia"/>
          <w:sz w:val="32"/>
        </w:rPr>
        <w:t>a plu, mon gars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Assez. Je l</w:t>
      </w:r>
      <w:r w:rsidRPr="007B0F29">
        <w:rPr>
          <w:rFonts w:ascii="Georgia" w:hAnsi="Georgia"/>
          <w:sz w:val="32"/>
        </w:rPr>
        <w:t>’</w:t>
      </w:r>
      <w:r w:rsidR="00331B15" w:rsidRPr="007B0F29">
        <w:rPr>
          <w:rFonts w:ascii="Georgia" w:hAnsi="Georgia"/>
          <w:sz w:val="32"/>
        </w:rPr>
        <w:t>avais déjà entendue.</w:t>
      </w:r>
    </w:p>
    <w:p w:rsidR="00331B15" w:rsidRPr="007B0F29" w:rsidRDefault="007B0F29" w:rsidP="007B0F29">
      <w:pPr>
        <w:ind w:firstLine="567"/>
        <w:jc w:val="both"/>
        <w:rPr>
          <w:rFonts w:ascii="Georgia" w:hAnsi="Georgia"/>
          <w:sz w:val="32"/>
        </w:rPr>
      </w:pPr>
      <w:r w:rsidRPr="007B0F29">
        <w:rPr>
          <w:rFonts w:ascii="Georgia" w:hAnsi="Georgia"/>
          <w:i/>
          <w:sz w:val="32"/>
        </w:rPr>
        <w:t>— "Mais qu’importe ? il faut tous mourir</w:t>
      </w:r>
      <w:r w:rsidR="00331B15" w:rsidRPr="007B0F29">
        <w:rPr>
          <w:rFonts w:ascii="Georgia" w:hAnsi="Georgia"/>
          <w:sz w:val="32"/>
        </w:rPr>
        <w:t>", dit d</w:t>
      </w:r>
      <w:r w:rsidR="00007603" w:rsidRPr="007B0F29">
        <w:rPr>
          <w:rFonts w:ascii="Georgia" w:hAnsi="Georgia"/>
          <w:sz w:val="32"/>
        </w:rPr>
        <w:t>’</w:t>
      </w:r>
      <w:r w:rsidR="00331B15" w:rsidRPr="007B0F29">
        <w:rPr>
          <w:rFonts w:ascii="Georgia" w:hAnsi="Georgia"/>
          <w:sz w:val="32"/>
        </w:rPr>
        <w:t>un ton léger le roi d</w:t>
      </w:r>
      <w:r w:rsidR="00007603" w:rsidRPr="007B0F29">
        <w:rPr>
          <w:rFonts w:ascii="Georgia" w:hAnsi="Georgia"/>
          <w:sz w:val="32"/>
        </w:rPr>
        <w:t>’</w:t>
      </w:r>
      <w:r w:rsidR="00331B15" w:rsidRPr="007B0F29">
        <w:rPr>
          <w:rFonts w:ascii="Georgia" w:hAnsi="Georgia"/>
          <w:sz w:val="32"/>
        </w:rPr>
        <w:t>au-delà du Mur,</w:t>
      </w:r>
      <w:r w:rsidRPr="007B0F29">
        <w:rPr>
          <w:rFonts w:ascii="Georgia" w:hAnsi="Georgia"/>
          <w:i/>
          <w:sz w:val="32"/>
        </w:rPr>
        <w:t xml:space="preserve"> "et j’ai goûté l’épouse du Dornien".</w:t>
      </w:r>
      <w:r w:rsidR="00331B15" w:rsidRPr="007B0F29">
        <w:rPr>
          <w:rFonts w:ascii="Georgia" w:hAnsi="Georgia"/>
          <w:sz w:val="32"/>
        </w:rPr>
        <w:t xml:space="preserve"> Dis-moi, mon cher seigneur des Os n</w:t>
      </w:r>
      <w:r w:rsidR="00007603" w:rsidRPr="007B0F29">
        <w:rPr>
          <w:rFonts w:ascii="Georgia" w:hAnsi="Georgia"/>
          <w:sz w:val="32"/>
        </w:rPr>
        <w:t>’</w:t>
      </w:r>
      <w:r w:rsidR="00331B15" w:rsidRPr="007B0F29">
        <w:rPr>
          <w:rFonts w:ascii="Georgia" w:hAnsi="Georgia"/>
          <w:sz w:val="32"/>
        </w:rPr>
        <w:t>en a-t-il pas menti ? Tu as vraiment tué mon vieil ami Qhorin ?</w:t>
      </w:r>
    </w:p>
    <w:p w:rsidR="007B0F29" w:rsidRPr="007B0F29" w:rsidRDefault="00007603" w:rsidP="007B0F29">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Oui. »</w:t>
      </w:r>
      <w:r w:rsidR="007B0F29" w:rsidRPr="007B0F29">
        <w:rPr>
          <w:rFonts w:ascii="Georgia" w:hAnsi="Georgia"/>
          <w:i/>
          <w:sz w:val="32"/>
        </w:rPr>
        <w:t xml:space="preserve"> Mais en y prenant moins de part que lui.</w:t>
      </w:r>
    </w:p>
    <w:p w:rsidR="00331B15" w:rsidRPr="007B0F29" w:rsidRDefault="00331B15" w:rsidP="007B0F29">
      <w:pPr>
        <w:ind w:firstLine="567"/>
        <w:jc w:val="both"/>
        <w:rPr>
          <w:rFonts w:ascii="Georgia" w:hAnsi="Georgia"/>
          <w:sz w:val="32"/>
        </w:rPr>
      </w:pPr>
      <w:r w:rsidRPr="007B0F29">
        <w:rPr>
          <w:rFonts w:ascii="Georgia" w:hAnsi="Georgia"/>
          <w:sz w:val="32"/>
        </w:rPr>
        <w:t>« Plus jamais Tour Ombreuse ne semblera si redoutable, dit le roi d</w:t>
      </w:r>
      <w:r w:rsidR="00007603" w:rsidRPr="007B0F29">
        <w:rPr>
          <w:rFonts w:ascii="Georgia" w:hAnsi="Georgia"/>
          <w:sz w:val="32"/>
        </w:rPr>
        <w:t>’</w:t>
      </w:r>
      <w:r w:rsidRPr="007B0F29">
        <w:rPr>
          <w:rFonts w:ascii="Georgia" w:hAnsi="Georgia"/>
          <w:sz w:val="32"/>
        </w:rPr>
        <w:t>un ton où perçait la tristesse. Le Mimain était mon ennemi. Mais aussi mon frère d</w:t>
      </w:r>
      <w:r w:rsidR="00007603" w:rsidRPr="007B0F29">
        <w:rPr>
          <w:rFonts w:ascii="Georgia" w:hAnsi="Georgia"/>
          <w:sz w:val="32"/>
        </w:rPr>
        <w:t>’</w:t>
      </w:r>
      <w:r w:rsidRPr="007B0F29">
        <w:rPr>
          <w:rFonts w:ascii="Georgia" w:hAnsi="Georgia"/>
          <w:sz w:val="32"/>
        </w:rPr>
        <w:t>autrefois. Aussi..., que faire, Jon Snow ? te remercier de l</w:t>
      </w:r>
      <w:r w:rsidR="00007603" w:rsidRPr="007B0F29">
        <w:rPr>
          <w:rFonts w:ascii="Georgia" w:hAnsi="Georgia"/>
          <w:sz w:val="32"/>
        </w:rPr>
        <w:t>’</w:t>
      </w:r>
      <w:r w:rsidRPr="007B0F29">
        <w:rPr>
          <w:rFonts w:ascii="Georgia" w:hAnsi="Georgia"/>
          <w:sz w:val="32"/>
        </w:rPr>
        <w:t xml:space="preserve">avoir tué ? te maudire ? » Il le </w:t>
      </w:r>
      <w:r w:rsidR="00DC35E9" w:rsidRPr="007B0F29">
        <w:rPr>
          <w:rFonts w:ascii="Georgia" w:hAnsi="Georgia"/>
          <w:sz w:val="32"/>
        </w:rPr>
        <w:t>gratifia</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 sourire moqueur.</w:t>
      </w:r>
    </w:p>
    <w:p w:rsidR="00331B15" w:rsidRPr="007B0F29" w:rsidRDefault="00331B15" w:rsidP="007B0F29">
      <w:pPr>
        <w:ind w:firstLine="567"/>
        <w:jc w:val="both"/>
        <w:rPr>
          <w:rFonts w:ascii="Georgia" w:hAnsi="Georgia"/>
          <w:sz w:val="32"/>
        </w:rPr>
      </w:pPr>
      <w:r w:rsidRPr="007B0F29">
        <w:rPr>
          <w:rFonts w:ascii="Georgia" w:hAnsi="Georgia"/>
          <w:sz w:val="32"/>
        </w:rPr>
        <w:t>Le roi d</w:t>
      </w:r>
      <w:r w:rsidR="00007603" w:rsidRPr="007B0F29">
        <w:rPr>
          <w:rFonts w:ascii="Georgia" w:hAnsi="Georgia"/>
          <w:sz w:val="32"/>
        </w:rPr>
        <w:t>’</w:t>
      </w:r>
      <w:r w:rsidRPr="007B0F29">
        <w:rPr>
          <w:rFonts w:ascii="Georgia" w:hAnsi="Georgia"/>
          <w:sz w:val="32"/>
        </w:rPr>
        <w:t>au-delà du Mur avait l</w:t>
      </w:r>
      <w:r w:rsidR="00007603" w:rsidRPr="007B0F29">
        <w:rPr>
          <w:rFonts w:ascii="Georgia" w:hAnsi="Georgia"/>
          <w:sz w:val="32"/>
        </w:rPr>
        <w:t>’</w:t>
      </w:r>
      <w:r w:rsidRPr="007B0F29">
        <w:rPr>
          <w:rFonts w:ascii="Georgia" w:hAnsi="Georgia"/>
          <w:sz w:val="32"/>
        </w:rPr>
        <w:t>air de tout sauf d</w:t>
      </w:r>
      <w:r w:rsidR="00007603" w:rsidRPr="007B0F29">
        <w:rPr>
          <w:rFonts w:ascii="Georgia" w:hAnsi="Georgia"/>
          <w:sz w:val="32"/>
        </w:rPr>
        <w:t>’</w:t>
      </w:r>
      <w:r w:rsidRPr="007B0F29">
        <w:rPr>
          <w:rFonts w:ascii="Georgia" w:hAnsi="Georgia"/>
          <w:sz w:val="32"/>
        </w:rPr>
        <w:t xml:space="preserve">un roi </w:t>
      </w:r>
      <w:r w:rsidR="00DC35E9" w:rsidRPr="00DC35E9">
        <w:rPr>
          <w:rFonts w:ascii="Georgia" w:hAnsi="Georgia"/>
          <w:sz w:val="32"/>
        </w:rPr>
        <w:t>–</w:t>
      </w:r>
      <w:r w:rsidRPr="007B0F29">
        <w:rPr>
          <w:rFonts w:ascii="Georgia" w:hAnsi="Georgia"/>
          <w:sz w:val="32"/>
        </w:rPr>
        <w:t xml:space="preserve"> et pas davantage d</w:t>
      </w:r>
      <w:r w:rsidR="00007603" w:rsidRPr="007B0F29">
        <w:rPr>
          <w:rFonts w:ascii="Georgia" w:hAnsi="Georgia"/>
          <w:sz w:val="32"/>
        </w:rPr>
        <w:t>’</w:t>
      </w:r>
      <w:r w:rsidRPr="007B0F29">
        <w:rPr>
          <w:rFonts w:ascii="Georgia" w:hAnsi="Georgia"/>
          <w:sz w:val="32"/>
        </w:rPr>
        <w:t>un sauvageon. Mince et de taille moyenne, il avait des traits anguleux, des yeux bruns sagaces et de longs cheveux bruns qui grisonnaient pour la plupart. Il ne portait pas de couronne, pas d</w:t>
      </w:r>
      <w:r w:rsidR="00007603" w:rsidRPr="007B0F29">
        <w:rPr>
          <w:rFonts w:ascii="Georgia" w:hAnsi="Georgia"/>
          <w:sz w:val="32"/>
        </w:rPr>
        <w:t>’</w:t>
      </w:r>
      <w:r w:rsidRPr="007B0F29">
        <w:rPr>
          <w:rFonts w:ascii="Georgia" w:hAnsi="Georgia"/>
          <w:sz w:val="32"/>
        </w:rPr>
        <w:t>armilles d</w:t>
      </w:r>
      <w:r w:rsidR="00007603" w:rsidRPr="007B0F29">
        <w:rPr>
          <w:rFonts w:ascii="Georgia" w:hAnsi="Georgia"/>
          <w:sz w:val="32"/>
        </w:rPr>
        <w:t>’</w:t>
      </w:r>
      <w:r w:rsidRPr="007B0F29">
        <w:rPr>
          <w:rFonts w:ascii="Georgia" w:hAnsi="Georgia"/>
          <w:sz w:val="32"/>
        </w:rPr>
        <w:t xml:space="preserve">or, pas de collier de </w:t>
      </w:r>
      <w:r w:rsidR="00DC35E9" w:rsidRPr="007B0F29">
        <w:rPr>
          <w:rFonts w:ascii="Georgia" w:hAnsi="Georgia"/>
          <w:sz w:val="32"/>
        </w:rPr>
        <w:t>pierreries</w:t>
      </w:r>
      <w:r w:rsidRPr="007B0F29">
        <w:rPr>
          <w:rFonts w:ascii="Georgia" w:hAnsi="Georgia"/>
          <w:sz w:val="32"/>
        </w:rPr>
        <w:t>, pas même un brin d</w:t>
      </w:r>
      <w:r w:rsidR="00007603" w:rsidRPr="007B0F29">
        <w:rPr>
          <w:rFonts w:ascii="Georgia" w:hAnsi="Georgia"/>
          <w:sz w:val="32"/>
        </w:rPr>
        <w:t>’</w:t>
      </w:r>
      <w:r w:rsidRPr="007B0F29">
        <w:rPr>
          <w:rFonts w:ascii="Georgia" w:hAnsi="Georgia"/>
          <w:sz w:val="32"/>
        </w:rPr>
        <w:t>argent. Sanglé de lainages et de cuir, il n</w:t>
      </w:r>
      <w:r w:rsidR="00007603" w:rsidRPr="007B0F29">
        <w:rPr>
          <w:rFonts w:ascii="Georgia" w:hAnsi="Georgia"/>
          <w:sz w:val="32"/>
        </w:rPr>
        <w:t>’</w:t>
      </w:r>
      <w:r w:rsidRPr="007B0F29">
        <w:rPr>
          <w:rFonts w:ascii="Georgia" w:hAnsi="Georgia"/>
          <w:sz w:val="32"/>
        </w:rPr>
        <w:t>avait pour tout vêtement remarquable que son manteau noir loqueteux dont de la soie d</w:t>
      </w:r>
      <w:r w:rsidR="00007603" w:rsidRPr="007B0F29">
        <w:rPr>
          <w:rFonts w:ascii="Georgia" w:hAnsi="Georgia"/>
          <w:sz w:val="32"/>
        </w:rPr>
        <w:t>’</w:t>
      </w:r>
      <w:r w:rsidRPr="007B0F29">
        <w:rPr>
          <w:rFonts w:ascii="Georgia" w:hAnsi="Georgia"/>
          <w:sz w:val="32"/>
        </w:rPr>
        <w:t>un rouge délavé rapetassait les déchirures de haut en bas.</w:t>
      </w:r>
    </w:p>
    <w:p w:rsidR="00331B15" w:rsidRPr="007B0F29" w:rsidRDefault="00331B15" w:rsidP="007B0F29">
      <w:pPr>
        <w:ind w:firstLine="567"/>
        <w:jc w:val="both"/>
        <w:rPr>
          <w:rFonts w:ascii="Georgia" w:hAnsi="Georgia"/>
          <w:sz w:val="32"/>
        </w:rPr>
      </w:pPr>
      <w:r w:rsidRPr="007B0F29">
        <w:rPr>
          <w:rFonts w:ascii="Georgia" w:hAnsi="Georgia"/>
          <w:sz w:val="32"/>
        </w:rPr>
        <w:t>«</w:t>
      </w:r>
      <w:r w:rsidR="00DC35E9">
        <w:rPr>
          <w:rFonts w:ascii="Georgia" w:hAnsi="Georgia"/>
          <w:sz w:val="32"/>
        </w:rPr>
        <w:t xml:space="preserve"> </w:t>
      </w:r>
      <w:r w:rsidRPr="007B0F29">
        <w:rPr>
          <w:rFonts w:ascii="Georgia" w:hAnsi="Georgia"/>
          <w:sz w:val="32"/>
        </w:rPr>
        <w:t>Vous devriez me remercier d</w:t>
      </w:r>
      <w:r w:rsidR="00007603" w:rsidRPr="007B0F29">
        <w:rPr>
          <w:rFonts w:ascii="Georgia" w:hAnsi="Georgia"/>
          <w:sz w:val="32"/>
        </w:rPr>
        <w:t>’</w:t>
      </w:r>
      <w:r w:rsidRPr="007B0F29">
        <w:rPr>
          <w:rFonts w:ascii="Georgia" w:hAnsi="Georgia"/>
          <w:sz w:val="32"/>
        </w:rPr>
        <w:t>avoir tué votre ennemi, dit finalement Jon, et me maudire d</w:t>
      </w:r>
      <w:r w:rsidR="00007603" w:rsidRPr="007B0F29">
        <w:rPr>
          <w:rFonts w:ascii="Georgia" w:hAnsi="Georgia"/>
          <w:sz w:val="32"/>
        </w:rPr>
        <w:t>’</w:t>
      </w:r>
      <w:r w:rsidRPr="007B0F29">
        <w:rPr>
          <w:rFonts w:ascii="Georgia" w:hAnsi="Georgia"/>
          <w:sz w:val="32"/>
        </w:rPr>
        <w:t>avoir tué votre ami.</w:t>
      </w:r>
    </w:p>
    <w:p w:rsidR="00331B15" w:rsidRPr="007B0F29" w:rsidRDefault="007B0F29" w:rsidP="007B0F29">
      <w:pPr>
        <w:ind w:firstLine="567"/>
        <w:jc w:val="both"/>
        <w:rPr>
          <w:rFonts w:ascii="Georgia" w:hAnsi="Georgia"/>
          <w:sz w:val="32"/>
        </w:rPr>
      </w:pPr>
      <w:r w:rsidRPr="007B0F29">
        <w:rPr>
          <w:rFonts w:ascii="Georgia" w:hAnsi="Georgia"/>
          <w:i/>
          <w:sz w:val="32"/>
        </w:rPr>
        <w:t>— Har !</w:t>
      </w:r>
      <w:r w:rsidR="00331B15" w:rsidRPr="007B0F29">
        <w:rPr>
          <w:rFonts w:ascii="Georgia" w:hAnsi="Georgia"/>
          <w:sz w:val="32"/>
        </w:rPr>
        <w:t xml:space="preserve"> vociféra la barbe blanche. Bien répondu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w:t>
      </w:r>
      <w:r w:rsidRPr="007B0F29">
        <w:rPr>
          <w:rFonts w:ascii="Georgia" w:hAnsi="Georgia"/>
          <w:sz w:val="32"/>
        </w:rPr>
        <w:t>’</w:t>
      </w:r>
      <w:r w:rsidR="00331B15" w:rsidRPr="007B0F29">
        <w:rPr>
          <w:rFonts w:ascii="Georgia" w:hAnsi="Georgia"/>
          <w:sz w:val="32"/>
        </w:rPr>
        <w:t>accord. » Mance Rayder invita d</w:t>
      </w:r>
      <w:r w:rsidRPr="007B0F29">
        <w:rPr>
          <w:rFonts w:ascii="Georgia" w:hAnsi="Georgia"/>
          <w:sz w:val="32"/>
        </w:rPr>
        <w:t>’</w:t>
      </w:r>
      <w:r w:rsidR="00331B15" w:rsidRPr="007B0F29">
        <w:rPr>
          <w:rFonts w:ascii="Georgia" w:hAnsi="Georgia"/>
          <w:sz w:val="32"/>
        </w:rPr>
        <w:t xml:space="preserve">un geste Jon à se </w:t>
      </w:r>
      <w:r w:rsidR="00DC35E9" w:rsidRPr="007B0F29">
        <w:rPr>
          <w:rFonts w:ascii="Georgia" w:hAnsi="Georgia"/>
          <w:sz w:val="32"/>
        </w:rPr>
        <w:t>rapprocher</w:t>
      </w:r>
      <w:r w:rsidR="00331B15" w:rsidRPr="007B0F29">
        <w:rPr>
          <w:rFonts w:ascii="Georgia" w:hAnsi="Georgia"/>
          <w:sz w:val="32"/>
        </w:rPr>
        <w:t>. « Si tu souhaites te joindre à nous, autant que tu nous connaisses. Celui que tu as pris pour moi est Styr, magnar de Thenn.</w:t>
      </w:r>
      <w:r w:rsidR="007B0F29" w:rsidRPr="007B0F29">
        <w:rPr>
          <w:rFonts w:ascii="Georgia" w:hAnsi="Georgia"/>
          <w:i/>
          <w:sz w:val="32"/>
        </w:rPr>
        <w:t xml:space="preserve"> Magnar</w:t>
      </w:r>
      <w:r w:rsidR="00331B15" w:rsidRPr="007B0F29">
        <w:rPr>
          <w:rFonts w:ascii="Georgia" w:hAnsi="Georgia"/>
          <w:sz w:val="32"/>
        </w:rPr>
        <w:t xml:space="preserve"> signifie "seigneur", dans la langue ancienne. » L</w:t>
      </w:r>
      <w:r w:rsidRPr="007B0F29">
        <w:rPr>
          <w:rFonts w:ascii="Georgia" w:hAnsi="Georgia"/>
          <w:sz w:val="32"/>
        </w:rPr>
        <w:t>’</w:t>
      </w:r>
      <w:r w:rsidR="00331B15" w:rsidRPr="007B0F29">
        <w:rPr>
          <w:rFonts w:ascii="Georgia" w:hAnsi="Georgia"/>
          <w:sz w:val="32"/>
        </w:rPr>
        <w:t>essorillé fixa Jon froidement pendant que Mance se tournait vers la barbe blanche. «</w:t>
      </w:r>
      <w:r w:rsidR="00DC35E9">
        <w:rPr>
          <w:rFonts w:ascii="Georgia" w:hAnsi="Georgia"/>
          <w:sz w:val="32"/>
        </w:rPr>
        <w:t xml:space="preserve"> </w:t>
      </w:r>
      <w:r w:rsidR="00331B15" w:rsidRPr="007B0F29">
        <w:rPr>
          <w:rFonts w:ascii="Georgia" w:hAnsi="Georgia"/>
          <w:sz w:val="32"/>
        </w:rPr>
        <w:t>Notre féroce mangeur de poulet est mon loyal Tormund. La personne... »</w:t>
      </w:r>
    </w:p>
    <w:p w:rsidR="00331B15" w:rsidRPr="007B0F29" w:rsidRDefault="00331B15" w:rsidP="007B0F29">
      <w:pPr>
        <w:ind w:firstLine="567"/>
        <w:jc w:val="both"/>
        <w:rPr>
          <w:rFonts w:ascii="Georgia" w:hAnsi="Georgia"/>
          <w:sz w:val="32"/>
        </w:rPr>
      </w:pPr>
      <w:r w:rsidRPr="007B0F29">
        <w:rPr>
          <w:rFonts w:ascii="Georgia" w:hAnsi="Georgia"/>
          <w:sz w:val="32"/>
        </w:rPr>
        <w:t>Tormund se leva d</w:t>
      </w:r>
      <w:r w:rsidR="00007603" w:rsidRPr="007B0F29">
        <w:rPr>
          <w:rFonts w:ascii="Georgia" w:hAnsi="Georgia"/>
          <w:sz w:val="32"/>
        </w:rPr>
        <w:t>’</w:t>
      </w:r>
      <w:r w:rsidRPr="007B0F29">
        <w:rPr>
          <w:rFonts w:ascii="Georgia" w:hAnsi="Georgia"/>
          <w:sz w:val="32"/>
        </w:rPr>
        <w:t>un bond. « Minute. Tu as donné son titre à Styr, donne-moi les miens. »</w:t>
      </w:r>
    </w:p>
    <w:p w:rsidR="00331B15" w:rsidRPr="007B0F29" w:rsidRDefault="00331B15" w:rsidP="007B0F29">
      <w:pPr>
        <w:ind w:firstLine="567"/>
        <w:jc w:val="both"/>
        <w:rPr>
          <w:rFonts w:ascii="Georgia" w:hAnsi="Georgia"/>
          <w:sz w:val="32"/>
        </w:rPr>
      </w:pPr>
      <w:r w:rsidRPr="007B0F29">
        <w:rPr>
          <w:rFonts w:ascii="Georgia" w:hAnsi="Georgia"/>
          <w:sz w:val="32"/>
        </w:rPr>
        <w:t>Mance Rayder éclata de rire. « Sois exaucé. Jon Snow, devant toi se tient Tormund Fléau-d</w:t>
      </w:r>
      <w:r w:rsidR="00007603" w:rsidRPr="007B0F29">
        <w:rPr>
          <w:rFonts w:ascii="Georgia" w:hAnsi="Georgia"/>
          <w:sz w:val="32"/>
        </w:rPr>
        <w:t>’</w:t>
      </w:r>
      <w:r w:rsidRPr="007B0F29">
        <w:rPr>
          <w:rFonts w:ascii="Georgia" w:hAnsi="Georgia"/>
          <w:sz w:val="32"/>
        </w:rPr>
        <w:t xml:space="preserve">Ogres Haut-Disert, Cor-Souffleur et Brise-Glace. Sans compter </w:t>
      </w:r>
      <w:r w:rsidR="00DC35E9">
        <w:rPr>
          <w:rFonts w:ascii="Georgia" w:hAnsi="Georgia"/>
          <w:sz w:val="32"/>
        </w:rPr>
        <w:t>Tormund Poing-la-Foudre, Epoux-</w:t>
      </w:r>
      <w:r w:rsidRPr="007B0F29">
        <w:rPr>
          <w:rFonts w:ascii="Georgia" w:hAnsi="Georgia"/>
          <w:sz w:val="32"/>
        </w:rPr>
        <w:t>d</w:t>
      </w:r>
      <w:r w:rsidR="00007603" w:rsidRPr="007B0F29">
        <w:rPr>
          <w:rFonts w:ascii="Georgia" w:hAnsi="Georgia"/>
          <w:sz w:val="32"/>
        </w:rPr>
        <w:t>’</w:t>
      </w:r>
      <w:r w:rsidRPr="007B0F29">
        <w:rPr>
          <w:rFonts w:ascii="Georgia" w:hAnsi="Georgia"/>
          <w:sz w:val="32"/>
        </w:rPr>
        <w:t>Ours, sire Hydromel de Cramoisi, Parle-aux-Dieux, Père Hospitalier.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Voilà qui me ressemble davantage, dit Tormund. </w:t>
      </w:r>
      <w:r w:rsidR="00DC35E9" w:rsidRPr="007B0F29">
        <w:rPr>
          <w:rFonts w:ascii="Georgia" w:hAnsi="Georgia"/>
          <w:sz w:val="32"/>
        </w:rPr>
        <w:t>Bienvenue</w:t>
      </w:r>
      <w:r w:rsidR="00331B15" w:rsidRPr="007B0F29">
        <w:rPr>
          <w:rFonts w:ascii="Georgia" w:hAnsi="Georgia"/>
          <w:sz w:val="32"/>
        </w:rPr>
        <w:t>, Jon Snow. Il se trouve que j</w:t>
      </w:r>
      <w:r w:rsidRPr="007B0F29">
        <w:rPr>
          <w:rFonts w:ascii="Georgia" w:hAnsi="Georgia"/>
          <w:sz w:val="32"/>
        </w:rPr>
        <w:t>’</w:t>
      </w:r>
      <w:r w:rsidR="00331B15" w:rsidRPr="007B0F29">
        <w:rPr>
          <w:rFonts w:ascii="Georgia" w:hAnsi="Georgia"/>
          <w:sz w:val="32"/>
        </w:rPr>
        <w:t xml:space="preserve">ai un gros faible pour les zomans </w:t>
      </w:r>
      <w:r w:rsidR="00DC35E9" w:rsidRPr="00DC35E9">
        <w:rPr>
          <w:rFonts w:ascii="Georgia" w:hAnsi="Georgia"/>
          <w:sz w:val="32"/>
        </w:rPr>
        <w:t>–</w:t>
      </w:r>
      <w:r w:rsidR="00331B15" w:rsidRPr="007B0F29">
        <w:rPr>
          <w:rFonts w:ascii="Georgia" w:hAnsi="Georgia"/>
          <w:sz w:val="32"/>
        </w:rPr>
        <w:t xml:space="preserve"> sinon pour les Stark...</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excellente personne qui s</w:t>
      </w:r>
      <w:r w:rsidRPr="007B0F29">
        <w:rPr>
          <w:rFonts w:ascii="Georgia" w:hAnsi="Georgia"/>
          <w:sz w:val="32"/>
        </w:rPr>
        <w:t>’</w:t>
      </w:r>
      <w:r w:rsidR="00331B15" w:rsidRPr="007B0F29">
        <w:rPr>
          <w:rFonts w:ascii="Georgia" w:hAnsi="Georgia"/>
          <w:sz w:val="32"/>
        </w:rPr>
        <w:t>occupe du brasero, poursuivit Mance Rayder, est Délia. » Celle-ci sourit d</w:t>
      </w:r>
      <w:r w:rsidRPr="007B0F29">
        <w:rPr>
          <w:rFonts w:ascii="Georgia" w:hAnsi="Georgia"/>
          <w:sz w:val="32"/>
        </w:rPr>
        <w:t>’</w:t>
      </w:r>
      <w:r w:rsidR="00331B15" w:rsidRPr="007B0F29">
        <w:rPr>
          <w:rFonts w:ascii="Georgia" w:hAnsi="Georgia"/>
          <w:sz w:val="32"/>
        </w:rPr>
        <w:t>un air intimidé. « Traite-la en reine, elle porte mon enfant. » Il se tourna vers les deux derniers. « Cette belle est sa sœur, Val. En compagnie du jeune Jarl, son dernier toutou.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suis le toutou d</w:t>
      </w:r>
      <w:r w:rsidRPr="007B0F29">
        <w:rPr>
          <w:rFonts w:ascii="Georgia" w:hAnsi="Georgia"/>
          <w:sz w:val="32"/>
        </w:rPr>
        <w:t>’</w:t>
      </w:r>
      <w:r w:rsidR="00331B15" w:rsidRPr="007B0F29">
        <w:rPr>
          <w:rFonts w:ascii="Georgia" w:hAnsi="Georgia"/>
          <w:sz w:val="32"/>
        </w:rPr>
        <w:t>aucun homme ! protesta Jarl d</w:t>
      </w:r>
      <w:r w:rsidRPr="007B0F29">
        <w:rPr>
          <w:rFonts w:ascii="Georgia" w:hAnsi="Georgia"/>
          <w:sz w:val="32"/>
        </w:rPr>
        <w:t>’</w:t>
      </w:r>
      <w:r w:rsidR="00331B15" w:rsidRPr="007B0F29">
        <w:rPr>
          <w:rFonts w:ascii="Georgia" w:hAnsi="Georgia"/>
          <w:sz w:val="32"/>
        </w:rPr>
        <w:t>un ton farouche avec un regard noir.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Ni Val un homme, grommela Tormund dans sa barbe. T</w:t>
      </w:r>
      <w:r w:rsidRPr="007B0F29">
        <w:rPr>
          <w:rFonts w:ascii="Georgia" w:hAnsi="Georgia"/>
          <w:sz w:val="32"/>
        </w:rPr>
        <w:t>’</w:t>
      </w:r>
      <w:r w:rsidR="00331B15" w:rsidRPr="007B0F29">
        <w:rPr>
          <w:rFonts w:ascii="Georgia" w:hAnsi="Georgia"/>
          <w:sz w:val="32"/>
        </w:rPr>
        <w:t>aurais quand même dû finir par t</w:t>
      </w:r>
      <w:r w:rsidRPr="007B0F29">
        <w:rPr>
          <w:rFonts w:ascii="Georgia" w:hAnsi="Georgia"/>
          <w:sz w:val="32"/>
        </w:rPr>
        <w:t>’</w:t>
      </w:r>
      <w:r w:rsidR="00331B15" w:rsidRPr="007B0F29">
        <w:rPr>
          <w:rFonts w:ascii="Georgia" w:hAnsi="Georgia"/>
          <w:sz w:val="32"/>
        </w:rPr>
        <w:t>en apercevoir, mon gars.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Voilà pour ce qui est de nous, Jon Snow, conclut Mance Rayder. Le roi d</w:t>
      </w:r>
      <w:r w:rsidRPr="007B0F29">
        <w:rPr>
          <w:rFonts w:ascii="Georgia" w:hAnsi="Georgia"/>
          <w:sz w:val="32"/>
        </w:rPr>
        <w:t>’</w:t>
      </w:r>
      <w:r w:rsidR="00331B15" w:rsidRPr="007B0F29">
        <w:rPr>
          <w:rFonts w:ascii="Georgia" w:hAnsi="Georgia"/>
          <w:sz w:val="32"/>
        </w:rPr>
        <w:t>au-delà du Mur et sa cour, tels quels. Un mot de toi, maintenant, je pense. D</w:t>
      </w:r>
      <w:r w:rsidRPr="007B0F29">
        <w:rPr>
          <w:rFonts w:ascii="Georgia" w:hAnsi="Georgia"/>
          <w:sz w:val="32"/>
        </w:rPr>
        <w:t>’</w:t>
      </w:r>
      <w:r w:rsidR="00331B15" w:rsidRPr="007B0F29">
        <w:rPr>
          <w:rFonts w:ascii="Georgia" w:hAnsi="Georgia"/>
          <w:sz w:val="32"/>
        </w:rPr>
        <w:t>où viens-tu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 Winterfell, via Châteaunoir.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qu</w:t>
      </w:r>
      <w:r w:rsidRPr="007B0F29">
        <w:rPr>
          <w:rFonts w:ascii="Georgia" w:hAnsi="Georgia"/>
          <w:sz w:val="32"/>
        </w:rPr>
        <w:t>’</w:t>
      </w:r>
      <w:r w:rsidR="00331B15" w:rsidRPr="007B0F29">
        <w:rPr>
          <w:rFonts w:ascii="Georgia" w:hAnsi="Georgia"/>
          <w:sz w:val="32"/>
        </w:rPr>
        <w:t>est-ce qui t</w:t>
      </w:r>
      <w:r w:rsidRPr="007B0F29">
        <w:rPr>
          <w:rFonts w:ascii="Georgia" w:hAnsi="Georgia"/>
          <w:sz w:val="32"/>
        </w:rPr>
        <w:t>’</w:t>
      </w:r>
      <w:r w:rsidR="00331B15" w:rsidRPr="007B0F29">
        <w:rPr>
          <w:rFonts w:ascii="Georgia" w:hAnsi="Georgia"/>
          <w:sz w:val="32"/>
        </w:rPr>
        <w:t>amène aux sources de la Laiteuse, si loin de tes aîtres et de tes foyers ? » Au lieu d</w:t>
      </w:r>
      <w:r w:rsidRPr="007B0F29">
        <w:rPr>
          <w:rFonts w:ascii="Georgia" w:hAnsi="Georgia"/>
          <w:sz w:val="32"/>
        </w:rPr>
        <w:t>’</w:t>
      </w:r>
      <w:r w:rsidR="00331B15" w:rsidRPr="007B0F29">
        <w:rPr>
          <w:rFonts w:ascii="Georgia" w:hAnsi="Georgia"/>
          <w:sz w:val="32"/>
        </w:rPr>
        <w:t>attendre une réponse, il interpella tout de go Clinquefrac : « Ils étaient combien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Cinq. Trois qu</w:t>
      </w:r>
      <w:r w:rsidRPr="007B0F29">
        <w:rPr>
          <w:rFonts w:ascii="Georgia" w:hAnsi="Georgia"/>
          <w:sz w:val="32"/>
        </w:rPr>
        <w:t>’</w:t>
      </w:r>
      <w:r w:rsidR="00331B15" w:rsidRPr="007B0F29">
        <w:rPr>
          <w:rFonts w:ascii="Georgia" w:hAnsi="Georgia"/>
          <w:sz w:val="32"/>
        </w:rPr>
        <w:t xml:space="preserve"> sont morts et c</w:t>
      </w:r>
      <w:r w:rsidRPr="007B0F29">
        <w:rPr>
          <w:rFonts w:ascii="Georgia" w:hAnsi="Georgia"/>
          <w:sz w:val="32"/>
        </w:rPr>
        <w:t>’</w:t>
      </w:r>
      <w:r w:rsidR="00331B15" w:rsidRPr="007B0F29">
        <w:rPr>
          <w:rFonts w:ascii="Georgia" w:hAnsi="Georgia"/>
          <w:sz w:val="32"/>
        </w:rPr>
        <w:t xml:space="preserve"> môme qu</w:t>
      </w:r>
      <w:r w:rsidRPr="007B0F29">
        <w:rPr>
          <w:rFonts w:ascii="Georgia" w:hAnsi="Georgia"/>
          <w:sz w:val="32"/>
        </w:rPr>
        <w:t>’</w:t>
      </w:r>
      <w:r w:rsidR="00331B15" w:rsidRPr="007B0F29">
        <w:rPr>
          <w:rFonts w:ascii="Georgia" w:hAnsi="Georgia"/>
          <w:sz w:val="32"/>
        </w:rPr>
        <w:t>est là. L</w:t>
      </w:r>
      <w:r w:rsidRPr="007B0F29">
        <w:rPr>
          <w:rFonts w:ascii="Georgia" w:hAnsi="Georgia"/>
          <w:sz w:val="32"/>
        </w:rPr>
        <w:t>’</w:t>
      </w:r>
      <w:r w:rsidR="00331B15" w:rsidRPr="007B0F29">
        <w:rPr>
          <w:rFonts w:ascii="Georgia" w:hAnsi="Georgia"/>
          <w:sz w:val="32"/>
        </w:rPr>
        <w:t>aut</w:t>
      </w:r>
      <w:r w:rsidRPr="007B0F29">
        <w:rPr>
          <w:rFonts w:ascii="Georgia" w:hAnsi="Georgia"/>
          <w:sz w:val="32"/>
        </w:rPr>
        <w:t>’</w:t>
      </w:r>
      <w:r w:rsidR="00331B15" w:rsidRPr="007B0F29">
        <w:rPr>
          <w:rFonts w:ascii="Georgia" w:hAnsi="Georgia"/>
          <w:sz w:val="32"/>
        </w:rPr>
        <w:t xml:space="preserve"> a grimpé par des endroits qu</w:t>
      </w:r>
      <w:r w:rsidRPr="007B0F29">
        <w:rPr>
          <w:rFonts w:ascii="Georgia" w:hAnsi="Georgia"/>
          <w:sz w:val="32"/>
        </w:rPr>
        <w:t>’</w:t>
      </w:r>
      <w:r w:rsidR="00331B15" w:rsidRPr="007B0F29">
        <w:rPr>
          <w:rFonts w:ascii="Georgia" w:hAnsi="Georgia"/>
          <w:sz w:val="32"/>
        </w:rPr>
        <w:t>à ch</w:t>
      </w:r>
      <w:r w:rsidRPr="007B0F29">
        <w:rPr>
          <w:rFonts w:ascii="Georgia" w:hAnsi="Georgia"/>
          <w:sz w:val="32"/>
        </w:rPr>
        <w:t>’</w:t>
      </w:r>
      <w:r w:rsidR="00DC35E9">
        <w:rPr>
          <w:rFonts w:ascii="Georgia" w:hAnsi="Georgia"/>
          <w:sz w:val="32"/>
        </w:rPr>
        <w:t>val on pouvait pas l</w:t>
      </w:r>
      <w:r w:rsidRPr="007B0F29">
        <w:rPr>
          <w:rFonts w:ascii="Georgia" w:hAnsi="Georgia"/>
          <w:sz w:val="32"/>
        </w:rPr>
        <w:t>’</w:t>
      </w:r>
      <w:r w:rsidR="00331B15" w:rsidRPr="007B0F29">
        <w:rPr>
          <w:rFonts w:ascii="Georgia" w:hAnsi="Georgia"/>
          <w:sz w:val="32"/>
        </w:rPr>
        <w:t xml:space="preserve"> suiv</w:t>
      </w:r>
      <w:r w:rsidRPr="007B0F29">
        <w:rPr>
          <w:rFonts w:ascii="Georgia" w:hAnsi="Georgia"/>
          <w:sz w:val="32"/>
        </w:rPr>
        <w:t>’</w:t>
      </w:r>
      <w:r w:rsidR="00331B15" w:rsidRPr="007B0F29">
        <w:rPr>
          <w:rFonts w:ascii="Georgia" w:hAnsi="Georgia"/>
          <w:sz w:val="32"/>
        </w:rPr>
        <w:t>. »</w:t>
      </w:r>
    </w:p>
    <w:p w:rsidR="00331B15" w:rsidRPr="007B0F29" w:rsidRDefault="00331B15" w:rsidP="007B0F29">
      <w:pPr>
        <w:ind w:firstLine="567"/>
        <w:jc w:val="both"/>
        <w:rPr>
          <w:rFonts w:ascii="Georgia" w:hAnsi="Georgia"/>
          <w:sz w:val="32"/>
        </w:rPr>
      </w:pPr>
      <w:r w:rsidRPr="007B0F29">
        <w:rPr>
          <w:rFonts w:ascii="Georgia" w:hAnsi="Georgia"/>
          <w:sz w:val="32"/>
        </w:rPr>
        <w:t>Les yeux de Rayder se plantèrent à nouveau dans ceux de Jon. « Il n</w:t>
      </w:r>
      <w:r w:rsidR="00007603" w:rsidRPr="007B0F29">
        <w:rPr>
          <w:rFonts w:ascii="Georgia" w:hAnsi="Georgia"/>
          <w:sz w:val="32"/>
        </w:rPr>
        <w:t>’</w:t>
      </w:r>
      <w:r w:rsidRPr="007B0F29">
        <w:rPr>
          <w:rFonts w:ascii="Georgia" w:hAnsi="Georgia"/>
          <w:sz w:val="32"/>
        </w:rPr>
        <w:t>y avait que vous cinq ? Ou tu as d</w:t>
      </w:r>
      <w:r w:rsidR="00007603" w:rsidRPr="007B0F29">
        <w:rPr>
          <w:rFonts w:ascii="Georgia" w:hAnsi="Georgia"/>
          <w:sz w:val="32"/>
        </w:rPr>
        <w:t>’</w:t>
      </w:r>
      <w:r w:rsidRPr="007B0F29">
        <w:rPr>
          <w:rFonts w:ascii="Georgia" w:hAnsi="Georgia"/>
          <w:sz w:val="32"/>
        </w:rPr>
        <w:t>autres frères à rôder par là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étions quatre avec Mimain. Il valait à lui seul vingt hommes ordinaires. »</w:t>
      </w:r>
    </w:p>
    <w:p w:rsidR="00331B15" w:rsidRPr="007B0F29" w:rsidRDefault="00331B15" w:rsidP="007B0F29">
      <w:pPr>
        <w:ind w:firstLine="567"/>
        <w:jc w:val="both"/>
        <w:rPr>
          <w:rFonts w:ascii="Georgia" w:hAnsi="Georgia"/>
          <w:sz w:val="32"/>
        </w:rPr>
      </w:pPr>
      <w:r w:rsidRPr="007B0F29">
        <w:rPr>
          <w:rFonts w:ascii="Georgia" w:hAnsi="Georgia"/>
          <w:sz w:val="32"/>
        </w:rPr>
        <w:t>La réflexion fit sourire le roi d</w:t>
      </w:r>
      <w:r w:rsidR="00007603" w:rsidRPr="007B0F29">
        <w:rPr>
          <w:rFonts w:ascii="Georgia" w:hAnsi="Georgia"/>
          <w:sz w:val="32"/>
        </w:rPr>
        <w:t>’</w:t>
      </w:r>
      <w:r w:rsidRPr="007B0F29">
        <w:rPr>
          <w:rFonts w:ascii="Georgia" w:hAnsi="Georgia"/>
          <w:sz w:val="32"/>
        </w:rPr>
        <w:t>au-delà du Mur. « Certains étaient de cet avis. Mais, à propos..., un gars de Châteaunoir avec des patrouilleurs de Tour Ombreuse ? Comment se fait-il ? »</w:t>
      </w:r>
    </w:p>
    <w:p w:rsidR="00331B15" w:rsidRPr="007B0F29" w:rsidRDefault="00331B15" w:rsidP="007B0F29">
      <w:pPr>
        <w:ind w:firstLine="567"/>
        <w:jc w:val="both"/>
        <w:rPr>
          <w:rFonts w:ascii="Georgia" w:hAnsi="Georgia"/>
          <w:sz w:val="32"/>
        </w:rPr>
      </w:pPr>
      <w:r w:rsidRPr="007B0F29">
        <w:rPr>
          <w:rFonts w:ascii="Georgia" w:hAnsi="Georgia"/>
          <w:sz w:val="32"/>
        </w:rPr>
        <w:t>Jon tenait un mensonge en réserve. « Le lord Commandant m</w:t>
      </w:r>
      <w:r w:rsidR="00007603" w:rsidRPr="007B0F29">
        <w:rPr>
          <w:rFonts w:ascii="Georgia" w:hAnsi="Georgia"/>
          <w:sz w:val="32"/>
        </w:rPr>
        <w:t>’</w:t>
      </w:r>
      <w:r w:rsidRPr="007B0F29">
        <w:rPr>
          <w:rFonts w:ascii="Georgia" w:hAnsi="Georgia"/>
          <w:sz w:val="32"/>
        </w:rPr>
        <w:t>avait envoyé me parfaire auprès de Mimain. Voilà pourquoi je faisais partie de l</w:t>
      </w:r>
      <w:r w:rsidR="00007603" w:rsidRPr="007B0F29">
        <w:rPr>
          <w:rFonts w:ascii="Georgia" w:hAnsi="Georgia"/>
          <w:sz w:val="32"/>
        </w:rPr>
        <w:t>’</w:t>
      </w:r>
      <w:r w:rsidRPr="007B0F29">
        <w:rPr>
          <w:rFonts w:ascii="Georgia" w:hAnsi="Georgia"/>
          <w:sz w:val="32"/>
        </w:rPr>
        <w:t>exploration. »</w:t>
      </w:r>
    </w:p>
    <w:p w:rsidR="00331B15" w:rsidRPr="007B0F29" w:rsidRDefault="00331B15" w:rsidP="007B0F29">
      <w:pPr>
        <w:ind w:firstLine="567"/>
        <w:jc w:val="both"/>
        <w:rPr>
          <w:rFonts w:ascii="Georgia" w:hAnsi="Georgia"/>
          <w:sz w:val="32"/>
        </w:rPr>
      </w:pPr>
      <w:r w:rsidRPr="007B0F29">
        <w:rPr>
          <w:rFonts w:ascii="Georgia" w:hAnsi="Georgia"/>
          <w:sz w:val="32"/>
        </w:rPr>
        <w:t>Styr le Magnar tiqua là-dessus. «</w:t>
      </w:r>
      <w:r w:rsidR="00DC35E9">
        <w:rPr>
          <w:rFonts w:ascii="Georgia" w:hAnsi="Georgia"/>
          <w:sz w:val="32"/>
        </w:rPr>
        <w:t xml:space="preserve"> </w:t>
      </w:r>
      <w:r w:rsidRPr="007B0F29">
        <w:rPr>
          <w:rFonts w:ascii="Georgia" w:hAnsi="Georgia"/>
          <w:sz w:val="32"/>
        </w:rPr>
        <w:t>Exploration, dis-tu... Qu</w:t>
      </w:r>
      <w:r w:rsidR="00007603" w:rsidRPr="007B0F29">
        <w:rPr>
          <w:rFonts w:ascii="Georgia" w:hAnsi="Georgia"/>
          <w:sz w:val="32"/>
        </w:rPr>
        <w:t>’</w:t>
      </w:r>
      <w:r w:rsidRPr="007B0F29">
        <w:rPr>
          <w:rFonts w:ascii="Georgia" w:hAnsi="Georgia"/>
          <w:sz w:val="32"/>
        </w:rPr>
        <w:t>est-ce qui poussait les corbeaux à explorer le col Museux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désertion des villages, répondit Jon avec franchise. On aurait dit que le peuple libre s</w:t>
      </w:r>
      <w:r w:rsidRPr="007B0F29">
        <w:rPr>
          <w:rFonts w:ascii="Georgia" w:hAnsi="Georgia"/>
          <w:sz w:val="32"/>
        </w:rPr>
        <w:t>’</w:t>
      </w:r>
      <w:r w:rsidR="00331B15" w:rsidRPr="007B0F29">
        <w:rPr>
          <w:rFonts w:ascii="Georgia" w:hAnsi="Georgia"/>
          <w:sz w:val="32"/>
        </w:rPr>
        <w:t>était entièrement volatilisé.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volatilisé, dit Mance Rayder. Et pas que le peuple libre. Qui vous a appris qu</w:t>
      </w:r>
      <w:r w:rsidRPr="007B0F29">
        <w:rPr>
          <w:rFonts w:ascii="Georgia" w:hAnsi="Georgia"/>
          <w:sz w:val="32"/>
        </w:rPr>
        <w:t>’</w:t>
      </w:r>
      <w:r w:rsidR="00331B15" w:rsidRPr="007B0F29">
        <w:rPr>
          <w:rFonts w:ascii="Georgia" w:hAnsi="Georgia"/>
          <w:sz w:val="32"/>
        </w:rPr>
        <w:t>on était ici, Jon Snow ? »</w:t>
      </w:r>
    </w:p>
    <w:p w:rsidR="00331B15" w:rsidRPr="007B0F29" w:rsidRDefault="00331B15" w:rsidP="007B0F29">
      <w:pPr>
        <w:ind w:firstLine="567"/>
        <w:jc w:val="both"/>
        <w:rPr>
          <w:rFonts w:ascii="Georgia" w:hAnsi="Georgia"/>
          <w:sz w:val="32"/>
        </w:rPr>
      </w:pPr>
      <w:r w:rsidRPr="007B0F29">
        <w:rPr>
          <w:rFonts w:ascii="Georgia" w:hAnsi="Georgia"/>
          <w:sz w:val="32"/>
        </w:rPr>
        <w:t>Tormund émit un grognement. « Y a du Craster sous ça, ou je ne suis qu</w:t>
      </w:r>
      <w:r w:rsidR="00007603" w:rsidRPr="007B0F29">
        <w:rPr>
          <w:rFonts w:ascii="Georgia" w:hAnsi="Georgia"/>
          <w:sz w:val="32"/>
        </w:rPr>
        <w:t>’</w:t>
      </w:r>
      <w:r w:rsidRPr="007B0F29">
        <w:rPr>
          <w:rFonts w:ascii="Georgia" w:hAnsi="Georgia"/>
          <w:sz w:val="32"/>
        </w:rPr>
        <w:t>une pucelle effarouchée. Je t</w:t>
      </w:r>
      <w:r w:rsidR="00007603" w:rsidRPr="007B0F29">
        <w:rPr>
          <w:rFonts w:ascii="Georgia" w:hAnsi="Georgia"/>
          <w:sz w:val="32"/>
        </w:rPr>
        <w:t>’</w:t>
      </w:r>
      <w:r w:rsidRPr="007B0F29">
        <w:rPr>
          <w:rFonts w:ascii="Georgia" w:hAnsi="Georgia"/>
          <w:sz w:val="32"/>
        </w:rPr>
        <w:t>avais bien dit, Mance, qu</w:t>
      </w:r>
      <w:r w:rsidR="00007603" w:rsidRPr="007B0F29">
        <w:rPr>
          <w:rFonts w:ascii="Georgia" w:hAnsi="Georgia"/>
          <w:sz w:val="32"/>
        </w:rPr>
        <w:t>’</w:t>
      </w:r>
      <w:r w:rsidRPr="007B0F29">
        <w:rPr>
          <w:rFonts w:ascii="Georgia" w:hAnsi="Georgia"/>
          <w:sz w:val="32"/>
        </w:rPr>
        <w:t>il fallait raccourcir ce salaud d</w:t>
      </w:r>
      <w:r w:rsidR="00007603" w:rsidRPr="007B0F29">
        <w:rPr>
          <w:rFonts w:ascii="Georgia" w:hAnsi="Georgia"/>
          <w:sz w:val="32"/>
        </w:rPr>
        <w:t>’</w:t>
      </w:r>
      <w:r w:rsidRPr="007B0F29">
        <w:rPr>
          <w:rFonts w:ascii="Georgia" w:hAnsi="Georgia"/>
          <w:sz w:val="32"/>
        </w:rPr>
        <w:t>une bonne tête. »</w:t>
      </w:r>
    </w:p>
    <w:p w:rsidR="00331B15" w:rsidRPr="007B0F29" w:rsidRDefault="00331B15" w:rsidP="007B0F29">
      <w:pPr>
        <w:ind w:firstLine="567"/>
        <w:jc w:val="both"/>
        <w:rPr>
          <w:rFonts w:ascii="Georgia" w:hAnsi="Georgia"/>
          <w:sz w:val="32"/>
        </w:rPr>
      </w:pPr>
      <w:r w:rsidRPr="007B0F29">
        <w:rPr>
          <w:rFonts w:ascii="Georgia" w:hAnsi="Georgia"/>
          <w:sz w:val="32"/>
        </w:rPr>
        <w:t>Le roi lui décocha un regard fâché. «</w:t>
      </w:r>
      <w:r w:rsidR="00DC35E9">
        <w:rPr>
          <w:rFonts w:ascii="Georgia" w:hAnsi="Georgia"/>
          <w:sz w:val="32"/>
        </w:rPr>
        <w:t xml:space="preserve"> </w:t>
      </w:r>
      <w:r w:rsidRPr="007B0F29">
        <w:rPr>
          <w:rFonts w:ascii="Georgia" w:hAnsi="Georgia"/>
          <w:sz w:val="32"/>
        </w:rPr>
        <w:t>Tâche un de ces jours de réfléchir avant de jacasser, Tormund. Je sais pertinemment que c</w:t>
      </w:r>
      <w:r w:rsidR="00007603" w:rsidRPr="007B0F29">
        <w:rPr>
          <w:rFonts w:ascii="Georgia" w:hAnsi="Georgia"/>
          <w:sz w:val="32"/>
        </w:rPr>
        <w:t>’</w:t>
      </w:r>
      <w:r w:rsidRPr="007B0F29">
        <w:rPr>
          <w:rFonts w:ascii="Georgia" w:hAnsi="Georgia"/>
          <w:sz w:val="32"/>
        </w:rPr>
        <w:t>était Craster. Je ne le demandais que pour voir si Jon dirait la vérité.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Har. » Tormund cracha. « Des deux pieds, quoi ! » Il sourit à Jon. « Vu, mon gars ? Pour ça qu</w:t>
      </w:r>
      <w:r w:rsidRPr="007B0F29">
        <w:rPr>
          <w:rFonts w:ascii="Georgia" w:hAnsi="Georgia"/>
          <w:sz w:val="32"/>
        </w:rPr>
        <w:t>’</w:t>
      </w:r>
      <w:r w:rsidR="00331B15" w:rsidRPr="007B0F29">
        <w:rPr>
          <w:rFonts w:ascii="Georgia" w:hAnsi="Georgia"/>
          <w:sz w:val="32"/>
        </w:rPr>
        <w:t xml:space="preserve">il est roi et moi pas. A </w:t>
      </w:r>
      <w:r w:rsidR="00DC35E9" w:rsidRPr="007B0F29">
        <w:rPr>
          <w:rFonts w:ascii="Georgia" w:hAnsi="Georgia"/>
          <w:sz w:val="32"/>
        </w:rPr>
        <w:t>picoler</w:t>
      </w:r>
      <w:r w:rsidR="00331B15" w:rsidRPr="007B0F29">
        <w:rPr>
          <w:rFonts w:ascii="Georgia" w:hAnsi="Georgia"/>
          <w:sz w:val="32"/>
        </w:rPr>
        <w:t>, combattre et chanter, je suis capable de le surpasser, et je suis trois fois mieux membré que lui, mais il a l</w:t>
      </w:r>
      <w:r w:rsidRPr="007B0F29">
        <w:rPr>
          <w:rFonts w:ascii="Georgia" w:hAnsi="Georgia"/>
          <w:sz w:val="32"/>
        </w:rPr>
        <w:t>’</w:t>
      </w:r>
      <w:r w:rsidR="00331B15" w:rsidRPr="007B0F29">
        <w:rPr>
          <w:rFonts w:ascii="Georgia" w:hAnsi="Georgia"/>
          <w:sz w:val="32"/>
        </w:rPr>
        <w:t>astuce. On l</w:t>
      </w:r>
      <w:r w:rsidRPr="007B0F29">
        <w:rPr>
          <w:rFonts w:ascii="Georgia" w:hAnsi="Georgia"/>
          <w:sz w:val="32"/>
        </w:rPr>
        <w:t>’</w:t>
      </w:r>
      <w:r w:rsidR="00331B15" w:rsidRPr="007B0F29">
        <w:rPr>
          <w:rFonts w:ascii="Georgia" w:hAnsi="Georgia"/>
          <w:sz w:val="32"/>
        </w:rPr>
        <w:t>a élevé corbeau, tu sais, et le corbeau est un oiseau roublard.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souhaiterais lui parler seul à seul, messire des Os, dit Mance à Clinquefrac. Laissez-nous, vous tous.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Quoi, même moi ? dit Tormund.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dit Mance, toi surtout.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Jamais je ne mange dans une salle où je me trouve </w:t>
      </w:r>
      <w:r w:rsidR="00DC35E9" w:rsidRPr="007B0F29">
        <w:rPr>
          <w:rFonts w:ascii="Georgia" w:hAnsi="Georgia"/>
          <w:sz w:val="32"/>
        </w:rPr>
        <w:t>malvenu</w:t>
      </w:r>
      <w:r w:rsidR="00331B15" w:rsidRPr="007B0F29">
        <w:rPr>
          <w:rFonts w:ascii="Georgia" w:hAnsi="Georgia"/>
          <w:sz w:val="32"/>
        </w:rPr>
        <w:t>. » Tormund se leva. « On se retire, moi et les volailles. » Il en rafla une seconde sur le brasero, l</w:t>
      </w:r>
      <w:r w:rsidRPr="007B0F29">
        <w:rPr>
          <w:rFonts w:ascii="Georgia" w:hAnsi="Georgia"/>
          <w:sz w:val="32"/>
        </w:rPr>
        <w:t>’</w:t>
      </w:r>
      <w:r w:rsidR="00331B15" w:rsidRPr="007B0F29">
        <w:rPr>
          <w:rFonts w:ascii="Georgia" w:hAnsi="Georgia"/>
          <w:sz w:val="32"/>
        </w:rPr>
        <w:t>engouffra dans une poche intérieure de son manteau, lâcha un de ses « Har » puis sortit en se léchant les doigts. Les autres le suivirent, à l</w:t>
      </w:r>
      <w:r w:rsidRPr="007B0F29">
        <w:rPr>
          <w:rFonts w:ascii="Georgia" w:hAnsi="Georgia"/>
          <w:sz w:val="32"/>
        </w:rPr>
        <w:t>’</w:t>
      </w:r>
      <w:r w:rsidR="00331B15" w:rsidRPr="007B0F29">
        <w:rPr>
          <w:rFonts w:ascii="Georgia" w:hAnsi="Georgia"/>
          <w:sz w:val="32"/>
        </w:rPr>
        <w:t>exception de la dénommée Délia.</w:t>
      </w:r>
    </w:p>
    <w:p w:rsidR="00331B15" w:rsidRPr="007B0F29" w:rsidRDefault="00331B15" w:rsidP="007B0F29">
      <w:pPr>
        <w:ind w:firstLine="567"/>
        <w:jc w:val="both"/>
        <w:rPr>
          <w:rFonts w:ascii="Georgia" w:hAnsi="Georgia"/>
          <w:sz w:val="32"/>
        </w:rPr>
      </w:pPr>
      <w:r w:rsidRPr="007B0F29">
        <w:rPr>
          <w:rFonts w:ascii="Georgia" w:hAnsi="Georgia"/>
          <w:sz w:val="32"/>
        </w:rPr>
        <w:t>« Assieds-toi, si tu veux, reprit Rayder après leur départ. As-tu faim ? Tormund nous a quand même laissé deux portions.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mangerais avec plaisir, Sire. Et vous remercie.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Sire ?» Le roi sourit. « Voilà un titre qui n</w:t>
      </w:r>
      <w:r w:rsidRPr="007B0F29">
        <w:rPr>
          <w:rFonts w:ascii="Georgia" w:hAnsi="Georgia"/>
          <w:sz w:val="32"/>
        </w:rPr>
        <w:t>’</w:t>
      </w:r>
      <w:r w:rsidR="00331B15" w:rsidRPr="007B0F29">
        <w:rPr>
          <w:rFonts w:ascii="Georgia" w:hAnsi="Georgia"/>
          <w:sz w:val="32"/>
        </w:rPr>
        <w:t>effleure guère les lèvres du peuple libre. Pour la plupart, je ne suis que Mance, et, pour d</w:t>
      </w:r>
      <w:r w:rsidRPr="007B0F29">
        <w:rPr>
          <w:rFonts w:ascii="Georgia" w:hAnsi="Georgia"/>
          <w:sz w:val="32"/>
        </w:rPr>
        <w:t>’</w:t>
      </w:r>
      <w:r w:rsidR="00331B15" w:rsidRPr="007B0F29">
        <w:rPr>
          <w:rFonts w:ascii="Georgia" w:hAnsi="Georgia"/>
          <w:sz w:val="32"/>
        </w:rPr>
        <w:t>aucuns,</w:t>
      </w:r>
      <w:r w:rsidR="007B0F29" w:rsidRPr="007B0F29">
        <w:rPr>
          <w:rFonts w:ascii="Georgia" w:hAnsi="Georgia"/>
          <w:i/>
          <w:sz w:val="32"/>
        </w:rPr>
        <w:t xml:space="preserve"> le</w:t>
      </w:r>
      <w:r w:rsidR="00331B15" w:rsidRPr="007B0F29">
        <w:rPr>
          <w:rFonts w:ascii="Georgia" w:hAnsi="Georgia"/>
          <w:sz w:val="32"/>
        </w:rPr>
        <w:t xml:space="preserve"> Mance. Une corne d</w:t>
      </w:r>
      <w:r w:rsidRPr="007B0F29">
        <w:rPr>
          <w:rFonts w:ascii="Georgia" w:hAnsi="Georgia"/>
          <w:sz w:val="32"/>
        </w:rPr>
        <w:t>’</w:t>
      </w:r>
      <w:r w:rsidR="00331B15" w:rsidRPr="007B0F29">
        <w:rPr>
          <w:rFonts w:ascii="Georgia" w:hAnsi="Georgia"/>
          <w:sz w:val="32"/>
        </w:rPr>
        <w:t>hydromel, veux-tu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Volontiers. »</w:t>
      </w:r>
    </w:p>
    <w:p w:rsidR="00331B15" w:rsidRPr="007B0F29" w:rsidRDefault="00331B15" w:rsidP="007B0F29">
      <w:pPr>
        <w:ind w:firstLine="567"/>
        <w:jc w:val="both"/>
        <w:rPr>
          <w:rFonts w:ascii="Georgia" w:hAnsi="Georgia"/>
          <w:sz w:val="32"/>
        </w:rPr>
      </w:pPr>
      <w:r w:rsidRPr="007B0F29">
        <w:rPr>
          <w:rFonts w:ascii="Georgia" w:hAnsi="Georgia"/>
          <w:sz w:val="32"/>
        </w:rPr>
        <w:t>Le roi versa de sa propre main, tandis que Délia partageait une volaille croustillante et leur en servait à chacun la moitié. Jon retira ses gants pour manger à pleins doigts, sans laisser la moindre lichette de chair sur les os.</w:t>
      </w:r>
    </w:p>
    <w:p w:rsidR="00331B15" w:rsidRPr="007B0F29" w:rsidRDefault="00331B15" w:rsidP="007B0F29">
      <w:pPr>
        <w:ind w:firstLine="567"/>
        <w:jc w:val="both"/>
        <w:rPr>
          <w:rFonts w:ascii="Georgia" w:hAnsi="Georgia"/>
          <w:sz w:val="32"/>
        </w:rPr>
      </w:pPr>
      <w:r w:rsidRPr="007B0F29">
        <w:rPr>
          <w:rFonts w:ascii="Georgia" w:hAnsi="Georgia"/>
          <w:sz w:val="32"/>
        </w:rPr>
        <w:t>« Tormund a dit vrai, reprit Mance Rayder tout en dépeçant une miche de pain. Le corbeau noir est un oiseau roublard, c</w:t>
      </w:r>
      <w:r w:rsidR="00007603" w:rsidRPr="007B0F29">
        <w:rPr>
          <w:rFonts w:ascii="Georgia" w:hAnsi="Georgia"/>
          <w:sz w:val="32"/>
        </w:rPr>
        <w:t>’</w:t>
      </w:r>
      <w:r w:rsidRPr="007B0F29">
        <w:rPr>
          <w:rFonts w:ascii="Georgia" w:hAnsi="Georgia"/>
          <w:sz w:val="32"/>
        </w:rPr>
        <w:t>est un fait..., mais j</w:t>
      </w:r>
      <w:r w:rsidR="00007603" w:rsidRPr="007B0F29">
        <w:rPr>
          <w:rFonts w:ascii="Georgia" w:hAnsi="Georgia"/>
          <w:sz w:val="32"/>
        </w:rPr>
        <w:t>’</w:t>
      </w:r>
      <w:r w:rsidRPr="007B0F29">
        <w:rPr>
          <w:rFonts w:ascii="Georgia" w:hAnsi="Georgia"/>
          <w:sz w:val="32"/>
        </w:rPr>
        <w:t>étais corbeau que, toi, tu n</w:t>
      </w:r>
      <w:r w:rsidR="00007603" w:rsidRPr="007B0F29">
        <w:rPr>
          <w:rFonts w:ascii="Georgia" w:hAnsi="Georgia"/>
          <w:sz w:val="32"/>
        </w:rPr>
        <w:t>’</w:t>
      </w:r>
      <w:r w:rsidRPr="007B0F29">
        <w:rPr>
          <w:rFonts w:ascii="Georgia" w:hAnsi="Georgia"/>
          <w:sz w:val="32"/>
        </w:rPr>
        <w:t>étais pas plus gros que l</w:t>
      </w:r>
      <w:r w:rsidR="00007603" w:rsidRPr="007B0F29">
        <w:rPr>
          <w:rFonts w:ascii="Georgia" w:hAnsi="Georgia"/>
          <w:sz w:val="32"/>
        </w:rPr>
        <w:t>’</w:t>
      </w:r>
      <w:r w:rsidRPr="007B0F29">
        <w:rPr>
          <w:rFonts w:ascii="Georgia" w:hAnsi="Georgia"/>
          <w:sz w:val="32"/>
        </w:rPr>
        <w:t xml:space="preserve">enfant que porte Délia, Jon Snow. Aussi, pas de </w:t>
      </w:r>
      <w:r w:rsidR="00DC35E9" w:rsidRPr="007B0F29">
        <w:rPr>
          <w:rFonts w:ascii="Georgia" w:hAnsi="Georgia"/>
          <w:sz w:val="32"/>
        </w:rPr>
        <w:t>roublardise</w:t>
      </w:r>
      <w:r w:rsidRPr="007B0F29">
        <w:rPr>
          <w:rFonts w:ascii="Georgia" w:hAnsi="Georgia"/>
          <w:sz w:val="32"/>
        </w:rPr>
        <w:t>, ou gare, avec moi.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Aux ordres de Votre... Mance. »</w:t>
      </w:r>
    </w:p>
    <w:p w:rsidR="00331B15" w:rsidRPr="007B0F29" w:rsidRDefault="00331B15" w:rsidP="007B0F29">
      <w:pPr>
        <w:ind w:firstLine="567"/>
        <w:jc w:val="both"/>
        <w:rPr>
          <w:rFonts w:ascii="Georgia" w:hAnsi="Georgia"/>
          <w:sz w:val="32"/>
        </w:rPr>
      </w:pPr>
      <w:r w:rsidRPr="007B0F29">
        <w:rPr>
          <w:rFonts w:ascii="Georgia" w:hAnsi="Georgia"/>
          <w:sz w:val="32"/>
        </w:rPr>
        <w:t>Le roi s</w:t>
      </w:r>
      <w:r w:rsidR="00007603" w:rsidRPr="007B0F29">
        <w:rPr>
          <w:rFonts w:ascii="Georgia" w:hAnsi="Georgia"/>
          <w:sz w:val="32"/>
        </w:rPr>
        <w:t>’</w:t>
      </w:r>
      <w:r w:rsidRPr="007B0F29">
        <w:rPr>
          <w:rFonts w:ascii="Georgia" w:hAnsi="Georgia"/>
          <w:sz w:val="32"/>
        </w:rPr>
        <w:t>esclaffa. « Votre Mance ! Pourquoi pas ? Je t</w:t>
      </w:r>
      <w:r w:rsidR="00007603" w:rsidRPr="007B0F29">
        <w:rPr>
          <w:rFonts w:ascii="Georgia" w:hAnsi="Georgia"/>
          <w:sz w:val="32"/>
        </w:rPr>
        <w:t>’</w:t>
      </w:r>
      <w:r w:rsidRPr="007B0F29">
        <w:rPr>
          <w:rFonts w:ascii="Georgia" w:hAnsi="Georgia"/>
          <w:sz w:val="32"/>
        </w:rPr>
        <w:t>ai promis tout à l</w:t>
      </w:r>
      <w:r w:rsidR="00007603" w:rsidRPr="007B0F29">
        <w:rPr>
          <w:rFonts w:ascii="Georgia" w:hAnsi="Georgia"/>
          <w:sz w:val="32"/>
        </w:rPr>
        <w:t>’</w:t>
      </w:r>
      <w:r w:rsidRPr="007B0F29">
        <w:rPr>
          <w:rFonts w:ascii="Georgia" w:hAnsi="Georgia"/>
          <w:sz w:val="32"/>
        </w:rPr>
        <w:t>heure de te raconter comment je te connaissais. Tu l</w:t>
      </w:r>
      <w:r w:rsidR="00007603" w:rsidRPr="007B0F29">
        <w:rPr>
          <w:rFonts w:ascii="Georgia" w:hAnsi="Georgia"/>
          <w:sz w:val="32"/>
        </w:rPr>
        <w:t>’</w:t>
      </w:r>
      <w:r w:rsidRPr="007B0F29">
        <w:rPr>
          <w:rFonts w:ascii="Georgia" w:hAnsi="Georgia"/>
          <w:sz w:val="32"/>
        </w:rPr>
        <w:t>as déjà tiré au clair ? »</w:t>
      </w:r>
    </w:p>
    <w:p w:rsidR="00331B15" w:rsidRPr="007B0F29" w:rsidRDefault="00331B15" w:rsidP="007B0F29">
      <w:pPr>
        <w:ind w:firstLine="567"/>
        <w:jc w:val="both"/>
        <w:rPr>
          <w:rFonts w:ascii="Georgia" w:hAnsi="Georgia"/>
          <w:sz w:val="32"/>
        </w:rPr>
      </w:pPr>
      <w:r w:rsidRPr="007B0F29">
        <w:rPr>
          <w:rFonts w:ascii="Georgia" w:hAnsi="Georgia"/>
          <w:sz w:val="32"/>
        </w:rPr>
        <w:t>Jon secoua la tête. « Clinquefrac vous a expédié un message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Par voie d</w:t>
      </w:r>
      <w:r w:rsidRPr="007B0F29">
        <w:rPr>
          <w:rFonts w:ascii="Georgia" w:hAnsi="Georgia"/>
          <w:sz w:val="32"/>
        </w:rPr>
        <w:t>’</w:t>
      </w:r>
      <w:r w:rsidR="00331B15" w:rsidRPr="007B0F29">
        <w:rPr>
          <w:rFonts w:ascii="Georgia" w:hAnsi="Georgia"/>
          <w:sz w:val="32"/>
        </w:rPr>
        <w:t>air</w:t>
      </w:r>
      <w:r w:rsidR="00DC35E9">
        <w:rPr>
          <w:rFonts w:ascii="Georgia" w:hAnsi="Georgia"/>
          <w:sz w:val="32"/>
        </w:rPr>
        <w:t xml:space="preserve"> </w:t>
      </w:r>
      <w:r w:rsidR="00331B15" w:rsidRPr="007B0F29">
        <w:rPr>
          <w:rFonts w:ascii="Georgia" w:hAnsi="Georgia"/>
          <w:sz w:val="32"/>
        </w:rPr>
        <w:t>? Nous n</w:t>
      </w:r>
      <w:r w:rsidRPr="007B0F29">
        <w:rPr>
          <w:rFonts w:ascii="Georgia" w:hAnsi="Georgia"/>
          <w:sz w:val="32"/>
        </w:rPr>
        <w:t>’</w:t>
      </w:r>
      <w:r w:rsidR="00331B15" w:rsidRPr="007B0F29">
        <w:rPr>
          <w:rFonts w:ascii="Georgia" w:hAnsi="Georgia"/>
          <w:sz w:val="32"/>
        </w:rPr>
        <w:t>avons pas de corbeaux dressés. Non, je connaissais ton visage. Pour l</w:t>
      </w:r>
      <w:r w:rsidRPr="007B0F29">
        <w:rPr>
          <w:rFonts w:ascii="Georgia" w:hAnsi="Georgia"/>
          <w:sz w:val="32"/>
        </w:rPr>
        <w:t>’</w:t>
      </w:r>
      <w:r w:rsidR="00331B15" w:rsidRPr="007B0F29">
        <w:rPr>
          <w:rFonts w:ascii="Georgia" w:hAnsi="Georgia"/>
          <w:sz w:val="32"/>
        </w:rPr>
        <w:t>avoir déjà vu. Deux fois. »</w:t>
      </w:r>
    </w:p>
    <w:p w:rsidR="00331B15" w:rsidRPr="007B0F29" w:rsidRDefault="00331B15" w:rsidP="007B0F29">
      <w:pPr>
        <w:ind w:firstLine="567"/>
        <w:jc w:val="both"/>
        <w:rPr>
          <w:rFonts w:ascii="Georgia" w:hAnsi="Georgia"/>
          <w:sz w:val="32"/>
        </w:rPr>
      </w:pPr>
      <w:r w:rsidRPr="007B0F29">
        <w:rPr>
          <w:rFonts w:ascii="Georgia" w:hAnsi="Georgia"/>
          <w:sz w:val="32"/>
        </w:rPr>
        <w:t>Cela parut absurde à Jon, de prime abord, mais, à force de se torturer la cervelle, il eut une lueur. « A l</w:t>
      </w:r>
      <w:r w:rsidR="00007603" w:rsidRPr="007B0F29">
        <w:rPr>
          <w:rFonts w:ascii="Georgia" w:hAnsi="Georgia"/>
          <w:sz w:val="32"/>
        </w:rPr>
        <w:t>’</w:t>
      </w:r>
      <w:r w:rsidRPr="007B0F29">
        <w:rPr>
          <w:rFonts w:ascii="Georgia" w:hAnsi="Georgia"/>
          <w:sz w:val="32"/>
        </w:rPr>
        <w:t xml:space="preserve">époque où vous </w:t>
      </w:r>
      <w:r w:rsidR="00DC35E9" w:rsidRPr="007B0F29">
        <w:rPr>
          <w:rFonts w:ascii="Georgia" w:hAnsi="Georgia"/>
          <w:sz w:val="32"/>
        </w:rPr>
        <w:t>apparteniez</w:t>
      </w:r>
      <w:r w:rsidRPr="007B0F29">
        <w:rPr>
          <w:rFonts w:ascii="Georgia" w:hAnsi="Georgia"/>
          <w:sz w:val="32"/>
        </w:rPr>
        <w:t xml:space="preserve"> à la Garde de Nuit...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Bravo ! Oui, ce fut la première, ça. Tu n</w:t>
      </w:r>
      <w:r w:rsidRPr="007B0F29">
        <w:rPr>
          <w:rFonts w:ascii="Georgia" w:hAnsi="Georgia"/>
          <w:sz w:val="32"/>
        </w:rPr>
        <w:t>’</w:t>
      </w:r>
      <w:r w:rsidR="00331B15" w:rsidRPr="007B0F29">
        <w:rPr>
          <w:rFonts w:ascii="Georgia" w:hAnsi="Georgia"/>
          <w:sz w:val="32"/>
        </w:rPr>
        <w:t>étais qu</w:t>
      </w:r>
      <w:r w:rsidRPr="007B0F29">
        <w:rPr>
          <w:rFonts w:ascii="Georgia" w:hAnsi="Georgia"/>
          <w:sz w:val="32"/>
        </w:rPr>
        <w:t>’</w:t>
      </w:r>
      <w:r w:rsidR="00331B15" w:rsidRPr="007B0F29">
        <w:rPr>
          <w:rFonts w:ascii="Georgia" w:hAnsi="Georgia"/>
          <w:sz w:val="32"/>
        </w:rPr>
        <w:t>un gosse, et moi, tout vêtu de noir, j</w:t>
      </w:r>
      <w:r w:rsidRPr="007B0F29">
        <w:rPr>
          <w:rFonts w:ascii="Georgia" w:hAnsi="Georgia"/>
          <w:sz w:val="32"/>
        </w:rPr>
        <w:t>’</w:t>
      </w:r>
      <w:r w:rsidR="00331B15" w:rsidRPr="007B0F29">
        <w:rPr>
          <w:rFonts w:ascii="Georgia" w:hAnsi="Georgia"/>
          <w:sz w:val="32"/>
        </w:rPr>
        <w:t xml:space="preserve">escortais, avec une douzaine de </w:t>
      </w:r>
      <w:r w:rsidR="00DC35E9" w:rsidRPr="007B0F29">
        <w:rPr>
          <w:rFonts w:ascii="Georgia" w:hAnsi="Georgia"/>
          <w:sz w:val="32"/>
        </w:rPr>
        <w:t>cavaliers</w:t>
      </w:r>
      <w:r w:rsidR="00331B15" w:rsidRPr="007B0F29">
        <w:rPr>
          <w:rFonts w:ascii="Georgia" w:hAnsi="Georgia"/>
          <w:sz w:val="32"/>
        </w:rPr>
        <w:t>, le vieux lord Commandant Qorgyle lorsqu</w:t>
      </w:r>
      <w:r w:rsidRPr="007B0F29">
        <w:rPr>
          <w:rFonts w:ascii="Georgia" w:hAnsi="Georgia"/>
          <w:sz w:val="32"/>
        </w:rPr>
        <w:t>’</w:t>
      </w:r>
      <w:r w:rsidR="00331B15" w:rsidRPr="007B0F29">
        <w:rPr>
          <w:rFonts w:ascii="Georgia" w:hAnsi="Georgia"/>
          <w:sz w:val="32"/>
        </w:rPr>
        <w:t>il vint voir ton père à Winterfell. J</w:t>
      </w:r>
      <w:r w:rsidRPr="007B0F29">
        <w:rPr>
          <w:rFonts w:ascii="Georgia" w:hAnsi="Georgia"/>
          <w:sz w:val="32"/>
        </w:rPr>
        <w:t>’</w:t>
      </w:r>
      <w:r w:rsidR="00331B15" w:rsidRPr="007B0F29">
        <w:rPr>
          <w:rFonts w:ascii="Georgia" w:hAnsi="Georgia"/>
          <w:sz w:val="32"/>
        </w:rPr>
        <w:t xml:space="preserve">arpentais le rempart autour de la cour quand je vous surpris, toi et ton frère, Robb. Il était tombé de la neige, la nuit précédente, et, après en avoir amassé gros comme une montagne au-dessus de la porte, vous attendiez que </w:t>
      </w:r>
      <w:r w:rsidR="00DC35E9" w:rsidRPr="007B0F29">
        <w:rPr>
          <w:rFonts w:ascii="Georgia" w:hAnsi="Georgia"/>
          <w:sz w:val="32"/>
        </w:rPr>
        <w:t>quelqu’un</w:t>
      </w:r>
      <w:r w:rsidR="00331B15" w:rsidRPr="007B0F29">
        <w:rPr>
          <w:rFonts w:ascii="Georgia" w:hAnsi="Georgia"/>
          <w:sz w:val="32"/>
        </w:rPr>
        <w:t xml:space="preserve"> passe en contrebas.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me souviens », dit Jon avec un gloussement surpris. Un jeune frère noir sur le chemin de ronde, oui... «</w:t>
      </w:r>
      <w:r w:rsidR="00DC35E9">
        <w:rPr>
          <w:rFonts w:ascii="Georgia" w:hAnsi="Georgia"/>
          <w:sz w:val="32"/>
        </w:rPr>
        <w:t xml:space="preserve"> </w:t>
      </w:r>
      <w:r w:rsidR="00331B15" w:rsidRPr="007B0F29">
        <w:rPr>
          <w:rFonts w:ascii="Georgia" w:hAnsi="Georgia"/>
          <w:sz w:val="32"/>
        </w:rPr>
        <w:t>Et vous avez juré de ne pas nous trahir.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tenu parole. Au moins celle-là.</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c</w:t>
      </w:r>
      <w:r w:rsidRPr="007B0F29">
        <w:rPr>
          <w:rFonts w:ascii="Georgia" w:hAnsi="Georgia"/>
          <w:sz w:val="32"/>
        </w:rPr>
        <w:t>’</w:t>
      </w:r>
      <w:r w:rsidR="00331B15" w:rsidRPr="007B0F29">
        <w:rPr>
          <w:rFonts w:ascii="Georgia" w:hAnsi="Georgia"/>
          <w:sz w:val="32"/>
        </w:rPr>
        <w:t>est le plus poussif des gardes de Père, Gros Tom, qui écopa de notre avalanche. » Avant de les poursuivre, tout autour de la cour, jusqu</w:t>
      </w:r>
      <w:r w:rsidRPr="007B0F29">
        <w:rPr>
          <w:rFonts w:ascii="Georgia" w:hAnsi="Georgia"/>
          <w:sz w:val="32"/>
        </w:rPr>
        <w:t>’</w:t>
      </w:r>
      <w:r w:rsidR="00331B15" w:rsidRPr="007B0F29">
        <w:rPr>
          <w:rFonts w:ascii="Georgia" w:hAnsi="Georgia"/>
          <w:sz w:val="32"/>
        </w:rPr>
        <w:t>à ce qu</w:t>
      </w:r>
      <w:r w:rsidRPr="007B0F29">
        <w:rPr>
          <w:rFonts w:ascii="Georgia" w:hAnsi="Georgia"/>
          <w:sz w:val="32"/>
        </w:rPr>
        <w:t>’</w:t>
      </w:r>
      <w:r w:rsidR="00331B15" w:rsidRPr="007B0F29">
        <w:rPr>
          <w:rFonts w:ascii="Georgia" w:hAnsi="Georgia"/>
          <w:sz w:val="32"/>
        </w:rPr>
        <w:t>ils soient aussi rouges tous trois que des pommes d</w:t>
      </w:r>
      <w:r w:rsidRPr="007B0F29">
        <w:rPr>
          <w:rFonts w:ascii="Georgia" w:hAnsi="Georgia"/>
          <w:sz w:val="32"/>
        </w:rPr>
        <w:t>’</w:t>
      </w:r>
      <w:r w:rsidR="00331B15" w:rsidRPr="007B0F29">
        <w:rPr>
          <w:rFonts w:ascii="Georgia" w:hAnsi="Georgia"/>
          <w:sz w:val="32"/>
        </w:rPr>
        <w:t>automne... «</w:t>
      </w:r>
      <w:r w:rsidR="00DC35E9">
        <w:rPr>
          <w:rFonts w:ascii="Georgia" w:hAnsi="Georgia"/>
          <w:sz w:val="32"/>
        </w:rPr>
        <w:t xml:space="preserve"> </w:t>
      </w:r>
      <w:r w:rsidR="00331B15" w:rsidRPr="007B0F29">
        <w:rPr>
          <w:rFonts w:ascii="Georgia" w:hAnsi="Georgia"/>
          <w:sz w:val="32"/>
        </w:rPr>
        <w:t>Mais vous disiez m</w:t>
      </w:r>
      <w:r w:rsidRPr="007B0F29">
        <w:rPr>
          <w:rFonts w:ascii="Georgia" w:hAnsi="Georgia"/>
          <w:sz w:val="32"/>
        </w:rPr>
        <w:t>’</w:t>
      </w:r>
      <w:r w:rsidR="00331B15" w:rsidRPr="007B0F29">
        <w:rPr>
          <w:rFonts w:ascii="Georgia" w:hAnsi="Georgia"/>
          <w:sz w:val="32"/>
        </w:rPr>
        <w:t>avoir vu deux fois. Quand la seconde eut-elle lieu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Lorsque le roi Robert vint à Winterfell nommer Main ton père », dit d</w:t>
      </w:r>
      <w:r w:rsidRPr="007B0F29">
        <w:rPr>
          <w:rFonts w:ascii="Georgia" w:hAnsi="Georgia"/>
          <w:sz w:val="32"/>
        </w:rPr>
        <w:t>’</w:t>
      </w:r>
      <w:r w:rsidR="00331B15" w:rsidRPr="007B0F29">
        <w:rPr>
          <w:rFonts w:ascii="Georgia" w:hAnsi="Georgia"/>
          <w:sz w:val="32"/>
        </w:rPr>
        <w:t>un ton désinvolte le roi d</w:t>
      </w:r>
      <w:r w:rsidRPr="007B0F29">
        <w:rPr>
          <w:rFonts w:ascii="Georgia" w:hAnsi="Georgia"/>
          <w:sz w:val="32"/>
        </w:rPr>
        <w:t>’</w:t>
      </w:r>
      <w:r w:rsidR="00331B15" w:rsidRPr="007B0F29">
        <w:rPr>
          <w:rFonts w:ascii="Georgia" w:hAnsi="Georgia"/>
          <w:sz w:val="32"/>
        </w:rPr>
        <w:t>au-delà du Mur.</w:t>
      </w:r>
    </w:p>
    <w:p w:rsidR="00331B15" w:rsidRPr="007B0F29" w:rsidRDefault="00331B15" w:rsidP="007B0F29">
      <w:pPr>
        <w:ind w:firstLine="567"/>
        <w:jc w:val="both"/>
        <w:rPr>
          <w:rFonts w:ascii="Georgia" w:hAnsi="Georgia"/>
          <w:sz w:val="32"/>
        </w:rPr>
      </w:pPr>
      <w:r w:rsidRPr="007B0F29">
        <w:rPr>
          <w:rFonts w:ascii="Georgia" w:hAnsi="Georgia"/>
          <w:sz w:val="32"/>
        </w:rPr>
        <w:t>Jon s</w:t>
      </w:r>
      <w:r w:rsidR="00007603" w:rsidRPr="007B0F29">
        <w:rPr>
          <w:rFonts w:ascii="Georgia" w:hAnsi="Georgia"/>
          <w:sz w:val="32"/>
        </w:rPr>
        <w:t>’</w:t>
      </w:r>
      <w:r w:rsidRPr="007B0F29">
        <w:rPr>
          <w:rFonts w:ascii="Georgia" w:hAnsi="Georgia"/>
          <w:sz w:val="32"/>
        </w:rPr>
        <w:t>écarquilla, incrédule. « Cela ne se peut.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Cela fut. En apprenant l</w:t>
      </w:r>
      <w:r w:rsidRPr="007B0F29">
        <w:rPr>
          <w:rFonts w:ascii="Georgia" w:hAnsi="Georgia"/>
          <w:sz w:val="32"/>
        </w:rPr>
        <w:t>’</w:t>
      </w:r>
      <w:r w:rsidR="00331B15" w:rsidRPr="007B0F29">
        <w:rPr>
          <w:rFonts w:ascii="Georgia" w:hAnsi="Georgia"/>
          <w:sz w:val="32"/>
        </w:rPr>
        <w:t>arrivée du roi, ton père expédia un message à son frère, Benjen, pour qu</w:t>
      </w:r>
      <w:r w:rsidRPr="007B0F29">
        <w:rPr>
          <w:rFonts w:ascii="Georgia" w:hAnsi="Georgia"/>
          <w:sz w:val="32"/>
        </w:rPr>
        <w:t>’</w:t>
      </w:r>
      <w:r w:rsidR="00331B15" w:rsidRPr="007B0F29">
        <w:rPr>
          <w:rFonts w:ascii="Georgia" w:hAnsi="Georgia"/>
          <w:sz w:val="32"/>
        </w:rPr>
        <w:t xml:space="preserve">il vienne du Mur </w:t>
      </w:r>
      <w:r w:rsidR="00DC35E9" w:rsidRPr="007B0F29">
        <w:rPr>
          <w:rFonts w:ascii="Georgia" w:hAnsi="Georgia"/>
          <w:sz w:val="32"/>
        </w:rPr>
        <w:t>prendre</w:t>
      </w:r>
      <w:r w:rsidR="00331B15" w:rsidRPr="007B0F29">
        <w:rPr>
          <w:rFonts w:ascii="Georgia" w:hAnsi="Georgia"/>
          <w:sz w:val="32"/>
        </w:rPr>
        <w:t xml:space="preserve"> part aux festivités. Les frères noirs ayant plus de commerce avec le peuple libre que tu ne t</w:t>
      </w:r>
      <w:r w:rsidRPr="007B0F29">
        <w:rPr>
          <w:rFonts w:ascii="Georgia" w:hAnsi="Georgia"/>
          <w:sz w:val="32"/>
        </w:rPr>
        <w:t>’</w:t>
      </w:r>
      <w:r w:rsidR="00331B15" w:rsidRPr="007B0F29">
        <w:rPr>
          <w:rFonts w:ascii="Georgia" w:hAnsi="Georgia"/>
          <w:sz w:val="32"/>
        </w:rPr>
        <w:t>en doutes, j</w:t>
      </w:r>
      <w:r w:rsidRPr="007B0F29">
        <w:rPr>
          <w:rFonts w:ascii="Georgia" w:hAnsi="Georgia"/>
          <w:sz w:val="32"/>
        </w:rPr>
        <w:t>’</w:t>
      </w:r>
      <w:r w:rsidR="00331B15" w:rsidRPr="007B0F29">
        <w:rPr>
          <w:rFonts w:ascii="Georgia" w:hAnsi="Georgia"/>
          <w:sz w:val="32"/>
        </w:rPr>
        <w:t>eus vent moi-même assez vite de la nouvelle. L</w:t>
      </w:r>
      <w:r w:rsidRPr="007B0F29">
        <w:rPr>
          <w:rFonts w:ascii="Georgia" w:hAnsi="Georgia"/>
          <w:sz w:val="32"/>
        </w:rPr>
        <w:t>’</w:t>
      </w:r>
      <w:r w:rsidR="00331B15" w:rsidRPr="007B0F29">
        <w:rPr>
          <w:rFonts w:ascii="Georgia" w:hAnsi="Georgia"/>
          <w:sz w:val="32"/>
        </w:rPr>
        <w:t>occasion me parut trop belle pour que j</w:t>
      </w:r>
      <w:r w:rsidRPr="007B0F29">
        <w:rPr>
          <w:rFonts w:ascii="Georgia" w:hAnsi="Georgia"/>
          <w:sz w:val="32"/>
        </w:rPr>
        <w:t>’</w:t>
      </w:r>
      <w:r w:rsidR="00331B15" w:rsidRPr="007B0F29">
        <w:rPr>
          <w:rFonts w:ascii="Georgia" w:hAnsi="Georgia"/>
          <w:sz w:val="32"/>
        </w:rPr>
        <w:t>y résiste. Comme ton oncle ne me connaissait que de nom, je n</w:t>
      </w:r>
      <w:r w:rsidRPr="007B0F29">
        <w:rPr>
          <w:rFonts w:ascii="Georgia" w:hAnsi="Georgia"/>
          <w:sz w:val="32"/>
        </w:rPr>
        <w:t>’</w:t>
      </w:r>
      <w:r w:rsidR="00331B15" w:rsidRPr="007B0F29">
        <w:rPr>
          <w:rFonts w:ascii="Georgia" w:hAnsi="Georgia"/>
          <w:sz w:val="32"/>
        </w:rPr>
        <w:t>avais rien à craindre de sa part, et il me semblait des plus improbable que ton père se rappelle un jeune corbeau qu</w:t>
      </w:r>
      <w:r w:rsidRPr="007B0F29">
        <w:rPr>
          <w:rFonts w:ascii="Georgia" w:hAnsi="Georgia"/>
          <w:sz w:val="32"/>
        </w:rPr>
        <w:t>’</w:t>
      </w:r>
      <w:r w:rsidR="00331B15" w:rsidRPr="007B0F29">
        <w:rPr>
          <w:rFonts w:ascii="Georgia" w:hAnsi="Georgia"/>
          <w:sz w:val="32"/>
        </w:rPr>
        <w:t>il avait à peine entrevu des années avant. Je désirais voir ce Robert de mes propres yeux, de roi à roi, et prendre aussi la mesure du fameux Benjen. En sa qualité de chef de patrouille, il incarnait la peste, aux yeux de tous les miens. Aussi sellai-je mon coursier le plus véloce, et en route.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objecta Jon, le Mur...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Mur peut arrêter une armée, pas un homme seul. Muni d</w:t>
      </w:r>
      <w:r w:rsidRPr="007B0F29">
        <w:rPr>
          <w:rFonts w:ascii="Georgia" w:hAnsi="Georgia"/>
          <w:sz w:val="32"/>
        </w:rPr>
        <w:t>’</w:t>
      </w:r>
      <w:r w:rsidR="00331B15" w:rsidRPr="007B0F29">
        <w:rPr>
          <w:rFonts w:ascii="Georgia" w:hAnsi="Georgia"/>
          <w:sz w:val="32"/>
        </w:rPr>
        <w:t>un luth et d</w:t>
      </w:r>
      <w:r w:rsidRPr="007B0F29">
        <w:rPr>
          <w:rFonts w:ascii="Georgia" w:hAnsi="Georgia"/>
          <w:sz w:val="32"/>
        </w:rPr>
        <w:t>’</w:t>
      </w:r>
      <w:r w:rsidR="00331B15" w:rsidRPr="007B0F29">
        <w:rPr>
          <w:rFonts w:ascii="Georgia" w:hAnsi="Georgia"/>
          <w:sz w:val="32"/>
        </w:rPr>
        <w:t>un sac d</w:t>
      </w:r>
      <w:r w:rsidRPr="007B0F29">
        <w:rPr>
          <w:rFonts w:ascii="Georgia" w:hAnsi="Georgia"/>
          <w:sz w:val="32"/>
        </w:rPr>
        <w:t>’</w:t>
      </w:r>
      <w:r w:rsidR="00331B15" w:rsidRPr="007B0F29">
        <w:rPr>
          <w:rFonts w:ascii="Georgia" w:hAnsi="Georgia"/>
          <w:sz w:val="32"/>
        </w:rPr>
        <w:t>argent, j</w:t>
      </w:r>
      <w:r w:rsidRPr="007B0F29">
        <w:rPr>
          <w:rFonts w:ascii="Georgia" w:hAnsi="Georgia"/>
          <w:sz w:val="32"/>
        </w:rPr>
        <w:t>’</w:t>
      </w:r>
      <w:r w:rsidR="00331B15" w:rsidRPr="007B0F29">
        <w:rPr>
          <w:rFonts w:ascii="Georgia" w:hAnsi="Georgia"/>
          <w:sz w:val="32"/>
        </w:rPr>
        <w:t>escaladai la glace près de Long-tertre, fis à pied les quelques lieues qui, au sud du Neufdon, me permirent d</w:t>
      </w:r>
      <w:r w:rsidRPr="007B0F29">
        <w:rPr>
          <w:rFonts w:ascii="Georgia" w:hAnsi="Georgia"/>
          <w:sz w:val="32"/>
        </w:rPr>
        <w:t>’</w:t>
      </w:r>
      <w:r w:rsidR="00331B15" w:rsidRPr="007B0F29">
        <w:rPr>
          <w:rFonts w:ascii="Georgia" w:hAnsi="Georgia"/>
          <w:sz w:val="32"/>
        </w:rPr>
        <w:t>acquérir un nouveau cheval. Bref, l</w:t>
      </w:r>
      <w:r w:rsidRPr="007B0F29">
        <w:rPr>
          <w:rFonts w:ascii="Georgia" w:hAnsi="Georgia"/>
          <w:sz w:val="32"/>
        </w:rPr>
        <w:t>’</w:t>
      </w:r>
      <w:r w:rsidR="00331B15" w:rsidRPr="007B0F29">
        <w:rPr>
          <w:rFonts w:ascii="Georgia" w:hAnsi="Georgia"/>
          <w:sz w:val="32"/>
        </w:rPr>
        <w:t>un dans l</w:t>
      </w:r>
      <w:r w:rsidRPr="007B0F29">
        <w:rPr>
          <w:rFonts w:ascii="Georgia" w:hAnsi="Georgia"/>
          <w:sz w:val="32"/>
        </w:rPr>
        <w:t>’</w:t>
      </w:r>
      <w:r w:rsidR="00331B15" w:rsidRPr="007B0F29">
        <w:rPr>
          <w:rFonts w:ascii="Georgia" w:hAnsi="Georgia"/>
          <w:sz w:val="32"/>
        </w:rPr>
        <w:t>autre, je fus plus rapide que Robert, qui voyageait avec ce carrosse monumental pour que sa reine y ait ses aises, et il était encore à une journée de Winterfell quand je le rejoignis et me fondis dans son cortège. Il se trouve toujours des chevaliers de basse extrace et des francs-coureurs pour s</w:t>
      </w:r>
      <w:r w:rsidRPr="007B0F29">
        <w:rPr>
          <w:rFonts w:ascii="Georgia" w:hAnsi="Georgia"/>
          <w:sz w:val="32"/>
        </w:rPr>
        <w:t>’</w:t>
      </w:r>
      <w:r w:rsidR="00331B15" w:rsidRPr="007B0F29">
        <w:rPr>
          <w:rFonts w:ascii="Georgia" w:hAnsi="Georgia"/>
          <w:sz w:val="32"/>
        </w:rPr>
        <w:t>attacher d</w:t>
      </w:r>
      <w:r w:rsidRPr="007B0F29">
        <w:rPr>
          <w:rFonts w:ascii="Georgia" w:hAnsi="Georgia"/>
          <w:sz w:val="32"/>
        </w:rPr>
        <w:t>’</w:t>
      </w:r>
      <w:r w:rsidR="00331B15" w:rsidRPr="007B0F29">
        <w:rPr>
          <w:rFonts w:ascii="Georgia" w:hAnsi="Georgia"/>
          <w:sz w:val="32"/>
        </w:rPr>
        <w:t>eux-mêmes à la suite des rois, dans l</w:t>
      </w:r>
      <w:r w:rsidRPr="007B0F29">
        <w:rPr>
          <w:rFonts w:ascii="Georgia" w:hAnsi="Georgia"/>
          <w:sz w:val="32"/>
        </w:rPr>
        <w:t>’</w:t>
      </w:r>
      <w:r w:rsidR="00331B15" w:rsidRPr="007B0F29">
        <w:rPr>
          <w:rFonts w:ascii="Georgia" w:hAnsi="Georgia"/>
          <w:sz w:val="32"/>
        </w:rPr>
        <w:t>espoir d</w:t>
      </w:r>
      <w:r w:rsidRPr="007B0F29">
        <w:rPr>
          <w:rFonts w:ascii="Georgia" w:hAnsi="Georgia"/>
          <w:sz w:val="32"/>
        </w:rPr>
        <w:t>’</w:t>
      </w:r>
      <w:r w:rsidR="00331B15" w:rsidRPr="007B0F29">
        <w:rPr>
          <w:rFonts w:ascii="Georgia" w:hAnsi="Georgia"/>
          <w:sz w:val="32"/>
        </w:rPr>
        <w:t>un engagement, et mon luth me fit admettre les doigts dans le nez. » Il se mit à rire. « Je connais toutes les chansons paillardes jamais composées tant au nord qu</w:t>
      </w:r>
      <w:r w:rsidRPr="007B0F29">
        <w:rPr>
          <w:rFonts w:ascii="Georgia" w:hAnsi="Georgia"/>
          <w:sz w:val="32"/>
        </w:rPr>
        <w:t>’</w:t>
      </w:r>
      <w:r w:rsidR="00331B15" w:rsidRPr="007B0F29">
        <w:rPr>
          <w:rFonts w:ascii="Georgia" w:hAnsi="Georgia"/>
          <w:sz w:val="32"/>
        </w:rPr>
        <w:t>au sud du Mur. Et voilà, tu y es. La nuit où ton père festoya Robert, j</w:t>
      </w:r>
      <w:r w:rsidRPr="007B0F29">
        <w:rPr>
          <w:rFonts w:ascii="Georgia" w:hAnsi="Georgia"/>
          <w:sz w:val="32"/>
        </w:rPr>
        <w:t>’</w:t>
      </w:r>
      <w:r w:rsidR="00331B15" w:rsidRPr="007B0F29">
        <w:rPr>
          <w:rFonts w:ascii="Georgia" w:hAnsi="Georgia"/>
          <w:sz w:val="32"/>
        </w:rPr>
        <w:t xml:space="preserve">étais sur un banc de francs-coureurs, au fond de la salle, à écouter Orland de Villevieille jouer de la harpe et </w:t>
      </w:r>
      <w:r w:rsidR="00DC35E9" w:rsidRPr="007B0F29">
        <w:rPr>
          <w:rFonts w:ascii="Georgia" w:hAnsi="Georgia"/>
          <w:sz w:val="32"/>
        </w:rPr>
        <w:t>chanter</w:t>
      </w:r>
      <w:r w:rsidR="00331B15" w:rsidRPr="007B0F29">
        <w:rPr>
          <w:rFonts w:ascii="Georgia" w:hAnsi="Georgia"/>
          <w:sz w:val="32"/>
        </w:rPr>
        <w:t xml:space="preserve"> feu les rois de l</w:t>
      </w:r>
      <w:r w:rsidRPr="007B0F29">
        <w:rPr>
          <w:rFonts w:ascii="Georgia" w:hAnsi="Georgia"/>
          <w:sz w:val="32"/>
        </w:rPr>
        <w:t>’</w:t>
      </w:r>
      <w:r w:rsidR="00331B15" w:rsidRPr="007B0F29">
        <w:rPr>
          <w:rFonts w:ascii="Georgia" w:hAnsi="Georgia"/>
          <w:sz w:val="32"/>
        </w:rPr>
        <w:t xml:space="preserve">abysse. Je dégustai la chère et le boire du </w:t>
      </w:r>
      <w:r w:rsidR="00DC35E9" w:rsidRPr="007B0F29">
        <w:rPr>
          <w:rFonts w:ascii="Georgia" w:hAnsi="Georgia"/>
          <w:sz w:val="32"/>
        </w:rPr>
        <w:t>seigneur</w:t>
      </w:r>
      <w:r w:rsidR="00331B15" w:rsidRPr="007B0F29">
        <w:rPr>
          <w:rFonts w:ascii="Georgia" w:hAnsi="Georgia"/>
          <w:sz w:val="32"/>
        </w:rPr>
        <w:t xml:space="preserve"> ton père, épiai le Régicide, le Lutin... et, accessoirement, la marmaille de lord Eddard et les louveteaux qui la talonnaient en tous lieux.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Baël le Barde, dit Jon, se rappelant soudain la fable que lui avait contée Ygrid au col Museux, quand il venait tout juste de l</w:t>
      </w:r>
      <w:r w:rsidRPr="007B0F29">
        <w:rPr>
          <w:rFonts w:ascii="Georgia" w:hAnsi="Georgia"/>
          <w:sz w:val="32"/>
        </w:rPr>
        <w:t>’</w:t>
      </w:r>
      <w:r w:rsidR="00331B15" w:rsidRPr="007B0F29">
        <w:rPr>
          <w:rFonts w:ascii="Georgia" w:hAnsi="Georgia"/>
          <w:sz w:val="32"/>
        </w:rPr>
        <w:t>épargner.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ne le suis-je ! Non que son exploit n</w:t>
      </w:r>
      <w:r w:rsidRPr="007B0F29">
        <w:rPr>
          <w:rFonts w:ascii="Georgia" w:hAnsi="Georgia"/>
          <w:sz w:val="32"/>
        </w:rPr>
        <w:t>’</w:t>
      </w:r>
      <w:r w:rsidR="00331B15" w:rsidRPr="007B0F29">
        <w:rPr>
          <w:rFonts w:ascii="Georgia" w:hAnsi="Georgia"/>
          <w:sz w:val="32"/>
        </w:rPr>
        <w:t>ait inspiré le mien, j</w:t>
      </w:r>
      <w:r w:rsidRPr="007B0F29">
        <w:rPr>
          <w:rFonts w:ascii="Georgia" w:hAnsi="Georgia"/>
          <w:sz w:val="32"/>
        </w:rPr>
        <w:t>’</w:t>
      </w:r>
      <w:r w:rsidR="00331B15" w:rsidRPr="007B0F29">
        <w:rPr>
          <w:rFonts w:ascii="Georgia" w:hAnsi="Georgia"/>
          <w:sz w:val="32"/>
        </w:rPr>
        <w:t>en conviens..., mais, pour autant que je me rappelle, je n</w:t>
      </w:r>
      <w:r w:rsidRPr="007B0F29">
        <w:rPr>
          <w:rFonts w:ascii="Georgia" w:hAnsi="Georgia"/>
          <w:sz w:val="32"/>
        </w:rPr>
        <w:t>’</w:t>
      </w:r>
      <w:r w:rsidR="00331B15" w:rsidRPr="007B0F29">
        <w:rPr>
          <w:rFonts w:ascii="Georgia" w:hAnsi="Georgia"/>
          <w:sz w:val="32"/>
        </w:rPr>
        <w:t xml:space="preserve">ai ravi aucune de tes sœurs. Ses chansons, Baël les composa lui-même </w:t>
      </w:r>
      <w:r w:rsidR="00F67341" w:rsidRPr="00F67341">
        <w:rPr>
          <w:rFonts w:ascii="Georgia" w:hAnsi="Georgia"/>
          <w:sz w:val="32"/>
        </w:rPr>
        <w:t>–</w:t>
      </w:r>
      <w:r w:rsidR="00331B15" w:rsidRPr="007B0F29">
        <w:rPr>
          <w:rFonts w:ascii="Georgia" w:hAnsi="Georgia"/>
          <w:sz w:val="32"/>
        </w:rPr>
        <w:t xml:space="preserve"> et les vécut. Je me contente, moi, de chanter celles qu</w:t>
      </w:r>
      <w:r w:rsidRPr="007B0F29">
        <w:rPr>
          <w:rFonts w:ascii="Georgia" w:hAnsi="Georgia"/>
          <w:sz w:val="32"/>
        </w:rPr>
        <w:t>’</w:t>
      </w:r>
      <w:r w:rsidR="00331B15" w:rsidRPr="007B0F29">
        <w:rPr>
          <w:rFonts w:ascii="Georgia" w:hAnsi="Georgia"/>
          <w:sz w:val="32"/>
        </w:rPr>
        <w:t>ont écrites de mieux doués. Encore une goutte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dit Jon. Et si l</w:t>
      </w:r>
      <w:r w:rsidRPr="007B0F29">
        <w:rPr>
          <w:rFonts w:ascii="Georgia" w:hAnsi="Georgia"/>
          <w:sz w:val="32"/>
        </w:rPr>
        <w:t>’</w:t>
      </w:r>
      <w:r w:rsidR="00331B15" w:rsidRPr="007B0F29">
        <w:rPr>
          <w:rFonts w:ascii="Georgia" w:hAnsi="Georgia"/>
          <w:sz w:val="32"/>
        </w:rPr>
        <w:t>on vous avait découvert... capturé...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Ton père m</w:t>
      </w:r>
      <w:r w:rsidRPr="007B0F29">
        <w:rPr>
          <w:rFonts w:ascii="Georgia" w:hAnsi="Georgia"/>
          <w:sz w:val="32"/>
        </w:rPr>
        <w:t>’</w:t>
      </w:r>
      <w:r w:rsidR="00331B15" w:rsidRPr="007B0F29">
        <w:rPr>
          <w:rFonts w:ascii="Georgia" w:hAnsi="Georgia"/>
          <w:sz w:val="32"/>
        </w:rPr>
        <w:t>aurait tranché la tête. » Il haussa les épaules. « Encore qu</w:t>
      </w:r>
      <w:r w:rsidRPr="007B0F29">
        <w:rPr>
          <w:rFonts w:ascii="Georgia" w:hAnsi="Georgia"/>
          <w:sz w:val="32"/>
        </w:rPr>
        <w:t>’</w:t>
      </w:r>
      <w:r w:rsidR="00331B15" w:rsidRPr="007B0F29">
        <w:rPr>
          <w:rFonts w:ascii="Georgia" w:hAnsi="Georgia"/>
          <w:sz w:val="32"/>
        </w:rPr>
        <w:t>après avoir mangé à sa table, les lois de l</w:t>
      </w:r>
      <w:r w:rsidRPr="007B0F29">
        <w:rPr>
          <w:rFonts w:ascii="Georgia" w:hAnsi="Georgia"/>
          <w:sz w:val="32"/>
        </w:rPr>
        <w:t>’</w:t>
      </w:r>
      <w:r w:rsidR="00331B15" w:rsidRPr="007B0F29">
        <w:rPr>
          <w:rFonts w:ascii="Georgia" w:hAnsi="Georgia"/>
          <w:sz w:val="32"/>
        </w:rPr>
        <w:t>hospitalité m</w:t>
      </w:r>
      <w:r w:rsidRPr="007B0F29">
        <w:rPr>
          <w:rFonts w:ascii="Georgia" w:hAnsi="Georgia"/>
          <w:sz w:val="32"/>
        </w:rPr>
        <w:t>’</w:t>
      </w:r>
      <w:r w:rsidR="00331B15" w:rsidRPr="007B0F29">
        <w:rPr>
          <w:rFonts w:ascii="Georgia" w:hAnsi="Georgia"/>
          <w:sz w:val="32"/>
        </w:rPr>
        <w:t>auraient servi d</w:t>
      </w:r>
      <w:r w:rsidRPr="007B0F29">
        <w:rPr>
          <w:rFonts w:ascii="Georgia" w:hAnsi="Georgia"/>
          <w:sz w:val="32"/>
        </w:rPr>
        <w:t>’</w:t>
      </w:r>
      <w:r w:rsidR="00331B15" w:rsidRPr="007B0F29">
        <w:rPr>
          <w:rFonts w:ascii="Georgia" w:hAnsi="Georgia"/>
          <w:sz w:val="32"/>
        </w:rPr>
        <w:t xml:space="preserve">égide. Elles sont aussi anciennes que les </w:t>
      </w:r>
      <w:r w:rsidR="00F67341" w:rsidRPr="007B0F29">
        <w:rPr>
          <w:rFonts w:ascii="Georgia" w:hAnsi="Georgia"/>
          <w:sz w:val="32"/>
        </w:rPr>
        <w:t>Premiers</w:t>
      </w:r>
      <w:r w:rsidR="00331B15" w:rsidRPr="007B0F29">
        <w:rPr>
          <w:rFonts w:ascii="Georgia" w:hAnsi="Georgia"/>
          <w:sz w:val="32"/>
        </w:rPr>
        <w:t xml:space="preserve"> Hommes et aussi sacrées qu</w:t>
      </w:r>
      <w:r w:rsidRPr="007B0F29">
        <w:rPr>
          <w:rFonts w:ascii="Georgia" w:hAnsi="Georgia"/>
          <w:sz w:val="32"/>
        </w:rPr>
        <w:t>’</w:t>
      </w:r>
      <w:r w:rsidR="00331B15" w:rsidRPr="007B0F29">
        <w:rPr>
          <w:rFonts w:ascii="Georgia" w:hAnsi="Georgia"/>
          <w:sz w:val="32"/>
        </w:rPr>
        <w:t>un arbre-cœur. » Il désigna d</w:t>
      </w:r>
      <w:r w:rsidRPr="007B0F29">
        <w:rPr>
          <w:rFonts w:ascii="Georgia" w:hAnsi="Georgia"/>
          <w:sz w:val="32"/>
        </w:rPr>
        <w:t>’</w:t>
      </w:r>
      <w:r w:rsidR="00331B15" w:rsidRPr="007B0F29">
        <w:rPr>
          <w:rFonts w:ascii="Georgia" w:hAnsi="Georgia"/>
          <w:sz w:val="32"/>
        </w:rPr>
        <w:t>un geste la table qui les séparait, le pain rompu, les os de volaille. «</w:t>
      </w:r>
      <w:r w:rsidR="00F67341">
        <w:rPr>
          <w:rFonts w:ascii="Georgia" w:hAnsi="Georgia"/>
          <w:sz w:val="32"/>
        </w:rPr>
        <w:t xml:space="preserve"> </w:t>
      </w:r>
      <w:r w:rsidR="00331B15" w:rsidRPr="007B0F29">
        <w:rPr>
          <w:rFonts w:ascii="Georgia" w:hAnsi="Georgia"/>
          <w:sz w:val="32"/>
        </w:rPr>
        <w:t>Ici, tu es l</w:t>
      </w:r>
      <w:r w:rsidRPr="007B0F29">
        <w:rPr>
          <w:rFonts w:ascii="Georgia" w:hAnsi="Georgia"/>
          <w:sz w:val="32"/>
        </w:rPr>
        <w:t>’</w:t>
      </w:r>
      <w:r w:rsidR="00331B15" w:rsidRPr="007B0F29">
        <w:rPr>
          <w:rFonts w:ascii="Georgia" w:hAnsi="Georgia"/>
          <w:sz w:val="32"/>
        </w:rPr>
        <w:t>hôte, et tu n</w:t>
      </w:r>
      <w:r w:rsidRPr="007B0F29">
        <w:rPr>
          <w:rFonts w:ascii="Georgia" w:hAnsi="Georgia"/>
          <w:sz w:val="32"/>
        </w:rPr>
        <w:t>’</w:t>
      </w:r>
      <w:r w:rsidR="00331B15" w:rsidRPr="007B0F29">
        <w:rPr>
          <w:rFonts w:ascii="Georgia" w:hAnsi="Georgia"/>
          <w:sz w:val="32"/>
        </w:rPr>
        <w:t>as rien à redouter de moi..., cette nuit du moins. Aussi, parle franc, Jon Snow. Est-ce la peur du lâche qui t</w:t>
      </w:r>
      <w:r w:rsidRPr="007B0F29">
        <w:rPr>
          <w:rFonts w:ascii="Georgia" w:hAnsi="Georgia"/>
          <w:sz w:val="32"/>
        </w:rPr>
        <w:t>’</w:t>
      </w:r>
      <w:r w:rsidR="00331B15" w:rsidRPr="007B0F29">
        <w:rPr>
          <w:rFonts w:ascii="Georgia" w:hAnsi="Georgia"/>
          <w:sz w:val="32"/>
        </w:rPr>
        <w:t>a fait tourner casaque, ou bien un autre motif t</w:t>
      </w:r>
      <w:r w:rsidRPr="007B0F29">
        <w:rPr>
          <w:rFonts w:ascii="Georgia" w:hAnsi="Georgia"/>
          <w:sz w:val="32"/>
        </w:rPr>
        <w:t>’</w:t>
      </w:r>
      <w:r w:rsidR="00331B15" w:rsidRPr="007B0F29">
        <w:rPr>
          <w:rFonts w:ascii="Georgia" w:hAnsi="Georgia"/>
          <w:sz w:val="32"/>
        </w:rPr>
        <w:t>a-t-il amené sous ma tente ? »</w:t>
      </w:r>
    </w:p>
    <w:p w:rsidR="00331B15" w:rsidRPr="007B0F29" w:rsidRDefault="00331B15" w:rsidP="007B0F29">
      <w:pPr>
        <w:ind w:firstLine="567"/>
        <w:jc w:val="both"/>
        <w:rPr>
          <w:rFonts w:ascii="Georgia" w:hAnsi="Georgia"/>
          <w:sz w:val="32"/>
        </w:rPr>
      </w:pPr>
      <w:r w:rsidRPr="007B0F29">
        <w:rPr>
          <w:rFonts w:ascii="Georgia" w:hAnsi="Georgia"/>
          <w:sz w:val="32"/>
        </w:rPr>
        <w:t>Droits de l</w:t>
      </w:r>
      <w:r w:rsidR="00007603" w:rsidRPr="007B0F29">
        <w:rPr>
          <w:rFonts w:ascii="Georgia" w:hAnsi="Georgia"/>
          <w:sz w:val="32"/>
        </w:rPr>
        <w:t>’</w:t>
      </w:r>
      <w:r w:rsidRPr="007B0F29">
        <w:rPr>
          <w:rFonts w:ascii="Georgia" w:hAnsi="Georgia"/>
          <w:sz w:val="32"/>
        </w:rPr>
        <w:t>hôte ou non, Jon savait la glace pourrie sous ses pieds. Un seul faux pas, et il passerait au travers, plongerait dans une eau suffisamment froide pour lui arrêter le cœur.</w:t>
      </w:r>
      <w:r w:rsidR="007B0F29" w:rsidRPr="007B0F29">
        <w:rPr>
          <w:rFonts w:ascii="Georgia" w:hAnsi="Georgia"/>
          <w:i/>
          <w:sz w:val="32"/>
        </w:rPr>
        <w:t xml:space="preserve"> </w:t>
      </w:r>
      <w:r w:rsidR="00F67341" w:rsidRPr="007B0F29">
        <w:rPr>
          <w:rFonts w:ascii="Georgia" w:hAnsi="Georgia"/>
          <w:i/>
          <w:sz w:val="32"/>
        </w:rPr>
        <w:t>Soupèse</w:t>
      </w:r>
      <w:r w:rsidR="007B0F29" w:rsidRPr="007B0F29">
        <w:rPr>
          <w:rFonts w:ascii="Georgia" w:hAnsi="Georgia"/>
          <w:i/>
          <w:sz w:val="32"/>
        </w:rPr>
        <w:t xml:space="preserve"> chacun de tes mots avant de le proférer,</w:t>
      </w:r>
      <w:r w:rsidRPr="007B0F29">
        <w:rPr>
          <w:rFonts w:ascii="Georgia" w:hAnsi="Georgia"/>
          <w:sz w:val="32"/>
        </w:rPr>
        <w:t xml:space="preserve"> s</w:t>
      </w:r>
      <w:r w:rsidR="00007603" w:rsidRPr="007B0F29">
        <w:rPr>
          <w:rFonts w:ascii="Georgia" w:hAnsi="Georgia"/>
          <w:sz w:val="32"/>
        </w:rPr>
        <w:t>’</w:t>
      </w:r>
      <w:r w:rsidRPr="007B0F29">
        <w:rPr>
          <w:rFonts w:ascii="Georgia" w:hAnsi="Georgia"/>
          <w:sz w:val="32"/>
        </w:rPr>
        <w:t>enjoignit-il en s</w:t>
      </w:r>
      <w:r w:rsidR="00007603" w:rsidRPr="007B0F29">
        <w:rPr>
          <w:rFonts w:ascii="Georgia" w:hAnsi="Georgia"/>
          <w:sz w:val="32"/>
        </w:rPr>
        <w:t>’</w:t>
      </w:r>
      <w:r w:rsidRPr="007B0F29">
        <w:rPr>
          <w:rFonts w:ascii="Georgia" w:hAnsi="Georgia"/>
          <w:sz w:val="32"/>
        </w:rPr>
        <w:t>envoyant une longue lampée d</w:t>
      </w:r>
      <w:r w:rsidR="00007603" w:rsidRPr="007B0F29">
        <w:rPr>
          <w:rFonts w:ascii="Georgia" w:hAnsi="Georgia"/>
          <w:sz w:val="32"/>
        </w:rPr>
        <w:t>’</w:t>
      </w:r>
      <w:r w:rsidRPr="007B0F29">
        <w:rPr>
          <w:rFonts w:ascii="Georgia" w:hAnsi="Georgia"/>
          <w:sz w:val="32"/>
        </w:rPr>
        <w:t>hydromel pour se donner le loisir de répondre. Et ce n</w:t>
      </w:r>
      <w:r w:rsidR="00007603" w:rsidRPr="007B0F29">
        <w:rPr>
          <w:rFonts w:ascii="Georgia" w:hAnsi="Georgia"/>
          <w:sz w:val="32"/>
        </w:rPr>
        <w:t>’</w:t>
      </w:r>
      <w:r w:rsidRPr="007B0F29">
        <w:rPr>
          <w:rFonts w:ascii="Georgia" w:hAnsi="Georgia"/>
          <w:sz w:val="32"/>
        </w:rPr>
        <w:t>est qu</w:t>
      </w:r>
      <w:r w:rsidR="00007603" w:rsidRPr="007B0F29">
        <w:rPr>
          <w:rFonts w:ascii="Georgia" w:hAnsi="Georgia"/>
          <w:sz w:val="32"/>
        </w:rPr>
        <w:t>’</w:t>
      </w:r>
      <w:r w:rsidRPr="007B0F29">
        <w:rPr>
          <w:rFonts w:ascii="Georgia" w:hAnsi="Georgia"/>
          <w:sz w:val="32"/>
        </w:rPr>
        <w:t>après avoir reposé la corne qu</w:t>
      </w:r>
      <w:r w:rsidR="00007603" w:rsidRPr="007B0F29">
        <w:rPr>
          <w:rFonts w:ascii="Georgia" w:hAnsi="Georgia"/>
          <w:sz w:val="32"/>
        </w:rPr>
        <w:t>’</w:t>
      </w:r>
      <w:r w:rsidRPr="007B0F29">
        <w:rPr>
          <w:rFonts w:ascii="Georgia" w:hAnsi="Georgia"/>
          <w:sz w:val="32"/>
        </w:rPr>
        <w:t>il lança : « Dites-moi pourquoi vous avez vous-même tourné casaque, et je vous dirai pourquoi j</w:t>
      </w:r>
      <w:r w:rsidR="00007603" w:rsidRPr="007B0F29">
        <w:rPr>
          <w:rFonts w:ascii="Georgia" w:hAnsi="Georgia"/>
          <w:sz w:val="32"/>
        </w:rPr>
        <w:t>’</w:t>
      </w:r>
      <w:r w:rsidRPr="007B0F29">
        <w:rPr>
          <w:rFonts w:ascii="Georgia" w:hAnsi="Georgia"/>
          <w:sz w:val="32"/>
        </w:rPr>
        <w:t>ai tourné la mienne. »</w:t>
      </w:r>
    </w:p>
    <w:p w:rsidR="00331B15" w:rsidRPr="007B0F29" w:rsidRDefault="00331B15" w:rsidP="007B0F29">
      <w:pPr>
        <w:ind w:firstLine="567"/>
        <w:jc w:val="both"/>
        <w:rPr>
          <w:rFonts w:ascii="Georgia" w:hAnsi="Georgia"/>
          <w:sz w:val="32"/>
        </w:rPr>
      </w:pPr>
      <w:r w:rsidRPr="007B0F29">
        <w:rPr>
          <w:rFonts w:ascii="Georgia" w:hAnsi="Georgia"/>
          <w:sz w:val="32"/>
        </w:rPr>
        <w:t>Ainsi qu</w:t>
      </w:r>
      <w:r w:rsidR="00007603" w:rsidRPr="007B0F29">
        <w:rPr>
          <w:rFonts w:ascii="Georgia" w:hAnsi="Georgia"/>
          <w:sz w:val="32"/>
        </w:rPr>
        <w:t>’</w:t>
      </w:r>
      <w:r w:rsidRPr="007B0F29">
        <w:rPr>
          <w:rFonts w:ascii="Georgia" w:hAnsi="Georgia"/>
          <w:sz w:val="32"/>
        </w:rPr>
        <w:t>il l</w:t>
      </w:r>
      <w:r w:rsidR="00007603" w:rsidRPr="007B0F29">
        <w:rPr>
          <w:rFonts w:ascii="Georgia" w:hAnsi="Georgia"/>
          <w:sz w:val="32"/>
        </w:rPr>
        <w:t>’</w:t>
      </w:r>
      <w:r w:rsidRPr="007B0F29">
        <w:rPr>
          <w:rFonts w:ascii="Georgia" w:hAnsi="Georgia"/>
          <w:sz w:val="32"/>
        </w:rPr>
        <w:t>avait espéré, Mance Rayder lui répondit par un sourire. Il était manifestement du genre à aimer le son de sa propre voix. « On t</w:t>
      </w:r>
      <w:r w:rsidR="00007603" w:rsidRPr="007B0F29">
        <w:rPr>
          <w:rFonts w:ascii="Georgia" w:hAnsi="Georgia"/>
          <w:sz w:val="32"/>
        </w:rPr>
        <w:t>’</w:t>
      </w:r>
      <w:r w:rsidRPr="007B0F29">
        <w:rPr>
          <w:rFonts w:ascii="Georgia" w:hAnsi="Georgia"/>
          <w:sz w:val="32"/>
        </w:rPr>
        <w:t xml:space="preserve">aura fait cent contes à propos de ma </w:t>
      </w:r>
      <w:r w:rsidR="00F67341" w:rsidRPr="007B0F29">
        <w:rPr>
          <w:rFonts w:ascii="Georgia" w:hAnsi="Georgia"/>
          <w:sz w:val="32"/>
        </w:rPr>
        <w:t>désertion</w:t>
      </w:r>
      <w:r w:rsidRPr="007B0F29">
        <w:rPr>
          <w:rFonts w:ascii="Georgia" w:hAnsi="Georgia"/>
          <w:sz w:val="32"/>
        </w:rPr>
        <w:t>, je suis sûr.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Certains l</w:t>
      </w:r>
      <w:r w:rsidRPr="007B0F29">
        <w:rPr>
          <w:rFonts w:ascii="Georgia" w:hAnsi="Georgia"/>
          <w:sz w:val="32"/>
        </w:rPr>
        <w:t>’</w:t>
      </w:r>
      <w:r w:rsidR="00331B15" w:rsidRPr="007B0F29">
        <w:rPr>
          <w:rFonts w:ascii="Georgia" w:hAnsi="Georgia"/>
          <w:sz w:val="32"/>
        </w:rPr>
        <w:t>imputent à la convoitise d</w:t>
      </w:r>
      <w:r w:rsidRPr="007B0F29">
        <w:rPr>
          <w:rFonts w:ascii="Georgia" w:hAnsi="Georgia"/>
          <w:sz w:val="32"/>
        </w:rPr>
        <w:t>’</w:t>
      </w:r>
      <w:r w:rsidR="00331B15" w:rsidRPr="007B0F29">
        <w:rPr>
          <w:rFonts w:ascii="Georgia" w:hAnsi="Georgia"/>
          <w:sz w:val="32"/>
        </w:rPr>
        <w:t>une couronne. D</w:t>
      </w:r>
      <w:r w:rsidRPr="007B0F29">
        <w:rPr>
          <w:rFonts w:ascii="Georgia" w:hAnsi="Georgia"/>
          <w:sz w:val="32"/>
        </w:rPr>
        <w:t>’</w:t>
      </w:r>
      <w:r w:rsidR="00F67341" w:rsidRPr="007B0F29">
        <w:rPr>
          <w:rFonts w:ascii="Georgia" w:hAnsi="Georgia"/>
          <w:sz w:val="32"/>
        </w:rPr>
        <w:t>autres</w:t>
      </w:r>
      <w:r w:rsidR="00331B15" w:rsidRPr="007B0F29">
        <w:rPr>
          <w:rFonts w:ascii="Georgia" w:hAnsi="Georgia"/>
          <w:sz w:val="32"/>
        </w:rPr>
        <w:t xml:space="preserve"> à celle d</w:t>
      </w:r>
      <w:r w:rsidRPr="007B0F29">
        <w:rPr>
          <w:rFonts w:ascii="Georgia" w:hAnsi="Georgia"/>
          <w:sz w:val="32"/>
        </w:rPr>
        <w:t>’</w:t>
      </w:r>
      <w:r w:rsidR="00331B15" w:rsidRPr="007B0F29">
        <w:rPr>
          <w:rFonts w:ascii="Georgia" w:hAnsi="Georgia"/>
          <w:sz w:val="32"/>
        </w:rPr>
        <w:t>une femme. D</w:t>
      </w:r>
      <w:r w:rsidRPr="007B0F29">
        <w:rPr>
          <w:rFonts w:ascii="Georgia" w:hAnsi="Georgia"/>
          <w:sz w:val="32"/>
        </w:rPr>
        <w:t>’</w:t>
      </w:r>
      <w:r w:rsidR="00331B15" w:rsidRPr="007B0F29">
        <w:rPr>
          <w:rFonts w:ascii="Georgia" w:hAnsi="Georgia"/>
          <w:sz w:val="32"/>
        </w:rPr>
        <w:t>autres encore au sang sauvageon.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sang sauvageon est le sang des Premiers Hommes, et le même sang qui coule dans les veines Stark. Pour ce qui est de la couronne, tu m</w:t>
      </w:r>
      <w:r w:rsidRPr="007B0F29">
        <w:rPr>
          <w:rFonts w:ascii="Georgia" w:hAnsi="Georgia"/>
          <w:sz w:val="32"/>
        </w:rPr>
        <w:t>’</w:t>
      </w:r>
      <w:r w:rsidR="00331B15" w:rsidRPr="007B0F29">
        <w:rPr>
          <w:rFonts w:ascii="Georgia" w:hAnsi="Georgia"/>
          <w:sz w:val="32"/>
        </w:rPr>
        <w:t>en vois une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vois une femme. » Il loucha du côté de Délia.</w:t>
      </w:r>
    </w:p>
    <w:p w:rsidR="00331B15" w:rsidRPr="007B0F29" w:rsidRDefault="00331B15" w:rsidP="007B0F29">
      <w:pPr>
        <w:ind w:firstLine="567"/>
        <w:jc w:val="both"/>
        <w:rPr>
          <w:rFonts w:ascii="Georgia" w:hAnsi="Georgia"/>
          <w:sz w:val="32"/>
        </w:rPr>
      </w:pPr>
      <w:r w:rsidRPr="007B0F29">
        <w:rPr>
          <w:rFonts w:ascii="Georgia" w:hAnsi="Georgia"/>
          <w:sz w:val="32"/>
        </w:rPr>
        <w:t>Mance la prit par la main et l</w:t>
      </w:r>
      <w:r w:rsidR="00007603" w:rsidRPr="007B0F29">
        <w:rPr>
          <w:rFonts w:ascii="Georgia" w:hAnsi="Georgia"/>
          <w:sz w:val="32"/>
        </w:rPr>
        <w:t>’</w:t>
      </w:r>
      <w:r w:rsidRPr="007B0F29">
        <w:rPr>
          <w:rFonts w:ascii="Georgia" w:hAnsi="Georgia"/>
          <w:sz w:val="32"/>
        </w:rPr>
        <w:t>attira plus près. « Ma dame est innocente. Je ne l</w:t>
      </w:r>
      <w:r w:rsidR="00007603" w:rsidRPr="007B0F29">
        <w:rPr>
          <w:rFonts w:ascii="Georgia" w:hAnsi="Georgia"/>
          <w:sz w:val="32"/>
        </w:rPr>
        <w:t>’</w:t>
      </w:r>
      <w:r w:rsidRPr="007B0F29">
        <w:rPr>
          <w:rFonts w:ascii="Georgia" w:hAnsi="Georgia"/>
          <w:sz w:val="32"/>
        </w:rPr>
        <w:t>ai rencontrée qu</w:t>
      </w:r>
      <w:r w:rsidR="00007603" w:rsidRPr="007B0F29">
        <w:rPr>
          <w:rFonts w:ascii="Georgia" w:hAnsi="Georgia"/>
          <w:sz w:val="32"/>
        </w:rPr>
        <w:t>’</w:t>
      </w:r>
      <w:r w:rsidRPr="007B0F29">
        <w:rPr>
          <w:rFonts w:ascii="Georgia" w:hAnsi="Georgia"/>
          <w:sz w:val="32"/>
        </w:rPr>
        <w:t>à mon retour du château de ton père. Si le Mimain était taillé dans le vieux chêne, je suis fait de chair, moi, et je suis passionnément sensible aux charmes féminins..., ce qui ne me distingue en rien des trois quarts de la Garde. Parmi ceux qui persistent à porter le noir, certains ont eu dix fois plus de femmes que ce pauvre roi que voici. Creuse-toi la tête encore un coup, Jon Snow. »</w:t>
      </w:r>
    </w:p>
    <w:p w:rsidR="00331B15" w:rsidRPr="007B0F29" w:rsidRDefault="00331B15" w:rsidP="007B0F29">
      <w:pPr>
        <w:ind w:firstLine="567"/>
        <w:jc w:val="both"/>
        <w:rPr>
          <w:rFonts w:ascii="Georgia" w:hAnsi="Georgia"/>
          <w:sz w:val="32"/>
        </w:rPr>
      </w:pPr>
      <w:r w:rsidRPr="007B0F29">
        <w:rPr>
          <w:rFonts w:ascii="Georgia" w:hAnsi="Georgia"/>
          <w:sz w:val="32"/>
        </w:rPr>
        <w:t>Jon réfléchit un moment. « Le Mimain vous prétendait fou de musique sauvageonne.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l</w:t>
      </w:r>
      <w:r w:rsidRPr="007B0F29">
        <w:rPr>
          <w:rFonts w:ascii="Georgia" w:hAnsi="Georgia"/>
          <w:sz w:val="32"/>
        </w:rPr>
        <w:t>’</w:t>
      </w:r>
      <w:r w:rsidR="00331B15" w:rsidRPr="007B0F29">
        <w:rPr>
          <w:rFonts w:ascii="Georgia" w:hAnsi="Georgia"/>
          <w:sz w:val="32"/>
        </w:rPr>
        <w:t>étais. Je le suis. C</w:t>
      </w:r>
      <w:r w:rsidRPr="007B0F29">
        <w:rPr>
          <w:rFonts w:ascii="Georgia" w:hAnsi="Georgia"/>
          <w:sz w:val="32"/>
        </w:rPr>
        <w:t>’</w:t>
      </w:r>
      <w:r w:rsidR="00331B15" w:rsidRPr="007B0F29">
        <w:rPr>
          <w:rFonts w:ascii="Georgia" w:hAnsi="Georgia"/>
          <w:sz w:val="32"/>
        </w:rPr>
        <w:t>est plus près de la cible, oui. Mais pas dans le mille. » Mance Rayder se leva, défit l</w:t>
      </w:r>
      <w:r w:rsidRPr="007B0F29">
        <w:rPr>
          <w:rFonts w:ascii="Georgia" w:hAnsi="Georgia"/>
          <w:sz w:val="32"/>
        </w:rPr>
        <w:t>’</w:t>
      </w:r>
      <w:r w:rsidR="00331B15" w:rsidRPr="007B0F29">
        <w:rPr>
          <w:rFonts w:ascii="Georgia" w:hAnsi="Georgia"/>
          <w:sz w:val="32"/>
        </w:rPr>
        <w:t>agrafe de son manteau puis le déploya sur le banc. « C</w:t>
      </w:r>
      <w:r w:rsidRPr="007B0F29">
        <w:rPr>
          <w:rFonts w:ascii="Georgia" w:hAnsi="Georgia"/>
          <w:sz w:val="32"/>
        </w:rPr>
        <w:t>’</w:t>
      </w:r>
      <w:r w:rsidR="00331B15" w:rsidRPr="007B0F29">
        <w:rPr>
          <w:rFonts w:ascii="Georgia" w:hAnsi="Georgia"/>
          <w:sz w:val="32"/>
        </w:rPr>
        <w:t>était pour ça.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manteau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 laine. Le manteau noir de frère juré de la Garde de Nuit, dit le roi d</w:t>
      </w:r>
      <w:r w:rsidRPr="007B0F29">
        <w:rPr>
          <w:rFonts w:ascii="Georgia" w:hAnsi="Georgia"/>
          <w:sz w:val="32"/>
        </w:rPr>
        <w:t>’</w:t>
      </w:r>
      <w:r w:rsidR="00331B15" w:rsidRPr="007B0F29">
        <w:rPr>
          <w:rFonts w:ascii="Georgia" w:hAnsi="Georgia"/>
          <w:sz w:val="32"/>
        </w:rPr>
        <w:t>au-delà du Mur. Au cours d</w:t>
      </w:r>
      <w:r w:rsidRPr="007B0F29">
        <w:rPr>
          <w:rFonts w:ascii="Georgia" w:hAnsi="Georgia"/>
          <w:sz w:val="32"/>
        </w:rPr>
        <w:t>’</w:t>
      </w:r>
      <w:r w:rsidR="00331B15" w:rsidRPr="007B0F29">
        <w:rPr>
          <w:rFonts w:ascii="Georgia" w:hAnsi="Georgia"/>
          <w:sz w:val="32"/>
        </w:rPr>
        <w:t>une patrouille, un jour, nous abattîmes un magnifique orignac. Nous étions en train de le dépouiller quand, alléché par l</w:t>
      </w:r>
      <w:r w:rsidRPr="007B0F29">
        <w:rPr>
          <w:rFonts w:ascii="Georgia" w:hAnsi="Georgia"/>
          <w:sz w:val="32"/>
        </w:rPr>
        <w:t>’</w:t>
      </w:r>
      <w:r w:rsidR="00331B15" w:rsidRPr="007B0F29">
        <w:rPr>
          <w:rFonts w:ascii="Georgia" w:hAnsi="Georgia"/>
          <w:sz w:val="32"/>
        </w:rPr>
        <w:t>odeur du sang, surgit de sa tanière un lynx-de-fumée. J</w:t>
      </w:r>
      <w:r w:rsidRPr="007B0F29">
        <w:rPr>
          <w:rFonts w:ascii="Georgia" w:hAnsi="Georgia"/>
          <w:sz w:val="32"/>
        </w:rPr>
        <w:t>’</w:t>
      </w:r>
      <w:r w:rsidR="00331B15" w:rsidRPr="007B0F29">
        <w:rPr>
          <w:rFonts w:ascii="Georgia" w:hAnsi="Georgia"/>
          <w:sz w:val="32"/>
        </w:rPr>
        <w:t>en vins à bout, mais il avait d</w:t>
      </w:r>
      <w:r w:rsidRPr="007B0F29">
        <w:rPr>
          <w:rFonts w:ascii="Georgia" w:hAnsi="Georgia"/>
          <w:sz w:val="32"/>
        </w:rPr>
        <w:t>’</w:t>
      </w:r>
      <w:r w:rsidR="00331B15" w:rsidRPr="007B0F29">
        <w:rPr>
          <w:rFonts w:ascii="Georgia" w:hAnsi="Georgia"/>
          <w:sz w:val="32"/>
        </w:rPr>
        <w:t>abord lacéré mon manteau. Tu vois ? Ici, et ici, et ici. » Il se mit à glousser. « Non sans m</w:t>
      </w:r>
      <w:r w:rsidRPr="007B0F29">
        <w:rPr>
          <w:rFonts w:ascii="Georgia" w:hAnsi="Georgia"/>
          <w:sz w:val="32"/>
        </w:rPr>
        <w:t>’</w:t>
      </w:r>
      <w:r w:rsidR="00331B15" w:rsidRPr="007B0F29">
        <w:rPr>
          <w:rFonts w:ascii="Georgia" w:hAnsi="Georgia"/>
          <w:sz w:val="32"/>
        </w:rPr>
        <w:t>avoir aussi déchiqueté le bras et le dos, et je pissais le sang pis que l</w:t>
      </w:r>
      <w:r w:rsidRPr="007B0F29">
        <w:rPr>
          <w:rFonts w:ascii="Georgia" w:hAnsi="Georgia"/>
          <w:sz w:val="32"/>
        </w:rPr>
        <w:t>’</w:t>
      </w:r>
      <w:r w:rsidR="00331B15" w:rsidRPr="007B0F29">
        <w:rPr>
          <w:rFonts w:ascii="Georgia" w:hAnsi="Georgia"/>
          <w:sz w:val="32"/>
        </w:rPr>
        <w:t>orignac. Craignant que je ne meure avant qu</w:t>
      </w:r>
      <w:r w:rsidRPr="007B0F29">
        <w:rPr>
          <w:rFonts w:ascii="Georgia" w:hAnsi="Georgia"/>
          <w:sz w:val="32"/>
        </w:rPr>
        <w:t>’</w:t>
      </w:r>
      <w:r w:rsidR="00331B15" w:rsidRPr="007B0F29">
        <w:rPr>
          <w:rFonts w:ascii="Georgia" w:hAnsi="Georgia"/>
          <w:sz w:val="32"/>
        </w:rPr>
        <w:t>on ne puisse me rapporter à Tour Ombreuse auprès de mestre Mullin, mes frères me transportèrent dans un village sauvageon où résidait, ils le savaient, une sorcière plus ou moins guérisseuse. Qui était morte, d</w:t>
      </w:r>
      <w:r w:rsidRPr="007B0F29">
        <w:rPr>
          <w:rFonts w:ascii="Georgia" w:hAnsi="Georgia"/>
          <w:sz w:val="32"/>
        </w:rPr>
        <w:t>’</w:t>
      </w:r>
      <w:r w:rsidR="00331B15" w:rsidRPr="007B0F29">
        <w:rPr>
          <w:rFonts w:ascii="Georgia" w:hAnsi="Georgia"/>
          <w:sz w:val="32"/>
        </w:rPr>
        <w:t>aventure, mais sa petite-fille me prit en main. Nettoya mes plaies, me recousit, me bourra de gruau d</w:t>
      </w:r>
      <w:r w:rsidRPr="007B0F29">
        <w:rPr>
          <w:rFonts w:ascii="Georgia" w:hAnsi="Georgia"/>
          <w:sz w:val="32"/>
        </w:rPr>
        <w:t>’</w:t>
      </w:r>
      <w:r w:rsidR="00331B15" w:rsidRPr="007B0F29">
        <w:rPr>
          <w:rFonts w:ascii="Georgia" w:hAnsi="Georgia"/>
          <w:sz w:val="32"/>
        </w:rPr>
        <w:t>avoine et de potions jusqu</w:t>
      </w:r>
      <w:r w:rsidRPr="007B0F29">
        <w:rPr>
          <w:rFonts w:ascii="Georgia" w:hAnsi="Georgia"/>
          <w:sz w:val="32"/>
        </w:rPr>
        <w:t>’</w:t>
      </w:r>
      <w:r w:rsidR="00331B15" w:rsidRPr="007B0F29">
        <w:rPr>
          <w:rFonts w:ascii="Georgia" w:hAnsi="Georgia"/>
          <w:sz w:val="32"/>
        </w:rPr>
        <w:t>à ce que j</w:t>
      </w:r>
      <w:r w:rsidRPr="007B0F29">
        <w:rPr>
          <w:rFonts w:ascii="Georgia" w:hAnsi="Georgia"/>
          <w:sz w:val="32"/>
        </w:rPr>
        <w:t>’</w:t>
      </w:r>
      <w:r w:rsidR="00331B15" w:rsidRPr="007B0F29">
        <w:rPr>
          <w:rFonts w:ascii="Georgia" w:hAnsi="Georgia"/>
          <w:sz w:val="32"/>
        </w:rPr>
        <w:t>aie recouvré suffisamment de forces pour tenir en selle. Et elle rapetassa aussi mon manteau déchiré avec de la soie écarlate d</w:t>
      </w:r>
      <w:r w:rsidRPr="007B0F29">
        <w:rPr>
          <w:rFonts w:ascii="Georgia" w:hAnsi="Georgia"/>
          <w:sz w:val="32"/>
        </w:rPr>
        <w:t>’</w:t>
      </w:r>
      <w:r w:rsidR="00331B15" w:rsidRPr="007B0F29">
        <w:rPr>
          <w:rFonts w:ascii="Georgia" w:hAnsi="Georgia"/>
          <w:sz w:val="32"/>
        </w:rPr>
        <w:t>Asshai que sa grand-mère avait tirée d</w:t>
      </w:r>
      <w:r w:rsidRPr="007B0F29">
        <w:rPr>
          <w:rFonts w:ascii="Georgia" w:hAnsi="Georgia"/>
          <w:sz w:val="32"/>
        </w:rPr>
        <w:t>’</w:t>
      </w:r>
      <w:r w:rsidR="00331B15" w:rsidRPr="007B0F29">
        <w:rPr>
          <w:rFonts w:ascii="Georgia" w:hAnsi="Georgia"/>
          <w:sz w:val="32"/>
        </w:rPr>
        <w:t>une épave échouée sur la Grève Glacée. Elle ne possédait pas de trésor plus précieux, et elle m</w:t>
      </w:r>
      <w:r w:rsidRPr="007B0F29">
        <w:rPr>
          <w:rFonts w:ascii="Georgia" w:hAnsi="Georgia"/>
          <w:sz w:val="32"/>
        </w:rPr>
        <w:t>’</w:t>
      </w:r>
      <w:r w:rsidR="00331B15" w:rsidRPr="007B0F29">
        <w:rPr>
          <w:rFonts w:ascii="Georgia" w:hAnsi="Georgia"/>
          <w:sz w:val="32"/>
        </w:rPr>
        <w:t>en fit présent. » Il en redrapa ses épaules. « Mais, à Tour Ombreuse, on préleva dans les réserves un manteau neuf à mon intention, de bonne laine et noir sur noir, et soutaché de noir, pour qu</w:t>
      </w:r>
      <w:r w:rsidRPr="007B0F29">
        <w:rPr>
          <w:rFonts w:ascii="Georgia" w:hAnsi="Georgia"/>
          <w:sz w:val="32"/>
        </w:rPr>
        <w:t>’</w:t>
      </w:r>
      <w:r w:rsidR="00331B15" w:rsidRPr="007B0F29">
        <w:rPr>
          <w:rFonts w:ascii="Georgia" w:hAnsi="Georgia"/>
          <w:sz w:val="32"/>
        </w:rPr>
        <w:t>il aille avec mes braies noires et mes bottes noires, mon doublet noir et ma maille noire. Ce manteau neuf n</w:t>
      </w:r>
      <w:r w:rsidRPr="007B0F29">
        <w:rPr>
          <w:rFonts w:ascii="Georgia" w:hAnsi="Georgia"/>
          <w:sz w:val="32"/>
        </w:rPr>
        <w:t>’</w:t>
      </w:r>
      <w:r w:rsidR="00331B15" w:rsidRPr="007B0F29">
        <w:rPr>
          <w:rFonts w:ascii="Georgia" w:hAnsi="Georgia"/>
          <w:sz w:val="32"/>
        </w:rPr>
        <w:t>avait pas d</w:t>
      </w:r>
      <w:r w:rsidRPr="007B0F29">
        <w:rPr>
          <w:rFonts w:ascii="Georgia" w:hAnsi="Georgia"/>
          <w:sz w:val="32"/>
        </w:rPr>
        <w:t>’</w:t>
      </w:r>
      <w:r w:rsidR="00331B15" w:rsidRPr="007B0F29">
        <w:rPr>
          <w:rFonts w:ascii="Georgia" w:hAnsi="Georgia"/>
          <w:sz w:val="32"/>
        </w:rPr>
        <w:t>accrocs, pas d</w:t>
      </w:r>
      <w:r w:rsidRPr="007B0F29">
        <w:rPr>
          <w:rFonts w:ascii="Georgia" w:hAnsi="Georgia"/>
          <w:sz w:val="32"/>
        </w:rPr>
        <w:t>’</w:t>
      </w:r>
      <w:r w:rsidR="00331B15" w:rsidRPr="007B0F29">
        <w:rPr>
          <w:rFonts w:ascii="Georgia" w:hAnsi="Georgia"/>
          <w:sz w:val="32"/>
        </w:rPr>
        <w:t>effilochures, pas de déchirures et surtout pas... surtout pas de rouge. Les hommes de la Garde de Nuit s</w:t>
      </w:r>
      <w:r w:rsidRPr="007B0F29">
        <w:rPr>
          <w:rFonts w:ascii="Georgia" w:hAnsi="Georgia"/>
          <w:sz w:val="32"/>
        </w:rPr>
        <w:t>’</w:t>
      </w:r>
      <w:r w:rsidR="00331B15" w:rsidRPr="007B0F29">
        <w:rPr>
          <w:rFonts w:ascii="Georgia" w:hAnsi="Georgia"/>
          <w:sz w:val="32"/>
        </w:rPr>
        <w:t>habillaient en</w:t>
      </w:r>
      <w:r w:rsidR="007B0F29" w:rsidRPr="007B0F29">
        <w:rPr>
          <w:rFonts w:ascii="Georgia" w:hAnsi="Georgia"/>
          <w:i/>
          <w:sz w:val="32"/>
        </w:rPr>
        <w:t xml:space="preserve"> noir,</w:t>
      </w:r>
      <w:r w:rsidR="00331B15" w:rsidRPr="007B0F29">
        <w:rPr>
          <w:rFonts w:ascii="Georgia" w:hAnsi="Georgia"/>
          <w:sz w:val="32"/>
        </w:rPr>
        <w:t xml:space="preserve"> me rappela d</w:t>
      </w:r>
      <w:r w:rsidRPr="007B0F29">
        <w:rPr>
          <w:rFonts w:ascii="Georgia" w:hAnsi="Georgia"/>
          <w:sz w:val="32"/>
        </w:rPr>
        <w:t>’</w:t>
      </w:r>
      <w:r w:rsidR="00331B15" w:rsidRPr="007B0F29">
        <w:rPr>
          <w:rFonts w:ascii="Georgia" w:hAnsi="Georgia"/>
          <w:sz w:val="32"/>
        </w:rPr>
        <w:t>un ton sévère, et comme si je l</w:t>
      </w:r>
      <w:r w:rsidRPr="007B0F29">
        <w:rPr>
          <w:rFonts w:ascii="Georgia" w:hAnsi="Georgia"/>
          <w:sz w:val="32"/>
        </w:rPr>
        <w:t>’</w:t>
      </w:r>
      <w:r w:rsidR="00331B15" w:rsidRPr="007B0F29">
        <w:rPr>
          <w:rFonts w:ascii="Georgia" w:hAnsi="Georgia"/>
          <w:sz w:val="32"/>
        </w:rPr>
        <w:t>avais oublié, ser Denys Mallister. Mon vieux manteau n</w:t>
      </w:r>
      <w:r w:rsidRPr="007B0F29">
        <w:rPr>
          <w:rFonts w:ascii="Georgia" w:hAnsi="Georgia"/>
          <w:sz w:val="32"/>
        </w:rPr>
        <w:t>’</w:t>
      </w:r>
      <w:r w:rsidR="00331B15" w:rsidRPr="007B0F29">
        <w:rPr>
          <w:rFonts w:ascii="Georgia" w:hAnsi="Georgia"/>
          <w:sz w:val="32"/>
        </w:rPr>
        <w:t>était désormais bon que pour le feu, dit-il.</w:t>
      </w:r>
    </w:p>
    <w:p w:rsidR="00331B15" w:rsidRPr="007B0F29" w:rsidRDefault="00331B15" w:rsidP="007B0F29">
      <w:pPr>
        <w:ind w:firstLine="567"/>
        <w:jc w:val="both"/>
        <w:rPr>
          <w:rFonts w:ascii="Georgia" w:hAnsi="Georgia"/>
          <w:sz w:val="32"/>
        </w:rPr>
      </w:pPr>
      <w:r w:rsidRPr="007B0F29">
        <w:rPr>
          <w:rFonts w:ascii="Georgia" w:hAnsi="Georgia"/>
          <w:sz w:val="32"/>
        </w:rPr>
        <w:t>«</w:t>
      </w:r>
      <w:r w:rsidR="00F67341">
        <w:rPr>
          <w:rFonts w:ascii="Georgia" w:hAnsi="Georgia"/>
          <w:sz w:val="32"/>
        </w:rPr>
        <w:t xml:space="preserve"> </w:t>
      </w:r>
      <w:r w:rsidRPr="007B0F29">
        <w:rPr>
          <w:rFonts w:ascii="Georgia" w:hAnsi="Georgia"/>
          <w:sz w:val="32"/>
        </w:rPr>
        <w:t>Je partis le matin suivant... pour des contrées où le baiser n</w:t>
      </w:r>
      <w:r w:rsidR="00007603" w:rsidRPr="007B0F29">
        <w:rPr>
          <w:rFonts w:ascii="Georgia" w:hAnsi="Georgia"/>
          <w:sz w:val="32"/>
        </w:rPr>
        <w:t>’</w:t>
      </w:r>
      <w:r w:rsidRPr="007B0F29">
        <w:rPr>
          <w:rFonts w:ascii="Georgia" w:hAnsi="Georgia"/>
          <w:sz w:val="32"/>
        </w:rPr>
        <w:t>était pas un crime et où l</w:t>
      </w:r>
      <w:r w:rsidR="00007603" w:rsidRPr="007B0F29">
        <w:rPr>
          <w:rFonts w:ascii="Georgia" w:hAnsi="Georgia"/>
          <w:sz w:val="32"/>
        </w:rPr>
        <w:t>’</w:t>
      </w:r>
      <w:r w:rsidRPr="007B0F29">
        <w:rPr>
          <w:rFonts w:ascii="Georgia" w:hAnsi="Georgia"/>
          <w:sz w:val="32"/>
        </w:rPr>
        <w:t>on pouvait porter le manteau de son choix. » Il referma l</w:t>
      </w:r>
      <w:r w:rsidR="00007603" w:rsidRPr="007B0F29">
        <w:rPr>
          <w:rFonts w:ascii="Georgia" w:hAnsi="Georgia"/>
          <w:sz w:val="32"/>
        </w:rPr>
        <w:t>’</w:t>
      </w:r>
      <w:r w:rsidRPr="007B0F29">
        <w:rPr>
          <w:rFonts w:ascii="Georgia" w:hAnsi="Georgia"/>
          <w:sz w:val="32"/>
        </w:rPr>
        <w:t>agrafe et se rassit. « Et toi, Jon Snow ? »</w:t>
      </w:r>
    </w:p>
    <w:p w:rsidR="00331B15" w:rsidRPr="007B0F29" w:rsidRDefault="00331B15" w:rsidP="007B0F29">
      <w:pPr>
        <w:ind w:firstLine="567"/>
        <w:jc w:val="both"/>
        <w:rPr>
          <w:rFonts w:ascii="Georgia" w:hAnsi="Georgia"/>
          <w:sz w:val="32"/>
        </w:rPr>
      </w:pPr>
      <w:r w:rsidRPr="007B0F29">
        <w:rPr>
          <w:rFonts w:ascii="Georgia" w:hAnsi="Georgia"/>
          <w:sz w:val="32"/>
        </w:rPr>
        <w:t>Jon s</w:t>
      </w:r>
      <w:r w:rsidR="00007603" w:rsidRPr="007B0F29">
        <w:rPr>
          <w:rFonts w:ascii="Georgia" w:hAnsi="Georgia"/>
          <w:sz w:val="32"/>
        </w:rPr>
        <w:t>’</w:t>
      </w:r>
      <w:r w:rsidRPr="007B0F29">
        <w:rPr>
          <w:rFonts w:ascii="Georgia" w:hAnsi="Georgia"/>
          <w:sz w:val="32"/>
        </w:rPr>
        <w:t>offrit une nouvelle gorgée d</w:t>
      </w:r>
      <w:r w:rsidR="00007603" w:rsidRPr="007B0F29">
        <w:rPr>
          <w:rFonts w:ascii="Georgia" w:hAnsi="Georgia"/>
          <w:sz w:val="32"/>
        </w:rPr>
        <w:t>’</w:t>
      </w:r>
      <w:r w:rsidRPr="007B0F29">
        <w:rPr>
          <w:rFonts w:ascii="Georgia" w:hAnsi="Georgia"/>
          <w:sz w:val="32"/>
        </w:rPr>
        <w:t>hydromel.</w:t>
      </w:r>
      <w:r w:rsidR="007B0F29" w:rsidRPr="007B0F29">
        <w:rPr>
          <w:rFonts w:ascii="Georgia" w:hAnsi="Georgia"/>
          <w:i/>
          <w:sz w:val="32"/>
        </w:rPr>
        <w:t xml:space="preserve"> Il n’y a qu’une seule histoire qu’il puisse gober.</w:t>
      </w:r>
      <w:r w:rsidRPr="007B0F29">
        <w:rPr>
          <w:rFonts w:ascii="Georgia" w:hAnsi="Georgia"/>
          <w:sz w:val="32"/>
        </w:rPr>
        <w:t xml:space="preserve"> «</w:t>
      </w:r>
      <w:r w:rsidR="00F67341">
        <w:rPr>
          <w:rFonts w:ascii="Georgia" w:hAnsi="Georgia"/>
          <w:sz w:val="32"/>
        </w:rPr>
        <w:t xml:space="preserve"> </w:t>
      </w:r>
      <w:r w:rsidRPr="007B0F29">
        <w:rPr>
          <w:rFonts w:ascii="Georgia" w:hAnsi="Georgia"/>
          <w:sz w:val="32"/>
        </w:rPr>
        <w:t>Vous avez dit que vous étiez à Winterfell, la nuit où mon père festoya le roi Robert.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l</w:t>
      </w:r>
      <w:r w:rsidRPr="007B0F29">
        <w:rPr>
          <w:rFonts w:ascii="Georgia" w:hAnsi="Georgia"/>
          <w:sz w:val="32"/>
        </w:rPr>
        <w:t>’</w:t>
      </w:r>
      <w:r w:rsidR="00331B15" w:rsidRPr="007B0F29">
        <w:rPr>
          <w:rFonts w:ascii="Georgia" w:hAnsi="Georgia"/>
          <w:sz w:val="32"/>
        </w:rPr>
        <w:t>ai dit parce que j</w:t>
      </w:r>
      <w:r w:rsidRPr="007B0F29">
        <w:rPr>
          <w:rFonts w:ascii="Georgia" w:hAnsi="Georgia"/>
          <w:sz w:val="32"/>
        </w:rPr>
        <w:t>’</w:t>
      </w:r>
      <w:r w:rsidR="00331B15" w:rsidRPr="007B0F29">
        <w:rPr>
          <w:rFonts w:ascii="Georgia" w:hAnsi="Georgia"/>
          <w:sz w:val="32"/>
        </w:rPr>
        <w:t>y étais.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Alors, vous nous avez tous vus. Le prince Joffrey et le prince Tommen, la princesse Myrcella, mes frères, Robb, Bran et Rickon, mes sœurs, Arya et Sansa. Vous les avez vus </w:t>
      </w:r>
      <w:r w:rsidR="00F67341" w:rsidRPr="007B0F29">
        <w:rPr>
          <w:rFonts w:ascii="Georgia" w:hAnsi="Georgia"/>
          <w:sz w:val="32"/>
        </w:rPr>
        <w:t>remonter</w:t>
      </w:r>
      <w:r w:rsidR="00331B15" w:rsidRPr="007B0F29">
        <w:rPr>
          <w:rFonts w:ascii="Georgia" w:hAnsi="Georgia"/>
          <w:sz w:val="32"/>
        </w:rPr>
        <w:t xml:space="preserve"> l</w:t>
      </w:r>
      <w:r w:rsidRPr="007B0F29">
        <w:rPr>
          <w:rFonts w:ascii="Georgia" w:hAnsi="Georgia"/>
          <w:sz w:val="32"/>
        </w:rPr>
        <w:t>’</w:t>
      </w:r>
      <w:r w:rsidR="00331B15" w:rsidRPr="007B0F29">
        <w:rPr>
          <w:rFonts w:ascii="Georgia" w:hAnsi="Georgia"/>
          <w:sz w:val="32"/>
        </w:rPr>
        <w:t>allée centrale et, lorgnés par l</w:t>
      </w:r>
      <w:r w:rsidRPr="007B0F29">
        <w:rPr>
          <w:rFonts w:ascii="Georgia" w:hAnsi="Georgia"/>
          <w:sz w:val="32"/>
        </w:rPr>
        <w:t>’</w:t>
      </w:r>
      <w:r w:rsidR="00331B15" w:rsidRPr="007B0F29">
        <w:rPr>
          <w:rFonts w:ascii="Georgia" w:hAnsi="Georgia"/>
          <w:sz w:val="32"/>
        </w:rPr>
        <w:t>assistance entière, prendre place à la table qui leur était réservée, juste en dessous de l</w:t>
      </w:r>
      <w:r w:rsidRPr="007B0F29">
        <w:rPr>
          <w:rFonts w:ascii="Georgia" w:hAnsi="Georgia"/>
          <w:sz w:val="32"/>
        </w:rPr>
        <w:t>’</w:t>
      </w:r>
      <w:r w:rsidR="00331B15" w:rsidRPr="007B0F29">
        <w:rPr>
          <w:rFonts w:ascii="Georgia" w:hAnsi="Georgia"/>
          <w:sz w:val="32"/>
        </w:rPr>
        <w:t>estrade où siégeaient la reine et le roi.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me rappelle.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vous avez vu où j</w:t>
      </w:r>
      <w:r w:rsidRPr="007B0F29">
        <w:rPr>
          <w:rFonts w:ascii="Georgia" w:hAnsi="Georgia"/>
          <w:sz w:val="32"/>
        </w:rPr>
        <w:t>’</w:t>
      </w:r>
      <w:r w:rsidR="00331B15" w:rsidRPr="007B0F29">
        <w:rPr>
          <w:rFonts w:ascii="Georgia" w:hAnsi="Georgia"/>
          <w:sz w:val="32"/>
        </w:rPr>
        <w:t>étais assis, Mance ? » Il s</w:t>
      </w:r>
      <w:r w:rsidRPr="007B0F29">
        <w:rPr>
          <w:rFonts w:ascii="Georgia" w:hAnsi="Georgia"/>
          <w:sz w:val="32"/>
        </w:rPr>
        <w:t>’</w:t>
      </w:r>
      <w:r w:rsidR="00331B15" w:rsidRPr="007B0F29">
        <w:rPr>
          <w:rFonts w:ascii="Georgia" w:hAnsi="Georgia"/>
          <w:sz w:val="32"/>
        </w:rPr>
        <w:t>inclina vers lui. « Vous avez vu où l</w:t>
      </w:r>
      <w:r w:rsidRPr="007B0F29">
        <w:rPr>
          <w:rFonts w:ascii="Georgia" w:hAnsi="Georgia"/>
          <w:sz w:val="32"/>
        </w:rPr>
        <w:t>’</w:t>
      </w:r>
      <w:r w:rsidR="00331B15" w:rsidRPr="007B0F29">
        <w:rPr>
          <w:rFonts w:ascii="Georgia" w:hAnsi="Georgia"/>
          <w:sz w:val="32"/>
        </w:rPr>
        <w:t>on reléguait le bâtard ? »</w:t>
      </w:r>
    </w:p>
    <w:p w:rsidR="00F67341" w:rsidRDefault="00331B15" w:rsidP="007B0F29">
      <w:pPr>
        <w:ind w:firstLine="567"/>
        <w:jc w:val="both"/>
        <w:rPr>
          <w:rFonts w:ascii="Georgia" w:hAnsi="Georgia"/>
          <w:sz w:val="32"/>
        </w:rPr>
      </w:pPr>
      <w:r w:rsidRPr="007B0F29">
        <w:rPr>
          <w:rFonts w:ascii="Georgia" w:hAnsi="Georgia"/>
          <w:sz w:val="32"/>
        </w:rPr>
        <w:t>Mance Rayder le dévisagea longuement. « Je crois qu</w:t>
      </w:r>
      <w:r w:rsidR="00007603" w:rsidRPr="007B0F29">
        <w:rPr>
          <w:rFonts w:ascii="Georgia" w:hAnsi="Georgia"/>
          <w:sz w:val="32"/>
        </w:rPr>
        <w:t>’</w:t>
      </w:r>
      <w:r w:rsidRPr="007B0F29">
        <w:rPr>
          <w:rFonts w:ascii="Georgia" w:hAnsi="Georgia"/>
          <w:sz w:val="32"/>
        </w:rPr>
        <w:t>on ferait mieux de te trouver un nouveau manteau », finit-il par dire en tendant la main.</w:t>
      </w:r>
    </w:p>
    <w:p w:rsidR="00F67341" w:rsidRDefault="00F67341">
      <w:pPr>
        <w:rPr>
          <w:rFonts w:ascii="Georgia" w:hAnsi="Georgia"/>
          <w:sz w:val="32"/>
        </w:rPr>
      </w:pPr>
      <w:r>
        <w:rPr>
          <w:rFonts w:ascii="Georgia" w:hAnsi="Georgia"/>
          <w:sz w:val="32"/>
        </w:rPr>
        <w:br w:type="page"/>
      </w:r>
    </w:p>
    <w:p w:rsidR="00F67341" w:rsidRDefault="00F67341" w:rsidP="00F67341">
      <w:pPr>
        <w:pStyle w:val="Corpsdutexte1"/>
        <w:tabs>
          <w:tab w:val="left" w:pos="566"/>
        </w:tabs>
        <w:spacing w:before="0" w:line="240" w:lineRule="auto"/>
        <w:ind w:right="40"/>
        <w:rPr>
          <w:rStyle w:val="Corpsdutexte12pt68"/>
          <w:rFonts w:ascii="Georgia" w:hAnsi="Georgia"/>
          <w:sz w:val="32"/>
          <w:szCs w:val="32"/>
        </w:rPr>
      </w:pPr>
    </w:p>
    <w:p w:rsidR="00F67341" w:rsidRDefault="00F67341" w:rsidP="00F67341">
      <w:pPr>
        <w:pStyle w:val="Corpsdutexte1"/>
        <w:tabs>
          <w:tab w:val="left" w:pos="566"/>
        </w:tabs>
        <w:spacing w:before="0" w:line="240" w:lineRule="auto"/>
        <w:ind w:right="40"/>
        <w:rPr>
          <w:rStyle w:val="Corpsdutexte12pt68"/>
          <w:rFonts w:ascii="Georgia" w:hAnsi="Georgia"/>
          <w:sz w:val="32"/>
          <w:szCs w:val="32"/>
        </w:rPr>
      </w:pPr>
    </w:p>
    <w:p w:rsidR="00F67341" w:rsidRPr="00FF615A" w:rsidRDefault="00F67341" w:rsidP="00F67341">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DAENERYS</w:t>
      </w:r>
    </w:p>
    <w:p w:rsidR="00F67341" w:rsidRDefault="00F67341" w:rsidP="00F67341">
      <w:pPr>
        <w:pStyle w:val="Corpsdutexte1"/>
        <w:tabs>
          <w:tab w:val="left" w:pos="566"/>
        </w:tabs>
        <w:spacing w:before="0" w:line="240" w:lineRule="auto"/>
        <w:ind w:right="40"/>
        <w:rPr>
          <w:rStyle w:val="Corpsdutexte12pt68"/>
          <w:rFonts w:ascii="Georgia" w:hAnsi="Georgia"/>
          <w:sz w:val="32"/>
          <w:szCs w:val="32"/>
        </w:rPr>
      </w:pPr>
    </w:p>
    <w:p w:rsidR="00F67341" w:rsidRDefault="00F67341" w:rsidP="00F67341">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Sur les flots toujours bleus se répercutait le lent battement régulier des tambours, mêlé au bruissement soyeux des rames des galères. Le grand cotre geignait à la remorque dans leur sillage, écartelé par l</w:t>
      </w:r>
      <w:r w:rsidR="00007603" w:rsidRPr="007B0F29">
        <w:rPr>
          <w:rFonts w:ascii="Georgia" w:hAnsi="Georgia"/>
          <w:sz w:val="32"/>
        </w:rPr>
        <w:t>’</w:t>
      </w:r>
      <w:r w:rsidRPr="007B0F29">
        <w:rPr>
          <w:rFonts w:ascii="Georgia" w:hAnsi="Georgia"/>
          <w:sz w:val="32"/>
        </w:rPr>
        <w:t xml:space="preserve">extrême tension des câbles. Les voiles du </w:t>
      </w:r>
      <w:r w:rsidR="007B0F29" w:rsidRPr="007B0F29">
        <w:rPr>
          <w:rFonts w:ascii="Georgia" w:hAnsi="Georgia"/>
          <w:i/>
          <w:sz w:val="32"/>
        </w:rPr>
        <w:t>Balerion</w:t>
      </w:r>
      <w:r w:rsidRPr="007B0F29">
        <w:rPr>
          <w:rFonts w:ascii="Georgia" w:hAnsi="Georgia"/>
          <w:sz w:val="32"/>
        </w:rPr>
        <w:t xml:space="preserve"> pendouillaient aux mâts, mornes, affalées, flapies. Et pourtant, debout sur le gaillard d</w:t>
      </w:r>
      <w:r w:rsidR="00007603" w:rsidRPr="007B0F29">
        <w:rPr>
          <w:rFonts w:ascii="Georgia" w:hAnsi="Georgia"/>
          <w:sz w:val="32"/>
        </w:rPr>
        <w:t>’</w:t>
      </w:r>
      <w:r w:rsidRPr="007B0F29">
        <w:rPr>
          <w:rFonts w:ascii="Georgia" w:hAnsi="Georgia"/>
          <w:sz w:val="32"/>
        </w:rPr>
        <w:t>avant d</w:t>
      </w:r>
      <w:r w:rsidR="00007603" w:rsidRPr="007B0F29">
        <w:rPr>
          <w:rFonts w:ascii="Georgia" w:hAnsi="Georgia"/>
          <w:sz w:val="32"/>
        </w:rPr>
        <w:t>’</w:t>
      </w:r>
      <w:r w:rsidRPr="007B0F29">
        <w:rPr>
          <w:rFonts w:ascii="Georgia" w:hAnsi="Georgia"/>
          <w:sz w:val="32"/>
        </w:rPr>
        <w:t>où elle contemplait ses dragons s</w:t>
      </w:r>
      <w:r w:rsidR="00007603" w:rsidRPr="007B0F29">
        <w:rPr>
          <w:rFonts w:ascii="Georgia" w:hAnsi="Georgia"/>
          <w:sz w:val="32"/>
        </w:rPr>
        <w:t>’</w:t>
      </w:r>
      <w:r w:rsidRPr="007B0F29">
        <w:rPr>
          <w:rFonts w:ascii="Georgia" w:hAnsi="Georgia"/>
          <w:sz w:val="32"/>
        </w:rPr>
        <w:t>ébattre à se poursuivre dans l</w:t>
      </w:r>
      <w:r w:rsidR="00007603" w:rsidRPr="007B0F29">
        <w:rPr>
          <w:rFonts w:ascii="Georgia" w:hAnsi="Georgia"/>
          <w:sz w:val="32"/>
        </w:rPr>
        <w:t>’</w:t>
      </w:r>
      <w:r w:rsidRPr="007B0F29">
        <w:rPr>
          <w:rFonts w:ascii="Georgia" w:hAnsi="Georgia"/>
          <w:sz w:val="32"/>
        </w:rPr>
        <w:t>azur limpide, jamais Daenerys Targaryen n</w:t>
      </w:r>
      <w:r w:rsidR="00007603" w:rsidRPr="007B0F29">
        <w:rPr>
          <w:rFonts w:ascii="Georgia" w:hAnsi="Georgia"/>
          <w:sz w:val="32"/>
        </w:rPr>
        <w:t>’</w:t>
      </w:r>
      <w:r w:rsidRPr="007B0F29">
        <w:rPr>
          <w:rFonts w:ascii="Georgia" w:hAnsi="Georgia"/>
          <w:sz w:val="32"/>
        </w:rPr>
        <w:t>avait éprouvé, non, jamais, pareille félicité.</w:t>
      </w:r>
    </w:p>
    <w:p w:rsidR="00331B15" w:rsidRPr="007B0F29" w:rsidRDefault="00331B15" w:rsidP="007B0F29">
      <w:pPr>
        <w:ind w:firstLine="567"/>
        <w:jc w:val="both"/>
        <w:rPr>
          <w:rFonts w:ascii="Georgia" w:hAnsi="Georgia"/>
          <w:sz w:val="32"/>
        </w:rPr>
      </w:pPr>
      <w:r w:rsidRPr="007B0F29">
        <w:rPr>
          <w:rFonts w:ascii="Georgia" w:hAnsi="Georgia"/>
          <w:sz w:val="32"/>
        </w:rPr>
        <w:t>Dans leur invincible défiance à l</w:t>
      </w:r>
      <w:r w:rsidR="00007603" w:rsidRPr="007B0F29">
        <w:rPr>
          <w:rFonts w:ascii="Georgia" w:hAnsi="Georgia"/>
          <w:sz w:val="32"/>
        </w:rPr>
        <w:t>’</w:t>
      </w:r>
      <w:r w:rsidRPr="007B0F29">
        <w:rPr>
          <w:rFonts w:ascii="Georgia" w:hAnsi="Georgia"/>
          <w:sz w:val="32"/>
        </w:rPr>
        <w:t>endroit du moindre liquide auquel ne pouvaient s</w:t>
      </w:r>
      <w:r w:rsidR="00007603" w:rsidRPr="007B0F29">
        <w:rPr>
          <w:rFonts w:ascii="Georgia" w:hAnsi="Georgia"/>
          <w:sz w:val="32"/>
        </w:rPr>
        <w:t>’</w:t>
      </w:r>
      <w:r w:rsidRPr="007B0F29">
        <w:rPr>
          <w:rFonts w:ascii="Georgia" w:hAnsi="Georgia"/>
          <w:sz w:val="32"/>
        </w:rPr>
        <w:t>abreuver leurs chevaux, ses Dothrakis ne qualifiaient la mer que de</w:t>
      </w:r>
      <w:r w:rsidR="007B0F29" w:rsidRPr="007B0F29">
        <w:rPr>
          <w:rFonts w:ascii="Georgia" w:hAnsi="Georgia"/>
          <w:i/>
          <w:sz w:val="32"/>
        </w:rPr>
        <w:t xml:space="preserve"> vénéneuse.</w:t>
      </w:r>
      <w:r w:rsidRPr="007B0F29">
        <w:rPr>
          <w:rFonts w:ascii="Georgia" w:hAnsi="Georgia"/>
          <w:sz w:val="32"/>
        </w:rPr>
        <w:t xml:space="preserve"> Aussi, le jour où l</w:t>
      </w:r>
      <w:r w:rsidR="00007603" w:rsidRPr="007B0F29">
        <w:rPr>
          <w:rFonts w:ascii="Georgia" w:hAnsi="Georgia"/>
          <w:sz w:val="32"/>
        </w:rPr>
        <w:t>’</w:t>
      </w:r>
      <w:r w:rsidRPr="007B0F29">
        <w:rPr>
          <w:rFonts w:ascii="Georgia" w:hAnsi="Georgia"/>
          <w:sz w:val="32"/>
        </w:rPr>
        <w:t>on avait appareillé de Qarth, vous auriez juré que c</w:t>
      </w:r>
      <w:r w:rsidR="00007603" w:rsidRPr="007B0F29">
        <w:rPr>
          <w:rFonts w:ascii="Georgia" w:hAnsi="Georgia"/>
          <w:sz w:val="32"/>
        </w:rPr>
        <w:t>’</w:t>
      </w:r>
      <w:r w:rsidRPr="007B0F29">
        <w:rPr>
          <w:rFonts w:ascii="Georgia" w:hAnsi="Georgia"/>
          <w:sz w:val="32"/>
        </w:rPr>
        <w:t>était à destination de l</w:t>
      </w:r>
      <w:r w:rsidR="00007603" w:rsidRPr="007B0F29">
        <w:rPr>
          <w:rFonts w:ascii="Georgia" w:hAnsi="Georgia"/>
          <w:sz w:val="32"/>
        </w:rPr>
        <w:t>’</w:t>
      </w:r>
      <w:r w:rsidRPr="007B0F29">
        <w:rPr>
          <w:rFonts w:ascii="Georgia" w:hAnsi="Georgia"/>
          <w:sz w:val="32"/>
        </w:rPr>
        <w:t>enfer et non de Pentos que les trois navires les emportaient. Tout résolu qu</w:t>
      </w:r>
      <w:r w:rsidR="00007603" w:rsidRPr="007B0F29">
        <w:rPr>
          <w:rFonts w:ascii="Georgia" w:hAnsi="Georgia"/>
          <w:sz w:val="32"/>
        </w:rPr>
        <w:t>’</w:t>
      </w:r>
      <w:r w:rsidRPr="007B0F29">
        <w:rPr>
          <w:rFonts w:ascii="Georgia" w:hAnsi="Georgia"/>
          <w:sz w:val="32"/>
        </w:rPr>
        <w:t>était chacun à ne rien laisser voir de sa peur aux deux autres, ses braves et jeunes sang-coureurs regardaient s</w:t>
      </w:r>
      <w:r w:rsidR="00007603" w:rsidRPr="007B0F29">
        <w:rPr>
          <w:rFonts w:ascii="Georgia" w:hAnsi="Georgia"/>
          <w:sz w:val="32"/>
        </w:rPr>
        <w:t>’</w:t>
      </w:r>
      <w:r w:rsidRPr="007B0F29">
        <w:rPr>
          <w:rFonts w:ascii="Georgia" w:hAnsi="Georgia"/>
          <w:sz w:val="32"/>
        </w:rPr>
        <w:t>amenuiser la côte d</w:t>
      </w:r>
      <w:r w:rsidR="00007603" w:rsidRPr="007B0F29">
        <w:rPr>
          <w:rFonts w:ascii="Georgia" w:hAnsi="Georgia"/>
          <w:sz w:val="32"/>
        </w:rPr>
        <w:t>’</w:t>
      </w:r>
      <w:r w:rsidRPr="007B0F29">
        <w:rPr>
          <w:rFonts w:ascii="Georgia" w:hAnsi="Georgia"/>
          <w:sz w:val="32"/>
        </w:rPr>
        <w:t>un même œil blanc, démesuré, tandis qu</w:t>
      </w:r>
      <w:r w:rsidR="00007603" w:rsidRPr="007B0F29">
        <w:rPr>
          <w:rFonts w:ascii="Georgia" w:hAnsi="Georgia"/>
          <w:sz w:val="32"/>
        </w:rPr>
        <w:t>’</w:t>
      </w:r>
      <w:r w:rsidRPr="007B0F29">
        <w:rPr>
          <w:rFonts w:ascii="Georgia" w:hAnsi="Georgia"/>
          <w:sz w:val="32"/>
        </w:rPr>
        <w:t>agrippées au bastingage désespérément, ses chambrières, Irri et Jhiqui, vomissaient par-dessus bord à la plus petite apparence d</w:t>
      </w:r>
      <w:r w:rsidR="00007603" w:rsidRPr="007B0F29">
        <w:rPr>
          <w:rFonts w:ascii="Georgia" w:hAnsi="Georgia"/>
          <w:sz w:val="32"/>
        </w:rPr>
        <w:t>’</w:t>
      </w:r>
      <w:r w:rsidRPr="007B0F29">
        <w:rPr>
          <w:rFonts w:ascii="Georgia" w:hAnsi="Georgia"/>
          <w:sz w:val="32"/>
        </w:rPr>
        <w:t>oscillation. Quant aux autres membres de son infime</w:t>
      </w:r>
      <w:r w:rsidR="007B0F29" w:rsidRPr="007B0F29">
        <w:rPr>
          <w:rFonts w:ascii="Georgia" w:hAnsi="Georgia"/>
          <w:i/>
          <w:sz w:val="32"/>
        </w:rPr>
        <w:t xml:space="preserve"> khalasar,</w:t>
      </w:r>
      <w:r w:rsidRPr="007B0F29">
        <w:rPr>
          <w:rFonts w:ascii="Georgia" w:hAnsi="Georgia"/>
          <w:sz w:val="32"/>
        </w:rPr>
        <w:t xml:space="preserve"> ils ne bougeaient des cales, aimant cent fois mieux la compagnie fébrile des chevaux que le spectacle terrifiant d</w:t>
      </w:r>
      <w:r w:rsidR="00007603" w:rsidRPr="007B0F29">
        <w:rPr>
          <w:rFonts w:ascii="Georgia" w:hAnsi="Georgia"/>
          <w:sz w:val="32"/>
        </w:rPr>
        <w:t>’</w:t>
      </w:r>
      <w:r w:rsidRPr="007B0F29">
        <w:rPr>
          <w:rFonts w:ascii="Georgia" w:hAnsi="Georgia"/>
          <w:sz w:val="32"/>
        </w:rPr>
        <w:t>un univers exclusivement aquatique. Et lorsqu</w:t>
      </w:r>
      <w:r w:rsidR="00007603" w:rsidRPr="007B0F29">
        <w:rPr>
          <w:rFonts w:ascii="Georgia" w:hAnsi="Georgia"/>
          <w:sz w:val="32"/>
        </w:rPr>
        <w:t>’</w:t>
      </w:r>
      <w:r w:rsidRPr="007B0F29">
        <w:rPr>
          <w:rFonts w:ascii="Georgia" w:hAnsi="Georgia"/>
          <w:sz w:val="32"/>
        </w:rPr>
        <w:t>on se trouva tout à coup pris dans une tempête, des écoutilles montèrent, six jours durant, parmi les ruades et les hennissements, des rumeurs d</w:t>
      </w:r>
      <w:r w:rsidR="00007603" w:rsidRPr="007B0F29">
        <w:rPr>
          <w:rFonts w:ascii="Georgia" w:hAnsi="Georgia"/>
          <w:sz w:val="32"/>
        </w:rPr>
        <w:t>’</w:t>
      </w:r>
      <w:r w:rsidRPr="007B0F29">
        <w:rPr>
          <w:rFonts w:ascii="Georgia" w:hAnsi="Georgia"/>
          <w:sz w:val="32"/>
        </w:rPr>
        <w:t>oraisons tremblantes, pour peu que le</w:t>
      </w:r>
      <w:r w:rsidR="007B0F29" w:rsidRPr="007B0F29">
        <w:rPr>
          <w:rFonts w:ascii="Georgia" w:hAnsi="Georgia"/>
          <w:i/>
          <w:sz w:val="32"/>
        </w:rPr>
        <w:t xml:space="preserve"> Balerion</w:t>
      </w:r>
      <w:r w:rsidRPr="007B0F29">
        <w:rPr>
          <w:rFonts w:ascii="Georgia" w:hAnsi="Georgia"/>
          <w:sz w:val="32"/>
        </w:rPr>
        <w:t xml:space="preserve"> se permît </w:t>
      </w:r>
      <w:r w:rsidR="00756EAB" w:rsidRPr="007B0F29">
        <w:rPr>
          <w:rFonts w:ascii="Georgia" w:hAnsi="Georgia"/>
          <w:sz w:val="32"/>
        </w:rPr>
        <w:t>tangage</w:t>
      </w:r>
      <w:r w:rsidRPr="007B0F29">
        <w:rPr>
          <w:rFonts w:ascii="Georgia" w:hAnsi="Georgia"/>
          <w:sz w:val="32"/>
        </w:rPr>
        <w:t xml:space="preserve"> ou roulis.</w:t>
      </w:r>
    </w:p>
    <w:p w:rsidR="00331B15" w:rsidRPr="007B0F29" w:rsidRDefault="00331B15" w:rsidP="007B0F29">
      <w:pPr>
        <w:ind w:firstLine="567"/>
        <w:jc w:val="both"/>
        <w:rPr>
          <w:rFonts w:ascii="Georgia" w:hAnsi="Georgia"/>
          <w:sz w:val="32"/>
        </w:rPr>
      </w:pPr>
      <w:r w:rsidRPr="007B0F29">
        <w:rPr>
          <w:rFonts w:ascii="Georgia" w:hAnsi="Georgia"/>
          <w:sz w:val="32"/>
        </w:rPr>
        <w:t>Elle, aucune tempête n</w:t>
      </w:r>
      <w:r w:rsidR="00007603" w:rsidRPr="007B0F29">
        <w:rPr>
          <w:rFonts w:ascii="Georgia" w:hAnsi="Georgia"/>
          <w:sz w:val="32"/>
        </w:rPr>
        <w:t>’</w:t>
      </w:r>
      <w:r w:rsidRPr="007B0F29">
        <w:rPr>
          <w:rFonts w:ascii="Georgia" w:hAnsi="Georgia"/>
          <w:sz w:val="32"/>
        </w:rPr>
        <w:t>était capable de l</w:t>
      </w:r>
      <w:r w:rsidR="00007603" w:rsidRPr="007B0F29">
        <w:rPr>
          <w:rFonts w:ascii="Georgia" w:hAnsi="Georgia"/>
          <w:sz w:val="32"/>
        </w:rPr>
        <w:t>’</w:t>
      </w:r>
      <w:r w:rsidRPr="007B0F29">
        <w:rPr>
          <w:rFonts w:ascii="Georgia" w:hAnsi="Georgia"/>
          <w:sz w:val="32"/>
        </w:rPr>
        <w:t>effrayer. Si elle</w:t>
      </w:r>
      <w:r w:rsidR="00756EAB">
        <w:rPr>
          <w:rFonts w:ascii="Georgia" w:hAnsi="Georgia"/>
          <w:sz w:val="32"/>
        </w:rPr>
        <w:t xml:space="preserve"> s’</w:t>
      </w:r>
      <w:r w:rsidRPr="007B0F29">
        <w:rPr>
          <w:rFonts w:ascii="Georgia" w:hAnsi="Georgia"/>
          <w:sz w:val="32"/>
        </w:rPr>
        <w:t>appelait</w:t>
      </w:r>
      <w:r w:rsidR="007B0F29" w:rsidRPr="007B0F29">
        <w:rPr>
          <w:rFonts w:ascii="Georgia" w:hAnsi="Georgia"/>
          <w:i/>
          <w:sz w:val="32"/>
        </w:rPr>
        <w:t xml:space="preserve"> Daenerys du Typhon,</w:t>
      </w:r>
      <w:r w:rsidRPr="007B0F29">
        <w:rPr>
          <w:rFonts w:ascii="Georgia" w:hAnsi="Georgia"/>
          <w:sz w:val="32"/>
        </w:rPr>
        <w:t xml:space="preserve"> c</w:t>
      </w:r>
      <w:r w:rsidR="00007603" w:rsidRPr="007B0F29">
        <w:rPr>
          <w:rFonts w:ascii="Georgia" w:hAnsi="Georgia"/>
          <w:sz w:val="32"/>
        </w:rPr>
        <w:t>’</w:t>
      </w:r>
      <w:r w:rsidRPr="007B0F29">
        <w:rPr>
          <w:rFonts w:ascii="Georgia" w:hAnsi="Georgia"/>
          <w:sz w:val="32"/>
        </w:rPr>
        <w:t>est qu</w:t>
      </w:r>
      <w:r w:rsidR="00007603" w:rsidRPr="007B0F29">
        <w:rPr>
          <w:rFonts w:ascii="Georgia" w:hAnsi="Georgia"/>
          <w:sz w:val="32"/>
        </w:rPr>
        <w:t>’</w:t>
      </w:r>
      <w:r w:rsidRPr="007B0F29">
        <w:rPr>
          <w:rFonts w:ascii="Georgia" w:hAnsi="Georgia"/>
          <w:sz w:val="32"/>
        </w:rPr>
        <w:t>elle était venue hurlante au monde à Peyredragon, loin loin là-bas, tandis que tout autour hurlait la plus monstrueuse tornade qu</w:t>
      </w:r>
      <w:r w:rsidR="00007603" w:rsidRPr="007B0F29">
        <w:rPr>
          <w:rFonts w:ascii="Georgia" w:hAnsi="Georgia"/>
          <w:sz w:val="32"/>
        </w:rPr>
        <w:t>’</w:t>
      </w:r>
      <w:r w:rsidRPr="007B0F29">
        <w:rPr>
          <w:rFonts w:ascii="Georgia" w:hAnsi="Georgia"/>
          <w:sz w:val="32"/>
        </w:rPr>
        <w:t>on eût jamais vue, de mémoire de Westeros, une tornade si furibonde que, tout en dépouillant la forteresse de ses gigantesques statues-gargouilles, elle faisait de la flotte de Père, au pied de l</w:t>
      </w:r>
      <w:r w:rsidR="00007603" w:rsidRPr="007B0F29">
        <w:rPr>
          <w:rFonts w:ascii="Georgia" w:hAnsi="Georgia"/>
          <w:sz w:val="32"/>
        </w:rPr>
        <w:t>’</w:t>
      </w:r>
      <w:r w:rsidRPr="007B0F29">
        <w:rPr>
          <w:rFonts w:ascii="Georgia" w:hAnsi="Georgia"/>
          <w:sz w:val="32"/>
        </w:rPr>
        <w:t>île, du petit bois...</w:t>
      </w:r>
    </w:p>
    <w:p w:rsidR="00331B15" w:rsidRPr="007B0F29" w:rsidRDefault="00331B15" w:rsidP="007B0F29">
      <w:pPr>
        <w:ind w:firstLine="567"/>
        <w:jc w:val="both"/>
        <w:rPr>
          <w:rFonts w:ascii="Georgia" w:hAnsi="Georgia"/>
          <w:sz w:val="32"/>
        </w:rPr>
      </w:pPr>
      <w:r w:rsidRPr="007B0F29">
        <w:rPr>
          <w:rFonts w:ascii="Georgia" w:hAnsi="Georgia"/>
          <w:sz w:val="32"/>
        </w:rPr>
        <w:t>Puis les tempêtes étaient fréquentes, dans le détroit, et, dès son âge le plus tendre, elle l</w:t>
      </w:r>
      <w:r w:rsidR="00007603" w:rsidRPr="007B0F29">
        <w:rPr>
          <w:rFonts w:ascii="Georgia" w:hAnsi="Georgia"/>
          <w:sz w:val="32"/>
        </w:rPr>
        <w:t>’</w:t>
      </w:r>
      <w:r w:rsidRPr="007B0F29">
        <w:rPr>
          <w:rFonts w:ascii="Georgia" w:hAnsi="Georgia"/>
          <w:sz w:val="32"/>
        </w:rPr>
        <w:t>ava</w:t>
      </w:r>
      <w:r w:rsidR="00756EAB">
        <w:rPr>
          <w:rFonts w:ascii="Georgia" w:hAnsi="Georgia"/>
          <w:sz w:val="32"/>
        </w:rPr>
        <w:t>it tant de fois couru, de cité li</w:t>
      </w:r>
      <w:r w:rsidRPr="007B0F29">
        <w:rPr>
          <w:rFonts w:ascii="Georgia" w:hAnsi="Georgia"/>
          <w:sz w:val="32"/>
        </w:rPr>
        <w:t>bre en cité libre, ne devançant que d</w:t>
      </w:r>
      <w:r w:rsidR="00007603" w:rsidRPr="007B0F29">
        <w:rPr>
          <w:rFonts w:ascii="Georgia" w:hAnsi="Georgia"/>
          <w:sz w:val="32"/>
        </w:rPr>
        <w:t>’</w:t>
      </w:r>
      <w:r w:rsidRPr="007B0F29">
        <w:rPr>
          <w:rFonts w:ascii="Georgia" w:hAnsi="Georgia"/>
          <w:sz w:val="32"/>
        </w:rPr>
        <w:t>un demi-pas les tueurs à gages de l</w:t>
      </w:r>
      <w:r w:rsidR="00007603" w:rsidRPr="007B0F29">
        <w:rPr>
          <w:rFonts w:ascii="Georgia" w:hAnsi="Georgia"/>
          <w:sz w:val="32"/>
        </w:rPr>
        <w:t>’</w:t>
      </w:r>
      <w:r w:rsidRPr="007B0F29">
        <w:rPr>
          <w:rFonts w:ascii="Georgia" w:hAnsi="Georgia"/>
          <w:sz w:val="32"/>
        </w:rPr>
        <w:t>Usurpateur. Elle adorait la mer, enfin. Elle aimait respirer cet âcre parfum de sel, elle aimait ces horizons sans fin que la voûte azurée délimitait seule. Elle s</w:t>
      </w:r>
      <w:r w:rsidR="00007603" w:rsidRPr="007B0F29">
        <w:rPr>
          <w:rFonts w:ascii="Georgia" w:hAnsi="Georgia"/>
          <w:sz w:val="32"/>
        </w:rPr>
        <w:t>’</w:t>
      </w:r>
      <w:r w:rsidRPr="007B0F29">
        <w:rPr>
          <w:rFonts w:ascii="Georgia" w:hAnsi="Georgia"/>
          <w:sz w:val="32"/>
        </w:rPr>
        <w:t xml:space="preserve">y sentait minuscule, mais libre aussi. Elle aimait les dauphins qui parfois venaient </w:t>
      </w:r>
      <w:r w:rsidR="00756EAB">
        <w:rPr>
          <w:rFonts w:ascii="Georgia" w:hAnsi="Georgia"/>
          <w:sz w:val="32"/>
        </w:rPr>
        <w:t>n</w:t>
      </w:r>
      <w:r w:rsidRPr="007B0F29">
        <w:rPr>
          <w:rFonts w:ascii="Georgia" w:hAnsi="Georgia"/>
          <w:sz w:val="32"/>
        </w:rPr>
        <w:t>ager tout près du</w:t>
      </w:r>
      <w:r w:rsidR="007B0F29" w:rsidRPr="007B0F29">
        <w:rPr>
          <w:rFonts w:ascii="Georgia" w:hAnsi="Georgia"/>
          <w:i/>
          <w:sz w:val="32"/>
        </w:rPr>
        <w:t xml:space="preserve"> Balerion,</w:t>
      </w:r>
      <w:r w:rsidRPr="007B0F29">
        <w:rPr>
          <w:rFonts w:ascii="Georgia" w:hAnsi="Georgia"/>
          <w:sz w:val="32"/>
        </w:rPr>
        <w:t xml:space="preserve"> fendant, telles des piques d</w:t>
      </w:r>
      <w:r w:rsidR="00007603" w:rsidRPr="007B0F29">
        <w:rPr>
          <w:rFonts w:ascii="Georgia" w:hAnsi="Georgia"/>
          <w:sz w:val="32"/>
        </w:rPr>
        <w:t>’</w:t>
      </w:r>
      <w:r w:rsidRPr="007B0F29">
        <w:rPr>
          <w:rFonts w:ascii="Georgia" w:hAnsi="Georgia"/>
          <w:sz w:val="32"/>
        </w:rPr>
        <w:t>argent, les vagues, et la fusée sans cesse renaissante des poissons volants. Elle aimait jusqu</w:t>
      </w:r>
      <w:r w:rsidR="00007603" w:rsidRPr="007B0F29">
        <w:rPr>
          <w:rFonts w:ascii="Georgia" w:hAnsi="Georgia"/>
          <w:sz w:val="32"/>
        </w:rPr>
        <w:t>’</w:t>
      </w:r>
      <w:r w:rsidRPr="007B0F29">
        <w:rPr>
          <w:rFonts w:ascii="Georgia" w:hAnsi="Georgia"/>
          <w:sz w:val="32"/>
        </w:rPr>
        <w:t xml:space="preserve">aux matelots, avec tous leurs contes et toutes </w:t>
      </w:r>
      <w:r w:rsidR="00756EAB">
        <w:rPr>
          <w:rFonts w:ascii="Georgia" w:hAnsi="Georgia"/>
          <w:sz w:val="32"/>
        </w:rPr>
        <w:t>l</w:t>
      </w:r>
      <w:r w:rsidRPr="007B0F29">
        <w:rPr>
          <w:rFonts w:ascii="Georgia" w:hAnsi="Georgia"/>
          <w:sz w:val="32"/>
        </w:rPr>
        <w:t>eurs chansons. Au cours d</w:t>
      </w:r>
      <w:r w:rsidR="00007603" w:rsidRPr="007B0F29">
        <w:rPr>
          <w:rFonts w:ascii="Georgia" w:hAnsi="Georgia"/>
          <w:sz w:val="32"/>
        </w:rPr>
        <w:t>’</w:t>
      </w:r>
      <w:r w:rsidRPr="007B0F29">
        <w:rPr>
          <w:rFonts w:ascii="Georgia" w:hAnsi="Georgia"/>
          <w:sz w:val="32"/>
        </w:rPr>
        <w:t>un voy</w:t>
      </w:r>
      <w:r w:rsidR="00756EAB">
        <w:rPr>
          <w:rFonts w:ascii="Georgia" w:hAnsi="Georgia"/>
          <w:sz w:val="32"/>
        </w:rPr>
        <w:t>age à Braavos, un jour, la vue d</w:t>
      </w:r>
      <w:r w:rsidRPr="007B0F29">
        <w:rPr>
          <w:rFonts w:ascii="Georgia" w:hAnsi="Georgia"/>
          <w:sz w:val="32"/>
        </w:rPr>
        <w:t>e l</w:t>
      </w:r>
      <w:r w:rsidR="00007603" w:rsidRPr="007B0F29">
        <w:rPr>
          <w:rFonts w:ascii="Georgia" w:hAnsi="Georgia"/>
          <w:sz w:val="32"/>
        </w:rPr>
        <w:t>’</w:t>
      </w:r>
      <w:r w:rsidRPr="007B0F29">
        <w:rPr>
          <w:rFonts w:ascii="Georgia" w:hAnsi="Georgia"/>
          <w:sz w:val="32"/>
        </w:rPr>
        <w:t xml:space="preserve">équipage affalant la grand-voile </w:t>
      </w:r>
      <w:r w:rsidR="00756EAB">
        <w:rPr>
          <w:rFonts w:ascii="Georgia" w:hAnsi="Georgia"/>
          <w:sz w:val="32"/>
        </w:rPr>
        <w:t>verte alors que se levait un gra</w:t>
      </w:r>
      <w:r w:rsidRPr="007B0F29">
        <w:rPr>
          <w:rFonts w:ascii="Georgia" w:hAnsi="Georgia"/>
          <w:sz w:val="32"/>
        </w:rPr>
        <w:t>in lui avait même inspiré le rêve enthousiaste d</w:t>
      </w:r>
      <w:r w:rsidR="00007603" w:rsidRPr="007B0F29">
        <w:rPr>
          <w:rFonts w:ascii="Georgia" w:hAnsi="Georgia"/>
          <w:sz w:val="32"/>
        </w:rPr>
        <w:t>’</w:t>
      </w:r>
      <w:r w:rsidRPr="007B0F29">
        <w:rPr>
          <w:rFonts w:ascii="Georgia" w:hAnsi="Georgia"/>
          <w:sz w:val="32"/>
        </w:rPr>
        <w:t>être marin. Mais quand elle en avait avisé son frère, il lui avait tordu les cheveux jusqu</w:t>
      </w:r>
      <w:r w:rsidR="00007603" w:rsidRPr="007B0F29">
        <w:rPr>
          <w:rFonts w:ascii="Georgia" w:hAnsi="Georgia"/>
          <w:sz w:val="32"/>
        </w:rPr>
        <w:t>’</w:t>
      </w:r>
      <w:r w:rsidRPr="007B0F29">
        <w:rPr>
          <w:rFonts w:ascii="Georgia" w:hAnsi="Georgia"/>
          <w:sz w:val="32"/>
        </w:rPr>
        <w:t xml:space="preserve">aux pleurs, glapissant : « Tu es le sang du dragon ! </w:t>
      </w:r>
      <w:r w:rsidR="00756EAB">
        <w:rPr>
          <w:rFonts w:ascii="Georgia" w:hAnsi="Georgia"/>
          <w:sz w:val="32"/>
        </w:rPr>
        <w:t>Un</w:t>
      </w:r>
      <w:r w:rsidR="007B0F29" w:rsidRPr="007B0F29">
        <w:rPr>
          <w:rFonts w:ascii="Georgia" w:hAnsi="Georgia"/>
          <w:i/>
          <w:sz w:val="32"/>
        </w:rPr>
        <w:t xml:space="preserve"> dragon,</w:t>
      </w:r>
      <w:r w:rsidRPr="007B0F29">
        <w:rPr>
          <w:rFonts w:ascii="Georgia" w:hAnsi="Georgia"/>
          <w:sz w:val="32"/>
        </w:rPr>
        <w:t xml:space="preserve"> pas un poisson puant ! »</w:t>
      </w:r>
    </w:p>
    <w:p w:rsidR="00331B15" w:rsidRPr="007B0F29" w:rsidRDefault="007B0F29" w:rsidP="007B0F29">
      <w:pPr>
        <w:ind w:firstLine="567"/>
        <w:jc w:val="both"/>
        <w:rPr>
          <w:rFonts w:ascii="Georgia" w:hAnsi="Georgia"/>
          <w:sz w:val="32"/>
        </w:rPr>
      </w:pPr>
      <w:r w:rsidRPr="007B0F29">
        <w:rPr>
          <w:rFonts w:ascii="Georgia" w:hAnsi="Georgia"/>
          <w:i/>
          <w:sz w:val="32"/>
        </w:rPr>
        <w:t>Il délirait. A ce propos comme à tant d’autres,</w:t>
      </w:r>
      <w:r w:rsidR="00331B15" w:rsidRPr="007B0F29">
        <w:rPr>
          <w:rFonts w:ascii="Georgia" w:hAnsi="Georgia"/>
          <w:sz w:val="32"/>
        </w:rPr>
        <w:t xml:space="preserve"> songea-t-elle.</w:t>
      </w:r>
      <w:r w:rsidRPr="007B0F29">
        <w:rPr>
          <w:rFonts w:ascii="Georgia" w:hAnsi="Georgia"/>
          <w:i/>
          <w:sz w:val="32"/>
        </w:rPr>
        <w:t xml:space="preserve"> Un peu plus de jugeote, un peu plus de patience, et c’est lui qui cinglerait</w:t>
      </w:r>
      <w:r w:rsidR="00756EAB">
        <w:rPr>
          <w:rFonts w:ascii="Georgia" w:hAnsi="Georgia"/>
          <w:i/>
          <w:sz w:val="32"/>
        </w:rPr>
        <w:t xml:space="preserve"> à</w:t>
      </w:r>
      <w:r w:rsidRPr="007B0F29">
        <w:rPr>
          <w:rFonts w:ascii="Georgia" w:hAnsi="Georgia"/>
          <w:i/>
          <w:sz w:val="32"/>
        </w:rPr>
        <w:t xml:space="preserve"> présent vers l’ouest occuper le trône qui lui revenait de plein droit. </w:t>
      </w:r>
      <w:r w:rsidR="00756EAB" w:rsidRPr="00756EAB">
        <w:rPr>
          <w:rFonts w:ascii="Georgia" w:hAnsi="Georgia"/>
          <w:sz w:val="32"/>
        </w:rPr>
        <w:t>To</w:t>
      </w:r>
      <w:r w:rsidR="00331B15" w:rsidRPr="007B0F29">
        <w:rPr>
          <w:rFonts w:ascii="Georgia" w:hAnsi="Georgia"/>
          <w:sz w:val="32"/>
        </w:rPr>
        <w:t>ut pervers et borné qu</w:t>
      </w:r>
      <w:r w:rsidR="00007603" w:rsidRPr="007B0F29">
        <w:rPr>
          <w:rFonts w:ascii="Georgia" w:hAnsi="Georgia"/>
          <w:sz w:val="32"/>
        </w:rPr>
        <w:t>’</w:t>
      </w:r>
      <w:r w:rsidR="00331B15" w:rsidRPr="007B0F29">
        <w:rPr>
          <w:rFonts w:ascii="Georgia" w:hAnsi="Georgia"/>
          <w:sz w:val="32"/>
        </w:rPr>
        <w:t xml:space="preserve">elle avait fini </w:t>
      </w:r>
      <w:r w:rsidR="00756EAB">
        <w:rPr>
          <w:rFonts w:ascii="Georgia" w:hAnsi="Georgia"/>
          <w:sz w:val="32"/>
        </w:rPr>
        <w:t>par le juger, il lui arrivait né</w:t>
      </w:r>
      <w:r w:rsidR="00756EAB" w:rsidRPr="007B0F29">
        <w:rPr>
          <w:rFonts w:ascii="Georgia" w:hAnsi="Georgia"/>
          <w:sz w:val="32"/>
        </w:rPr>
        <w:t>anmoins</w:t>
      </w:r>
      <w:r w:rsidR="00331B15" w:rsidRPr="007B0F29">
        <w:rPr>
          <w:rFonts w:ascii="Georgia" w:hAnsi="Georgia"/>
          <w:sz w:val="32"/>
        </w:rPr>
        <w:t xml:space="preserve"> par moments de le regretter. Pas le Viserys cruel et </w:t>
      </w:r>
      <w:r w:rsidR="00756EAB">
        <w:rPr>
          <w:rFonts w:ascii="Georgia" w:hAnsi="Georgia"/>
          <w:sz w:val="32"/>
        </w:rPr>
        <w:t>pusi</w:t>
      </w:r>
      <w:r w:rsidR="00331B15" w:rsidRPr="007B0F29">
        <w:rPr>
          <w:rFonts w:ascii="Georgia" w:hAnsi="Georgia"/>
          <w:sz w:val="32"/>
        </w:rPr>
        <w:t>llanime qu</w:t>
      </w:r>
      <w:r w:rsidR="00007603" w:rsidRPr="007B0F29">
        <w:rPr>
          <w:rFonts w:ascii="Georgia" w:hAnsi="Georgia"/>
          <w:sz w:val="32"/>
        </w:rPr>
        <w:t>’</w:t>
      </w:r>
      <w:r w:rsidR="00331B15" w:rsidRPr="007B0F29">
        <w:rPr>
          <w:rFonts w:ascii="Georgia" w:hAnsi="Georgia"/>
          <w:sz w:val="32"/>
        </w:rPr>
        <w:t xml:space="preserve">il était devenu dans les derniers temps, mais le </w:t>
      </w:r>
      <w:r w:rsidR="00756EAB">
        <w:rPr>
          <w:rFonts w:ascii="Georgia" w:hAnsi="Georgia"/>
          <w:sz w:val="32"/>
        </w:rPr>
        <w:t>f</w:t>
      </w:r>
      <w:r w:rsidR="00756EAB" w:rsidRPr="007B0F29">
        <w:rPr>
          <w:rFonts w:ascii="Georgia" w:hAnsi="Georgia"/>
          <w:sz w:val="32"/>
        </w:rPr>
        <w:t>rère</w:t>
      </w:r>
      <w:r w:rsidR="00331B15" w:rsidRPr="007B0F29">
        <w:rPr>
          <w:rFonts w:ascii="Georgia" w:hAnsi="Georgia"/>
          <w:sz w:val="32"/>
        </w:rPr>
        <w:t xml:space="preserve"> qui lui avait quelquefois permis de venir se blottir dans son </w:t>
      </w:r>
      <w:r w:rsidR="00756EAB">
        <w:rPr>
          <w:rFonts w:ascii="Georgia" w:hAnsi="Georgia"/>
          <w:sz w:val="32"/>
        </w:rPr>
        <w:t>lit,</w:t>
      </w:r>
      <w:r w:rsidR="00331B15" w:rsidRPr="007B0F29">
        <w:rPr>
          <w:rFonts w:ascii="Georgia" w:hAnsi="Georgia"/>
          <w:sz w:val="32"/>
        </w:rPr>
        <w:t xml:space="preserve"> le gamin qui lui contait mille histoires sur les Sept Cou</w:t>
      </w:r>
      <w:r w:rsidR="00756EAB">
        <w:rPr>
          <w:rFonts w:ascii="Georgia" w:hAnsi="Georgia"/>
          <w:sz w:val="32"/>
        </w:rPr>
        <w:t>ro</w:t>
      </w:r>
      <w:r w:rsidR="00331B15" w:rsidRPr="007B0F29">
        <w:rPr>
          <w:rFonts w:ascii="Georgia" w:hAnsi="Georgia"/>
          <w:sz w:val="32"/>
        </w:rPr>
        <w:t xml:space="preserve">nnes et lui faisait miroiter la brillante existence qui serait la </w:t>
      </w:r>
      <w:r w:rsidR="00756EAB">
        <w:rPr>
          <w:rFonts w:ascii="Georgia" w:hAnsi="Georgia"/>
          <w:sz w:val="32"/>
        </w:rPr>
        <w:t>le</w:t>
      </w:r>
      <w:r w:rsidR="00331B15" w:rsidRPr="007B0F29">
        <w:rPr>
          <w:rFonts w:ascii="Georgia" w:hAnsi="Georgia"/>
          <w:sz w:val="32"/>
        </w:rPr>
        <w:t>ur, une fois qu</w:t>
      </w:r>
      <w:r w:rsidR="00007603" w:rsidRPr="007B0F29">
        <w:rPr>
          <w:rFonts w:ascii="Georgia" w:hAnsi="Georgia"/>
          <w:sz w:val="32"/>
        </w:rPr>
        <w:t>’</w:t>
      </w:r>
      <w:r w:rsidR="00331B15" w:rsidRPr="007B0F29">
        <w:rPr>
          <w:rFonts w:ascii="Georgia" w:hAnsi="Georgia"/>
          <w:sz w:val="32"/>
        </w:rPr>
        <w:t>il aurait fait valoir sa légitimité.</w:t>
      </w:r>
    </w:p>
    <w:p w:rsidR="00331B15" w:rsidRPr="007B0F29" w:rsidRDefault="00331B15" w:rsidP="007B0F29">
      <w:pPr>
        <w:ind w:firstLine="567"/>
        <w:jc w:val="both"/>
        <w:rPr>
          <w:rFonts w:ascii="Georgia" w:hAnsi="Georgia"/>
          <w:sz w:val="32"/>
        </w:rPr>
      </w:pPr>
      <w:r w:rsidRPr="007B0F29">
        <w:rPr>
          <w:rFonts w:ascii="Georgia" w:hAnsi="Georgia"/>
          <w:sz w:val="32"/>
        </w:rPr>
        <w:t>Le capitaine apparut près d</w:t>
      </w:r>
      <w:r w:rsidR="00007603" w:rsidRPr="007B0F29">
        <w:rPr>
          <w:rFonts w:ascii="Georgia" w:hAnsi="Georgia"/>
          <w:sz w:val="32"/>
        </w:rPr>
        <w:t>’</w:t>
      </w:r>
      <w:r w:rsidRPr="007B0F29">
        <w:rPr>
          <w:rFonts w:ascii="Georgia" w:hAnsi="Georgia"/>
          <w:sz w:val="32"/>
        </w:rPr>
        <w:t xml:space="preserve">elle. « Quel dommage que le </w:t>
      </w:r>
      <w:r w:rsidR="007B0F29" w:rsidRPr="007B0F29">
        <w:rPr>
          <w:rFonts w:ascii="Georgia" w:hAnsi="Georgia"/>
          <w:i/>
          <w:sz w:val="32"/>
        </w:rPr>
        <w:t>B</w:t>
      </w:r>
      <w:r w:rsidR="00756EAB">
        <w:rPr>
          <w:rFonts w:ascii="Georgia" w:hAnsi="Georgia"/>
          <w:i/>
          <w:sz w:val="32"/>
        </w:rPr>
        <w:t>al</w:t>
      </w:r>
      <w:r w:rsidR="007B0F29" w:rsidRPr="007B0F29">
        <w:rPr>
          <w:rFonts w:ascii="Georgia" w:hAnsi="Georgia"/>
          <w:i/>
          <w:sz w:val="32"/>
        </w:rPr>
        <w:t>erion</w:t>
      </w:r>
      <w:r w:rsidRPr="007B0F29">
        <w:rPr>
          <w:rFonts w:ascii="Georgia" w:hAnsi="Georgia"/>
          <w:sz w:val="32"/>
        </w:rPr>
        <w:t xml:space="preserve"> ne puisse prendre son essor comme faisait son homo</w:t>
      </w:r>
      <w:r w:rsidR="00756EAB">
        <w:rPr>
          <w:rFonts w:ascii="Georgia" w:hAnsi="Georgia"/>
          <w:sz w:val="32"/>
        </w:rPr>
        <w:t>ny</w:t>
      </w:r>
      <w:r w:rsidRPr="007B0F29">
        <w:rPr>
          <w:rFonts w:ascii="Georgia" w:hAnsi="Georgia"/>
          <w:sz w:val="32"/>
        </w:rPr>
        <w:t>me, Votre Grâce, dit-il en son valyrien bâtard que l</w:t>
      </w:r>
      <w:r w:rsidR="00007603" w:rsidRPr="007B0F29">
        <w:rPr>
          <w:rFonts w:ascii="Georgia" w:hAnsi="Georgia"/>
          <w:sz w:val="32"/>
        </w:rPr>
        <w:t>’</w:t>
      </w:r>
      <w:r w:rsidRPr="007B0F29">
        <w:rPr>
          <w:rFonts w:ascii="Georgia" w:hAnsi="Georgia"/>
          <w:sz w:val="32"/>
        </w:rPr>
        <w:t>accent de Pentos épaississait d</w:t>
      </w:r>
      <w:r w:rsidR="00007603" w:rsidRPr="007B0F29">
        <w:rPr>
          <w:rFonts w:ascii="Georgia" w:hAnsi="Georgia"/>
          <w:sz w:val="32"/>
        </w:rPr>
        <w:t>’</w:t>
      </w:r>
      <w:r w:rsidRPr="007B0F29">
        <w:rPr>
          <w:rFonts w:ascii="Georgia" w:hAnsi="Georgia"/>
          <w:sz w:val="32"/>
        </w:rPr>
        <w:t>effluves capiteux. Nous n</w:t>
      </w:r>
      <w:r w:rsidR="00007603" w:rsidRPr="007B0F29">
        <w:rPr>
          <w:rFonts w:ascii="Georgia" w:hAnsi="Georgia"/>
          <w:sz w:val="32"/>
        </w:rPr>
        <w:t>’</w:t>
      </w:r>
      <w:r w:rsidRPr="007B0F29">
        <w:rPr>
          <w:rFonts w:ascii="Georgia" w:hAnsi="Georgia"/>
          <w:sz w:val="32"/>
        </w:rPr>
        <w:t xml:space="preserve">aurions alors que </w:t>
      </w:r>
      <w:r w:rsidR="00756EAB">
        <w:rPr>
          <w:rFonts w:ascii="Georgia" w:hAnsi="Georgia"/>
          <w:sz w:val="32"/>
        </w:rPr>
        <w:t>fa</w:t>
      </w:r>
      <w:r w:rsidRPr="007B0F29">
        <w:rPr>
          <w:rFonts w:ascii="Georgia" w:hAnsi="Georgia"/>
          <w:sz w:val="32"/>
        </w:rPr>
        <w:t>ire de rames, de remorques ou de prières pour avoir du vent.</w:t>
      </w:r>
    </w:p>
    <w:p w:rsidR="00331B15" w:rsidRPr="007B0F29" w:rsidRDefault="00756EAB"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En effet, Capitaine</w:t>
      </w:r>
      <w:r>
        <w:rPr>
          <w:rFonts w:ascii="Georgia" w:hAnsi="Georgia"/>
          <w:sz w:val="32"/>
        </w:rPr>
        <w:t xml:space="preserve"> </w:t>
      </w:r>
      <w:r w:rsidR="00331B15" w:rsidRPr="007B0F29">
        <w:rPr>
          <w:rFonts w:ascii="Georgia" w:hAnsi="Georgia"/>
          <w:sz w:val="32"/>
        </w:rPr>
        <w:t>», répondit-elle avec un sourire, toute au plaisir de l</w:t>
      </w:r>
      <w:r w:rsidR="00007603" w:rsidRPr="007B0F29">
        <w:rPr>
          <w:rFonts w:ascii="Georgia" w:hAnsi="Georgia"/>
          <w:sz w:val="32"/>
        </w:rPr>
        <w:t>’</w:t>
      </w:r>
      <w:r w:rsidR="00331B15" w:rsidRPr="007B0F29">
        <w:rPr>
          <w:rFonts w:ascii="Georgia" w:hAnsi="Georgia"/>
          <w:sz w:val="32"/>
        </w:rPr>
        <w:t>avoir si bien retourné. Aussi vieux Pentoshi que son maître, Illyrio Mopatis, Groleo s</w:t>
      </w:r>
      <w:r w:rsidR="00007603" w:rsidRPr="007B0F29">
        <w:rPr>
          <w:rFonts w:ascii="Georgia" w:hAnsi="Georgia"/>
          <w:sz w:val="32"/>
        </w:rPr>
        <w:t>’</w:t>
      </w:r>
      <w:r w:rsidR="00331B15" w:rsidRPr="007B0F29">
        <w:rPr>
          <w:rFonts w:ascii="Georgia" w:hAnsi="Georgia"/>
          <w:sz w:val="32"/>
        </w:rPr>
        <w:t>était effaré comme une pucelle d</w:t>
      </w:r>
      <w:r w:rsidR="00007603" w:rsidRPr="007B0F29">
        <w:rPr>
          <w:rFonts w:ascii="Georgia" w:hAnsi="Georgia"/>
          <w:sz w:val="32"/>
        </w:rPr>
        <w:t>’</w:t>
      </w:r>
      <w:r w:rsidR="00331B15" w:rsidRPr="007B0F29">
        <w:rPr>
          <w:rFonts w:ascii="Georgia" w:hAnsi="Georgia"/>
          <w:sz w:val="32"/>
        </w:rPr>
        <w:t>avoir à son bord trois dragons. Cinquante baquets d</w:t>
      </w:r>
      <w:r w:rsidR="00007603" w:rsidRPr="007B0F29">
        <w:rPr>
          <w:rFonts w:ascii="Georgia" w:hAnsi="Georgia"/>
          <w:sz w:val="32"/>
        </w:rPr>
        <w:t>’</w:t>
      </w:r>
      <w:r w:rsidR="00331B15" w:rsidRPr="007B0F29">
        <w:rPr>
          <w:rFonts w:ascii="Georgia" w:hAnsi="Georgia"/>
          <w:sz w:val="32"/>
        </w:rPr>
        <w:t>eau de mer demeuraient suspendus à la lisse, en cas d</w:t>
      </w:r>
      <w:r w:rsidR="00007603" w:rsidRPr="007B0F29">
        <w:rPr>
          <w:rFonts w:ascii="Georgia" w:hAnsi="Georgia"/>
          <w:sz w:val="32"/>
        </w:rPr>
        <w:t>’</w:t>
      </w:r>
      <w:r w:rsidRPr="007B0F29">
        <w:rPr>
          <w:rFonts w:ascii="Georgia" w:hAnsi="Georgia"/>
          <w:sz w:val="32"/>
        </w:rPr>
        <w:t>incendie</w:t>
      </w:r>
      <w:r w:rsidR="00331B15" w:rsidRPr="007B0F29">
        <w:rPr>
          <w:rFonts w:ascii="Georgia" w:hAnsi="Georgia"/>
          <w:sz w:val="32"/>
        </w:rPr>
        <w:t>. Mais après avoir d</w:t>
      </w:r>
      <w:r w:rsidR="00007603" w:rsidRPr="007B0F29">
        <w:rPr>
          <w:rFonts w:ascii="Georgia" w:hAnsi="Georgia"/>
          <w:sz w:val="32"/>
        </w:rPr>
        <w:t>’</w:t>
      </w:r>
      <w:r w:rsidR="00331B15" w:rsidRPr="007B0F29">
        <w:rPr>
          <w:rFonts w:ascii="Georgia" w:hAnsi="Georgia"/>
          <w:sz w:val="32"/>
        </w:rPr>
        <w:t xml:space="preserve">abord consenti à maintenir ses </w:t>
      </w:r>
      <w:r w:rsidRPr="007B0F29">
        <w:rPr>
          <w:rFonts w:ascii="Georgia" w:hAnsi="Georgia"/>
          <w:sz w:val="32"/>
        </w:rPr>
        <w:t>dragons</w:t>
      </w:r>
      <w:r w:rsidR="00331B15" w:rsidRPr="007B0F29">
        <w:rPr>
          <w:rFonts w:ascii="Georgia" w:hAnsi="Georgia"/>
          <w:sz w:val="32"/>
        </w:rPr>
        <w:t xml:space="preserve"> en cage pour tranquilliser Groleo, Daenerys les avait vus si malheureux qu</w:t>
      </w:r>
      <w:r w:rsidR="00007603" w:rsidRPr="007B0F29">
        <w:rPr>
          <w:rFonts w:ascii="Georgia" w:hAnsi="Georgia"/>
          <w:sz w:val="32"/>
        </w:rPr>
        <w:t>’</w:t>
      </w:r>
      <w:r w:rsidR="00331B15" w:rsidRPr="007B0F29">
        <w:rPr>
          <w:rFonts w:ascii="Georgia" w:hAnsi="Georgia"/>
          <w:sz w:val="32"/>
        </w:rPr>
        <w:t>elle n</w:t>
      </w:r>
      <w:r w:rsidR="00007603" w:rsidRPr="007B0F29">
        <w:rPr>
          <w:rFonts w:ascii="Georgia" w:hAnsi="Georgia"/>
          <w:sz w:val="32"/>
        </w:rPr>
        <w:t>’</w:t>
      </w:r>
      <w:r w:rsidR="00331B15" w:rsidRPr="007B0F29">
        <w:rPr>
          <w:rFonts w:ascii="Georgia" w:hAnsi="Georgia"/>
          <w:sz w:val="32"/>
        </w:rPr>
        <w:t>avait pas tardé à se raviser et à exiger leur libération.</w:t>
      </w:r>
    </w:p>
    <w:p w:rsidR="00331B15" w:rsidRPr="007B0F29" w:rsidRDefault="00331B15" w:rsidP="007B0F29">
      <w:pPr>
        <w:ind w:firstLine="567"/>
        <w:jc w:val="both"/>
        <w:rPr>
          <w:rFonts w:ascii="Georgia" w:hAnsi="Georgia"/>
          <w:sz w:val="32"/>
        </w:rPr>
      </w:pPr>
      <w:r w:rsidRPr="007B0F29">
        <w:rPr>
          <w:rFonts w:ascii="Georgia" w:hAnsi="Georgia"/>
          <w:sz w:val="32"/>
        </w:rPr>
        <w:t>Et voilà que le capitaine lui-même s</w:t>
      </w:r>
      <w:r w:rsidR="00007603" w:rsidRPr="007B0F29">
        <w:rPr>
          <w:rFonts w:ascii="Georgia" w:hAnsi="Georgia"/>
          <w:sz w:val="32"/>
        </w:rPr>
        <w:t>’</w:t>
      </w:r>
      <w:r w:rsidRPr="007B0F29">
        <w:rPr>
          <w:rFonts w:ascii="Georgia" w:hAnsi="Georgia"/>
          <w:sz w:val="32"/>
        </w:rPr>
        <w:t>en montrait maintenant ravi. Il y avait bien eu une petite alerte, mais, le feu facilement maîtrisé, les rats qui pullulaient du temps où le bateau voguait sous le nom de</w:t>
      </w:r>
      <w:r w:rsidR="007B0F29" w:rsidRPr="007B0F29">
        <w:rPr>
          <w:rFonts w:ascii="Georgia" w:hAnsi="Georgia"/>
          <w:i/>
          <w:sz w:val="32"/>
        </w:rPr>
        <w:t xml:space="preserve"> Saduleon</w:t>
      </w:r>
      <w:r w:rsidRPr="007B0F29">
        <w:rPr>
          <w:rFonts w:ascii="Georgia" w:hAnsi="Georgia"/>
          <w:sz w:val="32"/>
        </w:rPr>
        <w:t xml:space="preserve"> s</w:t>
      </w:r>
      <w:r w:rsidR="00007603" w:rsidRPr="007B0F29">
        <w:rPr>
          <w:rFonts w:ascii="Georgia" w:hAnsi="Georgia"/>
          <w:sz w:val="32"/>
        </w:rPr>
        <w:t>’</w:t>
      </w:r>
      <w:r w:rsidRPr="007B0F29">
        <w:rPr>
          <w:rFonts w:ascii="Georgia" w:hAnsi="Georgia"/>
          <w:sz w:val="32"/>
        </w:rPr>
        <w:t xml:space="preserve">étaient brusquement raréfiés sur le </w:t>
      </w:r>
      <w:r w:rsidR="007B0F29" w:rsidRPr="007B0F29">
        <w:rPr>
          <w:rFonts w:ascii="Georgia" w:hAnsi="Georgia"/>
          <w:i/>
          <w:sz w:val="32"/>
        </w:rPr>
        <w:t>Balerion.</w:t>
      </w:r>
      <w:r w:rsidRPr="007B0F29">
        <w:rPr>
          <w:rFonts w:ascii="Georgia" w:hAnsi="Georgia"/>
          <w:sz w:val="32"/>
        </w:rPr>
        <w:t xml:space="preserve"> Et l</w:t>
      </w:r>
      <w:r w:rsidR="00007603" w:rsidRPr="007B0F29">
        <w:rPr>
          <w:rFonts w:ascii="Georgia" w:hAnsi="Georgia"/>
          <w:sz w:val="32"/>
        </w:rPr>
        <w:t>’</w:t>
      </w:r>
      <w:r w:rsidRPr="007B0F29">
        <w:rPr>
          <w:rFonts w:ascii="Georgia" w:hAnsi="Georgia"/>
          <w:sz w:val="32"/>
        </w:rPr>
        <w:t>équipage, dont la frousse n</w:t>
      </w:r>
      <w:r w:rsidR="00007603" w:rsidRPr="007B0F29">
        <w:rPr>
          <w:rFonts w:ascii="Georgia" w:hAnsi="Georgia"/>
          <w:sz w:val="32"/>
        </w:rPr>
        <w:t>’</w:t>
      </w:r>
      <w:r w:rsidRPr="007B0F29">
        <w:rPr>
          <w:rFonts w:ascii="Georgia" w:hAnsi="Georgia"/>
          <w:sz w:val="32"/>
        </w:rPr>
        <w:t>avait d</w:t>
      </w:r>
      <w:r w:rsidR="00007603" w:rsidRPr="007B0F29">
        <w:rPr>
          <w:rFonts w:ascii="Georgia" w:hAnsi="Georgia"/>
          <w:sz w:val="32"/>
        </w:rPr>
        <w:t>’</w:t>
      </w:r>
      <w:r w:rsidRPr="007B0F29">
        <w:rPr>
          <w:rFonts w:ascii="Georgia" w:hAnsi="Georgia"/>
          <w:sz w:val="32"/>
        </w:rPr>
        <w:t>abord d</w:t>
      </w:r>
      <w:r w:rsidR="00007603" w:rsidRPr="007B0F29">
        <w:rPr>
          <w:rFonts w:ascii="Georgia" w:hAnsi="Georgia"/>
          <w:sz w:val="32"/>
        </w:rPr>
        <w:t>’</w:t>
      </w:r>
      <w:r w:rsidRPr="007B0F29">
        <w:rPr>
          <w:rFonts w:ascii="Georgia" w:hAnsi="Georgia"/>
          <w:sz w:val="32"/>
        </w:rPr>
        <w:t>égale que la curiosité, en était peu à peu venu à se glorifier, de manière aussi bravache qu</w:t>
      </w:r>
      <w:r w:rsidR="00007603" w:rsidRPr="007B0F29">
        <w:rPr>
          <w:rFonts w:ascii="Georgia" w:hAnsi="Georgia"/>
          <w:sz w:val="32"/>
        </w:rPr>
        <w:t>’</w:t>
      </w:r>
      <w:r w:rsidRPr="007B0F29">
        <w:rPr>
          <w:rFonts w:ascii="Georgia" w:hAnsi="Georgia"/>
          <w:sz w:val="32"/>
        </w:rPr>
        <w:t>incongrue, de «</w:t>
      </w:r>
      <w:r w:rsidR="007B0F29" w:rsidRPr="007B0F29">
        <w:rPr>
          <w:rFonts w:ascii="Georgia" w:hAnsi="Georgia"/>
          <w:i/>
          <w:sz w:val="32"/>
        </w:rPr>
        <w:t xml:space="preserve"> ses</w:t>
      </w:r>
      <w:r w:rsidRPr="007B0F29">
        <w:rPr>
          <w:rFonts w:ascii="Georgia" w:hAnsi="Georgia"/>
          <w:sz w:val="32"/>
        </w:rPr>
        <w:t xml:space="preserve"> » dragons. Du capitaine au marmiton, tous adoraient les regarder voler, tous..., mais elle-même plus qu</w:t>
      </w:r>
      <w:r w:rsidR="00007603" w:rsidRPr="007B0F29">
        <w:rPr>
          <w:rFonts w:ascii="Georgia" w:hAnsi="Georgia"/>
          <w:sz w:val="32"/>
        </w:rPr>
        <w:t>’</w:t>
      </w:r>
      <w:r w:rsidRPr="007B0F29">
        <w:rPr>
          <w:rFonts w:ascii="Georgia" w:hAnsi="Georgia"/>
          <w:sz w:val="32"/>
        </w:rPr>
        <w:t>aucun d</w:t>
      </w:r>
      <w:r w:rsidR="00007603" w:rsidRPr="007B0F29">
        <w:rPr>
          <w:rFonts w:ascii="Georgia" w:hAnsi="Georgia"/>
          <w:sz w:val="32"/>
        </w:rPr>
        <w:t>’</w:t>
      </w:r>
      <w:r w:rsidRPr="007B0F29">
        <w:rPr>
          <w:rFonts w:ascii="Georgia" w:hAnsi="Georgia"/>
          <w:sz w:val="32"/>
        </w:rPr>
        <w:t>eux.</w:t>
      </w:r>
    </w:p>
    <w:p w:rsidR="007B0F29" w:rsidRPr="007B0F29" w:rsidRDefault="007B0F29" w:rsidP="007B0F29">
      <w:pPr>
        <w:ind w:firstLine="567"/>
        <w:jc w:val="both"/>
        <w:rPr>
          <w:rFonts w:ascii="Georgia" w:hAnsi="Georgia"/>
          <w:i/>
          <w:sz w:val="32"/>
        </w:rPr>
      </w:pPr>
      <w:r w:rsidRPr="007B0F29">
        <w:rPr>
          <w:rFonts w:ascii="Georgia" w:hAnsi="Georgia"/>
          <w:i/>
          <w:sz w:val="32"/>
        </w:rPr>
        <w:t>Ils sont mes enfants,</w:t>
      </w:r>
      <w:r w:rsidR="00331B15" w:rsidRPr="007B0F29">
        <w:rPr>
          <w:rFonts w:ascii="Georgia" w:hAnsi="Georgia"/>
          <w:sz w:val="32"/>
        </w:rPr>
        <w:t xml:space="preserve"> se disait-elle,</w:t>
      </w:r>
      <w:r w:rsidRPr="007B0F29">
        <w:rPr>
          <w:rFonts w:ascii="Georgia" w:hAnsi="Georgia"/>
          <w:i/>
          <w:sz w:val="32"/>
        </w:rPr>
        <w:t xml:space="preserve"> et si la</w:t>
      </w:r>
      <w:r w:rsidR="00331B15" w:rsidRPr="007B0F29">
        <w:rPr>
          <w:rFonts w:ascii="Georgia" w:hAnsi="Georgia"/>
          <w:sz w:val="32"/>
        </w:rPr>
        <w:t xml:space="preserve"> maegi</w:t>
      </w:r>
      <w:r w:rsidRPr="007B0F29">
        <w:rPr>
          <w:rFonts w:ascii="Georgia" w:hAnsi="Georgia"/>
          <w:i/>
          <w:sz w:val="32"/>
        </w:rPr>
        <w:t xml:space="preserve"> n’en a menti, jamais je n’en aurai d’autres.</w:t>
      </w:r>
    </w:p>
    <w:p w:rsidR="00331B15" w:rsidRPr="007B0F29" w:rsidRDefault="00331B15" w:rsidP="007B0F29">
      <w:pPr>
        <w:ind w:firstLine="567"/>
        <w:jc w:val="both"/>
        <w:rPr>
          <w:rFonts w:ascii="Georgia" w:hAnsi="Georgia"/>
          <w:sz w:val="32"/>
        </w:rPr>
      </w:pPr>
      <w:r w:rsidRPr="007B0F29">
        <w:rPr>
          <w:rFonts w:ascii="Georgia" w:hAnsi="Georgia"/>
          <w:sz w:val="32"/>
        </w:rPr>
        <w:t>Les écailles de Viserion avaient la couleur de la crème fraîche, et le soleil faisait flamboyer, miroiter comme métal poli l</w:t>
      </w:r>
      <w:r w:rsidR="00007603" w:rsidRPr="007B0F29">
        <w:rPr>
          <w:rFonts w:ascii="Georgia" w:hAnsi="Georgia"/>
          <w:sz w:val="32"/>
        </w:rPr>
        <w:t>’</w:t>
      </w:r>
      <w:r w:rsidRPr="007B0F29">
        <w:rPr>
          <w:rFonts w:ascii="Georgia" w:hAnsi="Georgia"/>
          <w:sz w:val="32"/>
        </w:rPr>
        <w:t>or sombre de ses cornes, de l</w:t>
      </w:r>
      <w:r w:rsidR="00007603" w:rsidRPr="007B0F29">
        <w:rPr>
          <w:rFonts w:ascii="Georgia" w:hAnsi="Georgia"/>
          <w:sz w:val="32"/>
        </w:rPr>
        <w:t>’</w:t>
      </w:r>
      <w:r w:rsidRPr="007B0F29">
        <w:rPr>
          <w:rFonts w:ascii="Georgia" w:hAnsi="Georgia"/>
          <w:sz w:val="32"/>
        </w:rPr>
        <w:t>ossature de ses ailes et de sa crête dorsale. Bronzes d</w:t>
      </w:r>
      <w:r w:rsidR="00007603" w:rsidRPr="007B0F29">
        <w:rPr>
          <w:rFonts w:ascii="Georgia" w:hAnsi="Georgia"/>
          <w:sz w:val="32"/>
        </w:rPr>
        <w:t>’</w:t>
      </w:r>
      <w:r w:rsidRPr="007B0F29">
        <w:rPr>
          <w:rFonts w:ascii="Georgia" w:hAnsi="Georgia"/>
          <w:sz w:val="32"/>
        </w:rPr>
        <w:t>automne et verts d</w:t>
      </w:r>
      <w:r w:rsidR="00007603" w:rsidRPr="007B0F29">
        <w:rPr>
          <w:rFonts w:ascii="Georgia" w:hAnsi="Georgia"/>
          <w:sz w:val="32"/>
        </w:rPr>
        <w:t>’</w:t>
      </w:r>
      <w:r w:rsidRPr="007B0F29">
        <w:rPr>
          <w:rFonts w:ascii="Georgia" w:hAnsi="Georgia"/>
          <w:sz w:val="32"/>
        </w:rPr>
        <w:t>été distinguaient Rhaegal. Ils décrivaient de larges cercles au-dessus des bateaux, plus haut, toujours plus haut, chacun s</w:t>
      </w:r>
      <w:r w:rsidR="00007603" w:rsidRPr="007B0F29">
        <w:rPr>
          <w:rFonts w:ascii="Georgia" w:hAnsi="Georgia"/>
          <w:sz w:val="32"/>
        </w:rPr>
        <w:t>’</w:t>
      </w:r>
      <w:r w:rsidRPr="007B0F29">
        <w:rPr>
          <w:rFonts w:ascii="Georgia" w:hAnsi="Georgia"/>
          <w:sz w:val="32"/>
        </w:rPr>
        <w:t>efforçant de dominer l</w:t>
      </w:r>
      <w:r w:rsidR="00007603" w:rsidRPr="007B0F29">
        <w:rPr>
          <w:rFonts w:ascii="Georgia" w:hAnsi="Georgia"/>
          <w:sz w:val="32"/>
        </w:rPr>
        <w:t>’</w:t>
      </w:r>
      <w:r w:rsidRPr="007B0F29">
        <w:rPr>
          <w:rFonts w:ascii="Georgia" w:hAnsi="Georgia"/>
          <w:sz w:val="32"/>
        </w:rPr>
        <w:t>autre.</w:t>
      </w:r>
    </w:p>
    <w:p w:rsidR="00331B15" w:rsidRPr="007B0F29" w:rsidRDefault="00331B15" w:rsidP="007B0F29">
      <w:pPr>
        <w:ind w:firstLine="567"/>
        <w:jc w:val="both"/>
        <w:rPr>
          <w:rFonts w:ascii="Georgia" w:hAnsi="Georgia"/>
          <w:sz w:val="32"/>
        </w:rPr>
      </w:pPr>
      <w:r w:rsidRPr="007B0F29">
        <w:rPr>
          <w:rFonts w:ascii="Georgia" w:hAnsi="Georgia"/>
          <w:sz w:val="32"/>
        </w:rPr>
        <w:t>Elle s</w:t>
      </w:r>
      <w:r w:rsidR="00007603" w:rsidRPr="007B0F29">
        <w:rPr>
          <w:rFonts w:ascii="Georgia" w:hAnsi="Georgia"/>
          <w:sz w:val="32"/>
        </w:rPr>
        <w:t>’</w:t>
      </w:r>
      <w:r w:rsidRPr="007B0F29">
        <w:rPr>
          <w:rFonts w:ascii="Georgia" w:hAnsi="Georgia"/>
          <w:sz w:val="32"/>
        </w:rPr>
        <w:t>était rendu compte que les dragons avaient une préférence marquée pour l</w:t>
      </w:r>
      <w:r w:rsidR="00007603" w:rsidRPr="007B0F29">
        <w:rPr>
          <w:rFonts w:ascii="Georgia" w:hAnsi="Georgia"/>
          <w:sz w:val="32"/>
        </w:rPr>
        <w:t>’</w:t>
      </w:r>
      <w:r w:rsidRPr="007B0F29">
        <w:rPr>
          <w:rFonts w:ascii="Georgia" w:hAnsi="Georgia"/>
          <w:sz w:val="32"/>
        </w:rPr>
        <w:t>attaque en piqué. Que l</w:t>
      </w:r>
      <w:r w:rsidR="00007603" w:rsidRPr="007B0F29">
        <w:rPr>
          <w:rFonts w:ascii="Georgia" w:hAnsi="Georgia"/>
          <w:sz w:val="32"/>
        </w:rPr>
        <w:t>’</w:t>
      </w:r>
      <w:r w:rsidRPr="007B0F29">
        <w:rPr>
          <w:rFonts w:ascii="Georgia" w:hAnsi="Georgia"/>
          <w:sz w:val="32"/>
        </w:rPr>
        <w:t>un parvînt à intercepter le soleil à l</w:t>
      </w:r>
      <w:r w:rsidR="00007603" w:rsidRPr="007B0F29">
        <w:rPr>
          <w:rFonts w:ascii="Georgia" w:hAnsi="Georgia"/>
          <w:sz w:val="32"/>
        </w:rPr>
        <w:t>’</w:t>
      </w:r>
      <w:r w:rsidRPr="007B0F29">
        <w:rPr>
          <w:rFonts w:ascii="Georgia" w:hAnsi="Georgia"/>
          <w:sz w:val="32"/>
        </w:rPr>
        <w:t>autre, et, reployant ses ailes, il plongerait en criant, puis tous deux dégringoleraient des nues, tel un ballon d</w:t>
      </w:r>
      <w:r w:rsidR="00007603" w:rsidRPr="007B0F29">
        <w:rPr>
          <w:rFonts w:ascii="Georgia" w:hAnsi="Georgia"/>
          <w:sz w:val="32"/>
        </w:rPr>
        <w:t>’</w:t>
      </w:r>
      <w:r w:rsidR="00756EAB">
        <w:rPr>
          <w:rFonts w:ascii="Georgia" w:hAnsi="Georgia"/>
          <w:sz w:val="32"/>
        </w:rPr>
        <w:t>écaille</w:t>
      </w:r>
      <w:r w:rsidRPr="007B0F29">
        <w:rPr>
          <w:rFonts w:ascii="Georgia" w:hAnsi="Georgia"/>
          <w:sz w:val="32"/>
        </w:rPr>
        <w:t xml:space="preserve">s enchevêtrées, queues battantes et mâchoires </w:t>
      </w:r>
      <w:r w:rsidR="00756EAB" w:rsidRPr="007B0F29">
        <w:rPr>
          <w:rFonts w:ascii="Georgia" w:hAnsi="Georgia"/>
          <w:sz w:val="32"/>
        </w:rPr>
        <w:t>cherchant</w:t>
      </w:r>
      <w:r w:rsidRPr="007B0F29">
        <w:rPr>
          <w:rFonts w:ascii="Georgia" w:hAnsi="Georgia"/>
          <w:sz w:val="32"/>
        </w:rPr>
        <w:t xml:space="preserve"> à mordre. La première fois qu</w:t>
      </w:r>
      <w:r w:rsidR="00007603" w:rsidRPr="007B0F29">
        <w:rPr>
          <w:rFonts w:ascii="Georgia" w:hAnsi="Georgia"/>
          <w:sz w:val="32"/>
        </w:rPr>
        <w:t>’</w:t>
      </w:r>
      <w:r w:rsidRPr="007B0F29">
        <w:rPr>
          <w:rFonts w:ascii="Georgia" w:hAnsi="Georgia"/>
          <w:sz w:val="32"/>
        </w:rPr>
        <w:t>ils s</w:t>
      </w:r>
      <w:r w:rsidR="00007603" w:rsidRPr="007B0F29">
        <w:rPr>
          <w:rFonts w:ascii="Georgia" w:hAnsi="Georgia"/>
          <w:sz w:val="32"/>
        </w:rPr>
        <w:t>’</w:t>
      </w:r>
      <w:r w:rsidRPr="007B0F29">
        <w:rPr>
          <w:rFonts w:ascii="Georgia" w:hAnsi="Georgia"/>
          <w:sz w:val="32"/>
        </w:rPr>
        <w:t>étaient agressés de la sorte, elle avait, affolée, cru 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agissait d</w:t>
      </w:r>
      <w:r w:rsidR="00007603" w:rsidRPr="007B0F29">
        <w:rPr>
          <w:rFonts w:ascii="Georgia" w:hAnsi="Georgia"/>
          <w:sz w:val="32"/>
        </w:rPr>
        <w:t>’</w:t>
      </w:r>
      <w:r w:rsidRPr="007B0F29">
        <w:rPr>
          <w:rFonts w:ascii="Georgia" w:hAnsi="Georgia"/>
          <w:sz w:val="32"/>
        </w:rPr>
        <w:t>un duel à mort, mais ce n</w:t>
      </w:r>
      <w:r w:rsidR="00007603" w:rsidRPr="007B0F29">
        <w:rPr>
          <w:rFonts w:ascii="Georgia" w:hAnsi="Georgia"/>
          <w:sz w:val="32"/>
        </w:rPr>
        <w:t>’</w:t>
      </w:r>
      <w:r w:rsidRPr="007B0F29">
        <w:rPr>
          <w:rFonts w:ascii="Georgia" w:hAnsi="Georgia"/>
          <w:sz w:val="32"/>
        </w:rPr>
        <w:t>était qu</w:t>
      </w:r>
      <w:r w:rsidR="00007603" w:rsidRPr="007B0F29">
        <w:rPr>
          <w:rFonts w:ascii="Georgia" w:hAnsi="Georgia"/>
          <w:sz w:val="32"/>
        </w:rPr>
        <w:t>’</w:t>
      </w:r>
      <w:r w:rsidRPr="007B0F29">
        <w:rPr>
          <w:rFonts w:ascii="Georgia" w:hAnsi="Georgia"/>
          <w:sz w:val="32"/>
        </w:rPr>
        <w:t>un jeu. Dès qu</w:t>
      </w:r>
      <w:r w:rsidR="00007603" w:rsidRPr="007B0F29">
        <w:rPr>
          <w:rFonts w:ascii="Georgia" w:hAnsi="Georgia"/>
          <w:sz w:val="32"/>
        </w:rPr>
        <w:t>’</w:t>
      </w:r>
      <w:r w:rsidRPr="007B0F29">
        <w:rPr>
          <w:rFonts w:ascii="Georgia" w:hAnsi="Georgia"/>
          <w:sz w:val="32"/>
        </w:rPr>
        <w:t>ils s</w:t>
      </w:r>
      <w:r w:rsidR="00007603" w:rsidRPr="007B0F29">
        <w:rPr>
          <w:rFonts w:ascii="Georgia" w:hAnsi="Georgia"/>
          <w:sz w:val="32"/>
        </w:rPr>
        <w:t>’</w:t>
      </w:r>
      <w:r w:rsidRPr="007B0F29">
        <w:rPr>
          <w:rFonts w:ascii="Georgia" w:hAnsi="Georgia"/>
          <w:sz w:val="32"/>
        </w:rPr>
        <w:t>abattaient dans la mer, ils se séparaient pour reprendre l</w:t>
      </w:r>
      <w:r w:rsidR="00007603" w:rsidRPr="007B0F29">
        <w:rPr>
          <w:rFonts w:ascii="Georgia" w:hAnsi="Georgia"/>
          <w:sz w:val="32"/>
        </w:rPr>
        <w:t>’</w:t>
      </w:r>
      <w:r w:rsidRPr="007B0F29">
        <w:rPr>
          <w:rFonts w:ascii="Georgia" w:hAnsi="Georgia"/>
          <w:sz w:val="32"/>
        </w:rPr>
        <w:t>air à tire-d</w:t>
      </w:r>
      <w:r w:rsidR="00007603" w:rsidRPr="007B0F29">
        <w:rPr>
          <w:rFonts w:ascii="Georgia" w:hAnsi="Georgia"/>
          <w:sz w:val="32"/>
        </w:rPr>
        <w:t>’</w:t>
      </w:r>
      <w:r w:rsidRPr="007B0F29">
        <w:rPr>
          <w:rFonts w:ascii="Georgia" w:hAnsi="Georgia"/>
          <w:sz w:val="32"/>
        </w:rPr>
        <w:t>aile, environnés de vapeur d</w:t>
      </w:r>
      <w:r w:rsidR="00007603" w:rsidRPr="007B0F29">
        <w:rPr>
          <w:rFonts w:ascii="Georgia" w:hAnsi="Georgia"/>
          <w:sz w:val="32"/>
        </w:rPr>
        <w:t>’</w:t>
      </w:r>
      <w:r w:rsidRPr="007B0F29">
        <w:rPr>
          <w:rFonts w:ascii="Georgia" w:hAnsi="Georgia"/>
          <w:sz w:val="32"/>
        </w:rPr>
        <w:t>eau, sifflant et vociférant. De Drogon, qui s</w:t>
      </w:r>
      <w:r w:rsidR="00007603" w:rsidRPr="007B0F29">
        <w:rPr>
          <w:rFonts w:ascii="Georgia" w:hAnsi="Georgia"/>
          <w:sz w:val="32"/>
        </w:rPr>
        <w:t>’</w:t>
      </w:r>
      <w:r w:rsidRPr="007B0F29">
        <w:rPr>
          <w:rFonts w:ascii="Georgia" w:hAnsi="Georgia"/>
          <w:sz w:val="32"/>
        </w:rPr>
        <w:t>était envolé lui aussi, pas trace ; il devait être en chasse à des lieues de là, derrière ou devant.</w:t>
      </w:r>
    </w:p>
    <w:p w:rsidR="00331B15" w:rsidRPr="007B0F29" w:rsidRDefault="00331B15" w:rsidP="007B0F29">
      <w:pPr>
        <w:ind w:firstLine="567"/>
        <w:jc w:val="both"/>
        <w:rPr>
          <w:rFonts w:ascii="Georgia" w:hAnsi="Georgia"/>
          <w:sz w:val="32"/>
        </w:rPr>
      </w:pPr>
      <w:r w:rsidRPr="007B0F29">
        <w:rPr>
          <w:rFonts w:ascii="Georgia" w:hAnsi="Georgia"/>
          <w:sz w:val="32"/>
        </w:rPr>
        <w:t>Il était toujours affamé, son Drogon.</w:t>
      </w:r>
      <w:r w:rsidR="007B0F29" w:rsidRPr="007B0F29">
        <w:rPr>
          <w:rFonts w:ascii="Georgia" w:hAnsi="Georgia"/>
          <w:i/>
          <w:sz w:val="32"/>
        </w:rPr>
        <w:t xml:space="preserve"> Affamé et croissant à vue d’œil. Encore un an, peut-être deux, et il sera de taille à être monté. Je n’aurai dès lors plus besoin de bateaux pour traverser la grande mer salée.</w:t>
      </w:r>
    </w:p>
    <w:p w:rsidR="00331B15" w:rsidRPr="007B0F29" w:rsidRDefault="00331B15" w:rsidP="007B0F29">
      <w:pPr>
        <w:ind w:firstLine="567"/>
        <w:jc w:val="both"/>
        <w:rPr>
          <w:rFonts w:ascii="Georgia" w:hAnsi="Georgia"/>
          <w:sz w:val="32"/>
        </w:rPr>
      </w:pPr>
      <w:r w:rsidRPr="007B0F29">
        <w:rPr>
          <w:rFonts w:ascii="Georgia" w:hAnsi="Georgia"/>
          <w:sz w:val="32"/>
        </w:rPr>
        <w:t>Mais ce temps-là n</w:t>
      </w:r>
      <w:r w:rsidR="00007603" w:rsidRPr="007B0F29">
        <w:rPr>
          <w:rFonts w:ascii="Georgia" w:hAnsi="Georgia"/>
          <w:sz w:val="32"/>
        </w:rPr>
        <w:t>’</w:t>
      </w:r>
      <w:r w:rsidRPr="007B0F29">
        <w:rPr>
          <w:rFonts w:ascii="Georgia" w:hAnsi="Georgia"/>
          <w:sz w:val="32"/>
        </w:rPr>
        <w:t>arriverait pas de sitôt. Rhaegal et Viserion étaient de la taille d</w:t>
      </w:r>
      <w:r w:rsidR="00007603" w:rsidRPr="007B0F29">
        <w:rPr>
          <w:rFonts w:ascii="Georgia" w:hAnsi="Georgia"/>
          <w:sz w:val="32"/>
        </w:rPr>
        <w:t>’</w:t>
      </w:r>
      <w:r w:rsidRPr="007B0F29">
        <w:rPr>
          <w:rFonts w:ascii="Georgia" w:hAnsi="Georgia"/>
          <w:sz w:val="32"/>
        </w:rPr>
        <w:t>un petit chien, Drogon guère davantage, et le dernier des limiers l</w:t>
      </w:r>
      <w:r w:rsidR="00007603" w:rsidRPr="007B0F29">
        <w:rPr>
          <w:rFonts w:ascii="Georgia" w:hAnsi="Georgia"/>
          <w:sz w:val="32"/>
        </w:rPr>
        <w:t>’</w:t>
      </w:r>
      <w:r w:rsidRPr="007B0F29">
        <w:rPr>
          <w:rFonts w:ascii="Georgia" w:hAnsi="Georgia"/>
          <w:sz w:val="32"/>
        </w:rPr>
        <w:t>aurait emporté sur eux ; tout en ailes, encolure et queue, ils étaient beaucoup plus légers qu</w:t>
      </w:r>
      <w:r w:rsidR="00007603" w:rsidRPr="007B0F29">
        <w:rPr>
          <w:rFonts w:ascii="Georgia" w:hAnsi="Georgia"/>
          <w:sz w:val="32"/>
        </w:rPr>
        <w:t>’</w:t>
      </w:r>
      <w:r w:rsidRPr="007B0F29">
        <w:rPr>
          <w:rFonts w:ascii="Georgia" w:hAnsi="Georgia"/>
          <w:sz w:val="32"/>
        </w:rPr>
        <w:t>ils ne le semblaient. Aussi Daenerys Targaryen ne pouvait-elle compter pour retourner dans sa patrie que sur le bois, la toile et le vent.</w:t>
      </w:r>
    </w:p>
    <w:p w:rsidR="00331B15" w:rsidRPr="007B0F29" w:rsidRDefault="00331B15" w:rsidP="007B0F29">
      <w:pPr>
        <w:ind w:firstLine="567"/>
        <w:jc w:val="both"/>
        <w:rPr>
          <w:rFonts w:ascii="Georgia" w:hAnsi="Georgia"/>
          <w:sz w:val="32"/>
        </w:rPr>
      </w:pPr>
      <w:r w:rsidRPr="007B0F29">
        <w:rPr>
          <w:rFonts w:ascii="Georgia" w:hAnsi="Georgia"/>
          <w:sz w:val="32"/>
        </w:rPr>
        <w:t>Si la toile et le bois l</w:t>
      </w:r>
      <w:r w:rsidR="00007603" w:rsidRPr="007B0F29">
        <w:rPr>
          <w:rFonts w:ascii="Georgia" w:hAnsi="Georgia"/>
          <w:sz w:val="32"/>
        </w:rPr>
        <w:t>’</w:t>
      </w:r>
      <w:r w:rsidRPr="007B0F29">
        <w:rPr>
          <w:rFonts w:ascii="Georgia" w:hAnsi="Georgia"/>
          <w:sz w:val="32"/>
        </w:rPr>
        <w:t>avaient plutôt bien servie jusque-là, les caprices du vent tournaient à la traîtrise. Cela faisait déjà six jours et six nuits qu</w:t>
      </w:r>
      <w:r w:rsidR="00007603" w:rsidRPr="007B0F29">
        <w:rPr>
          <w:rFonts w:ascii="Georgia" w:hAnsi="Georgia"/>
          <w:sz w:val="32"/>
        </w:rPr>
        <w:t>’</w:t>
      </w:r>
      <w:r w:rsidRPr="007B0F29">
        <w:rPr>
          <w:rFonts w:ascii="Georgia" w:hAnsi="Georgia"/>
          <w:sz w:val="32"/>
        </w:rPr>
        <w:t>on se trouvait encalminé, et voilà qu</w:t>
      </w:r>
      <w:r w:rsidR="00007603" w:rsidRPr="007B0F29">
        <w:rPr>
          <w:rFonts w:ascii="Georgia" w:hAnsi="Georgia"/>
          <w:sz w:val="32"/>
        </w:rPr>
        <w:t>’</w:t>
      </w:r>
      <w:r w:rsidRPr="007B0F29">
        <w:rPr>
          <w:rFonts w:ascii="Georgia" w:hAnsi="Georgia"/>
          <w:sz w:val="32"/>
        </w:rPr>
        <w:t>à la survenue du septième aucun souffle d</w:t>
      </w:r>
      <w:r w:rsidR="00007603" w:rsidRPr="007B0F29">
        <w:rPr>
          <w:rFonts w:ascii="Georgia" w:hAnsi="Georgia"/>
          <w:sz w:val="32"/>
        </w:rPr>
        <w:t>’</w:t>
      </w:r>
      <w:r w:rsidRPr="007B0F29">
        <w:rPr>
          <w:rFonts w:ascii="Georgia" w:hAnsi="Georgia"/>
          <w:sz w:val="32"/>
        </w:rPr>
        <w:t>air n</w:t>
      </w:r>
      <w:r w:rsidR="00007603" w:rsidRPr="007B0F29">
        <w:rPr>
          <w:rFonts w:ascii="Georgia" w:hAnsi="Georgia"/>
          <w:sz w:val="32"/>
        </w:rPr>
        <w:t>’</w:t>
      </w:r>
      <w:r w:rsidRPr="007B0F29">
        <w:rPr>
          <w:rFonts w:ascii="Georgia" w:hAnsi="Georgia"/>
          <w:sz w:val="32"/>
        </w:rPr>
        <w:t>avait encore empli les voiles. Par chance, deux des navires expédiés à la recherche de Daenerys par maître Illyrio se trouvaient être des galères marchandes équipées chacune de deux cents rames et montées par des bras vigoureux pour les propulser. Mais pour ce qui était du grand cotre, la chanson changeait du tout au tout ; avec sa panse de truie balourde et ses immenses soutes, il pouvait posséder une envoilure prodigieuse, le calme plat l</w:t>
      </w:r>
      <w:r w:rsidR="00007603" w:rsidRPr="007B0F29">
        <w:rPr>
          <w:rFonts w:ascii="Georgia" w:hAnsi="Georgia"/>
          <w:sz w:val="32"/>
        </w:rPr>
        <w:t>’</w:t>
      </w:r>
      <w:r w:rsidRPr="007B0F29">
        <w:rPr>
          <w:rFonts w:ascii="Georgia" w:hAnsi="Georgia"/>
          <w:sz w:val="32"/>
        </w:rPr>
        <w:t>immobilisait. Le</w:t>
      </w:r>
      <w:r w:rsidR="007B0F29" w:rsidRPr="007B0F29">
        <w:rPr>
          <w:rFonts w:ascii="Georgia" w:hAnsi="Georgia"/>
          <w:i/>
          <w:sz w:val="32"/>
        </w:rPr>
        <w:t xml:space="preserve"> Vhagar</w:t>
      </w:r>
      <w:r w:rsidRPr="007B0F29">
        <w:rPr>
          <w:rFonts w:ascii="Georgia" w:hAnsi="Georgia"/>
          <w:sz w:val="32"/>
        </w:rPr>
        <w:t xml:space="preserve"> et le</w:t>
      </w:r>
      <w:r w:rsidR="007B0F29" w:rsidRPr="007B0F29">
        <w:rPr>
          <w:rFonts w:ascii="Georgia" w:hAnsi="Georgia"/>
          <w:i/>
          <w:sz w:val="32"/>
        </w:rPr>
        <w:t xml:space="preserve"> Meraxès</w:t>
      </w:r>
      <w:r w:rsidRPr="007B0F29">
        <w:rPr>
          <w:rFonts w:ascii="Georgia" w:hAnsi="Georgia"/>
          <w:sz w:val="32"/>
        </w:rPr>
        <w:t xml:space="preserve"> avaient eu beau le prendre en </w:t>
      </w:r>
      <w:r w:rsidR="00756EAB" w:rsidRPr="007B0F29">
        <w:rPr>
          <w:rFonts w:ascii="Georgia" w:hAnsi="Georgia"/>
          <w:sz w:val="32"/>
        </w:rPr>
        <w:t>remorque</w:t>
      </w:r>
      <w:r w:rsidRPr="007B0F29">
        <w:rPr>
          <w:rFonts w:ascii="Georgia" w:hAnsi="Georgia"/>
          <w:sz w:val="32"/>
        </w:rPr>
        <w:t>, on n</w:t>
      </w:r>
      <w:r w:rsidR="00007603" w:rsidRPr="007B0F29">
        <w:rPr>
          <w:rFonts w:ascii="Georgia" w:hAnsi="Georgia"/>
          <w:sz w:val="32"/>
        </w:rPr>
        <w:t>’</w:t>
      </w:r>
      <w:r w:rsidRPr="007B0F29">
        <w:rPr>
          <w:rFonts w:ascii="Georgia" w:hAnsi="Georgia"/>
          <w:sz w:val="32"/>
        </w:rPr>
        <w:t>arrivait qu</w:t>
      </w:r>
      <w:r w:rsidR="00007603" w:rsidRPr="007B0F29">
        <w:rPr>
          <w:rFonts w:ascii="Georgia" w:hAnsi="Georgia"/>
          <w:sz w:val="32"/>
        </w:rPr>
        <w:t>’</w:t>
      </w:r>
      <w:r w:rsidRPr="007B0F29">
        <w:rPr>
          <w:rFonts w:ascii="Georgia" w:hAnsi="Georgia"/>
          <w:sz w:val="32"/>
        </w:rPr>
        <w:t>à lambiner péniblement. Surtout que les trois navires étaient bondés et surchargés.</w:t>
      </w:r>
    </w:p>
    <w:p w:rsidR="00331B15" w:rsidRPr="007B0F29" w:rsidRDefault="00331B15" w:rsidP="007B0F29">
      <w:pPr>
        <w:ind w:firstLine="567"/>
        <w:jc w:val="both"/>
        <w:rPr>
          <w:rFonts w:ascii="Georgia" w:hAnsi="Georgia"/>
          <w:sz w:val="32"/>
        </w:rPr>
      </w:pPr>
      <w:r w:rsidRPr="007B0F29">
        <w:rPr>
          <w:rFonts w:ascii="Georgia" w:hAnsi="Georgia"/>
          <w:sz w:val="32"/>
        </w:rPr>
        <w:t>« Je ne vois pas Drogon, dit ser Jorah en la rejoignant sur le gaillard d</w:t>
      </w:r>
      <w:r w:rsidR="00007603" w:rsidRPr="007B0F29">
        <w:rPr>
          <w:rFonts w:ascii="Georgia" w:hAnsi="Georgia"/>
          <w:sz w:val="32"/>
        </w:rPr>
        <w:t>’</w:t>
      </w:r>
      <w:r w:rsidRPr="007B0F29">
        <w:rPr>
          <w:rFonts w:ascii="Georgia" w:hAnsi="Georgia"/>
          <w:sz w:val="32"/>
        </w:rPr>
        <w:t>avant. Se serait-il encore égaré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nous qui sommes égarés, ser. Drogon apprécie ces reptations poisseuses aussi peu que nous. » Plus téméraire que les deux autres, son dragon noir s</w:t>
      </w:r>
      <w:r w:rsidRPr="007B0F29">
        <w:rPr>
          <w:rFonts w:ascii="Georgia" w:hAnsi="Georgia"/>
          <w:sz w:val="32"/>
        </w:rPr>
        <w:t>’</w:t>
      </w:r>
      <w:r w:rsidR="00331B15" w:rsidRPr="007B0F29">
        <w:rPr>
          <w:rFonts w:ascii="Georgia" w:hAnsi="Georgia"/>
          <w:sz w:val="32"/>
        </w:rPr>
        <w:t>était le premier risqué à essayer ses ailes au-dessus des flots, le premier à voleter de bateau en bateau, le premier à s</w:t>
      </w:r>
      <w:r w:rsidRPr="007B0F29">
        <w:rPr>
          <w:rFonts w:ascii="Georgia" w:hAnsi="Georgia"/>
          <w:sz w:val="32"/>
        </w:rPr>
        <w:t>’</w:t>
      </w:r>
      <w:r w:rsidR="00331B15" w:rsidRPr="007B0F29">
        <w:rPr>
          <w:rFonts w:ascii="Georgia" w:hAnsi="Georgia"/>
          <w:sz w:val="32"/>
        </w:rPr>
        <w:t>aventurer dans un nuage qui passait..., le premier à tuer, aussi. A peine les poissons volants avaient-ils crevé la surface qu</w:t>
      </w:r>
      <w:r w:rsidRPr="007B0F29">
        <w:rPr>
          <w:rFonts w:ascii="Georgia" w:hAnsi="Georgia"/>
          <w:sz w:val="32"/>
        </w:rPr>
        <w:t>’</w:t>
      </w:r>
      <w:r w:rsidR="00331B15" w:rsidRPr="007B0F29">
        <w:rPr>
          <w:rFonts w:ascii="Georgia" w:hAnsi="Georgia"/>
          <w:sz w:val="32"/>
        </w:rPr>
        <w:t>ils s</w:t>
      </w:r>
      <w:r w:rsidRPr="007B0F29">
        <w:rPr>
          <w:rFonts w:ascii="Georgia" w:hAnsi="Georgia"/>
          <w:sz w:val="32"/>
        </w:rPr>
        <w:t>’</w:t>
      </w:r>
      <w:r w:rsidR="00331B15" w:rsidRPr="007B0F29">
        <w:rPr>
          <w:rFonts w:ascii="Georgia" w:hAnsi="Georgia"/>
          <w:sz w:val="32"/>
        </w:rPr>
        <w:t>étaient retrouvés enveloppés dans un jet de flammes, happés, déglutis. « Quelle sera sa taille définitive ? s</w:t>
      </w:r>
      <w:r w:rsidRPr="007B0F29">
        <w:rPr>
          <w:rFonts w:ascii="Georgia" w:hAnsi="Georgia"/>
          <w:sz w:val="32"/>
        </w:rPr>
        <w:t>’</w:t>
      </w:r>
      <w:r w:rsidR="00331B15" w:rsidRPr="007B0F29">
        <w:rPr>
          <w:rFonts w:ascii="Georgia" w:hAnsi="Georgia"/>
          <w:sz w:val="32"/>
        </w:rPr>
        <w:t>enquit-elle par curiosité. Vous en avez une idée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court dans les Sept Couronnes des contes de dragons devenus tellement colossaux qu</w:t>
      </w:r>
      <w:r w:rsidRPr="007B0F29">
        <w:rPr>
          <w:rFonts w:ascii="Georgia" w:hAnsi="Georgia"/>
          <w:sz w:val="32"/>
        </w:rPr>
        <w:t>’</w:t>
      </w:r>
      <w:r w:rsidR="00331B15" w:rsidRPr="007B0F29">
        <w:rPr>
          <w:rFonts w:ascii="Georgia" w:hAnsi="Georgia"/>
          <w:sz w:val="32"/>
        </w:rPr>
        <w:t>ils pouvaient cueillir dans la mer des poulpes géants. »</w:t>
      </w:r>
    </w:p>
    <w:p w:rsidR="00331B15" w:rsidRPr="007B0F29" w:rsidRDefault="00331B15" w:rsidP="007B0F29">
      <w:pPr>
        <w:ind w:firstLine="567"/>
        <w:jc w:val="both"/>
        <w:rPr>
          <w:rFonts w:ascii="Georgia" w:hAnsi="Georgia"/>
          <w:sz w:val="32"/>
        </w:rPr>
      </w:pPr>
      <w:r w:rsidRPr="007B0F29">
        <w:rPr>
          <w:rFonts w:ascii="Georgia" w:hAnsi="Georgia"/>
          <w:sz w:val="32"/>
        </w:rPr>
        <w:t>Elle se mit à rire. « Quel merveilleux spectacle cela ferait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il ne s</w:t>
      </w:r>
      <w:r w:rsidRPr="007B0F29">
        <w:rPr>
          <w:rFonts w:ascii="Georgia" w:hAnsi="Georgia"/>
          <w:sz w:val="32"/>
        </w:rPr>
        <w:t>’</w:t>
      </w:r>
      <w:r w:rsidR="00331B15" w:rsidRPr="007B0F29">
        <w:rPr>
          <w:rFonts w:ascii="Georgia" w:hAnsi="Georgia"/>
          <w:sz w:val="32"/>
        </w:rPr>
        <w:t>agit que de contes,</w:t>
      </w:r>
      <w:r w:rsidR="007B0F29" w:rsidRPr="007B0F29">
        <w:rPr>
          <w:rFonts w:ascii="Georgia" w:hAnsi="Georgia"/>
          <w:i/>
          <w:sz w:val="32"/>
        </w:rPr>
        <w:t xml:space="preserve"> Khaleesi,</w:t>
      </w:r>
      <w:r w:rsidR="00331B15" w:rsidRPr="007B0F29">
        <w:rPr>
          <w:rFonts w:ascii="Georgia" w:hAnsi="Georgia"/>
          <w:sz w:val="32"/>
        </w:rPr>
        <w:t xml:space="preserve"> dit le chevalier exilé. Ils évoquent également la sagesse de dragons vieux de mille ans.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 bien, quelle est la</w:t>
      </w:r>
      <w:r w:rsidR="007B0F29" w:rsidRPr="007B0F29">
        <w:rPr>
          <w:rFonts w:ascii="Georgia" w:hAnsi="Georgia"/>
          <w:i/>
          <w:sz w:val="32"/>
        </w:rPr>
        <w:t xml:space="preserve"> véritable</w:t>
      </w:r>
      <w:r w:rsidR="00331B15" w:rsidRPr="007B0F29">
        <w:rPr>
          <w:rFonts w:ascii="Georgia" w:hAnsi="Georgia"/>
          <w:sz w:val="32"/>
        </w:rPr>
        <w:t xml:space="preserve"> durée de vie d</w:t>
      </w:r>
      <w:r w:rsidRPr="007B0F29">
        <w:rPr>
          <w:rFonts w:ascii="Georgia" w:hAnsi="Georgia"/>
          <w:sz w:val="32"/>
        </w:rPr>
        <w:t>’</w:t>
      </w:r>
      <w:r w:rsidR="00331B15" w:rsidRPr="007B0F29">
        <w:rPr>
          <w:rFonts w:ascii="Georgia" w:hAnsi="Georgia"/>
          <w:sz w:val="32"/>
        </w:rPr>
        <w:t>un dragon ? » Sous ses yeux, Viserion achevait de piquer sur le bateau, à lents battements d</w:t>
      </w:r>
      <w:r w:rsidRPr="007B0F29">
        <w:rPr>
          <w:rFonts w:ascii="Georgia" w:hAnsi="Georgia"/>
          <w:sz w:val="32"/>
        </w:rPr>
        <w:t>’</w:t>
      </w:r>
      <w:r w:rsidR="00331B15" w:rsidRPr="007B0F29">
        <w:rPr>
          <w:rFonts w:ascii="Georgia" w:hAnsi="Georgia"/>
          <w:sz w:val="32"/>
        </w:rPr>
        <w:t>ailes qui faisaient frémir les voiles en berne.</w:t>
      </w:r>
    </w:p>
    <w:p w:rsidR="00331B15" w:rsidRPr="007B0F29" w:rsidRDefault="00331B15" w:rsidP="007B0F29">
      <w:pPr>
        <w:ind w:firstLine="567"/>
        <w:jc w:val="both"/>
        <w:rPr>
          <w:rFonts w:ascii="Georgia" w:hAnsi="Georgia"/>
          <w:sz w:val="32"/>
        </w:rPr>
      </w:pPr>
      <w:r w:rsidRPr="007B0F29">
        <w:rPr>
          <w:rFonts w:ascii="Georgia" w:hAnsi="Georgia"/>
          <w:sz w:val="32"/>
        </w:rPr>
        <w:t>Il haussa les épaules. « L</w:t>
      </w:r>
      <w:r w:rsidR="00007603" w:rsidRPr="007B0F29">
        <w:rPr>
          <w:rFonts w:ascii="Georgia" w:hAnsi="Georgia"/>
          <w:sz w:val="32"/>
        </w:rPr>
        <w:t>’</w:t>
      </w:r>
      <w:r w:rsidRPr="007B0F29">
        <w:rPr>
          <w:rFonts w:ascii="Georgia" w:hAnsi="Georgia"/>
          <w:sz w:val="32"/>
        </w:rPr>
        <w:t xml:space="preserve">éventail naturel de ses jours est </w:t>
      </w:r>
      <w:r w:rsidR="00C14617" w:rsidRPr="007B0F29">
        <w:rPr>
          <w:rFonts w:ascii="Georgia" w:hAnsi="Georgia"/>
          <w:sz w:val="32"/>
        </w:rPr>
        <w:t>plusieurs</w:t>
      </w:r>
      <w:r w:rsidRPr="007B0F29">
        <w:rPr>
          <w:rFonts w:ascii="Georgia" w:hAnsi="Georgia"/>
          <w:sz w:val="32"/>
        </w:rPr>
        <w:t xml:space="preserve"> fois supérieur à celui d</w:t>
      </w:r>
      <w:r w:rsidR="00007603" w:rsidRPr="007B0F29">
        <w:rPr>
          <w:rFonts w:ascii="Georgia" w:hAnsi="Georgia"/>
          <w:sz w:val="32"/>
        </w:rPr>
        <w:t>’</w:t>
      </w:r>
      <w:r w:rsidRPr="007B0F29">
        <w:rPr>
          <w:rFonts w:ascii="Georgia" w:hAnsi="Georgia"/>
          <w:sz w:val="32"/>
        </w:rPr>
        <w:t>un homme, s</w:t>
      </w:r>
      <w:r w:rsidR="00007603" w:rsidRPr="007B0F29">
        <w:rPr>
          <w:rFonts w:ascii="Georgia" w:hAnsi="Georgia"/>
          <w:sz w:val="32"/>
        </w:rPr>
        <w:t>’</w:t>
      </w:r>
      <w:r w:rsidRPr="007B0F29">
        <w:rPr>
          <w:rFonts w:ascii="Georgia" w:hAnsi="Georgia"/>
          <w:sz w:val="32"/>
        </w:rPr>
        <w:t>il faut du moins en croire les chansons..., mais les dragons que les Sept Couronnes ont le mieux connus sont ceux de la maison Targaryen. Dressés pour la guerre, ils mouraient à la guerre. Ce n</w:t>
      </w:r>
      <w:r w:rsidR="00007603" w:rsidRPr="007B0F29">
        <w:rPr>
          <w:rFonts w:ascii="Georgia" w:hAnsi="Georgia"/>
          <w:sz w:val="32"/>
        </w:rPr>
        <w:t>’</w:t>
      </w:r>
      <w:r w:rsidRPr="007B0F29">
        <w:rPr>
          <w:rFonts w:ascii="Georgia" w:hAnsi="Georgia"/>
          <w:sz w:val="32"/>
        </w:rPr>
        <w:t>est pas chose aisée que tuer un dragon, mais c</w:t>
      </w:r>
      <w:r w:rsidR="00007603" w:rsidRPr="007B0F29">
        <w:rPr>
          <w:rFonts w:ascii="Georgia" w:hAnsi="Georgia"/>
          <w:sz w:val="32"/>
        </w:rPr>
        <w:t>’</w:t>
      </w:r>
      <w:r w:rsidRPr="007B0F29">
        <w:rPr>
          <w:rFonts w:ascii="Georgia" w:hAnsi="Georgia"/>
          <w:sz w:val="32"/>
        </w:rPr>
        <w:t>est chose possible. »</w:t>
      </w:r>
    </w:p>
    <w:p w:rsidR="00331B15" w:rsidRPr="007B0F29" w:rsidRDefault="00331B15" w:rsidP="007B0F29">
      <w:pPr>
        <w:ind w:firstLine="567"/>
        <w:jc w:val="both"/>
        <w:rPr>
          <w:rFonts w:ascii="Georgia" w:hAnsi="Georgia"/>
          <w:sz w:val="32"/>
        </w:rPr>
      </w:pPr>
      <w:r w:rsidRPr="007B0F29">
        <w:rPr>
          <w:rFonts w:ascii="Georgia" w:hAnsi="Georgia"/>
          <w:sz w:val="32"/>
        </w:rPr>
        <w:t>Barbe-Blanche, qui se tenait, doigts osseux crispés sur sa grande ronce, auprès de la figure de proue, se retourna vers eux pour préciser : « Balerion la Terreur Noire avait deux cents ans à sa mort, sous le règne de Jaehaerys le Conciliateur. Il était d</w:t>
      </w:r>
      <w:r w:rsidR="00007603" w:rsidRPr="007B0F29">
        <w:rPr>
          <w:rFonts w:ascii="Georgia" w:hAnsi="Georgia"/>
          <w:sz w:val="32"/>
        </w:rPr>
        <w:t>’</w:t>
      </w:r>
      <w:r w:rsidRPr="007B0F29">
        <w:rPr>
          <w:rFonts w:ascii="Georgia" w:hAnsi="Georgia"/>
          <w:sz w:val="32"/>
        </w:rPr>
        <w:t>une taille si formidable qu</w:t>
      </w:r>
      <w:r w:rsidR="00007603" w:rsidRPr="007B0F29">
        <w:rPr>
          <w:rFonts w:ascii="Georgia" w:hAnsi="Georgia"/>
          <w:sz w:val="32"/>
        </w:rPr>
        <w:t>’</w:t>
      </w:r>
      <w:r w:rsidRPr="007B0F29">
        <w:rPr>
          <w:rFonts w:ascii="Georgia" w:hAnsi="Georgia"/>
          <w:sz w:val="32"/>
        </w:rPr>
        <w:t>il pouvait gober un aurochs entier. Un dragon ne cesse jamais de grandir, Votre Grâce, pourvu du moins qu</w:t>
      </w:r>
      <w:r w:rsidR="00007603" w:rsidRPr="007B0F29">
        <w:rPr>
          <w:rFonts w:ascii="Georgia" w:hAnsi="Georgia"/>
          <w:sz w:val="32"/>
        </w:rPr>
        <w:t>’</w:t>
      </w:r>
      <w:r w:rsidRPr="007B0F29">
        <w:rPr>
          <w:rFonts w:ascii="Georgia" w:hAnsi="Georgia"/>
          <w:sz w:val="32"/>
        </w:rPr>
        <w:t>on ne le prive ni de nourriture ni de liberté. » Arstan de son vrai nom, l</w:t>
      </w:r>
      <w:r w:rsidR="00007603" w:rsidRPr="007B0F29">
        <w:rPr>
          <w:rFonts w:ascii="Georgia" w:hAnsi="Georgia"/>
          <w:sz w:val="32"/>
        </w:rPr>
        <w:t>’</w:t>
      </w:r>
      <w:r w:rsidRPr="007B0F29">
        <w:rPr>
          <w:rFonts w:ascii="Georgia" w:hAnsi="Georgia"/>
          <w:sz w:val="32"/>
        </w:rPr>
        <w:t>écuyer chenu devait son sobriquet à Belwas le Fort, et on ne l</w:t>
      </w:r>
      <w:r w:rsidR="00007603" w:rsidRPr="007B0F29">
        <w:rPr>
          <w:rFonts w:ascii="Georgia" w:hAnsi="Georgia"/>
          <w:sz w:val="32"/>
        </w:rPr>
        <w:t>’</w:t>
      </w:r>
      <w:r w:rsidRPr="007B0F29">
        <w:rPr>
          <w:rFonts w:ascii="Georgia" w:hAnsi="Georgia"/>
          <w:sz w:val="32"/>
        </w:rPr>
        <w:t>appelait plus guère autrement. Plus grand que ser Jorah, mais moins musculeux, il avait des yeux bleu pâle, et sa longue barbe neigeuse un aspect soyeux.</w:t>
      </w:r>
    </w:p>
    <w:p w:rsidR="00331B15" w:rsidRPr="007B0F29" w:rsidRDefault="00331B15" w:rsidP="007B0F29">
      <w:pPr>
        <w:ind w:firstLine="567"/>
        <w:jc w:val="both"/>
        <w:rPr>
          <w:rFonts w:ascii="Georgia" w:hAnsi="Georgia"/>
          <w:sz w:val="32"/>
        </w:rPr>
      </w:pPr>
      <w:r w:rsidRPr="007B0F29">
        <w:rPr>
          <w:rFonts w:ascii="Georgia" w:hAnsi="Georgia"/>
          <w:sz w:val="32"/>
        </w:rPr>
        <w:t>« De liberté ? le pressa Daenerys. Que voulez-vous dire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 Port-Réal, vos ancêtres avaient bâti pour leurs dragons une forteresse surmontée d</w:t>
      </w:r>
      <w:r w:rsidRPr="007B0F29">
        <w:rPr>
          <w:rFonts w:ascii="Georgia" w:hAnsi="Georgia"/>
          <w:sz w:val="32"/>
        </w:rPr>
        <w:t>’</w:t>
      </w:r>
      <w:r w:rsidR="00331B15" w:rsidRPr="007B0F29">
        <w:rPr>
          <w:rFonts w:ascii="Georgia" w:hAnsi="Georgia"/>
          <w:sz w:val="32"/>
        </w:rPr>
        <w:t>un dôme. Fossedragon, tel est son nom, se dresse toujours au sommet de la colline de Rhaenys, mais à l</w:t>
      </w:r>
      <w:r w:rsidRPr="007B0F29">
        <w:rPr>
          <w:rFonts w:ascii="Georgia" w:hAnsi="Georgia"/>
          <w:sz w:val="32"/>
        </w:rPr>
        <w:t>’</w:t>
      </w:r>
      <w:r w:rsidR="00331B15" w:rsidRPr="007B0F29">
        <w:rPr>
          <w:rFonts w:ascii="Georgia" w:hAnsi="Georgia"/>
          <w:sz w:val="32"/>
        </w:rPr>
        <w:t>état de ruines. Là résidaient jadis les dragons royaux, et c</w:t>
      </w:r>
      <w:r w:rsidRPr="007B0F29">
        <w:rPr>
          <w:rFonts w:ascii="Georgia" w:hAnsi="Georgia"/>
          <w:sz w:val="32"/>
        </w:rPr>
        <w:t>’</w:t>
      </w:r>
      <w:r w:rsidR="00331B15" w:rsidRPr="007B0F29">
        <w:rPr>
          <w:rFonts w:ascii="Georgia" w:hAnsi="Georgia"/>
          <w:sz w:val="32"/>
        </w:rPr>
        <w:t>était une résidence aux proportions si monumentales que ses seules portes de fer pouvaient admettre trente cavaliers de front. En dépit de quoi, s</w:t>
      </w:r>
      <w:r w:rsidRPr="007B0F29">
        <w:rPr>
          <w:rFonts w:ascii="Georgia" w:hAnsi="Georgia"/>
          <w:sz w:val="32"/>
        </w:rPr>
        <w:t>’</w:t>
      </w:r>
      <w:r w:rsidR="00331B15" w:rsidRPr="007B0F29">
        <w:rPr>
          <w:rFonts w:ascii="Georgia" w:hAnsi="Georgia"/>
          <w:sz w:val="32"/>
        </w:rPr>
        <w:t>avisa-t-on, aucun des captifs n</w:t>
      </w:r>
      <w:r w:rsidRPr="007B0F29">
        <w:rPr>
          <w:rFonts w:ascii="Georgia" w:hAnsi="Georgia"/>
          <w:sz w:val="32"/>
        </w:rPr>
        <w:t>’</w:t>
      </w:r>
      <w:r w:rsidR="00331B15" w:rsidRPr="007B0F29">
        <w:rPr>
          <w:rFonts w:ascii="Georgia" w:hAnsi="Georgia"/>
          <w:sz w:val="32"/>
        </w:rPr>
        <w:t>atteignit jamais les dimensions de ses aïeux. Les mestres attribuent ce fait aux murailles qui les cernaient comme à la coupole qui les surplombait.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de simples murs suffisaient à dicter la taille, objecta ser Jorah, les paysans seraient tous des nains, et tous des géants les rois. J</w:t>
      </w:r>
      <w:r w:rsidRPr="007B0F29">
        <w:rPr>
          <w:rFonts w:ascii="Georgia" w:hAnsi="Georgia"/>
          <w:sz w:val="32"/>
        </w:rPr>
        <w:t>’</w:t>
      </w:r>
      <w:r w:rsidR="00331B15" w:rsidRPr="007B0F29">
        <w:rPr>
          <w:rFonts w:ascii="Georgia" w:hAnsi="Georgia"/>
          <w:sz w:val="32"/>
        </w:rPr>
        <w:t>ai vu des colosses nés dans des bouges et des châteaux loger des avortons.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hommes sont les hommes, répliqua Barbe-Blanche, et les dragons sont les dragons. »</w:t>
      </w:r>
    </w:p>
    <w:p w:rsidR="00331B15" w:rsidRPr="007B0F29" w:rsidRDefault="00331B15" w:rsidP="007B0F29">
      <w:pPr>
        <w:ind w:firstLine="567"/>
        <w:jc w:val="both"/>
        <w:rPr>
          <w:rFonts w:ascii="Georgia" w:hAnsi="Georgia"/>
          <w:sz w:val="32"/>
        </w:rPr>
      </w:pPr>
      <w:r w:rsidRPr="007B0F29">
        <w:rPr>
          <w:rFonts w:ascii="Georgia" w:hAnsi="Georgia"/>
          <w:sz w:val="32"/>
        </w:rPr>
        <w:t xml:space="preserve">Ser Jorah émit un reniflement dédaigneux. « Quelle </w:t>
      </w:r>
      <w:r w:rsidR="00C14617" w:rsidRPr="007B0F29">
        <w:rPr>
          <w:rFonts w:ascii="Georgia" w:hAnsi="Georgia"/>
          <w:sz w:val="32"/>
        </w:rPr>
        <w:t>profondeur</w:t>
      </w:r>
      <w:r w:rsidRPr="007B0F29">
        <w:rPr>
          <w:rFonts w:ascii="Georgia" w:hAnsi="Georgia"/>
          <w:sz w:val="32"/>
        </w:rPr>
        <w:t>. » Il éprouvait pour le vieillard une aversion manifestée depuis le premier instant. « Que savez-vous des dragons, d</w:t>
      </w:r>
      <w:r w:rsidR="00007603" w:rsidRPr="007B0F29">
        <w:rPr>
          <w:rFonts w:ascii="Georgia" w:hAnsi="Georgia"/>
          <w:sz w:val="32"/>
        </w:rPr>
        <w:t>’</w:t>
      </w:r>
      <w:r w:rsidR="00C14617" w:rsidRPr="007B0F29">
        <w:rPr>
          <w:rFonts w:ascii="Georgia" w:hAnsi="Georgia"/>
          <w:sz w:val="32"/>
        </w:rPr>
        <w:t>ailleurs</w:t>
      </w:r>
      <w:r w:rsidRPr="007B0F29">
        <w:rPr>
          <w:rFonts w:ascii="Georgia" w:hAnsi="Georgia"/>
          <w:sz w:val="32"/>
        </w:rPr>
        <w:t xml:space="preserv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grand-chose, il est vrai. Mais j</w:t>
      </w:r>
      <w:r w:rsidRPr="007B0F29">
        <w:rPr>
          <w:rFonts w:ascii="Georgia" w:hAnsi="Georgia"/>
          <w:sz w:val="32"/>
        </w:rPr>
        <w:t>’</w:t>
      </w:r>
      <w:r w:rsidR="00331B15" w:rsidRPr="007B0F29">
        <w:rPr>
          <w:rFonts w:ascii="Georgia" w:hAnsi="Georgia"/>
          <w:sz w:val="32"/>
        </w:rPr>
        <w:t>ai séjourné quelque temps à Port-Réal pour mon service, à l</w:t>
      </w:r>
      <w:r w:rsidRPr="007B0F29">
        <w:rPr>
          <w:rFonts w:ascii="Georgia" w:hAnsi="Georgia"/>
          <w:sz w:val="32"/>
        </w:rPr>
        <w:t>’</w:t>
      </w:r>
      <w:r w:rsidR="00331B15" w:rsidRPr="007B0F29">
        <w:rPr>
          <w:rFonts w:ascii="Georgia" w:hAnsi="Georgia"/>
          <w:sz w:val="32"/>
        </w:rPr>
        <w:t>époque où régnait le roi Aerys, et j</w:t>
      </w:r>
      <w:r w:rsidRPr="007B0F29">
        <w:rPr>
          <w:rFonts w:ascii="Georgia" w:hAnsi="Georgia"/>
          <w:sz w:val="32"/>
        </w:rPr>
        <w:t>’</w:t>
      </w:r>
      <w:r w:rsidR="00331B15" w:rsidRPr="007B0F29">
        <w:rPr>
          <w:rFonts w:ascii="Georgia" w:hAnsi="Georgia"/>
          <w:sz w:val="32"/>
        </w:rPr>
        <w:t>ai déambulé sous les crânes de dragons qui vous toisaient alors sur les parois de la salle du Trône.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Viserys m</w:t>
      </w:r>
      <w:r w:rsidRPr="007B0F29">
        <w:rPr>
          <w:rFonts w:ascii="Georgia" w:hAnsi="Georgia"/>
          <w:sz w:val="32"/>
        </w:rPr>
        <w:t>’</w:t>
      </w:r>
      <w:r w:rsidR="00331B15" w:rsidRPr="007B0F29">
        <w:rPr>
          <w:rFonts w:ascii="Georgia" w:hAnsi="Georgia"/>
          <w:sz w:val="32"/>
        </w:rPr>
        <w:t>a parlé de ces crânes, intervint Daenerys. L</w:t>
      </w:r>
      <w:r w:rsidRPr="007B0F29">
        <w:rPr>
          <w:rFonts w:ascii="Georgia" w:hAnsi="Georgia"/>
          <w:sz w:val="32"/>
        </w:rPr>
        <w:t>’</w:t>
      </w:r>
      <w:r w:rsidR="00C14617" w:rsidRPr="007B0F29">
        <w:rPr>
          <w:rFonts w:ascii="Georgia" w:hAnsi="Georgia"/>
          <w:sz w:val="32"/>
        </w:rPr>
        <w:t>Usurpateur</w:t>
      </w:r>
      <w:r w:rsidR="00331B15" w:rsidRPr="007B0F29">
        <w:rPr>
          <w:rFonts w:ascii="Georgia" w:hAnsi="Georgia"/>
          <w:sz w:val="32"/>
        </w:rPr>
        <w:t xml:space="preserve"> les a fait retirer et cacher quelque part. Il ne supportait pas d</w:t>
      </w:r>
      <w:r w:rsidRPr="007B0F29">
        <w:rPr>
          <w:rFonts w:ascii="Georgia" w:hAnsi="Georgia"/>
          <w:sz w:val="32"/>
        </w:rPr>
        <w:t>’</w:t>
      </w:r>
      <w:r w:rsidR="00331B15" w:rsidRPr="007B0F29">
        <w:rPr>
          <w:rFonts w:ascii="Georgia" w:hAnsi="Georgia"/>
          <w:sz w:val="32"/>
        </w:rPr>
        <w:t>être toisé par eux sur son trône volé. » Elle invita d</w:t>
      </w:r>
      <w:r w:rsidRPr="007B0F29">
        <w:rPr>
          <w:rFonts w:ascii="Georgia" w:hAnsi="Georgia"/>
          <w:sz w:val="32"/>
        </w:rPr>
        <w:t>’</w:t>
      </w:r>
      <w:r w:rsidR="00331B15" w:rsidRPr="007B0F29">
        <w:rPr>
          <w:rFonts w:ascii="Georgia" w:hAnsi="Georgia"/>
          <w:sz w:val="32"/>
        </w:rPr>
        <w:t xml:space="preserve">un geste Barbe-Blanche à se rapprocher. « Vous est-il arrivé de </w:t>
      </w:r>
      <w:r w:rsidR="00C14617" w:rsidRPr="007B0F29">
        <w:rPr>
          <w:rFonts w:ascii="Georgia" w:hAnsi="Georgia"/>
          <w:sz w:val="32"/>
        </w:rPr>
        <w:t>rencontrer</w:t>
      </w:r>
      <w:r w:rsidR="00331B15" w:rsidRPr="007B0F29">
        <w:rPr>
          <w:rFonts w:ascii="Georgia" w:hAnsi="Georgia"/>
          <w:sz w:val="32"/>
        </w:rPr>
        <w:t xml:space="preserve"> le roi mon père</w:t>
      </w:r>
      <w:r w:rsidR="00C14617">
        <w:rPr>
          <w:rFonts w:ascii="Georgia" w:hAnsi="Georgia"/>
          <w:sz w:val="32"/>
        </w:rPr>
        <w:t xml:space="preserve"> </w:t>
      </w:r>
      <w:r w:rsidR="00331B15" w:rsidRPr="007B0F29">
        <w:rPr>
          <w:rFonts w:ascii="Georgia" w:hAnsi="Georgia"/>
          <w:sz w:val="32"/>
        </w:rPr>
        <w:t>?» Elle n</w:t>
      </w:r>
      <w:r w:rsidRPr="007B0F29">
        <w:rPr>
          <w:rFonts w:ascii="Georgia" w:hAnsi="Georgia"/>
          <w:sz w:val="32"/>
        </w:rPr>
        <w:t>’</w:t>
      </w:r>
      <w:r w:rsidR="00331B15" w:rsidRPr="007B0F29">
        <w:rPr>
          <w:rFonts w:ascii="Georgia" w:hAnsi="Georgia"/>
          <w:sz w:val="32"/>
        </w:rPr>
        <w:t>était née qu</w:t>
      </w:r>
      <w:r w:rsidRPr="007B0F29">
        <w:rPr>
          <w:rFonts w:ascii="Georgia" w:hAnsi="Georgia"/>
          <w:sz w:val="32"/>
        </w:rPr>
        <w:t>’</w:t>
      </w:r>
      <w:r w:rsidR="00331B15" w:rsidRPr="007B0F29">
        <w:rPr>
          <w:rFonts w:ascii="Georgia" w:hAnsi="Georgia"/>
          <w:sz w:val="32"/>
        </w:rPr>
        <w:t>après la mort d</w:t>
      </w:r>
      <w:r w:rsidRPr="007B0F29">
        <w:rPr>
          <w:rFonts w:ascii="Georgia" w:hAnsi="Georgia"/>
          <w:sz w:val="32"/>
        </w:rPr>
        <w:t>’</w:t>
      </w:r>
      <w:r w:rsidR="00331B15" w:rsidRPr="007B0F29">
        <w:rPr>
          <w:rFonts w:ascii="Georgia" w:hAnsi="Georgia"/>
          <w:sz w:val="32"/>
        </w:rPr>
        <w:t>Aerys II.</w:t>
      </w:r>
    </w:p>
    <w:p w:rsidR="00331B15" w:rsidRPr="007B0F29" w:rsidRDefault="00331B15" w:rsidP="007B0F29">
      <w:pPr>
        <w:ind w:firstLine="567"/>
        <w:jc w:val="both"/>
        <w:rPr>
          <w:rFonts w:ascii="Georgia" w:hAnsi="Georgia"/>
          <w:sz w:val="32"/>
        </w:rPr>
      </w:pPr>
      <w:r w:rsidRPr="007B0F29">
        <w:rPr>
          <w:rFonts w:ascii="Georgia" w:hAnsi="Georgia"/>
          <w:sz w:val="32"/>
        </w:rPr>
        <w:t>« J</w:t>
      </w:r>
      <w:r w:rsidR="00007603" w:rsidRPr="007B0F29">
        <w:rPr>
          <w:rFonts w:ascii="Georgia" w:hAnsi="Georgia"/>
          <w:sz w:val="32"/>
        </w:rPr>
        <w:t>’</w:t>
      </w:r>
      <w:r w:rsidRPr="007B0F29">
        <w:rPr>
          <w:rFonts w:ascii="Georgia" w:hAnsi="Georgia"/>
          <w:sz w:val="32"/>
        </w:rPr>
        <w:t>eus cet immense honneur, Votre Grâce.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apparut-il bon et généreux ? »</w:t>
      </w:r>
    </w:p>
    <w:p w:rsidR="00331B15" w:rsidRPr="007B0F29" w:rsidRDefault="00331B15" w:rsidP="007B0F29">
      <w:pPr>
        <w:ind w:firstLine="567"/>
        <w:jc w:val="both"/>
        <w:rPr>
          <w:rFonts w:ascii="Georgia" w:hAnsi="Georgia"/>
          <w:sz w:val="32"/>
        </w:rPr>
      </w:pPr>
      <w:r w:rsidRPr="007B0F29">
        <w:rPr>
          <w:rFonts w:ascii="Georgia" w:hAnsi="Georgia"/>
          <w:sz w:val="32"/>
        </w:rPr>
        <w:t>Barbe-Blanche eut beau faire de son mieux pour dissimuler ses sentiments, ils se lisaient à livre ouvert sur sa physionomie. « Sa Majesté se montrait... aimable, souvent.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Souvent ? » Elle sourit. « Mais pas toujours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Elle pouvait faire preuve d</w:t>
      </w:r>
      <w:r w:rsidRPr="007B0F29">
        <w:rPr>
          <w:rFonts w:ascii="Georgia" w:hAnsi="Georgia"/>
          <w:sz w:val="32"/>
        </w:rPr>
        <w:t>’</w:t>
      </w:r>
      <w:r w:rsidR="00331B15" w:rsidRPr="007B0F29">
        <w:rPr>
          <w:rFonts w:ascii="Georgia" w:hAnsi="Georgia"/>
          <w:sz w:val="32"/>
        </w:rPr>
        <w:t>une très grande dureté vis-à-vis de ceux qu</w:t>
      </w:r>
      <w:r w:rsidRPr="007B0F29">
        <w:rPr>
          <w:rFonts w:ascii="Georgia" w:hAnsi="Georgia"/>
          <w:sz w:val="32"/>
        </w:rPr>
        <w:t>’</w:t>
      </w:r>
      <w:r w:rsidR="00331B15" w:rsidRPr="007B0F29">
        <w:rPr>
          <w:rFonts w:ascii="Georgia" w:hAnsi="Georgia"/>
          <w:sz w:val="32"/>
        </w:rPr>
        <w:t>Elle croyait être ses ennemis.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sage n</w:t>
      </w:r>
      <w:r w:rsidRPr="007B0F29">
        <w:rPr>
          <w:rFonts w:ascii="Georgia" w:hAnsi="Georgia"/>
          <w:sz w:val="32"/>
        </w:rPr>
        <w:t>’</w:t>
      </w:r>
      <w:r w:rsidR="00331B15" w:rsidRPr="007B0F29">
        <w:rPr>
          <w:rFonts w:ascii="Georgia" w:hAnsi="Georgia"/>
          <w:sz w:val="32"/>
        </w:rPr>
        <w:t>a garde de s</w:t>
      </w:r>
      <w:r w:rsidRPr="007B0F29">
        <w:rPr>
          <w:rFonts w:ascii="Georgia" w:hAnsi="Georgia"/>
          <w:sz w:val="32"/>
        </w:rPr>
        <w:t>’</w:t>
      </w:r>
      <w:r w:rsidR="00331B15" w:rsidRPr="007B0F29">
        <w:rPr>
          <w:rFonts w:ascii="Georgia" w:hAnsi="Georgia"/>
          <w:sz w:val="32"/>
        </w:rPr>
        <w:t>attirer jamais l</w:t>
      </w:r>
      <w:r w:rsidRPr="007B0F29">
        <w:rPr>
          <w:rFonts w:ascii="Georgia" w:hAnsi="Georgia"/>
          <w:sz w:val="32"/>
        </w:rPr>
        <w:t>’</w:t>
      </w:r>
      <w:r w:rsidR="00331B15" w:rsidRPr="007B0F29">
        <w:rPr>
          <w:rFonts w:ascii="Georgia" w:hAnsi="Georgia"/>
          <w:sz w:val="32"/>
        </w:rPr>
        <w:t>inimitié des rois, décréta-t-elle. Avez-vous aussi connu mon frère, Rhaegar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prince Rhaegar passait pour n</w:t>
      </w:r>
      <w:r w:rsidRPr="007B0F29">
        <w:rPr>
          <w:rFonts w:ascii="Georgia" w:hAnsi="Georgia"/>
          <w:sz w:val="32"/>
        </w:rPr>
        <w:t>’</w:t>
      </w:r>
      <w:r w:rsidR="00331B15" w:rsidRPr="007B0F29">
        <w:rPr>
          <w:rFonts w:ascii="Georgia" w:hAnsi="Georgia"/>
          <w:sz w:val="32"/>
        </w:rPr>
        <w:t>être connu d</w:t>
      </w:r>
      <w:r w:rsidRPr="007B0F29">
        <w:rPr>
          <w:rFonts w:ascii="Georgia" w:hAnsi="Georgia"/>
          <w:sz w:val="32"/>
        </w:rPr>
        <w:t>’</w:t>
      </w:r>
      <w:r w:rsidR="00331B15" w:rsidRPr="007B0F29">
        <w:rPr>
          <w:rFonts w:ascii="Georgia" w:hAnsi="Georgia"/>
          <w:sz w:val="32"/>
        </w:rPr>
        <w:t>aucun homme, à la vérité. J</w:t>
      </w:r>
      <w:r w:rsidRPr="007B0F29">
        <w:rPr>
          <w:rFonts w:ascii="Georgia" w:hAnsi="Georgia"/>
          <w:sz w:val="32"/>
        </w:rPr>
        <w:t>’</w:t>
      </w:r>
      <w:r w:rsidR="00331B15" w:rsidRPr="007B0F29">
        <w:rPr>
          <w:rFonts w:ascii="Georgia" w:hAnsi="Georgia"/>
          <w:sz w:val="32"/>
        </w:rPr>
        <w:t>eus toutefois le privilège de le voir jouter en tournoi, et je l</w:t>
      </w:r>
      <w:r w:rsidRPr="007B0F29">
        <w:rPr>
          <w:rFonts w:ascii="Georgia" w:hAnsi="Georgia"/>
          <w:sz w:val="32"/>
        </w:rPr>
        <w:t>’</w:t>
      </w:r>
      <w:r w:rsidR="00331B15" w:rsidRPr="007B0F29">
        <w:rPr>
          <w:rFonts w:ascii="Georgia" w:hAnsi="Georgia"/>
          <w:sz w:val="32"/>
        </w:rPr>
        <w:t>entendis maintes fois jouer sur sa harpe à cordes d</w:t>
      </w:r>
      <w:r w:rsidRPr="007B0F29">
        <w:rPr>
          <w:rFonts w:ascii="Georgia" w:hAnsi="Georgia"/>
          <w:sz w:val="32"/>
        </w:rPr>
        <w:t>’</w:t>
      </w:r>
      <w:r w:rsidR="00331B15" w:rsidRPr="007B0F29">
        <w:rPr>
          <w:rFonts w:ascii="Georgia" w:hAnsi="Georgia"/>
          <w:sz w:val="32"/>
        </w:rPr>
        <w:t>argent. »</w:t>
      </w:r>
    </w:p>
    <w:p w:rsidR="00331B15" w:rsidRPr="007B0F29" w:rsidRDefault="00331B15" w:rsidP="007B0F29">
      <w:pPr>
        <w:ind w:firstLine="567"/>
        <w:jc w:val="both"/>
        <w:rPr>
          <w:rFonts w:ascii="Georgia" w:hAnsi="Georgia"/>
          <w:sz w:val="32"/>
        </w:rPr>
      </w:pPr>
      <w:r w:rsidRPr="007B0F29">
        <w:rPr>
          <w:rFonts w:ascii="Georgia" w:hAnsi="Georgia"/>
          <w:sz w:val="32"/>
        </w:rPr>
        <w:t>Ser Jorah renifla. « Parmi des milliers d</w:t>
      </w:r>
      <w:r w:rsidR="00007603" w:rsidRPr="007B0F29">
        <w:rPr>
          <w:rFonts w:ascii="Georgia" w:hAnsi="Georgia"/>
          <w:sz w:val="32"/>
        </w:rPr>
        <w:t>’</w:t>
      </w:r>
      <w:r w:rsidRPr="007B0F29">
        <w:rPr>
          <w:rFonts w:ascii="Georgia" w:hAnsi="Georgia"/>
          <w:sz w:val="32"/>
        </w:rPr>
        <w:t>autres à quelque fête des moissons. Encore un peu, et vous aurez été son écuyer.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songe pas à m</w:t>
      </w:r>
      <w:r w:rsidRPr="007B0F29">
        <w:rPr>
          <w:rFonts w:ascii="Georgia" w:hAnsi="Georgia"/>
          <w:sz w:val="32"/>
        </w:rPr>
        <w:t>’</w:t>
      </w:r>
      <w:r w:rsidR="00331B15" w:rsidRPr="007B0F29">
        <w:rPr>
          <w:rFonts w:ascii="Georgia" w:hAnsi="Georgia"/>
          <w:sz w:val="32"/>
        </w:rPr>
        <w:t>en targuer, ser. Après Myles Mouton, le prince Rhaegar eut pour écuyer Richard Lonbec. Lorsqu</w:t>
      </w:r>
      <w:r w:rsidRPr="007B0F29">
        <w:rPr>
          <w:rFonts w:ascii="Georgia" w:hAnsi="Georgia"/>
          <w:sz w:val="32"/>
        </w:rPr>
        <w:t>’</w:t>
      </w:r>
      <w:r w:rsidR="00331B15" w:rsidRPr="007B0F29">
        <w:rPr>
          <w:rFonts w:ascii="Georgia" w:hAnsi="Georgia"/>
          <w:sz w:val="32"/>
        </w:rPr>
        <w:t>ils eurent conquis leurs éperons, il les adouba lui-même et les conserva pour familiers. Le jeune lord Connington lui était cher aussi, mais son plus vieil ami était Arthur Dayne.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Epée du Matin ! s</w:t>
      </w:r>
      <w:r w:rsidRPr="007B0F29">
        <w:rPr>
          <w:rFonts w:ascii="Georgia" w:hAnsi="Georgia"/>
          <w:sz w:val="32"/>
        </w:rPr>
        <w:t>’</w:t>
      </w:r>
      <w:r w:rsidR="00331B15" w:rsidRPr="007B0F29">
        <w:rPr>
          <w:rFonts w:ascii="Georgia" w:hAnsi="Georgia"/>
          <w:sz w:val="32"/>
        </w:rPr>
        <w:t>exclama Daenerys avec ravissement.</w:t>
      </w:r>
      <w:r w:rsidR="00C14617">
        <w:rPr>
          <w:rFonts w:ascii="Georgia" w:hAnsi="Georgia"/>
          <w:sz w:val="32"/>
        </w:rPr>
        <w:t xml:space="preserve"> </w:t>
      </w:r>
      <w:r w:rsidR="00331B15" w:rsidRPr="007B0F29">
        <w:rPr>
          <w:rFonts w:ascii="Georgia" w:hAnsi="Georgia"/>
          <w:sz w:val="32"/>
        </w:rPr>
        <w:t>Viserys me parlait toujours de sa merveilleuse épée blanche. Il disait que ser Arthur était le seul chevalier du royaume à égaler notre frère. »</w:t>
      </w:r>
    </w:p>
    <w:p w:rsidR="00331B15" w:rsidRPr="007B0F29" w:rsidRDefault="00331B15" w:rsidP="007B0F29">
      <w:pPr>
        <w:ind w:firstLine="567"/>
        <w:jc w:val="both"/>
        <w:rPr>
          <w:rFonts w:ascii="Georgia" w:hAnsi="Georgia"/>
          <w:sz w:val="32"/>
        </w:rPr>
      </w:pPr>
      <w:r w:rsidRPr="007B0F29">
        <w:rPr>
          <w:rFonts w:ascii="Georgia" w:hAnsi="Georgia"/>
          <w:sz w:val="32"/>
        </w:rPr>
        <w:t>Barbe-Blanche inclina la tête. « Il ne m</w:t>
      </w:r>
      <w:r w:rsidR="00007603" w:rsidRPr="007B0F29">
        <w:rPr>
          <w:rFonts w:ascii="Georgia" w:hAnsi="Georgia"/>
          <w:sz w:val="32"/>
        </w:rPr>
        <w:t>’</w:t>
      </w:r>
      <w:r w:rsidRPr="007B0F29">
        <w:rPr>
          <w:rFonts w:ascii="Georgia" w:hAnsi="Georgia"/>
          <w:sz w:val="32"/>
        </w:rPr>
        <w:t xml:space="preserve">appartient pas de </w:t>
      </w:r>
      <w:r w:rsidR="00C14617" w:rsidRPr="007B0F29">
        <w:rPr>
          <w:rFonts w:ascii="Georgia" w:hAnsi="Georgia"/>
          <w:sz w:val="32"/>
        </w:rPr>
        <w:t>discuter</w:t>
      </w:r>
      <w:r w:rsidRPr="007B0F29">
        <w:rPr>
          <w:rFonts w:ascii="Georgia" w:hAnsi="Georgia"/>
          <w:sz w:val="32"/>
        </w:rPr>
        <w:t xml:space="preserve"> les propos du prince Viserys.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Roi, rectifia-t-elle. Il était roi, même s</w:t>
      </w:r>
      <w:r w:rsidRPr="007B0F29">
        <w:rPr>
          <w:rFonts w:ascii="Georgia" w:hAnsi="Georgia"/>
          <w:sz w:val="32"/>
        </w:rPr>
        <w:t>’</w:t>
      </w:r>
      <w:r w:rsidR="00331B15" w:rsidRPr="007B0F29">
        <w:rPr>
          <w:rFonts w:ascii="Georgia" w:hAnsi="Georgia"/>
          <w:sz w:val="32"/>
        </w:rPr>
        <w:t>il ne régna jamais. Viserys, troisième du nom. Mais qu</w:t>
      </w:r>
      <w:r w:rsidRPr="007B0F29">
        <w:rPr>
          <w:rFonts w:ascii="Georgia" w:hAnsi="Georgia"/>
          <w:sz w:val="32"/>
        </w:rPr>
        <w:t>’</w:t>
      </w:r>
      <w:r w:rsidR="00331B15" w:rsidRPr="007B0F29">
        <w:rPr>
          <w:rFonts w:ascii="Georgia" w:hAnsi="Georgia"/>
          <w:sz w:val="32"/>
        </w:rPr>
        <w:t>entendez-vous par là ?» La remarque qu</w:t>
      </w:r>
      <w:r w:rsidRPr="007B0F29">
        <w:rPr>
          <w:rFonts w:ascii="Georgia" w:hAnsi="Georgia"/>
          <w:sz w:val="32"/>
        </w:rPr>
        <w:t>’</w:t>
      </w:r>
      <w:r w:rsidR="00331B15" w:rsidRPr="007B0F29">
        <w:rPr>
          <w:rFonts w:ascii="Georgia" w:hAnsi="Georgia"/>
          <w:sz w:val="32"/>
        </w:rPr>
        <w:t>il venait de faire était tellement inattendue... ! « Un jour, ser Jorah m</w:t>
      </w:r>
      <w:r w:rsidRPr="007B0F29">
        <w:rPr>
          <w:rFonts w:ascii="Georgia" w:hAnsi="Georgia"/>
          <w:sz w:val="32"/>
        </w:rPr>
        <w:t>’</w:t>
      </w:r>
      <w:r w:rsidR="00331B15" w:rsidRPr="007B0F29">
        <w:rPr>
          <w:rFonts w:ascii="Georgia" w:hAnsi="Georgia"/>
          <w:sz w:val="32"/>
        </w:rPr>
        <w:t xml:space="preserve">a parlé de Rhaegar comme du "dernier </w:t>
      </w:r>
      <w:r w:rsidR="00C14617" w:rsidRPr="007B0F29">
        <w:rPr>
          <w:rFonts w:ascii="Georgia" w:hAnsi="Georgia"/>
          <w:sz w:val="32"/>
        </w:rPr>
        <w:t>dragon</w:t>
      </w:r>
      <w:r w:rsidR="00331B15" w:rsidRPr="007B0F29">
        <w:rPr>
          <w:rFonts w:ascii="Georgia" w:hAnsi="Georgia"/>
          <w:sz w:val="32"/>
        </w:rPr>
        <w:t>". Il fallait bien avoir été un guerrier hors pair pour mériter ce qualificatif, n</w:t>
      </w:r>
      <w:r w:rsidRPr="007B0F29">
        <w:rPr>
          <w:rFonts w:ascii="Georgia" w:hAnsi="Georgia"/>
          <w:sz w:val="32"/>
        </w:rPr>
        <w:t>’</w:t>
      </w:r>
      <w:r w:rsidR="00331B15" w:rsidRPr="007B0F29">
        <w:rPr>
          <w:rFonts w:ascii="Georgia" w:hAnsi="Georgia"/>
          <w:sz w:val="32"/>
        </w:rPr>
        <w:t>est-ce pas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Assurément, Votre Grâce, repartit Barbe-Blanche, le prince de Peyredragon était un guerrier des plus redoutables, mais...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Poursuivez, lui intima-t-elle. Vous pouvez me parler sans fard.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Votre serviteur. » Le vieillard s</w:t>
      </w:r>
      <w:r w:rsidRPr="007B0F29">
        <w:rPr>
          <w:rFonts w:ascii="Georgia" w:hAnsi="Georgia"/>
          <w:sz w:val="32"/>
        </w:rPr>
        <w:t>’</w:t>
      </w:r>
      <w:r w:rsidR="00331B15" w:rsidRPr="007B0F29">
        <w:rPr>
          <w:rFonts w:ascii="Georgia" w:hAnsi="Georgia"/>
          <w:sz w:val="32"/>
        </w:rPr>
        <w:t>appuya sur son bâton de ronce, le front plissé. «</w:t>
      </w:r>
      <w:r w:rsidR="00C14617">
        <w:rPr>
          <w:rFonts w:ascii="Georgia" w:hAnsi="Georgia"/>
          <w:sz w:val="32"/>
        </w:rPr>
        <w:t xml:space="preserve"> </w:t>
      </w:r>
      <w:r w:rsidR="00331B15" w:rsidRPr="007B0F29">
        <w:rPr>
          <w:rFonts w:ascii="Georgia" w:hAnsi="Georgia"/>
          <w:sz w:val="32"/>
        </w:rPr>
        <w:t xml:space="preserve">Un guerrier hors pair..., ces mots </w:t>
      </w:r>
      <w:r w:rsidR="00C14617" w:rsidRPr="007B0F29">
        <w:rPr>
          <w:rFonts w:ascii="Georgia" w:hAnsi="Georgia"/>
          <w:sz w:val="32"/>
        </w:rPr>
        <w:t>sonnent</w:t>
      </w:r>
      <w:r w:rsidR="00331B15" w:rsidRPr="007B0F29">
        <w:rPr>
          <w:rFonts w:ascii="Georgia" w:hAnsi="Georgia"/>
          <w:sz w:val="32"/>
        </w:rPr>
        <w:t xml:space="preserve"> admirablement, Votre Grâce, mais ce ne sont pas les mots qui gagnent les batailles.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sont les épées qui gagnent les batailles, trancha ser Jorah sans ménagements. Et le prince Rhaegar savait manier la sienne.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Assurément, ser, mais... J</w:t>
      </w:r>
      <w:r w:rsidRPr="007B0F29">
        <w:rPr>
          <w:rFonts w:ascii="Georgia" w:hAnsi="Georgia"/>
          <w:sz w:val="32"/>
        </w:rPr>
        <w:t>’</w:t>
      </w:r>
      <w:r w:rsidR="00331B15" w:rsidRPr="007B0F29">
        <w:rPr>
          <w:rFonts w:ascii="Georgia" w:hAnsi="Georgia"/>
          <w:sz w:val="32"/>
        </w:rPr>
        <w:t>ai assisté à cent tournois et à plus de guerres que je n</w:t>
      </w:r>
      <w:r w:rsidRPr="007B0F29">
        <w:rPr>
          <w:rFonts w:ascii="Georgia" w:hAnsi="Georgia"/>
          <w:sz w:val="32"/>
        </w:rPr>
        <w:t>’</w:t>
      </w:r>
      <w:r w:rsidR="00331B15" w:rsidRPr="007B0F29">
        <w:rPr>
          <w:rFonts w:ascii="Georgia" w:hAnsi="Georgia"/>
          <w:sz w:val="32"/>
        </w:rPr>
        <w:t>en souhaitais. Or, si vigoureux, rapide et adroit qu</w:t>
      </w:r>
      <w:r w:rsidRPr="007B0F29">
        <w:rPr>
          <w:rFonts w:ascii="Georgia" w:hAnsi="Georgia"/>
          <w:sz w:val="32"/>
        </w:rPr>
        <w:t>’</w:t>
      </w:r>
      <w:r w:rsidR="00331B15" w:rsidRPr="007B0F29">
        <w:rPr>
          <w:rFonts w:ascii="Georgia" w:hAnsi="Georgia"/>
          <w:sz w:val="32"/>
        </w:rPr>
        <w:t>un chevalier puisse être, il s</w:t>
      </w:r>
      <w:r w:rsidRPr="007B0F29">
        <w:rPr>
          <w:rFonts w:ascii="Georgia" w:hAnsi="Georgia"/>
          <w:sz w:val="32"/>
        </w:rPr>
        <w:t>’</w:t>
      </w:r>
      <w:r w:rsidR="00331B15" w:rsidRPr="007B0F29">
        <w:rPr>
          <w:rFonts w:ascii="Georgia" w:hAnsi="Georgia"/>
          <w:sz w:val="32"/>
        </w:rPr>
        <w:t>en trouve toujours d</w:t>
      </w:r>
      <w:r w:rsidRPr="007B0F29">
        <w:rPr>
          <w:rFonts w:ascii="Georgia" w:hAnsi="Georgia"/>
          <w:sz w:val="32"/>
        </w:rPr>
        <w:t>’</w:t>
      </w:r>
      <w:r w:rsidR="00331B15" w:rsidRPr="007B0F29">
        <w:rPr>
          <w:rFonts w:ascii="Georgia" w:hAnsi="Georgia"/>
          <w:sz w:val="32"/>
        </w:rPr>
        <w:t>autres susceptibles de lui tenir tête. Qui remporte un tournoi se verra promptement désarçonné lors du tournoi suivant. D</w:t>
      </w:r>
      <w:r w:rsidRPr="007B0F29">
        <w:rPr>
          <w:rFonts w:ascii="Georgia" w:hAnsi="Georgia"/>
          <w:sz w:val="32"/>
        </w:rPr>
        <w:t>’</w:t>
      </w:r>
      <w:r w:rsidR="00331B15" w:rsidRPr="007B0F29">
        <w:rPr>
          <w:rFonts w:ascii="Georgia" w:hAnsi="Georgia"/>
          <w:sz w:val="32"/>
        </w:rPr>
        <w:t>une plaque d</w:t>
      </w:r>
      <w:r w:rsidRPr="007B0F29">
        <w:rPr>
          <w:rFonts w:ascii="Georgia" w:hAnsi="Georgia"/>
          <w:sz w:val="32"/>
        </w:rPr>
        <w:t>’</w:t>
      </w:r>
      <w:r w:rsidR="00331B15" w:rsidRPr="007B0F29">
        <w:rPr>
          <w:rFonts w:ascii="Georgia" w:hAnsi="Georgia"/>
          <w:sz w:val="32"/>
        </w:rPr>
        <w:t>herbe glissante peut résulter votre déconfiture, ou de ce qu</w:t>
      </w:r>
      <w:r w:rsidRPr="007B0F29">
        <w:rPr>
          <w:rFonts w:ascii="Georgia" w:hAnsi="Georgia"/>
          <w:sz w:val="32"/>
        </w:rPr>
        <w:t>’</w:t>
      </w:r>
      <w:r w:rsidR="00331B15" w:rsidRPr="007B0F29">
        <w:rPr>
          <w:rFonts w:ascii="Georgia" w:hAnsi="Georgia"/>
          <w:sz w:val="32"/>
        </w:rPr>
        <w:t xml:space="preserve">on vous a servi la veille au souper. Un simple </w:t>
      </w:r>
      <w:r w:rsidR="00C14617" w:rsidRPr="007B0F29">
        <w:rPr>
          <w:rFonts w:ascii="Georgia" w:hAnsi="Georgia"/>
          <w:sz w:val="32"/>
        </w:rPr>
        <w:t>changement</w:t>
      </w:r>
      <w:r w:rsidR="00331B15" w:rsidRPr="007B0F29">
        <w:rPr>
          <w:rFonts w:ascii="Georgia" w:hAnsi="Georgia"/>
          <w:sz w:val="32"/>
        </w:rPr>
        <w:t xml:space="preserve"> de vent peut vous conférer la victoire. » Il lorgna ser Jorah. « Ou la faveur d</w:t>
      </w:r>
      <w:r w:rsidRPr="007B0F29">
        <w:rPr>
          <w:rFonts w:ascii="Georgia" w:hAnsi="Georgia"/>
          <w:sz w:val="32"/>
        </w:rPr>
        <w:t>’</w:t>
      </w:r>
      <w:r w:rsidR="00331B15" w:rsidRPr="007B0F29">
        <w:rPr>
          <w:rFonts w:ascii="Georgia" w:hAnsi="Georgia"/>
          <w:sz w:val="32"/>
        </w:rPr>
        <w:t>une dame qu</w:t>
      </w:r>
      <w:r w:rsidRPr="007B0F29">
        <w:rPr>
          <w:rFonts w:ascii="Georgia" w:hAnsi="Georgia"/>
          <w:sz w:val="32"/>
        </w:rPr>
        <w:t>’</w:t>
      </w:r>
      <w:r w:rsidR="00331B15" w:rsidRPr="007B0F29">
        <w:rPr>
          <w:rFonts w:ascii="Georgia" w:hAnsi="Georgia"/>
          <w:sz w:val="32"/>
        </w:rPr>
        <w:t>on se noue au bras. »</w:t>
      </w:r>
    </w:p>
    <w:p w:rsidR="00331B15" w:rsidRPr="007B0F29" w:rsidRDefault="00331B15" w:rsidP="007B0F29">
      <w:pPr>
        <w:ind w:firstLine="567"/>
        <w:jc w:val="both"/>
        <w:rPr>
          <w:rFonts w:ascii="Georgia" w:hAnsi="Georgia"/>
          <w:sz w:val="32"/>
        </w:rPr>
      </w:pPr>
      <w:r w:rsidRPr="007B0F29">
        <w:rPr>
          <w:rFonts w:ascii="Georgia" w:hAnsi="Georgia"/>
          <w:sz w:val="32"/>
        </w:rPr>
        <w:t>Mormont se rembrunit. « Gare à vos paroles, vieux. »</w:t>
      </w:r>
    </w:p>
    <w:p w:rsidR="00331B15" w:rsidRPr="007B0F29" w:rsidRDefault="00331B15" w:rsidP="007B0F29">
      <w:pPr>
        <w:ind w:firstLine="567"/>
        <w:jc w:val="both"/>
        <w:rPr>
          <w:rFonts w:ascii="Georgia" w:hAnsi="Georgia"/>
          <w:sz w:val="32"/>
        </w:rPr>
      </w:pPr>
      <w:r w:rsidRPr="007B0F29">
        <w:rPr>
          <w:rFonts w:ascii="Georgia" w:hAnsi="Georgia"/>
          <w:sz w:val="32"/>
        </w:rPr>
        <w:t xml:space="preserve">Daenerys était au courant. Arstan avait vu ser Jorah </w:t>
      </w:r>
      <w:r w:rsidR="00C14617" w:rsidRPr="007B0F29">
        <w:rPr>
          <w:rFonts w:ascii="Georgia" w:hAnsi="Georgia"/>
          <w:sz w:val="32"/>
        </w:rPr>
        <w:t>combattre</w:t>
      </w:r>
      <w:r w:rsidRPr="007B0F29">
        <w:rPr>
          <w:rFonts w:ascii="Georgia" w:hAnsi="Georgia"/>
          <w:sz w:val="32"/>
        </w:rPr>
        <w:t xml:space="preserve"> à Port-Lannis et finalement, la faveur d</w:t>
      </w:r>
      <w:r w:rsidR="00007603" w:rsidRPr="007B0F29">
        <w:rPr>
          <w:rFonts w:ascii="Georgia" w:hAnsi="Georgia"/>
          <w:sz w:val="32"/>
        </w:rPr>
        <w:t>’</w:t>
      </w:r>
      <w:r w:rsidRPr="007B0F29">
        <w:rPr>
          <w:rFonts w:ascii="Georgia" w:hAnsi="Georgia"/>
          <w:sz w:val="32"/>
        </w:rPr>
        <w:t>une dame au bras, remporter le tournoi. La main de la dame aussi, Lynce Hightower, sa seconde épouse, belle et des mieux nées..., mais qui l</w:t>
      </w:r>
      <w:r w:rsidR="00007603" w:rsidRPr="007B0F29">
        <w:rPr>
          <w:rFonts w:ascii="Georgia" w:hAnsi="Georgia"/>
          <w:sz w:val="32"/>
        </w:rPr>
        <w:t>’</w:t>
      </w:r>
      <w:r w:rsidRPr="007B0F29">
        <w:rPr>
          <w:rFonts w:ascii="Georgia" w:hAnsi="Georgia"/>
          <w:sz w:val="32"/>
        </w:rPr>
        <w:t>avait ruiné puis abandonné, et c</w:t>
      </w:r>
      <w:r w:rsidR="00007603" w:rsidRPr="007B0F29">
        <w:rPr>
          <w:rFonts w:ascii="Georgia" w:hAnsi="Georgia"/>
          <w:sz w:val="32"/>
        </w:rPr>
        <w:t>’</w:t>
      </w:r>
      <w:r w:rsidRPr="007B0F29">
        <w:rPr>
          <w:rFonts w:ascii="Georgia" w:hAnsi="Georgia"/>
          <w:sz w:val="32"/>
        </w:rPr>
        <w:t xml:space="preserve">étaient autant de </w:t>
      </w:r>
      <w:r w:rsidR="00C14617" w:rsidRPr="007B0F29">
        <w:rPr>
          <w:rFonts w:ascii="Georgia" w:hAnsi="Georgia"/>
          <w:sz w:val="32"/>
        </w:rPr>
        <w:t>souvenirs</w:t>
      </w:r>
      <w:r w:rsidRPr="007B0F29">
        <w:rPr>
          <w:rFonts w:ascii="Georgia" w:hAnsi="Georgia"/>
          <w:sz w:val="32"/>
        </w:rPr>
        <w:t xml:space="preserve"> amers. « Tout doux, mon chevalier. » Elle lui posa la main sur le bras. «</w:t>
      </w:r>
      <w:r w:rsidR="00C14617">
        <w:rPr>
          <w:rFonts w:ascii="Georgia" w:hAnsi="Georgia"/>
          <w:sz w:val="32"/>
        </w:rPr>
        <w:t xml:space="preserve"> </w:t>
      </w:r>
      <w:r w:rsidRPr="007B0F29">
        <w:rPr>
          <w:rFonts w:ascii="Georgia" w:hAnsi="Georgia"/>
          <w:sz w:val="32"/>
        </w:rPr>
        <w:t>Arstan n</w:t>
      </w:r>
      <w:r w:rsidR="00007603" w:rsidRPr="007B0F29">
        <w:rPr>
          <w:rFonts w:ascii="Georgia" w:hAnsi="Georgia"/>
          <w:sz w:val="32"/>
        </w:rPr>
        <w:t>’</w:t>
      </w:r>
      <w:r w:rsidRPr="007B0F29">
        <w:rPr>
          <w:rFonts w:ascii="Georgia" w:hAnsi="Georgia"/>
          <w:sz w:val="32"/>
        </w:rPr>
        <w:t>avait nul désir de vous offenser, j</w:t>
      </w:r>
      <w:r w:rsidR="00007603" w:rsidRPr="007B0F29">
        <w:rPr>
          <w:rFonts w:ascii="Georgia" w:hAnsi="Georgia"/>
          <w:sz w:val="32"/>
        </w:rPr>
        <w:t>’</w:t>
      </w:r>
      <w:r w:rsidRPr="007B0F29">
        <w:rPr>
          <w:rFonts w:ascii="Georgia" w:hAnsi="Georgia"/>
          <w:sz w:val="32"/>
        </w:rPr>
        <w:t>en suis convaincue.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 vous complaire,</w:t>
      </w:r>
      <w:r w:rsidR="007B0F29" w:rsidRPr="007B0F29">
        <w:rPr>
          <w:rFonts w:ascii="Georgia" w:hAnsi="Georgia"/>
          <w:i/>
          <w:sz w:val="32"/>
        </w:rPr>
        <w:t xml:space="preserve"> Khaleesi</w:t>
      </w:r>
      <w:r w:rsidR="00331B15" w:rsidRPr="007B0F29">
        <w:rPr>
          <w:rFonts w:ascii="Georgia" w:hAnsi="Georgia"/>
          <w:sz w:val="32"/>
        </w:rPr>
        <w:t xml:space="preserve"> », grogna Mormont à </w:t>
      </w:r>
      <w:r w:rsidR="00C14617" w:rsidRPr="007B0F29">
        <w:rPr>
          <w:rFonts w:ascii="Georgia" w:hAnsi="Georgia"/>
          <w:sz w:val="32"/>
        </w:rPr>
        <w:t>contrecœur</w:t>
      </w:r>
      <w:r w:rsidR="00331B15" w:rsidRPr="007B0F29">
        <w:rPr>
          <w:rFonts w:ascii="Georgia" w:hAnsi="Georgia"/>
          <w:sz w:val="32"/>
        </w:rPr>
        <w:t>.</w:t>
      </w:r>
    </w:p>
    <w:p w:rsidR="00331B15" w:rsidRPr="007B0F29" w:rsidRDefault="00331B15" w:rsidP="007B0F29">
      <w:pPr>
        <w:ind w:firstLine="567"/>
        <w:jc w:val="both"/>
        <w:rPr>
          <w:rFonts w:ascii="Georgia" w:hAnsi="Georgia"/>
          <w:sz w:val="32"/>
        </w:rPr>
      </w:pPr>
      <w:r w:rsidRPr="007B0F29">
        <w:rPr>
          <w:rFonts w:ascii="Georgia" w:hAnsi="Georgia"/>
          <w:sz w:val="32"/>
        </w:rPr>
        <w:t>Elle se retourna vers l</w:t>
      </w:r>
      <w:r w:rsidR="00007603" w:rsidRPr="007B0F29">
        <w:rPr>
          <w:rFonts w:ascii="Georgia" w:hAnsi="Georgia"/>
          <w:sz w:val="32"/>
        </w:rPr>
        <w:t>’</w:t>
      </w:r>
      <w:r w:rsidRPr="007B0F29">
        <w:rPr>
          <w:rFonts w:ascii="Georgia" w:hAnsi="Georgia"/>
          <w:sz w:val="32"/>
        </w:rPr>
        <w:t xml:space="preserve">écuyer. « Je sais peu de chose de </w:t>
      </w:r>
      <w:r w:rsidR="00C14617" w:rsidRPr="007B0F29">
        <w:rPr>
          <w:rFonts w:ascii="Georgia" w:hAnsi="Georgia"/>
          <w:sz w:val="32"/>
        </w:rPr>
        <w:t>Rhaegar</w:t>
      </w:r>
      <w:r w:rsidRPr="007B0F29">
        <w:rPr>
          <w:rFonts w:ascii="Georgia" w:hAnsi="Georgia"/>
          <w:sz w:val="32"/>
        </w:rPr>
        <w:t>. Uniquement ce que m</w:t>
      </w:r>
      <w:r w:rsidR="00007603" w:rsidRPr="007B0F29">
        <w:rPr>
          <w:rFonts w:ascii="Georgia" w:hAnsi="Georgia"/>
          <w:sz w:val="32"/>
        </w:rPr>
        <w:t>’</w:t>
      </w:r>
      <w:r w:rsidRPr="007B0F29">
        <w:rPr>
          <w:rFonts w:ascii="Georgia" w:hAnsi="Georgia"/>
          <w:sz w:val="32"/>
        </w:rPr>
        <w:t>en a dit Viserys, et il était encore tout petit lors de la mort de notre frère. Quel genre d</w:t>
      </w:r>
      <w:r w:rsidR="00007603" w:rsidRPr="007B0F29">
        <w:rPr>
          <w:rFonts w:ascii="Georgia" w:hAnsi="Georgia"/>
          <w:sz w:val="32"/>
        </w:rPr>
        <w:t>’</w:t>
      </w:r>
      <w:r w:rsidRPr="007B0F29">
        <w:rPr>
          <w:rFonts w:ascii="Georgia" w:hAnsi="Georgia"/>
          <w:sz w:val="32"/>
        </w:rPr>
        <w:t>homme était-il vraiment ? »</w:t>
      </w:r>
    </w:p>
    <w:p w:rsidR="00331B15" w:rsidRPr="007B0F29" w:rsidRDefault="00331B15" w:rsidP="007B0F29">
      <w:pPr>
        <w:ind w:firstLine="567"/>
        <w:jc w:val="both"/>
        <w:rPr>
          <w:rFonts w:ascii="Georgia" w:hAnsi="Georgia"/>
          <w:sz w:val="32"/>
        </w:rPr>
      </w:pPr>
      <w:r w:rsidRPr="007B0F29">
        <w:rPr>
          <w:rFonts w:ascii="Georgia" w:hAnsi="Georgia"/>
          <w:sz w:val="32"/>
        </w:rPr>
        <w:t>Le vieillard médita un moment. « Capable. Ce par-dessus tout. Résolu, réfléchi, scrupuleux, tenace. On raconte de lui qu</w:t>
      </w:r>
      <w:r w:rsidR="00007603" w:rsidRPr="007B0F29">
        <w:rPr>
          <w:rFonts w:ascii="Georgia" w:hAnsi="Georgia"/>
          <w:sz w:val="32"/>
        </w:rPr>
        <w:t>’</w:t>
      </w:r>
      <w:r w:rsidRPr="007B0F29">
        <w:rPr>
          <w:rFonts w:ascii="Georgia" w:hAnsi="Georgia"/>
          <w:sz w:val="32"/>
        </w:rPr>
        <w:t xml:space="preserve">il... </w:t>
      </w:r>
      <w:r w:rsidR="00C14617" w:rsidRPr="00C14617">
        <w:rPr>
          <w:rFonts w:ascii="Georgia" w:hAnsi="Georgia"/>
          <w:sz w:val="32"/>
        </w:rPr>
        <w:t>–</w:t>
      </w:r>
      <w:r w:rsidRPr="007B0F29">
        <w:rPr>
          <w:rFonts w:ascii="Georgia" w:hAnsi="Georgia"/>
          <w:sz w:val="32"/>
        </w:rPr>
        <w:t xml:space="preserve"> mais sans doute ser Jorah le sait-il aussi bien que moi.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aimerais l</w:t>
      </w:r>
      <w:r w:rsidRPr="007B0F29">
        <w:rPr>
          <w:rFonts w:ascii="Georgia" w:hAnsi="Georgia"/>
          <w:sz w:val="32"/>
        </w:rPr>
        <w:t>’</w:t>
      </w:r>
      <w:r w:rsidR="00331B15" w:rsidRPr="007B0F29">
        <w:rPr>
          <w:rFonts w:ascii="Georgia" w:hAnsi="Georgia"/>
          <w:sz w:val="32"/>
        </w:rPr>
        <w:t>entendre de votre bouche.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Vos désirs sont des ordres, dit Barbe-Blanche. Dans sa prime jeunesse, le prince de Peyredragon se montrait studieux jusqu</w:t>
      </w:r>
      <w:r w:rsidRPr="007B0F29">
        <w:rPr>
          <w:rFonts w:ascii="Georgia" w:hAnsi="Georgia"/>
          <w:sz w:val="32"/>
        </w:rPr>
        <w:t>’</w:t>
      </w:r>
      <w:r w:rsidR="00331B15" w:rsidRPr="007B0F29">
        <w:rPr>
          <w:rFonts w:ascii="Georgia" w:hAnsi="Georgia"/>
          <w:sz w:val="32"/>
        </w:rPr>
        <w:t>au vice. Il avait su lire si tôt que l</w:t>
      </w:r>
      <w:r w:rsidRPr="007B0F29">
        <w:rPr>
          <w:rFonts w:ascii="Georgia" w:hAnsi="Georgia"/>
          <w:sz w:val="32"/>
        </w:rPr>
        <w:t>’</w:t>
      </w:r>
      <w:r w:rsidR="00331B15" w:rsidRPr="007B0F29">
        <w:rPr>
          <w:rFonts w:ascii="Georgia" w:hAnsi="Georgia"/>
          <w:sz w:val="32"/>
        </w:rPr>
        <w:t>on soupçonnait la reine Rhaella d</w:t>
      </w:r>
      <w:r w:rsidRPr="007B0F29">
        <w:rPr>
          <w:rFonts w:ascii="Georgia" w:hAnsi="Georgia"/>
          <w:sz w:val="32"/>
        </w:rPr>
        <w:t>’</w:t>
      </w:r>
      <w:r w:rsidR="00331B15" w:rsidRPr="007B0F29">
        <w:rPr>
          <w:rFonts w:ascii="Georgia" w:hAnsi="Georgia"/>
          <w:sz w:val="32"/>
        </w:rPr>
        <w:t>avoir avalé des livres et une chandelle quand elle le portait encore dans son sein. Les jeux des autres enfants ne l</w:t>
      </w:r>
      <w:r w:rsidRPr="007B0F29">
        <w:rPr>
          <w:rFonts w:ascii="Georgia" w:hAnsi="Georgia"/>
          <w:sz w:val="32"/>
        </w:rPr>
        <w:t>’</w:t>
      </w:r>
      <w:r w:rsidR="00331B15" w:rsidRPr="007B0F29">
        <w:rPr>
          <w:rFonts w:ascii="Georgia" w:hAnsi="Georgia"/>
          <w:sz w:val="32"/>
        </w:rPr>
        <w:t xml:space="preserve">intéressaient nullement. Mais si son intelligence </w:t>
      </w:r>
      <w:r w:rsidR="00C14617" w:rsidRPr="007B0F29">
        <w:rPr>
          <w:rFonts w:ascii="Georgia" w:hAnsi="Georgia"/>
          <w:sz w:val="32"/>
        </w:rPr>
        <w:t>impressionnait</w:t>
      </w:r>
      <w:r w:rsidR="00331B15" w:rsidRPr="007B0F29">
        <w:rPr>
          <w:rFonts w:ascii="Georgia" w:hAnsi="Georgia"/>
          <w:sz w:val="32"/>
        </w:rPr>
        <w:t xml:space="preserve"> les mestres, les chevaliers de son père blaguaient avec aigreur la renaissance en lui de Baelor le Bienheureux. Jusqu</w:t>
      </w:r>
      <w:r w:rsidRPr="007B0F29">
        <w:rPr>
          <w:rFonts w:ascii="Georgia" w:hAnsi="Georgia"/>
          <w:sz w:val="32"/>
        </w:rPr>
        <w:t>’</w:t>
      </w:r>
      <w:r w:rsidR="00331B15" w:rsidRPr="007B0F29">
        <w:rPr>
          <w:rFonts w:ascii="Georgia" w:hAnsi="Georgia"/>
          <w:sz w:val="32"/>
        </w:rPr>
        <w:t xml:space="preserve">au jour où le prince Rhaegar découvrit quelque chose dans ses </w:t>
      </w:r>
      <w:r w:rsidR="00C14617" w:rsidRPr="007B0F29">
        <w:rPr>
          <w:rFonts w:ascii="Georgia" w:hAnsi="Georgia"/>
          <w:sz w:val="32"/>
        </w:rPr>
        <w:t>grimoires</w:t>
      </w:r>
      <w:r w:rsidR="00331B15" w:rsidRPr="007B0F29">
        <w:rPr>
          <w:rFonts w:ascii="Georgia" w:hAnsi="Georgia"/>
          <w:sz w:val="32"/>
        </w:rPr>
        <w:t xml:space="preserve"> qui le métamorphosa. De quoi il pouvait bien s</w:t>
      </w:r>
      <w:r w:rsidRPr="007B0F29">
        <w:rPr>
          <w:rFonts w:ascii="Georgia" w:hAnsi="Georgia"/>
          <w:sz w:val="32"/>
        </w:rPr>
        <w:t>’</w:t>
      </w:r>
      <w:r w:rsidR="00331B15" w:rsidRPr="007B0F29">
        <w:rPr>
          <w:rFonts w:ascii="Georgia" w:hAnsi="Georgia"/>
          <w:sz w:val="32"/>
        </w:rPr>
        <w:t>agir, nul ne sait ; toujours est-il qu</w:t>
      </w:r>
      <w:r w:rsidRPr="007B0F29">
        <w:rPr>
          <w:rFonts w:ascii="Georgia" w:hAnsi="Georgia"/>
          <w:sz w:val="32"/>
        </w:rPr>
        <w:t>’</w:t>
      </w:r>
      <w:r w:rsidR="00331B15" w:rsidRPr="007B0F29">
        <w:rPr>
          <w:rFonts w:ascii="Georgia" w:hAnsi="Georgia"/>
          <w:sz w:val="32"/>
        </w:rPr>
        <w:t>un beau matin dès l</w:t>
      </w:r>
      <w:r w:rsidRPr="007B0F29">
        <w:rPr>
          <w:rFonts w:ascii="Georgia" w:hAnsi="Georgia"/>
          <w:sz w:val="32"/>
        </w:rPr>
        <w:t>’</w:t>
      </w:r>
      <w:r w:rsidR="00331B15" w:rsidRPr="007B0F29">
        <w:rPr>
          <w:rFonts w:ascii="Georgia" w:hAnsi="Georgia"/>
          <w:sz w:val="32"/>
        </w:rPr>
        <w:t>aube il apparut brusquement dans la cour où les chevaliers fourbissaient leur acier, marcha tout droit sur le maître d</w:t>
      </w:r>
      <w:r w:rsidRPr="007B0F29">
        <w:rPr>
          <w:rFonts w:ascii="Georgia" w:hAnsi="Georgia"/>
          <w:sz w:val="32"/>
        </w:rPr>
        <w:t>’</w:t>
      </w:r>
      <w:r w:rsidR="00331B15" w:rsidRPr="007B0F29">
        <w:rPr>
          <w:rFonts w:ascii="Georgia" w:hAnsi="Georgia"/>
          <w:sz w:val="32"/>
        </w:rPr>
        <w:t>armes, ser Willem Darry, et lui déclara : "J</w:t>
      </w:r>
      <w:r w:rsidRPr="007B0F29">
        <w:rPr>
          <w:rFonts w:ascii="Georgia" w:hAnsi="Georgia"/>
          <w:sz w:val="32"/>
        </w:rPr>
        <w:t>’</w:t>
      </w:r>
      <w:r w:rsidR="00331B15" w:rsidRPr="007B0F29">
        <w:rPr>
          <w:rFonts w:ascii="Georgia" w:hAnsi="Georgia"/>
          <w:sz w:val="32"/>
        </w:rPr>
        <w:t>aurai besoin d</w:t>
      </w:r>
      <w:r w:rsidRPr="007B0F29">
        <w:rPr>
          <w:rFonts w:ascii="Georgia" w:hAnsi="Georgia"/>
          <w:sz w:val="32"/>
        </w:rPr>
        <w:t>’</w:t>
      </w:r>
      <w:r w:rsidR="00331B15" w:rsidRPr="007B0F29">
        <w:rPr>
          <w:rFonts w:ascii="Georgia" w:hAnsi="Georgia"/>
          <w:sz w:val="32"/>
        </w:rPr>
        <w:t>une armure et d</w:t>
      </w:r>
      <w:r w:rsidRPr="007B0F29">
        <w:rPr>
          <w:rFonts w:ascii="Georgia" w:hAnsi="Georgia"/>
          <w:sz w:val="32"/>
        </w:rPr>
        <w:t>’</w:t>
      </w:r>
      <w:r w:rsidR="00331B15" w:rsidRPr="007B0F29">
        <w:rPr>
          <w:rFonts w:ascii="Georgia" w:hAnsi="Georgia"/>
          <w:sz w:val="32"/>
        </w:rPr>
        <w:t>une épée. Il semble que je dois être un guerrier."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il le fut ! s</w:t>
      </w:r>
      <w:r w:rsidRPr="007B0F29">
        <w:rPr>
          <w:rFonts w:ascii="Georgia" w:hAnsi="Georgia"/>
          <w:sz w:val="32"/>
        </w:rPr>
        <w:t>’</w:t>
      </w:r>
      <w:r w:rsidR="00331B15" w:rsidRPr="007B0F29">
        <w:rPr>
          <w:rFonts w:ascii="Georgia" w:hAnsi="Georgia"/>
          <w:sz w:val="32"/>
        </w:rPr>
        <w:t>écria Daenerys avec enthousiasme.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le fut incontestablement. » Barbe-Blanche s</w:t>
      </w:r>
      <w:r w:rsidRPr="007B0F29">
        <w:rPr>
          <w:rFonts w:ascii="Georgia" w:hAnsi="Georgia"/>
          <w:sz w:val="32"/>
        </w:rPr>
        <w:t>’</w:t>
      </w:r>
      <w:r w:rsidR="00331B15" w:rsidRPr="007B0F29">
        <w:rPr>
          <w:rFonts w:ascii="Georgia" w:hAnsi="Georgia"/>
          <w:sz w:val="32"/>
        </w:rPr>
        <w:t>inclina. « Mille pardons, Votre Grâce. A propos de guerriers, je vois que Belwas le Fort s</w:t>
      </w:r>
      <w:r w:rsidRPr="007B0F29">
        <w:rPr>
          <w:rFonts w:ascii="Georgia" w:hAnsi="Georgia"/>
          <w:sz w:val="32"/>
        </w:rPr>
        <w:t>’</w:t>
      </w:r>
      <w:r w:rsidR="00331B15" w:rsidRPr="007B0F29">
        <w:rPr>
          <w:rFonts w:ascii="Georgia" w:hAnsi="Georgia"/>
          <w:sz w:val="32"/>
        </w:rPr>
        <w:t>est levé. Il me faut remplir mon office auprès de lui. »</w:t>
      </w:r>
    </w:p>
    <w:p w:rsidR="00331B15" w:rsidRPr="007B0F29" w:rsidRDefault="00331B15" w:rsidP="007B0F29">
      <w:pPr>
        <w:ind w:firstLine="567"/>
        <w:jc w:val="both"/>
        <w:rPr>
          <w:rFonts w:ascii="Georgia" w:hAnsi="Georgia"/>
          <w:sz w:val="32"/>
        </w:rPr>
      </w:pPr>
      <w:r w:rsidRPr="007B0F29">
        <w:rPr>
          <w:rFonts w:ascii="Georgia" w:hAnsi="Georgia"/>
          <w:sz w:val="32"/>
        </w:rPr>
        <w:t>Elle jeta un regard en arrière. En dépit de sa masse, l</w:t>
      </w:r>
      <w:r w:rsidR="00007603" w:rsidRPr="007B0F29">
        <w:rPr>
          <w:rFonts w:ascii="Georgia" w:hAnsi="Georgia"/>
          <w:sz w:val="32"/>
        </w:rPr>
        <w:t>’</w:t>
      </w:r>
      <w:r w:rsidR="00C14617" w:rsidRPr="007B0F29">
        <w:rPr>
          <w:rFonts w:ascii="Georgia" w:hAnsi="Georgia"/>
          <w:sz w:val="32"/>
        </w:rPr>
        <w:t>eunuque</w:t>
      </w:r>
      <w:r w:rsidRPr="007B0F29">
        <w:rPr>
          <w:rFonts w:ascii="Georgia" w:hAnsi="Georgia"/>
          <w:sz w:val="32"/>
        </w:rPr>
        <w:t xml:space="preserve"> émergeait lestement de la cale centrale. Aussi large que court sur pattes, pesant dans les deux cents livres bon poids de muscles et de gras, son énorme bedaine brune zébrée de </w:t>
      </w:r>
      <w:r w:rsidR="00C14617" w:rsidRPr="007B0F29">
        <w:rPr>
          <w:rFonts w:ascii="Georgia" w:hAnsi="Georgia"/>
          <w:sz w:val="32"/>
        </w:rPr>
        <w:t>cicatrices</w:t>
      </w:r>
      <w:r w:rsidRPr="007B0F29">
        <w:rPr>
          <w:rFonts w:ascii="Georgia" w:hAnsi="Georgia"/>
          <w:sz w:val="32"/>
        </w:rPr>
        <w:t xml:space="preserve"> blanchâtres, Belwas portait des pantalons bouffants, une sous-ventrière de soie jaune et un caraco de cuir clouté de fer exigu jusqu</w:t>
      </w:r>
      <w:r w:rsidR="00007603" w:rsidRPr="007B0F29">
        <w:rPr>
          <w:rFonts w:ascii="Georgia" w:hAnsi="Georgia"/>
          <w:sz w:val="32"/>
        </w:rPr>
        <w:t>’</w:t>
      </w:r>
      <w:r w:rsidRPr="007B0F29">
        <w:rPr>
          <w:rFonts w:ascii="Georgia" w:hAnsi="Georgia"/>
          <w:sz w:val="32"/>
        </w:rPr>
        <w:t>à l</w:t>
      </w:r>
      <w:r w:rsidR="00007603" w:rsidRPr="007B0F29">
        <w:rPr>
          <w:rFonts w:ascii="Georgia" w:hAnsi="Georgia"/>
          <w:sz w:val="32"/>
        </w:rPr>
        <w:t>’</w:t>
      </w:r>
      <w:r w:rsidRPr="007B0F29">
        <w:rPr>
          <w:rFonts w:ascii="Georgia" w:hAnsi="Georgia"/>
          <w:sz w:val="32"/>
        </w:rPr>
        <w:t>absurdité. « Belwas le Fort a faim ! rugit-il que nul n</w:t>
      </w:r>
      <w:r w:rsidR="00007603" w:rsidRPr="007B0F29">
        <w:rPr>
          <w:rFonts w:ascii="Georgia" w:hAnsi="Georgia"/>
          <w:sz w:val="32"/>
        </w:rPr>
        <w:t>’</w:t>
      </w:r>
      <w:r w:rsidRPr="007B0F29">
        <w:rPr>
          <w:rFonts w:ascii="Georgia" w:hAnsi="Georgia"/>
          <w:sz w:val="32"/>
        </w:rPr>
        <w:t>en ignora mais sans s</w:t>
      </w:r>
      <w:r w:rsidR="00007603" w:rsidRPr="007B0F29">
        <w:rPr>
          <w:rFonts w:ascii="Georgia" w:hAnsi="Georgia"/>
          <w:sz w:val="32"/>
        </w:rPr>
        <w:t>’</w:t>
      </w:r>
      <w:r w:rsidRPr="007B0F29">
        <w:rPr>
          <w:rFonts w:ascii="Georgia" w:hAnsi="Georgia"/>
          <w:sz w:val="32"/>
        </w:rPr>
        <w:t>adresser à personne en particulier. Belwas le Fort veut manger tout de suite ! » Il pivota, repéra Arstan sur le gaillard d</w:t>
      </w:r>
      <w:r w:rsidR="00007603" w:rsidRPr="007B0F29">
        <w:rPr>
          <w:rFonts w:ascii="Georgia" w:hAnsi="Georgia"/>
          <w:sz w:val="32"/>
        </w:rPr>
        <w:t>’</w:t>
      </w:r>
      <w:r w:rsidRPr="007B0F29">
        <w:rPr>
          <w:rFonts w:ascii="Georgia" w:hAnsi="Georgia"/>
          <w:sz w:val="32"/>
        </w:rPr>
        <w:t>avant. « Barbe-Blanche ! A manger pour Belwas le Fort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Allez, je vous en prie », dit Daenerys à l</w:t>
      </w:r>
      <w:r w:rsidRPr="007B0F29">
        <w:rPr>
          <w:rFonts w:ascii="Georgia" w:hAnsi="Georgia"/>
          <w:sz w:val="32"/>
        </w:rPr>
        <w:t>’</w:t>
      </w:r>
      <w:r w:rsidR="00331B15" w:rsidRPr="007B0F29">
        <w:rPr>
          <w:rFonts w:ascii="Georgia" w:hAnsi="Georgia"/>
          <w:sz w:val="32"/>
        </w:rPr>
        <w:t>écuyer. Il s</w:t>
      </w:r>
      <w:r w:rsidRPr="007B0F29">
        <w:rPr>
          <w:rFonts w:ascii="Georgia" w:hAnsi="Georgia"/>
          <w:sz w:val="32"/>
        </w:rPr>
        <w:t>’</w:t>
      </w:r>
      <w:r w:rsidR="00331B15" w:rsidRPr="007B0F29">
        <w:rPr>
          <w:rFonts w:ascii="Georgia" w:hAnsi="Georgia"/>
          <w:sz w:val="32"/>
        </w:rPr>
        <w:t>inclina derechef et partit satisfaire aux exigences de son maître.</w:t>
      </w:r>
    </w:p>
    <w:p w:rsidR="00331B15" w:rsidRPr="007B0F29" w:rsidRDefault="00331B15" w:rsidP="007B0F29">
      <w:pPr>
        <w:ind w:firstLine="567"/>
        <w:jc w:val="both"/>
        <w:rPr>
          <w:rFonts w:ascii="Georgia" w:hAnsi="Georgia"/>
          <w:sz w:val="32"/>
        </w:rPr>
      </w:pPr>
      <w:r w:rsidRPr="007B0F29">
        <w:rPr>
          <w:rFonts w:ascii="Georgia" w:hAnsi="Georgia"/>
          <w:sz w:val="32"/>
        </w:rPr>
        <w:t>Sa rude face honnête toute froncée, ser Jorah le regarda s</w:t>
      </w:r>
      <w:r w:rsidR="00007603" w:rsidRPr="007B0F29">
        <w:rPr>
          <w:rFonts w:ascii="Georgia" w:hAnsi="Georgia"/>
          <w:sz w:val="32"/>
        </w:rPr>
        <w:t>’</w:t>
      </w:r>
      <w:r w:rsidRPr="007B0F29">
        <w:rPr>
          <w:rFonts w:ascii="Georgia" w:hAnsi="Georgia"/>
          <w:sz w:val="32"/>
        </w:rPr>
        <w:t>éloigner. De haute taille et solidement charpenté, l</w:t>
      </w:r>
      <w:r w:rsidR="00007603" w:rsidRPr="007B0F29">
        <w:rPr>
          <w:rFonts w:ascii="Georgia" w:hAnsi="Georgia"/>
          <w:sz w:val="32"/>
        </w:rPr>
        <w:t>’</w:t>
      </w:r>
      <w:r w:rsidRPr="007B0F29">
        <w:rPr>
          <w:rFonts w:ascii="Georgia" w:hAnsi="Georgia"/>
          <w:sz w:val="32"/>
        </w:rPr>
        <w:t>épaule épaisse et la mâchoire forte, Mormont n</w:t>
      </w:r>
      <w:r w:rsidR="00007603" w:rsidRPr="007B0F29">
        <w:rPr>
          <w:rFonts w:ascii="Georgia" w:hAnsi="Georgia"/>
          <w:sz w:val="32"/>
        </w:rPr>
        <w:t>’</w:t>
      </w:r>
      <w:r w:rsidRPr="007B0F29">
        <w:rPr>
          <w:rFonts w:ascii="Georgia" w:hAnsi="Georgia"/>
          <w:sz w:val="32"/>
        </w:rPr>
        <w:t>était sûrement pas beau, mais Daenerys n</w:t>
      </w:r>
      <w:r w:rsidR="00007603" w:rsidRPr="007B0F29">
        <w:rPr>
          <w:rFonts w:ascii="Georgia" w:hAnsi="Georgia"/>
          <w:sz w:val="32"/>
        </w:rPr>
        <w:t>’</w:t>
      </w:r>
      <w:r w:rsidRPr="007B0F29">
        <w:rPr>
          <w:rFonts w:ascii="Georgia" w:hAnsi="Georgia"/>
          <w:sz w:val="32"/>
        </w:rPr>
        <w:t>avait jamais eu d</w:t>
      </w:r>
      <w:r w:rsidR="00007603" w:rsidRPr="007B0F29">
        <w:rPr>
          <w:rFonts w:ascii="Georgia" w:hAnsi="Georgia"/>
          <w:sz w:val="32"/>
        </w:rPr>
        <w:t>’</w:t>
      </w:r>
      <w:r w:rsidRPr="007B0F29">
        <w:rPr>
          <w:rFonts w:ascii="Georgia" w:hAnsi="Georgia"/>
          <w:sz w:val="32"/>
        </w:rPr>
        <w:t>ami plus loyal. « Vous feriez bien de ne rien prendre de ce qu</w:t>
      </w:r>
      <w:r w:rsidR="00007603" w:rsidRPr="007B0F29">
        <w:rPr>
          <w:rFonts w:ascii="Georgia" w:hAnsi="Georgia"/>
          <w:sz w:val="32"/>
        </w:rPr>
        <w:t>’</w:t>
      </w:r>
      <w:r w:rsidRPr="007B0F29">
        <w:rPr>
          <w:rFonts w:ascii="Georgia" w:hAnsi="Georgia"/>
          <w:sz w:val="32"/>
        </w:rPr>
        <w:t xml:space="preserve">il dit pour argent </w:t>
      </w:r>
      <w:r w:rsidR="00C14617" w:rsidRPr="007B0F29">
        <w:rPr>
          <w:rFonts w:ascii="Georgia" w:hAnsi="Georgia"/>
          <w:sz w:val="32"/>
        </w:rPr>
        <w:t>comptant</w:t>
      </w:r>
      <w:r w:rsidRPr="007B0F29">
        <w:rPr>
          <w:rFonts w:ascii="Georgia" w:hAnsi="Georgia"/>
          <w:sz w:val="32"/>
        </w:rPr>
        <w:t>, gronda-t-il dès qu</w:t>
      </w:r>
      <w:r w:rsidR="00007603" w:rsidRPr="007B0F29">
        <w:rPr>
          <w:rFonts w:ascii="Georgia" w:hAnsi="Georgia"/>
          <w:sz w:val="32"/>
        </w:rPr>
        <w:t>’</w:t>
      </w:r>
      <w:r w:rsidRPr="007B0F29">
        <w:rPr>
          <w:rFonts w:ascii="Georgia" w:hAnsi="Georgia"/>
          <w:sz w:val="32"/>
        </w:rPr>
        <w:t>Arstan ne risqua plus d</w:t>
      </w:r>
      <w:r w:rsidR="00007603" w:rsidRPr="007B0F29">
        <w:rPr>
          <w:rFonts w:ascii="Georgia" w:hAnsi="Georgia"/>
          <w:sz w:val="32"/>
        </w:rPr>
        <w:t>’</w:t>
      </w:r>
      <w:r w:rsidRPr="007B0F29">
        <w:rPr>
          <w:rFonts w:ascii="Georgia" w:hAnsi="Georgia"/>
          <w:sz w:val="32"/>
        </w:rPr>
        <w:t>entendre.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Une reine se doit d</w:t>
      </w:r>
      <w:r w:rsidRPr="007B0F29">
        <w:rPr>
          <w:rFonts w:ascii="Georgia" w:hAnsi="Georgia"/>
          <w:sz w:val="32"/>
        </w:rPr>
        <w:t>’</w:t>
      </w:r>
      <w:r w:rsidR="00331B15" w:rsidRPr="007B0F29">
        <w:rPr>
          <w:rFonts w:ascii="Georgia" w:hAnsi="Georgia"/>
          <w:sz w:val="32"/>
        </w:rPr>
        <w:t>écouter un chacun, lui rappela-t-elle. Les grands comme les petits, les forts comme les faibles, les probes comme les vénaux. Une voix peut induire en erreur, mais au fond du nombre gît toujours quelque vérité. » Elle l</w:t>
      </w:r>
      <w:r w:rsidRPr="007B0F29">
        <w:rPr>
          <w:rFonts w:ascii="Georgia" w:hAnsi="Georgia"/>
          <w:sz w:val="32"/>
        </w:rPr>
        <w:t>’</w:t>
      </w:r>
      <w:r w:rsidR="00331B15" w:rsidRPr="007B0F29">
        <w:rPr>
          <w:rFonts w:ascii="Georgia" w:hAnsi="Georgia"/>
          <w:sz w:val="32"/>
        </w:rPr>
        <w:t>avait lu dans un livre.</w:t>
      </w:r>
    </w:p>
    <w:p w:rsidR="00331B15" w:rsidRPr="007B0F29" w:rsidRDefault="00331B15" w:rsidP="007B0F29">
      <w:pPr>
        <w:ind w:firstLine="567"/>
        <w:jc w:val="both"/>
        <w:rPr>
          <w:rFonts w:ascii="Georgia" w:hAnsi="Georgia"/>
          <w:sz w:val="32"/>
        </w:rPr>
      </w:pPr>
      <w:r w:rsidRPr="007B0F29">
        <w:rPr>
          <w:rFonts w:ascii="Georgia" w:hAnsi="Georgia"/>
          <w:sz w:val="32"/>
        </w:rPr>
        <w:t>« Que Votre Grâce, alors, daigne écouter ma voix, dit-il. Cet Arstan Barbe-Blanche cherche à vous leurrer. Il est trop vieux pour être écuyer et trop beau discoureur pour servir ce butor d</w:t>
      </w:r>
      <w:r w:rsidR="00007603" w:rsidRPr="007B0F29">
        <w:rPr>
          <w:rFonts w:ascii="Georgia" w:hAnsi="Georgia"/>
          <w:sz w:val="32"/>
        </w:rPr>
        <w:t>’</w:t>
      </w:r>
      <w:r w:rsidRPr="007B0F29">
        <w:rPr>
          <w:rFonts w:ascii="Georgia" w:hAnsi="Georgia"/>
          <w:sz w:val="32"/>
        </w:rPr>
        <w:t>eunuque. »</w:t>
      </w:r>
    </w:p>
    <w:p w:rsidR="00331B15" w:rsidRPr="007B0F29" w:rsidRDefault="007B0F29" w:rsidP="007B0F29">
      <w:pPr>
        <w:ind w:firstLine="567"/>
        <w:jc w:val="both"/>
        <w:rPr>
          <w:rFonts w:ascii="Georgia" w:hAnsi="Georgia"/>
          <w:sz w:val="32"/>
        </w:rPr>
      </w:pPr>
      <w:r w:rsidRPr="007B0F29">
        <w:rPr>
          <w:rFonts w:ascii="Georgia" w:hAnsi="Georgia"/>
          <w:i/>
          <w:sz w:val="32"/>
        </w:rPr>
        <w:t>Il y a là quelque chose d’aberrant,</w:t>
      </w:r>
      <w:r w:rsidR="00331B15" w:rsidRPr="007B0F29">
        <w:rPr>
          <w:rFonts w:ascii="Georgia" w:hAnsi="Georgia"/>
          <w:sz w:val="32"/>
        </w:rPr>
        <w:t xml:space="preserve"> dut-elle admettre. Belwas le Fort n</w:t>
      </w:r>
      <w:r w:rsidR="00007603" w:rsidRPr="007B0F29">
        <w:rPr>
          <w:rFonts w:ascii="Georgia" w:hAnsi="Georgia"/>
          <w:sz w:val="32"/>
        </w:rPr>
        <w:t>’</w:t>
      </w:r>
      <w:r w:rsidR="00331B15" w:rsidRPr="007B0F29">
        <w:rPr>
          <w:rFonts w:ascii="Georgia" w:hAnsi="Georgia"/>
          <w:sz w:val="32"/>
        </w:rPr>
        <w:t>était jamais qu</w:t>
      </w:r>
      <w:r w:rsidR="00007603" w:rsidRPr="007B0F29">
        <w:rPr>
          <w:rFonts w:ascii="Georgia" w:hAnsi="Georgia"/>
          <w:sz w:val="32"/>
        </w:rPr>
        <w:t>’</w:t>
      </w:r>
      <w:r w:rsidR="00331B15" w:rsidRPr="007B0F29">
        <w:rPr>
          <w:rFonts w:ascii="Georgia" w:hAnsi="Georgia"/>
          <w:sz w:val="32"/>
        </w:rPr>
        <w:t xml:space="preserve">un ancien esclave élevé, dressé pour la lutte dans les arènes de Meeren. Maître Illyrio le lui avait </w:t>
      </w:r>
      <w:r w:rsidR="00C14617" w:rsidRPr="007B0F29">
        <w:rPr>
          <w:rFonts w:ascii="Georgia" w:hAnsi="Georgia"/>
          <w:sz w:val="32"/>
        </w:rPr>
        <w:t>expédié</w:t>
      </w:r>
      <w:r w:rsidR="00331B15" w:rsidRPr="007B0F29">
        <w:rPr>
          <w:rFonts w:ascii="Georgia" w:hAnsi="Georgia"/>
          <w:sz w:val="32"/>
        </w:rPr>
        <w:t xml:space="preserve"> comme garde du corps, ou du moins Belwas le prétendait-il, et il était vrai qu</w:t>
      </w:r>
      <w:r w:rsidR="00007603" w:rsidRPr="007B0F29">
        <w:rPr>
          <w:rFonts w:ascii="Georgia" w:hAnsi="Georgia"/>
          <w:sz w:val="32"/>
        </w:rPr>
        <w:t>’</w:t>
      </w:r>
      <w:r w:rsidR="00331B15" w:rsidRPr="007B0F29">
        <w:rPr>
          <w:rFonts w:ascii="Georgia" w:hAnsi="Georgia"/>
          <w:sz w:val="32"/>
        </w:rPr>
        <w:t>elle avait besoin de protection. L</w:t>
      </w:r>
      <w:r w:rsidR="00007603" w:rsidRPr="007B0F29">
        <w:rPr>
          <w:rFonts w:ascii="Georgia" w:hAnsi="Georgia"/>
          <w:sz w:val="32"/>
        </w:rPr>
        <w:t>’</w:t>
      </w:r>
      <w:r w:rsidR="00331B15" w:rsidRPr="007B0F29">
        <w:rPr>
          <w:rFonts w:ascii="Georgia" w:hAnsi="Georgia"/>
          <w:sz w:val="32"/>
        </w:rPr>
        <w:t>Usurpateur n</w:t>
      </w:r>
      <w:r w:rsidR="00007603" w:rsidRPr="007B0F29">
        <w:rPr>
          <w:rFonts w:ascii="Georgia" w:hAnsi="Georgia"/>
          <w:sz w:val="32"/>
        </w:rPr>
        <w:t>’</w:t>
      </w:r>
      <w:r w:rsidR="00331B15" w:rsidRPr="007B0F29">
        <w:rPr>
          <w:rFonts w:ascii="Georgia" w:hAnsi="Georgia"/>
          <w:sz w:val="32"/>
        </w:rPr>
        <w:t>avait-il pas promis terres et seigneurie à qui la tuerait</w:t>
      </w:r>
      <w:r w:rsidR="00C14617">
        <w:rPr>
          <w:rFonts w:ascii="Georgia" w:hAnsi="Georgia"/>
          <w:sz w:val="32"/>
        </w:rPr>
        <w:t xml:space="preserve"> </w:t>
      </w:r>
      <w:r w:rsidR="00331B15" w:rsidRPr="007B0F29">
        <w:rPr>
          <w:rFonts w:ascii="Georgia" w:hAnsi="Georgia"/>
          <w:sz w:val="32"/>
        </w:rPr>
        <w:t>? Pouvait-elle oublier qu</w:t>
      </w:r>
      <w:r w:rsidR="00007603" w:rsidRPr="007B0F29">
        <w:rPr>
          <w:rFonts w:ascii="Georgia" w:hAnsi="Georgia"/>
          <w:sz w:val="32"/>
        </w:rPr>
        <w:t>’</w:t>
      </w:r>
      <w:r w:rsidR="00331B15" w:rsidRPr="007B0F29">
        <w:rPr>
          <w:rFonts w:ascii="Georgia" w:hAnsi="Georgia"/>
          <w:sz w:val="32"/>
        </w:rPr>
        <w:t>on avait déjà tenté de l</w:t>
      </w:r>
      <w:r w:rsidR="00007603" w:rsidRPr="007B0F29">
        <w:rPr>
          <w:rFonts w:ascii="Georgia" w:hAnsi="Georgia"/>
          <w:sz w:val="32"/>
        </w:rPr>
        <w:t>’</w:t>
      </w:r>
      <w:r w:rsidR="00331B15" w:rsidRPr="007B0F29">
        <w:rPr>
          <w:rFonts w:ascii="Georgia" w:hAnsi="Georgia"/>
          <w:sz w:val="32"/>
        </w:rPr>
        <w:t>empoisonner, à Vaes Dothrak ? Plus elle approcherait de Westeros, plus s</w:t>
      </w:r>
      <w:r w:rsidR="00007603" w:rsidRPr="007B0F29">
        <w:rPr>
          <w:rFonts w:ascii="Georgia" w:hAnsi="Georgia"/>
          <w:sz w:val="32"/>
        </w:rPr>
        <w:t>’</w:t>
      </w:r>
      <w:r w:rsidR="00C14617" w:rsidRPr="007B0F29">
        <w:rPr>
          <w:rFonts w:ascii="Georgia" w:hAnsi="Georgia"/>
          <w:sz w:val="32"/>
        </w:rPr>
        <w:t>aggraveraient</w:t>
      </w:r>
      <w:r w:rsidR="00331B15" w:rsidRPr="007B0F29">
        <w:rPr>
          <w:rFonts w:ascii="Georgia" w:hAnsi="Georgia"/>
          <w:sz w:val="32"/>
        </w:rPr>
        <w:t xml:space="preserve"> les risques d</w:t>
      </w:r>
      <w:r w:rsidR="00007603" w:rsidRPr="007B0F29">
        <w:rPr>
          <w:rFonts w:ascii="Georgia" w:hAnsi="Georgia"/>
          <w:sz w:val="32"/>
        </w:rPr>
        <w:t>’</w:t>
      </w:r>
      <w:r w:rsidR="00331B15" w:rsidRPr="007B0F29">
        <w:rPr>
          <w:rFonts w:ascii="Georgia" w:hAnsi="Georgia"/>
          <w:sz w:val="32"/>
        </w:rPr>
        <w:t xml:space="preserve">attentat. Ce sans compter Qarth où, pour venger les Nonmourants brûlés dans leur palais des Poussières, le conjurateur Pyat Pree avait dépêché contre elle un Navré. Et les conjurateurs étaient réputés ne jamais oublier un tort, les Navrés ne jamais faillir à tuer. Elle avait au surplus pour </w:t>
      </w:r>
      <w:r w:rsidR="00C14617" w:rsidRPr="007B0F29">
        <w:rPr>
          <w:rFonts w:ascii="Georgia" w:hAnsi="Georgia"/>
          <w:sz w:val="32"/>
        </w:rPr>
        <w:t>ennemis</w:t>
      </w:r>
      <w:r w:rsidR="00331B15" w:rsidRPr="007B0F29">
        <w:rPr>
          <w:rFonts w:ascii="Georgia" w:hAnsi="Georgia"/>
          <w:sz w:val="32"/>
        </w:rPr>
        <w:t xml:space="preserve"> la plupart des Dothrakis. Les anciens</w:t>
      </w:r>
      <w:r w:rsidRPr="007B0F29">
        <w:rPr>
          <w:rFonts w:ascii="Georgia" w:hAnsi="Georgia"/>
          <w:i/>
          <w:sz w:val="32"/>
        </w:rPr>
        <w:t xml:space="preserve"> kos</w:t>
      </w:r>
      <w:r w:rsidR="00331B15" w:rsidRPr="007B0F29">
        <w:rPr>
          <w:rFonts w:ascii="Georgia" w:hAnsi="Georgia"/>
          <w:sz w:val="32"/>
        </w:rPr>
        <w:t xml:space="preserve"> de Khal Drogo menaient désormais leurs propres</w:t>
      </w:r>
      <w:r w:rsidRPr="007B0F29">
        <w:rPr>
          <w:rFonts w:ascii="Georgia" w:hAnsi="Georgia"/>
          <w:i/>
          <w:sz w:val="32"/>
        </w:rPr>
        <w:t xml:space="preserve"> khalasars,</w:t>
      </w:r>
      <w:r w:rsidR="00331B15" w:rsidRPr="007B0F29">
        <w:rPr>
          <w:rFonts w:ascii="Georgia" w:hAnsi="Georgia"/>
          <w:sz w:val="32"/>
        </w:rPr>
        <w:t xml:space="preserve"> et aucun d</w:t>
      </w:r>
      <w:r w:rsidR="00007603" w:rsidRPr="007B0F29">
        <w:rPr>
          <w:rFonts w:ascii="Georgia" w:hAnsi="Georgia"/>
          <w:sz w:val="32"/>
        </w:rPr>
        <w:t>’</w:t>
      </w:r>
      <w:r w:rsidR="00331B15" w:rsidRPr="007B0F29">
        <w:rPr>
          <w:rFonts w:ascii="Georgia" w:hAnsi="Georgia"/>
          <w:sz w:val="32"/>
        </w:rPr>
        <w:t>eux n</w:t>
      </w:r>
      <w:r w:rsidR="00007603" w:rsidRPr="007B0F29">
        <w:rPr>
          <w:rFonts w:ascii="Georgia" w:hAnsi="Georgia"/>
          <w:sz w:val="32"/>
        </w:rPr>
        <w:t>’</w:t>
      </w:r>
      <w:r w:rsidR="00331B15" w:rsidRPr="007B0F29">
        <w:rPr>
          <w:rFonts w:ascii="Georgia" w:hAnsi="Georgia"/>
          <w:sz w:val="32"/>
        </w:rPr>
        <w:t>hésiterait une seconde à se jeter sur la pauvre petite bande qui la suivait, à réduire en esclavage ceux qu</w:t>
      </w:r>
      <w:r w:rsidR="00007603" w:rsidRPr="007B0F29">
        <w:rPr>
          <w:rFonts w:ascii="Georgia" w:hAnsi="Georgia"/>
          <w:sz w:val="32"/>
        </w:rPr>
        <w:t>’</w:t>
      </w:r>
      <w:r w:rsidR="00331B15" w:rsidRPr="007B0F29">
        <w:rPr>
          <w:rFonts w:ascii="Georgia" w:hAnsi="Georgia"/>
          <w:sz w:val="32"/>
        </w:rPr>
        <w:t>il n</w:t>
      </w:r>
      <w:r w:rsidR="00007603" w:rsidRPr="007B0F29">
        <w:rPr>
          <w:rFonts w:ascii="Georgia" w:hAnsi="Georgia"/>
          <w:sz w:val="32"/>
        </w:rPr>
        <w:t>’</w:t>
      </w:r>
      <w:r w:rsidR="00331B15" w:rsidRPr="007B0F29">
        <w:rPr>
          <w:rFonts w:ascii="Georgia" w:hAnsi="Georgia"/>
          <w:sz w:val="32"/>
        </w:rPr>
        <w:t>aurait pas tués, puis à la traîner elle-même à Vaes Dothrak pour la contraindre à occuper la place qui lui revenait parmi les horribles mégères du</w:t>
      </w:r>
      <w:r w:rsidRPr="007B0F29">
        <w:rPr>
          <w:rFonts w:ascii="Georgia" w:hAnsi="Georgia"/>
          <w:i/>
          <w:sz w:val="32"/>
        </w:rPr>
        <w:t xml:space="preserve"> dosh khaleen.</w:t>
      </w:r>
      <w:r w:rsidR="00331B15" w:rsidRPr="007B0F29">
        <w:rPr>
          <w:rFonts w:ascii="Georgia" w:hAnsi="Georgia"/>
          <w:sz w:val="32"/>
        </w:rPr>
        <w:t xml:space="preserve"> Quant à Xaro Xhoan Daxos, elle</w:t>
      </w:r>
      <w:r w:rsidRPr="007B0F29">
        <w:rPr>
          <w:rFonts w:ascii="Georgia" w:hAnsi="Georgia"/>
          <w:i/>
          <w:sz w:val="32"/>
        </w:rPr>
        <w:t xml:space="preserve"> espérait</w:t>
      </w:r>
      <w:r w:rsidR="00331B15" w:rsidRPr="007B0F29">
        <w:rPr>
          <w:rFonts w:ascii="Georgia" w:hAnsi="Georgia"/>
          <w:sz w:val="32"/>
        </w:rPr>
        <w:t xml:space="preserve"> ne pas avoir à essuyer son hostilité, bien qu</w:t>
      </w:r>
      <w:r w:rsidR="00007603" w:rsidRPr="007B0F29">
        <w:rPr>
          <w:rFonts w:ascii="Georgia" w:hAnsi="Georgia"/>
          <w:sz w:val="32"/>
        </w:rPr>
        <w:t>’</w:t>
      </w:r>
      <w:r w:rsidR="00331B15" w:rsidRPr="007B0F29">
        <w:rPr>
          <w:rFonts w:ascii="Georgia" w:hAnsi="Georgia"/>
          <w:sz w:val="32"/>
        </w:rPr>
        <w:t xml:space="preserve">elle eût rebuté sa </w:t>
      </w:r>
      <w:r w:rsidR="00C14617" w:rsidRPr="007B0F29">
        <w:rPr>
          <w:rFonts w:ascii="Georgia" w:hAnsi="Georgia"/>
          <w:sz w:val="32"/>
        </w:rPr>
        <w:t>convoitise</w:t>
      </w:r>
      <w:r w:rsidR="00331B15" w:rsidRPr="007B0F29">
        <w:rPr>
          <w:rFonts w:ascii="Georgia" w:hAnsi="Georgia"/>
          <w:sz w:val="32"/>
        </w:rPr>
        <w:t xml:space="preserve"> des dragons. Et il y avait encore l</w:t>
      </w:r>
      <w:r w:rsidR="00007603" w:rsidRPr="007B0F29">
        <w:rPr>
          <w:rFonts w:ascii="Georgia" w:hAnsi="Georgia"/>
          <w:sz w:val="32"/>
        </w:rPr>
        <w:t>’</w:t>
      </w:r>
      <w:r w:rsidR="00331B15" w:rsidRPr="007B0F29">
        <w:rPr>
          <w:rFonts w:ascii="Georgia" w:hAnsi="Georgia"/>
          <w:sz w:val="32"/>
        </w:rPr>
        <w:t>énigmatique Quaithe de l</w:t>
      </w:r>
      <w:r w:rsidR="00007603" w:rsidRPr="007B0F29">
        <w:rPr>
          <w:rFonts w:ascii="Georgia" w:hAnsi="Georgia"/>
          <w:sz w:val="32"/>
        </w:rPr>
        <w:t>’</w:t>
      </w:r>
      <w:r w:rsidR="00331B15" w:rsidRPr="007B0F29">
        <w:rPr>
          <w:rFonts w:ascii="Georgia" w:hAnsi="Georgia"/>
          <w:sz w:val="32"/>
        </w:rPr>
        <w:t>Ombre, avec son masque de laque rouge et ses avis sibyllins. Qu</w:t>
      </w:r>
      <w:r w:rsidR="00007603" w:rsidRPr="007B0F29">
        <w:rPr>
          <w:rFonts w:ascii="Georgia" w:hAnsi="Georgia"/>
          <w:sz w:val="32"/>
        </w:rPr>
        <w:t>’</w:t>
      </w:r>
      <w:r w:rsidR="00331B15" w:rsidRPr="007B0F29">
        <w:rPr>
          <w:rFonts w:ascii="Georgia" w:hAnsi="Georgia"/>
          <w:sz w:val="32"/>
        </w:rPr>
        <w:t xml:space="preserve">était-elle, au juste, celle-là ? Une ennemie de plus, ou </w:t>
      </w:r>
      <w:r w:rsidR="00C14617" w:rsidRPr="007B0F29">
        <w:rPr>
          <w:rFonts w:ascii="Georgia" w:hAnsi="Georgia"/>
          <w:sz w:val="32"/>
        </w:rPr>
        <w:t>simplement</w:t>
      </w:r>
      <w:r w:rsidR="00331B15" w:rsidRPr="007B0F29">
        <w:rPr>
          <w:rFonts w:ascii="Georgia" w:hAnsi="Georgia"/>
          <w:sz w:val="32"/>
        </w:rPr>
        <w:t xml:space="preserve"> une amie dangereuse ? Impossible à dire...</w:t>
      </w:r>
    </w:p>
    <w:p w:rsidR="00331B15" w:rsidRPr="007B0F29" w:rsidRDefault="007B0F29" w:rsidP="007B0F29">
      <w:pPr>
        <w:ind w:firstLine="567"/>
        <w:jc w:val="both"/>
        <w:rPr>
          <w:rFonts w:ascii="Georgia" w:hAnsi="Georgia"/>
          <w:sz w:val="32"/>
        </w:rPr>
      </w:pPr>
      <w:r w:rsidRPr="007B0F29">
        <w:rPr>
          <w:rFonts w:ascii="Georgia" w:hAnsi="Georgia"/>
          <w:i/>
          <w:sz w:val="32"/>
        </w:rPr>
        <w:t>Ser Jorah m’a sauvée de l’empoisonneur, et Arstan Barbe-Blanche de la manticore. Peut-être est-ce Belwas le Fort qui me sauvera, la prochaine fois.</w:t>
      </w:r>
      <w:r w:rsidR="00331B15" w:rsidRPr="007B0F29">
        <w:rPr>
          <w:rFonts w:ascii="Georgia" w:hAnsi="Georgia"/>
          <w:sz w:val="32"/>
        </w:rPr>
        <w:t xml:space="preserve"> Il était plutôt colossal, avec ses bras noueux comme des troncs d</w:t>
      </w:r>
      <w:r w:rsidR="00007603" w:rsidRPr="007B0F29">
        <w:rPr>
          <w:rFonts w:ascii="Georgia" w:hAnsi="Georgia"/>
          <w:sz w:val="32"/>
        </w:rPr>
        <w:t>’</w:t>
      </w:r>
      <w:r w:rsidR="00331B15" w:rsidRPr="007B0F29">
        <w:rPr>
          <w:rFonts w:ascii="Georgia" w:hAnsi="Georgia"/>
          <w:sz w:val="32"/>
        </w:rPr>
        <w:t>arbre, et son grand</w:t>
      </w:r>
      <w:r w:rsidRPr="007B0F29">
        <w:rPr>
          <w:rFonts w:ascii="Georgia" w:hAnsi="Georgia"/>
          <w:i/>
          <w:sz w:val="32"/>
        </w:rPr>
        <w:t xml:space="preserve"> arakh</w:t>
      </w:r>
      <w:r w:rsidR="00331B15" w:rsidRPr="007B0F29">
        <w:rPr>
          <w:rFonts w:ascii="Georgia" w:hAnsi="Georgia"/>
          <w:sz w:val="32"/>
        </w:rPr>
        <w:t xml:space="preserve"> courbe était si acéré qu</w:t>
      </w:r>
      <w:r w:rsidR="00007603" w:rsidRPr="007B0F29">
        <w:rPr>
          <w:rFonts w:ascii="Georgia" w:hAnsi="Georgia"/>
          <w:sz w:val="32"/>
        </w:rPr>
        <w:t>’</w:t>
      </w:r>
      <w:r w:rsidR="00331B15" w:rsidRPr="007B0F29">
        <w:rPr>
          <w:rFonts w:ascii="Georgia" w:hAnsi="Georgia"/>
          <w:sz w:val="32"/>
        </w:rPr>
        <w:t>il aurait pu l</w:t>
      </w:r>
      <w:r w:rsidR="00007603" w:rsidRPr="007B0F29">
        <w:rPr>
          <w:rFonts w:ascii="Georgia" w:hAnsi="Georgia"/>
          <w:sz w:val="32"/>
        </w:rPr>
        <w:t>’</w:t>
      </w:r>
      <w:r w:rsidR="00331B15" w:rsidRPr="007B0F29">
        <w:rPr>
          <w:rFonts w:ascii="Georgia" w:hAnsi="Georgia"/>
          <w:sz w:val="32"/>
        </w:rPr>
        <w:t>utiliser pour se raser si, chose des plus improbables, s</w:t>
      </w:r>
      <w:r w:rsidR="00007603" w:rsidRPr="007B0F29">
        <w:rPr>
          <w:rFonts w:ascii="Georgia" w:hAnsi="Georgia"/>
          <w:sz w:val="32"/>
        </w:rPr>
        <w:t>’</w:t>
      </w:r>
      <w:r w:rsidR="00331B15" w:rsidRPr="007B0F29">
        <w:rPr>
          <w:rFonts w:ascii="Georgia" w:hAnsi="Georgia"/>
          <w:sz w:val="32"/>
        </w:rPr>
        <w:t>était décidé à pousser du poil sur ses bajoues de satin brun. Mais tout cela ne l</w:t>
      </w:r>
      <w:r w:rsidR="00007603" w:rsidRPr="007B0F29">
        <w:rPr>
          <w:rFonts w:ascii="Georgia" w:hAnsi="Georgia"/>
          <w:sz w:val="32"/>
        </w:rPr>
        <w:t>’</w:t>
      </w:r>
      <w:r w:rsidR="00331B15" w:rsidRPr="007B0F29">
        <w:rPr>
          <w:rFonts w:ascii="Georgia" w:hAnsi="Georgia"/>
          <w:sz w:val="32"/>
        </w:rPr>
        <w:t>empêchait pas d</w:t>
      </w:r>
      <w:r w:rsidR="00007603" w:rsidRPr="007B0F29">
        <w:rPr>
          <w:rFonts w:ascii="Georgia" w:hAnsi="Georgia"/>
          <w:sz w:val="32"/>
        </w:rPr>
        <w:t>’</w:t>
      </w:r>
      <w:r w:rsidR="00331B15" w:rsidRPr="007B0F29">
        <w:rPr>
          <w:rFonts w:ascii="Georgia" w:hAnsi="Georgia"/>
          <w:sz w:val="32"/>
        </w:rPr>
        <w:t>être également puéril.</w:t>
      </w:r>
      <w:r w:rsidRPr="007B0F29">
        <w:rPr>
          <w:rFonts w:ascii="Georgia" w:hAnsi="Georgia"/>
          <w:i/>
          <w:sz w:val="32"/>
        </w:rPr>
        <w:t xml:space="preserve"> Comme protecteur, il laisse fort à désirer. Heureusement que j’ai ser Jorah et mes sang-coureurs. Et mes dragons, n’oublions jamais.</w:t>
      </w:r>
      <w:r w:rsidR="00331B15" w:rsidRPr="007B0F29">
        <w:rPr>
          <w:rFonts w:ascii="Georgia" w:hAnsi="Georgia"/>
          <w:sz w:val="32"/>
        </w:rPr>
        <w:t xml:space="preserve"> Tôt ou tard, les dragons seraient ses gardiens les plus formidables, tout comme ils l</w:t>
      </w:r>
      <w:r w:rsidR="00007603" w:rsidRPr="007B0F29">
        <w:rPr>
          <w:rFonts w:ascii="Georgia" w:hAnsi="Georgia"/>
          <w:sz w:val="32"/>
        </w:rPr>
        <w:t>’</w:t>
      </w:r>
      <w:r w:rsidR="00331B15" w:rsidRPr="007B0F29">
        <w:rPr>
          <w:rFonts w:ascii="Georgia" w:hAnsi="Georgia"/>
          <w:sz w:val="32"/>
        </w:rPr>
        <w:t>avaient été d</w:t>
      </w:r>
      <w:r w:rsidR="00007603" w:rsidRPr="007B0F29">
        <w:rPr>
          <w:rFonts w:ascii="Georgia" w:hAnsi="Georgia"/>
          <w:sz w:val="32"/>
        </w:rPr>
        <w:t>’</w:t>
      </w:r>
      <w:r w:rsidR="00331B15" w:rsidRPr="007B0F29">
        <w:rPr>
          <w:rFonts w:ascii="Georgia" w:hAnsi="Georgia"/>
          <w:sz w:val="32"/>
        </w:rPr>
        <w:t xml:space="preserve">Aegon le </w:t>
      </w:r>
      <w:r w:rsidR="00C14617" w:rsidRPr="007B0F29">
        <w:rPr>
          <w:rFonts w:ascii="Georgia" w:hAnsi="Georgia"/>
          <w:sz w:val="32"/>
        </w:rPr>
        <w:t>Conquérant</w:t>
      </w:r>
      <w:r w:rsidR="00331B15" w:rsidRPr="007B0F29">
        <w:rPr>
          <w:rFonts w:ascii="Georgia" w:hAnsi="Georgia"/>
          <w:sz w:val="32"/>
        </w:rPr>
        <w:t xml:space="preserve"> et de ses sœurs trois cents ans plus tôt. D</w:t>
      </w:r>
      <w:r w:rsidR="00007603" w:rsidRPr="007B0F29">
        <w:rPr>
          <w:rFonts w:ascii="Georgia" w:hAnsi="Georgia"/>
          <w:sz w:val="32"/>
        </w:rPr>
        <w:t>’</w:t>
      </w:r>
      <w:r w:rsidR="00331B15" w:rsidRPr="007B0F29">
        <w:rPr>
          <w:rFonts w:ascii="Georgia" w:hAnsi="Georgia"/>
          <w:sz w:val="32"/>
        </w:rPr>
        <w:t>ici là, néanmoins, ils représentaient pour elle une menace plus qu</w:t>
      </w:r>
      <w:r w:rsidR="00007603" w:rsidRPr="007B0F29">
        <w:rPr>
          <w:rFonts w:ascii="Georgia" w:hAnsi="Georgia"/>
          <w:sz w:val="32"/>
        </w:rPr>
        <w:t>’</w:t>
      </w:r>
      <w:r w:rsidR="00331B15" w:rsidRPr="007B0F29">
        <w:rPr>
          <w:rFonts w:ascii="Georgia" w:hAnsi="Georgia"/>
          <w:sz w:val="32"/>
        </w:rPr>
        <w:t>une sauvegarde. Il n</w:t>
      </w:r>
      <w:r w:rsidR="00007603" w:rsidRPr="007B0F29">
        <w:rPr>
          <w:rFonts w:ascii="Georgia" w:hAnsi="Georgia"/>
          <w:sz w:val="32"/>
        </w:rPr>
        <w:t>’</w:t>
      </w:r>
      <w:r w:rsidR="00331B15" w:rsidRPr="007B0F29">
        <w:rPr>
          <w:rFonts w:ascii="Georgia" w:hAnsi="Georgia"/>
          <w:sz w:val="32"/>
        </w:rPr>
        <w:t>y en avait plus de vivants au monde que trois, et ces trois lui appartenaient ; en leur qualité de prodiges et d</w:t>
      </w:r>
      <w:r w:rsidR="00007603" w:rsidRPr="007B0F29">
        <w:rPr>
          <w:rFonts w:ascii="Georgia" w:hAnsi="Georgia"/>
          <w:sz w:val="32"/>
        </w:rPr>
        <w:t>’</w:t>
      </w:r>
      <w:r w:rsidR="00331B15" w:rsidRPr="007B0F29">
        <w:rPr>
          <w:rFonts w:ascii="Georgia" w:hAnsi="Georgia"/>
          <w:sz w:val="32"/>
        </w:rPr>
        <w:t>objets d</w:t>
      </w:r>
      <w:r w:rsidR="00007603" w:rsidRPr="007B0F29">
        <w:rPr>
          <w:rFonts w:ascii="Georgia" w:hAnsi="Georgia"/>
          <w:sz w:val="32"/>
        </w:rPr>
        <w:t>’</w:t>
      </w:r>
      <w:r w:rsidR="00C14617" w:rsidRPr="007B0F29">
        <w:rPr>
          <w:rFonts w:ascii="Georgia" w:hAnsi="Georgia"/>
          <w:sz w:val="32"/>
        </w:rPr>
        <w:t>épouvante</w:t>
      </w:r>
      <w:r w:rsidR="00331B15" w:rsidRPr="007B0F29">
        <w:rPr>
          <w:rFonts w:ascii="Georgia" w:hAnsi="Georgia"/>
          <w:sz w:val="32"/>
        </w:rPr>
        <w:t>, ils étaient sans prix.</w:t>
      </w:r>
    </w:p>
    <w:p w:rsidR="00331B15" w:rsidRPr="007B0F29" w:rsidRDefault="00331B15" w:rsidP="007B0F29">
      <w:pPr>
        <w:ind w:firstLine="567"/>
        <w:jc w:val="both"/>
        <w:rPr>
          <w:rFonts w:ascii="Georgia" w:hAnsi="Georgia"/>
          <w:sz w:val="32"/>
        </w:rPr>
      </w:pPr>
      <w:r w:rsidRPr="007B0F29">
        <w:rPr>
          <w:rFonts w:ascii="Georgia" w:hAnsi="Georgia"/>
          <w:sz w:val="32"/>
        </w:rPr>
        <w:t>Elle soupesait encore ce qu</w:t>
      </w:r>
      <w:r w:rsidR="00007603" w:rsidRPr="007B0F29">
        <w:rPr>
          <w:rFonts w:ascii="Georgia" w:hAnsi="Georgia"/>
          <w:sz w:val="32"/>
        </w:rPr>
        <w:t>’</w:t>
      </w:r>
      <w:r w:rsidRPr="007B0F29">
        <w:rPr>
          <w:rFonts w:ascii="Georgia" w:hAnsi="Georgia"/>
          <w:sz w:val="32"/>
        </w:rPr>
        <w:t>elle allait dire quand un souffle frais lui frôla la nuque, tandis qu</w:t>
      </w:r>
      <w:r w:rsidR="00007603" w:rsidRPr="007B0F29">
        <w:rPr>
          <w:rFonts w:ascii="Georgia" w:hAnsi="Georgia"/>
          <w:sz w:val="32"/>
        </w:rPr>
        <w:t>’</w:t>
      </w:r>
      <w:r w:rsidRPr="007B0F29">
        <w:rPr>
          <w:rFonts w:ascii="Georgia" w:hAnsi="Georgia"/>
          <w:sz w:val="32"/>
        </w:rPr>
        <w:t>une mèche folle d</w:t>
      </w:r>
      <w:r w:rsidR="00007603" w:rsidRPr="007B0F29">
        <w:rPr>
          <w:rFonts w:ascii="Georgia" w:hAnsi="Georgia"/>
          <w:sz w:val="32"/>
        </w:rPr>
        <w:t>’</w:t>
      </w:r>
      <w:r w:rsidRPr="007B0F29">
        <w:rPr>
          <w:rFonts w:ascii="Georgia" w:hAnsi="Georgia"/>
          <w:sz w:val="32"/>
        </w:rPr>
        <w:t>or blanc frissonnait sur son front. La toile, au-dessus, craqua, s</w:t>
      </w:r>
      <w:r w:rsidR="00007603" w:rsidRPr="007B0F29">
        <w:rPr>
          <w:rFonts w:ascii="Georgia" w:hAnsi="Georgia"/>
          <w:sz w:val="32"/>
        </w:rPr>
        <w:t>’</w:t>
      </w:r>
      <w:r w:rsidRPr="007B0F29">
        <w:rPr>
          <w:rFonts w:ascii="Georgia" w:hAnsi="Georgia"/>
          <w:sz w:val="32"/>
        </w:rPr>
        <w:t>agita, et une clameur monta subitement du</w:t>
      </w:r>
      <w:r w:rsidR="007B0F29" w:rsidRPr="007B0F29">
        <w:rPr>
          <w:rFonts w:ascii="Georgia" w:hAnsi="Georgia"/>
          <w:i/>
          <w:sz w:val="32"/>
        </w:rPr>
        <w:t xml:space="preserve"> Balerion</w:t>
      </w:r>
      <w:r w:rsidRPr="007B0F29">
        <w:rPr>
          <w:rFonts w:ascii="Georgia" w:hAnsi="Georgia"/>
          <w:sz w:val="32"/>
        </w:rPr>
        <w:t xml:space="preserve"> tout entier : « Vent ! criait l</w:t>
      </w:r>
      <w:r w:rsidR="00007603" w:rsidRPr="007B0F29">
        <w:rPr>
          <w:rFonts w:ascii="Georgia" w:hAnsi="Georgia"/>
          <w:sz w:val="32"/>
        </w:rPr>
        <w:t>’</w:t>
      </w:r>
      <w:r w:rsidRPr="007B0F29">
        <w:rPr>
          <w:rFonts w:ascii="Georgia" w:hAnsi="Georgia"/>
          <w:sz w:val="32"/>
        </w:rPr>
        <w:t>équipage, le vent revient, le</w:t>
      </w:r>
      <w:r w:rsidR="007B0F29" w:rsidRPr="007B0F29">
        <w:rPr>
          <w:rFonts w:ascii="Georgia" w:hAnsi="Georgia"/>
          <w:i/>
          <w:sz w:val="32"/>
        </w:rPr>
        <w:t xml:space="preserve"> vent ! »</w:t>
      </w:r>
    </w:p>
    <w:p w:rsidR="00331B15" w:rsidRPr="007B0F29" w:rsidRDefault="00331B15" w:rsidP="007B0F29">
      <w:pPr>
        <w:ind w:firstLine="567"/>
        <w:jc w:val="both"/>
        <w:rPr>
          <w:rFonts w:ascii="Georgia" w:hAnsi="Georgia"/>
          <w:sz w:val="32"/>
        </w:rPr>
      </w:pPr>
      <w:r w:rsidRPr="007B0F29">
        <w:rPr>
          <w:rFonts w:ascii="Georgia" w:hAnsi="Georgia"/>
          <w:sz w:val="32"/>
        </w:rPr>
        <w:t xml:space="preserve">Elle leva les yeux. Les voiles du grand cotre se ridaient, </w:t>
      </w:r>
      <w:r w:rsidR="00C14617" w:rsidRPr="007B0F29">
        <w:rPr>
          <w:rFonts w:ascii="Georgia" w:hAnsi="Georgia"/>
          <w:sz w:val="32"/>
        </w:rPr>
        <w:t>gonflaient</w:t>
      </w:r>
      <w:r w:rsidRPr="007B0F29">
        <w:rPr>
          <w:rFonts w:ascii="Georgia" w:hAnsi="Georgia"/>
          <w:sz w:val="32"/>
        </w:rPr>
        <w:t>, les cordages se tendaient, bourdonnaient, chantaient la chanson si douce dont on avait été privé si fort six interminables journées durant. A l</w:t>
      </w:r>
      <w:r w:rsidR="00007603" w:rsidRPr="007B0F29">
        <w:rPr>
          <w:rFonts w:ascii="Georgia" w:hAnsi="Georgia"/>
          <w:sz w:val="32"/>
        </w:rPr>
        <w:t>’</w:t>
      </w:r>
      <w:r w:rsidRPr="007B0F29">
        <w:rPr>
          <w:rFonts w:ascii="Georgia" w:hAnsi="Georgia"/>
          <w:sz w:val="32"/>
        </w:rPr>
        <w:t>arrière se démenait le capitaine Groleo, jetant des ordres à pleine voix. Des Pentoshis grimpaient aux mâts sous les ovations de leurs compatriotes. Après avoir poussé lui-même d</w:t>
      </w:r>
      <w:r w:rsidR="00007603" w:rsidRPr="007B0F29">
        <w:rPr>
          <w:rFonts w:ascii="Georgia" w:hAnsi="Georgia"/>
          <w:sz w:val="32"/>
        </w:rPr>
        <w:t>’</w:t>
      </w:r>
      <w:r w:rsidRPr="007B0F29">
        <w:rPr>
          <w:rFonts w:ascii="Georgia" w:hAnsi="Georgia"/>
          <w:sz w:val="32"/>
        </w:rPr>
        <w:t>assourdissants mugissements, Belwas le Fort exécuta quatre entrechats. « Loués soient les dieux ! s</w:t>
      </w:r>
      <w:r w:rsidR="00007603" w:rsidRPr="007B0F29">
        <w:rPr>
          <w:rFonts w:ascii="Georgia" w:hAnsi="Georgia"/>
          <w:sz w:val="32"/>
        </w:rPr>
        <w:t>’</w:t>
      </w:r>
      <w:r w:rsidRPr="007B0F29">
        <w:rPr>
          <w:rFonts w:ascii="Georgia" w:hAnsi="Georgia"/>
          <w:sz w:val="32"/>
        </w:rPr>
        <w:t>écria Daenerys. Vous voyez, ser Jorah ? nous voici en route, une fois de plus.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dit-il, mais vers quoi, ma reine ? »</w:t>
      </w:r>
    </w:p>
    <w:p w:rsidR="00331B15" w:rsidRPr="007B0F29" w:rsidRDefault="00331B15" w:rsidP="007B0F29">
      <w:pPr>
        <w:ind w:firstLine="567"/>
        <w:jc w:val="both"/>
        <w:rPr>
          <w:rFonts w:ascii="Georgia" w:hAnsi="Georgia"/>
          <w:sz w:val="32"/>
        </w:rPr>
      </w:pPr>
      <w:r w:rsidRPr="007B0F29">
        <w:rPr>
          <w:rFonts w:ascii="Georgia" w:hAnsi="Georgia"/>
          <w:sz w:val="32"/>
        </w:rPr>
        <w:t>Le vent souffla toute la journée, d</w:t>
      </w:r>
      <w:r w:rsidR="00007603" w:rsidRPr="007B0F29">
        <w:rPr>
          <w:rFonts w:ascii="Georgia" w:hAnsi="Georgia"/>
          <w:sz w:val="32"/>
        </w:rPr>
        <w:t>’</w:t>
      </w:r>
      <w:r w:rsidRPr="007B0F29">
        <w:rPr>
          <w:rFonts w:ascii="Georgia" w:hAnsi="Georgia"/>
          <w:sz w:val="32"/>
        </w:rPr>
        <w:t>abord de l</w:t>
      </w:r>
      <w:r w:rsidR="00007603" w:rsidRPr="007B0F29">
        <w:rPr>
          <w:rFonts w:ascii="Georgia" w:hAnsi="Georgia"/>
          <w:sz w:val="32"/>
        </w:rPr>
        <w:t>’</w:t>
      </w:r>
      <w:r w:rsidRPr="007B0F29">
        <w:rPr>
          <w:rFonts w:ascii="Georgia" w:hAnsi="Georgia"/>
          <w:sz w:val="32"/>
        </w:rPr>
        <w:t>est avec constance, puis par rafales échevelées. Le coucher du soleil eut la pourpre d</w:t>
      </w:r>
      <w:r w:rsidR="00007603" w:rsidRPr="007B0F29">
        <w:rPr>
          <w:rFonts w:ascii="Georgia" w:hAnsi="Georgia"/>
          <w:sz w:val="32"/>
        </w:rPr>
        <w:t>’</w:t>
      </w:r>
      <w:r w:rsidRPr="007B0F29">
        <w:rPr>
          <w:rFonts w:ascii="Georgia" w:hAnsi="Georgia"/>
          <w:sz w:val="32"/>
        </w:rPr>
        <w:t>un embrasement.</w:t>
      </w:r>
      <w:r w:rsidR="007B0F29" w:rsidRPr="007B0F29">
        <w:rPr>
          <w:rFonts w:ascii="Georgia" w:hAnsi="Georgia"/>
          <w:i/>
          <w:sz w:val="32"/>
        </w:rPr>
        <w:t xml:space="preserve"> La moitié du monde me sépare encore de Westeros,</w:t>
      </w:r>
      <w:r w:rsidRPr="007B0F29">
        <w:rPr>
          <w:rFonts w:ascii="Georgia" w:hAnsi="Georgia"/>
          <w:sz w:val="32"/>
        </w:rPr>
        <w:t xml:space="preserve"> se remémora Daenerys,</w:t>
      </w:r>
      <w:r w:rsidR="007B0F29" w:rsidRPr="007B0F29">
        <w:rPr>
          <w:rFonts w:ascii="Georgia" w:hAnsi="Georgia"/>
          <w:i/>
          <w:sz w:val="32"/>
        </w:rPr>
        <w:t xml:space="preserve"> mais chaque heure réduit l’intervalle.</w:t>
      </w:r>
      <w:r w:rsidRPr="007B0F29">
        <w:rPr>
          <w:rFonts w:ascii="Georgia" w:hAnsi="Georgia"/>
          <w:sz w:val="32"/>
        </w:rPr>
        <w:t xml:space="preserve"> Elle essaya de se figurer l</w:t>
      </w:r>
      <w:r w:rsidR="00007603" w:rsidRPr="007B0F29">
        <w:rPr>
          <w:rFonts w:ascii="Georgia" w:hAnsi="Georgia"/>
          <w:sz w:val="32"/>
        </w:rPr>
        <w:t>’</w:t>
      </w:r>
      <w:r w:rsidRPr="007B0F29">
        <w:rPr>
          <w:rFonts w:ascii="Georgia" w:hAnsi="Georgia"/>
          <w:sz w:val="32"/>
        </w:rPr>
        <w:t>effet que lui ferait le premier aperçu de la terre où elle était, de par sa naissance, appelée à régner.</w:t>
      </w:r>
      <w:r w:rsidR="007B0F29" w:rsidRPr="007B0F29">
        <w:rPr>
          <w:rFonts w:ascii="Georgia" w:hAnsi="Georgia"/>
          <w:i/>
          <w:sz w:val="32"/>
        </w:rPr>
        <w:t xml:space="preserve"> Jamais </w:t>
      </w:r>
      <w:r w:rsidR="00C14617">
        <w:rPr>
          <w:rFonts w:ascii="Georgia" w:hAnsi="Georgia"/>
          <w:i/>
          <w:sz w:val="32"/>
        </w:rPr>
        <w:t>je n’</w:t>
      </w:r>
      <w:r w:rsidR="007B0F29" w:rsidRPr="007B0F29">
        <w:rPr>
          <w:rFonts w:ascii="Georgia" w:hAnsi="Georgia"/>
          <w:i/>
          <w:sz w:val="32"/>
        </w:rPr>
        <w:t>aurai vu de plus beau rivage, jamais, je le sais. Comment pourrait-il en être autrement ?</w:t>
      </w:r>
    </w:p>
    <w:p w:rsidR="00331B15" w:rsidRPr="007B0F29" w:rsidRDefault="00331B15" w:rsidP="007B0F29">
      <w:pPr>
        <w:ind w:firstLine="567"/>
        <w:jc w:val="both"/>
        <w:rPr>
          <w:rFonts w:ascii="Georgia" w:hAnsi="Georgia"/>
          <w:sz w:val="32"/>
        </w:rPr>
      </w:pPr>
      <w:r w:rsidRPr="007B0F29">
        <w:rPr>
          <w:rFonts w:ascii="Georgia" w:hAnsi="Georgia"/>
          <w:sz w:val="32"/>
        </w:rPr>
        <w:t>Or, bien plus tard dans la soirée, comme le</w:t>
      </w:r>
      <w:r w:rsidR="007B0F29" w:rsidRPr="007B0F29">
        <w:rPr>
          <w:rFonts w:ascii="Georgia" w:hAnsi="Georgia"/>
          <w:i/>
          <w:sz w:val="32"/>
        </w:rPr>
        <w:t xml:space="preserve"> Balerion</w:t>
      </w:r>
      <w:r w:rsidRPr="007B0F29">
        <w:rPr>
          <w:rFonts w:ascii="Georgia" w:hAnsi="Georgia"/>
          <w:sz w:val="32"/>
        </w:rPr>
        <w:t xml:space="preserve"> plongeait toujours plus avant dans les ténèbres et qu</w:t>
      </w:r>
      <w:r w:rsidR="00007603" w:rsidRPr="007B0F29">
        <w:rPr>
          <w:rFonts w:ascii="Georgia" w:hAnsi="Georgia"/>
          <w:sz w:val="32"/>
        </w:rPr>
        <w:t>’</w:t>
      </w:r>
      <w:r w:rsidRPr="007B0F29">
        <w:rPr>
          <w:rFonts w:ascii="Georgia" w:hAnsi="Georgia"/>
          <w:sz w:val="32"/>
        </w:rPr>
        <w:t xml:space="preserve">assise en tailleur sur la couchette de Groleo </w:t>
      </w:r>
      <w:r w:rsidR="00C14617" w:rsidRPr="00C14617">
        <w:rPr>
          <w:rFonts w:ascii="Georgia" w:hAnsi="Georgia"/>
          <w:sz w:val="32"/>
        </w:rPr>
        <w:t>–</w:t>
      </w:r>
      <w:r w:rsidRPr="007B0F29">
        <w:rPr>
          <w:rFonts w:ascii="Georgia" w:hAnsi="Georgia"/>
          <w:sz w:val="32"/>
        </w:rPr>
        <w:t xml:space="preserve"> «</w:t>
      </w:r>
      <w:r w:rsidR="00C14617">
        <w:rPr>
          <w:rFonts w:ascii="Georgia" w:hAnsi="Georgia"/>
          <w:sz w:val="32"/>
        </w:rPr>
        <w:t xml:space="preserve"> </w:t>
      </w:r>
      <w:r w:rsidRPr="007B0F29">
        <w:rPr>
          <w:rFonts w:ascii="Georgia" w:hAnsi="Georgia"/>
          <w:sz w:val="32"/>
        </w:rPr>
        <w:t xml:space="preserve">Même en mer, avait-il dit de la meilleure grâce du monde en lui abandonnant sa cabine, les reines ont la préséance sur les capitaines » </w:t>
      </w:r>
      <w:r w:rsidR="00C14617" w:rsidRPr="00C14617">
        <w:rPr>
          <w:rFonts w:ascii="Georgia" w:hAnsi="Georgia"/>
          <w:sz w:val="32"/>
        </w:rPr>
        <w:t>–</w:t>
      </w:r>
      <w:r w:rsidRPr="007B0F29">
        <w:rPr>
          <w:rFonts w:ascii="Georgia" w:hAnsi="Georgia"/>
          <w:sz w:val="32"/>
        </w:rPr>
        <w:t xml:space="preserve"> elle nourrissait ses dragons, un coup sec ébranla la porte.</w:t>
      </w:r>
    </w:p>
    <w:p w:rsidR="00331B15" w:rsidRPr="007B0F29" w:rsidRDefault="00331B15" w:rsidP="007B0F29">
      <w:pPr>
        <w:ind w:firstLine="567"/>
        <w:jc w:val="both"/>
        <w:rPr>
          <w:rFonts w:ascii="Georgia" w:hAnsi="Georgia"/>
          <w:sz w:val="32"/>
        </w:rPr>
      </w:pPr>
      <w:r w:rsidRPr="007B0F29">
        <w:rPr>
          <w:rFonts w:ascii="Georgia" w:hAnsi="Georgia"/>
          <w:sz w:val="32"/>
        </w:rPr>
        <w:t>Irri dormait déjà, à même le plancher (la couchette était trop étroite pour trois, et c</w:t>
      </w:r>
      <w:r w:rsidR="00007603" w:rsidRPr="007B0F29">
        <w:rPr>
          <w:rFonts w:ascii="Georgia" w:hAnsi="Georgia"/>
          <w:sz w:val="32"/>
        </w:rPr>
        <w:t>’</w:t>
      </w:r>
      <w:r w:rsidRPr="007B0F29">
        <w:rPr>
          <w:rFonts w:ascii="Georgia" w:hAnsi="Georgia"/>
          <w:sz w:val="32"/>
        </w:rPr>
        <w:t>était le tour de Jhiqui, cette nuit-là, de partager la couche moelleuse de sa</w:t>
      </w:r>
      <w:r w:rsidR="007B0F29" w:rsidRPr="007B0F29">
        <w:rPr>
          <w:rFonts w:ascii="Georgia" w:hAnsi="Georgia"/>
          <w:i/>
          <w:sz w:val="32"/>
        </w:rPr>
        <w:t xml:space="preserve"> khaleesi),</w:t>
      </w:r>
      <w:r w:rsidRPr="007B0F29">
        <w:rPr>
          <w:rFonts w:ascii="Georgia" w:hAnsi="Georgia"/>
          <w:sz w:val="32"/>
        </w:rPr>
        <w:t xml:space="preserve"> mais elle se leva instantanément pour aller ouvrir. Attirant vivement à elle une courtepointe, Daenerys se la coinça sous les aisselles pour couvrir sa nudité. Une visite à pareille heure la prenait au dépourvu. « Entrez », dit-elle en reconnaissant ser Jorah planté à l</w:t>
      </w:r>
      <w:r w:rsidR="00007603" w:rsidRPr="007B0F29">
        <w:rPr>
          <w:rFonts w:ascii="Georgia" w:hAnsi="Georgia"/>
          <w:sz w:val="32"/>
        </w:rPr>
        <w:t>’</w:t>
      </w:r>
      <w:r w:rsidRPr="007B0F29">
        <w:rPr>
          <w:rFonts w:ascii="Georgia" w:hAnsi="Georgia"/>
          <w:sz w:val="32"/>
        </w:rPr>
        <w:t>extérieur sous le balancement d</w:t>
      </w:r>
      <w:r w:rsidR="00007603" w:rsidRPr="007B0F29">
        <w:rPr>
          <w:rFonts w:ascii="Georgia" w:hAnsi="Georgia"/>
          <w:sz w:val="32"/>
        </w:rPr>
        <w:t>’</w:t>
      </w:r>
      <w:r w:rsidRPr="007B0F29">
        <w:rPr>
          <w:rFonts w:ascii="Georgia" w:hAnsi="Georgia"/>
          <w:sz w:val="32"/>
        </w:rPr>
        <w:t>une lanterne.</w:t>
      </w:r>
    </w:p>
    <w:p w:rsidR="00331B15" w:rsidRPr="007B0F29" w:rsidRDefault="00331B15" w:rsidP="007B0F29">
      <w:pPr>
        <w:ind w:firstLine="567"/>
        <w:jc w:val="both"/>
        <w:rPr>
          <w:rFonts w:ascii="Georgia" w:hAnsi="Georgia"/>
          <w:sz w:val="32"/>
        </w:rPr>
      </w:pPr>
      <w:r w:rsidRPr="007B0F29">
        <w:rPr>
          <w:rFonts w:ascii="Georgia" w:hAnsi="Georgia"/>
          <w:sz w:val="32"/>
        </w:rPr>
        <w:t>Il s</w:t>
      </w:r>
      <w:r w:rsidR="00007603" w:rsidRPr="007B0F29">
        <w:rPr>
          <w:rFonts w:ascii="Georgia" w:hAnsi="Georgia"/>
          <w:sz w:val="32"/>
        </w:rPr>
        <w:t>’</w:t>
      </w:r>
      <w:r w:rsidRPr="007B0F29">
        <w:rPr>
          <w:rFonts w:ascii="Georgia" w:hAnsi="Georgia"/>
          <w:sz w:val="32"/>
        </w:rPr>
        <w:t>inclina en franchissant le seuil. «Votre Grâce. Je suis navré de perturber votre sommeil.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Je ne dormais pas, ser. Venez donc voir. » Elle préleva dans la jatte posée au creux de son giron un morceau de porc salé et le brandit pour bien le montrer aux dragons. Tous trois le </w:t>
      </w:r>
      <w:r w:rsidR="00C14617" w:rsidRPr="007B0F29">
        <w:rPr>
          <w:rFonts w:ascii="Georgia" w:hAnsi="Georgia"/>
          <w:sz w:val="32"/>
        </w:rPr>
        <w:t>dévoraient</w:t>
      </w:r>
      <w:r w:rsidR="00331B15" w:rsidRPr="007B0F29">
        <w:rPr>
          <w:rFonts w:ascii="Georgia" w:hAnsi="Georgia"/>
          <w:sz w:val="32"/>
        </w:rPr>
        <w:t xml:space="preserve"> des yeux. Rhaegal déploya ses ailes vertes et prit l</w:t>
      </w:r>
      <w:r w:rsidRPr="007B0F29">
        <w:rPr>
          <w:rFonts w:ascii="Georgia" w:hAnsi="Georgia"/>
          <w:sz w:val="32"/>
        </w:rPr>
        <w:t>’</w:t>
      </w:r>
      <w:r w:rsidR="00331B15" w:rsidRPr="007B0F29">
        <w:rPr>
          <w:rFonts w:ascii="Georgia" w:hAnsi="Georgia"/>
          <w:sz w:val="32"/>
        </w:rPr>
        <w:t>air ; le long col de Viserion sinua, telle une couleuvre crème, d</w:t>
      </w:r>
      <w:r w:rsidRPr="007B0F29">
        <w:rPr>
          <w:rFonts w:ascii="Georgia" w:hAnsi="Georgia"/>
          <w:sz w:val="32"/>
        </w:rPr>
        <w:t>’</w:t>
      </w:r>
      <w:r w:rsidR="00331B15" w:rsidRPr="007B0F29">
        <w:rPr>
          <w:rFonts w:ascii="Georgia" w:hAnsi="Georgia"/>
          <w:sz w:val="32"/>
        </w:rPr>
        <w:t>avant en arrière, au gré des mouvements de la main. « Drogon, souffla Daenerys,</w:t>
      </w:r>
      <w:r w:rsidR="007B0F29" w:rsidRPr="007B0F29">
        <w:rPr>
          <w:rFonts w:ascii="Georgia" w:hAnsi="Georgia"/>
          <w:i/>
          <w:sz w:val="32"/>
        </w:rPr>
        <w:t xml:space="preserve"> dracarys</w:t>
      </w:r>
      <w:r w:rsidR="00331B15" w:rsidRPr="007B0F29">
        <w:rPr>
          <w:rFonts w:ascii="Georgia" w:hAnsi="Georgia"/>
          <w:sz w:val="32"/>
        </w:rPr>
        <w:t xml:space="preserve"> », et elle jeta la lichette en l</w:t>
      </w:r>
      <w:r w:rsidRPr="007B0F29">
        <w:rPr>
          <w:rFonts w:ascii="Georgia" w:hAnsi="Georgia"/>
          <w:sz w:val="32"/>
        </w:rPr>
        <w:t>’</w:t>
      </w:r>
      <w:r w:rsidR="00331B15" w:rsidRPr="007B0F29">
        <w:rPr>
          <w:rFonts w:ascii="Georgia" w:hAnsi="Georgia"/>
          <w:sz w:val="32"/>
        </w:rPr>
        <w:t>air.</w:t>
      </w:r>
    </w:p>
    <w:p w:rsidR="00331B15" w:rsidRPr="007B0F29" w:rsidRDefault="00331B15" w:rsidP="007B0F29">
      <w:pPr>
        <w:ind w:firstLine="567"/>
        <w:jc w:val="both"/>
        <w:rPr>
          <w:rFonts w:ascii="Georgia" w:hAnsi="Georgia"/>
          <w:sz w:val="32"/>
        </w:rPr>
      </w:pPr>
      <w:r w:rsidRPr="007B0F29">
        <w:rPr>
          <w:rFonts w:ascii="Georgia" w:hAnsi="Georgia"/>
          <w:sz w:val="32"/>
        </w:rPr>
        <w:t>Drogon réagit plus vite qu</w:t>
      </w:r>
      <w:r w:rsidR="00007603" w:rsidRPr="007B0F29">
        <w:rPr>
          <w:rFonts w:ascii="Georgia" w:hAnsi="Georgia"/>
          <w:sz w:val="32"/>
        </w:rPr>
        <w:t>’</w:t>
      </w:r>
      <w:r w:rsidRPr="007B0F29">
        <w:rPr>
          <w:rFonts w:ascii="Georgia" w:hAnsi="Georgia"/>
          <w:sz w:val="32"/>
        </w:rPr>
        <w:t>un cobra ne mord. Sa gueule éructa une flamme orange, écarlate et noire qui saisit la viande en plein vol, et ses crocs de jais la happaient déjà que Rhaegal darda la tête comme pour disputer leur proie aux mâchoires de son frère, mais celui-ci déglutit et poussa un cri, et le dragon vert, plus petit, dut se contenter de</w:t>
      </w:r>
      <w:r w:rsidR="007B0F29" w:rsidRPr="007B0F29">
        <w:rPr>
          <w:rFonts w:ascii="Georgia" w:hAnsi="Georgia"/>
          <w:i/>
          <w:sz w:val="32"/>
        </w:rPr>
        <w:t xml:space="preserve"> siffler</w:t>
      </w:r>
      <w:r w:rsidRPr="007B0F29">
        <w:rPr>
          <w:rFonts w:ascii="Georgia" w:hAnsi="Georgia"/>
          <w:sz w:val="32"/>
        </w:rPr>
        <w:t xml:space="preserve"> de dépit.</w:t>
      </w:r>
    </w:p>
    <w:p w:rsidR="00331B15" w:rsidRPr="007B0F29" w:rsidRDefault="00331B15" w:rsidP="007B0F29">
      <w:pPr>
        <w:ind w:firstLine="567"/>
        <w:jc w:val="both"/>
        <w:rPr>
          <w:rFonts w:ascii="Georgia" w:hAnsi="Georgia"/>
          <w:sz w:val="32"/>
        </w:rPr>
      </w:pPr>
      <w:r w:rsidRPr="007B0F29">
        <w:rPr>
          <w:rFonts w:ascii="Georgia" w:hAnsi="Georgia"/>
          <w:sz w:val="32"/>
        </w:rPr>
        <w:t xml:space="preserve">« Veux-tu, Rhaegal ! le rabroua-t-elle en lui administrant une tape sur le crâne. Tu as eu le précédent. Je ne veux pas de </w:t>
      </w:r>
      <w:r w:rsidR="003A46C2" w:rsidRPr="007B0F29">
        <w:rPr>
          <w:rFonts w:ascii="Georgia" w:hAnsi="Georgia"/>
          <w:sz w:val="32"/>
        </w:rPr>
        <w:t>dragons</w:t>
      </w:r>
      <w:r w:rsidRPr="007B0F29">
        <w:rPr>
          <w:rFonts w:ascii="Georgia" w:hAnsi="Georgia"/>
          <w:sz w:val="32"/>
        </w:rPr>
        <w:t xml:space="preserve"> gloutons. » Elle sourit à ser Jorah. « Je n</w:t>
      </w:r>
      <w:r w:rsidR="00007603" w:rsidRPr="007B0F29">
        <w:rPr>
          <w:rFonts w:ascii="Georgia" w:hAnsi="Georgia"/>
          <w:sz w:val="32"/>
        </w:rPr>
        <w:t>’</w:t>
      </w:r>
      <w:r w:rsidRPr="007B0F29">
        <w:rPr>
          <w:rFonts w:ascii="Georgia" w:hAnsi="Georgia"/>
          <w:sz w:val="32"/>
        </w:rPr>
        <w:t>ai plus besoin de leur faire cuire la viande sur un brasero.</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ce que je vois.</w:t>
      </w:r>
      <w:r w:rsidR="007B0F29" w:rsidRPr="007B0F29">
        <w:rPr>
          <w:rFonts w:ascii="Georgia" w:hAnsi="Georgia"/>
          <w:i/>
          <w:sz w:val="32"/>
        </w:rPr>
        <w:t xml:space="preserve"> Dracarys ? »</w:t>
      </w:r>
    </w:p>
    <w:p w:rsidR="00331B15" w:rsidRPr="007B0F29" w:rsidRDefault="00331B15" w:rsidP="007B0F29">
      <w:pPr>
        <w:ind w:firstLine="567"/>
        <w:jc w:val="both"/>
        <w:rPr>
          <w:rFonts w:ascii="Georgia" w:hAnsi="Georgia"/>
          <w:sz w:val="32"/>
        </w:rPr>
      </w:pPr>
      <w:r w:rsidRPr="007B0F29">
        <w:rPr>
          <w:rFonts w:ascii="Georgia" w:hAnsi="Georgia"/>
          <w:sz w:val="32"/>
        </w:rPr>
        <w:t xml:space="preserve">A ce seul mot, les trois dragons tournèrent simultanément la tête, et Viserion lâcha une bouffée pâle et dorée de flammes qui fit précipitamment reculer Mormont. Daenerys se mit à </w:t>
      </w:r>
      <w:r w:rsidR="003A46C2" w:rsidRPr="007B0F29">
        <w:rPr>
          <w:rFonts w:ascii="Georgia" w:hAnsi="Georgia"/>
          <w:sz w:val="32"/>
        </w:rPr>
        <w:t>glousser</w:t>
      </w:r>
      <w:r w:rsidRPr="007B0F29">
        <w:rPr>
          <w:rFonts w:ascii="Georgia" w:hAnsi="Georgia"/>
          <w:sz w:val="32"/>
        </w:rPr>
        <w:t>. «</w:t>
      </w:r>
      <w:r w:rsidR="003A46C2">
        <w:rPr>
          <w:rFonts w:ascii="Georgia" w:hAnsi="Georgia"/>
          <w:sz w:val="32"/>
        </w:rPr>
        <w:t xml:space="preserve"> </w:t>
      </w:r>
      <w:r w:rsidRPr="007B0F29">
        <w:rPr>
          <w:rFonts w:ascii="Georgia" w:hAnsi="Georgia"/>
          <w:sz w:val="32"/>
        </w:rPr>
        <w:t>Gare à ce mot, ser, ou ils vous roussiront la barbe... Il veut dire, en haut valyrien, "feu-dragon". Je l</w:t>
      </w:r>
      <w:r w:rsidR="00007603" w:rsidRPr="007B0F29">
        <w:rPr>
          <w:rFonts w:ascii="Georgia" w:hAnsi="Georgia"/>
          <w:sz w:val="32"/>
        </w:rPr>
        <w:t>’</w:t>
      </w:r>
      <w:r w:rsidRPr="007B0F29">
        <w:rPr>
          <w:rFonts w:ascii="Georgia" w:hAnsi="Georgia"/>
          <w:sz w:val="32"/>
        </w:rPr>
        <w:t>ai délibérément choisi pour mot d</w:t>
      </w:r>
      <w:r w:rsidR="00007603" w:rsidRPr="007B0F29">
        <w:rPr>
          <w:rFonts w:ascii="Georgia" w:hAnsi="Georgia"/>
          <w:sz w:val="32"/>
        </w:rPr>
        <w:t>’</w:t>
      </w:r>
      <w:r w:rsidRPr="007B0F29">
        <w:rPr>
          <w:rFonts w:ascii="Georgia" w:hAnsi="Georgia"/>
          <w:sz w:val="32"/>
        </w:rPr>
        <w:t xml:space="preserve">ordre afin que personne ne risque de le </w:t>
      </w:r>
      <w:r w:rsidR="003A46C2" w:rsidRPr="007B0F29">
        <w:rPr>
          <w:rFonts w:ascii="Georgia" w:hAnsi="Georgia"/>
          <w:sz w:val="32"/>
        </w:rPr>
        <w:t>prononcer</w:t>
      </w:r>
      <w:r w:rsidRPr="007B0F29">
        <w:rPr>
          <w:rFonts w:ascii="Georgia" w:hAnsi="Georgia"/>
          <w:sz w:val="32"/>
        </w:rPr>
        <w:t xml:space="preserve"> par hasard. »</w:t>
      </w:r>
    </w:p>
    <w:p w:rsidR="00331B15" w:rsidRPr="007B0F29" w:rsidRDefault="00331B15" w:rsidP="007B0F29">
      <w:pPr>
        <w:ind w:firstLine="567"/>
        <w:jc w:val="both"/>
        <w:rPr>
          <w:rFonts w:ascii="Georgia" w:hAnsi="Georgia"/>
          <w:sz w:val="32"/>
        </w:rPr>
      </w:pPr>
      <w:r w:rsidRPr="007B0F29">
        <w:rPr>
          <w:rFonts w:ascii="Georgia" w:hAnsi="Georgia"/>
          <w:sz w:val="32"/>
        </w:rPr>
        <w:t>Il acquiesça d</w:t>
      </w:r>
      <w:r w:rsidR="00007603" w:rsidRPr="007B0F29">
        <w:rPr>
          <w:rFonts w:ascii="Georgia" w:hAnsi="Georgia"/>
          <w:sz w:val="32"/>
        </w:rPr>
        <w:t>’</w:t>
      </w:r>
      <w:r w:rsidRPr="007B0F29">
        <w:rPr>
          <w:rFonts w:ascii="Georgia" w:hAnsi="Georgia"/>
          <w:sz w:val="32"/>
        </w:rPr>
        <w:t>un signe. «</w:t>
      </w:r>
      <w:r w:rsidR="003A46C2">
        <w:rPr>
          <w:rFonts w:ascii="Georgia" w:hAnsi="Georgia"/>
          <w:sz w:val="32"/>
        </w:rPr>
        <w:t xml:space="preserve"> </w:t>
      </w:r>
      <w:r w:rsidRPr="007B0F29">
        <w:rPr>
          <w:rFonts w:ascii="Georgia" w:hAnsi="Georgia"/>
          <w:sz w:val="32"/>
        </w:rPr>
        <w:t>Me serait-il permis d</w:t>
      </w:r>
      <w:r w:rsidR="00007603" w:rsidRPr="007B0F29">
        <w:rPr>
          <w:rFonts w:ascii="Georgia" w:hAnsi="Georgia"/>
          <w:sz w:val="32"/>
        </w:rPr>
        <w:t>’</w:t>
      </w:r>
      <w:r w:rsidRPr="007B0F29">
        <w:rPr>
          <w:rFonts w:ascii="Georgia" w:hAnsi="Georgia"/>
          <w:sz w:val="32"/>
        </w:rPr>
        <w:t>avoir avec Votre Grâce un entretien privé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Naturellement. Laisse-nous seuls un moment, Irri. » Elle posa la main sur l</w:t>
      </w:r>
      <w:r w:rsidRPr="007B0F29">
        <w:rPr>
          <w:rFonts w:ascii="Georgia" w:hAnsi="Georgia"/>
          <w:sz w:val="32"/>
        </w:rPr>
        <w:t>’</w:t>
      </w:r>
      <w:r w:rsidR="00331B15" w:rsidRPr="007B0F29">
        <w:rPr>
          <w:rFonts w:ascii="Georgia" w:hAnsi="Georgia"/>
          <w:sz w:val="32"/>
        </w:rPr>
        <w:t>épaule nue de Jhiqui et la secoua pour la réveiller. « Toi aussi, ma douce. Ser Jorah souhaite me parler.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w:t>
      </w:r>
      <w:r w:rsidR="007B0F29" w:rsidRPr="007B0F29">
        <w:rPr>
          <w:rFonts w:ascii="Georgia" w:hAnsi="Georgia"/>
          <w:i/>
          <w:sz w:val="32"/>
        </w:rPr>
        <w:t xml:space="preserve"> Khaleesi.</w:t>
      </w:r>
      <w:r w:rsidR="00331B15" w:rsidRPr="007B0F29">
        <w:rPr>
          <w:rFonts w:ascii="Georgia" w:hAnsi="Georgia"/>
          <w:sz w:val="32"/>
        </w:rPr>
        <w:t xml:space="preserve"> » Elle dégringola de la couchette, bâillante et nue, sa lourde chevelure noire tout emmêlée, s</w:t>
      </w:r>
      <w:r w:rsidRPr="007B0F29">
        <w:rPr>
          <w:rFonts w:ascii="Georgia" w:hAnsi="Georgia"/>
          <w:sz w:val="32"/>
        </w:rPr>
        <w:t>’</w:t>
      </w:r>
      <w:r w:rsidR="00331B15" w:rsidRPr="007B0F29">
        <w:rPr>
          <w:rFonts w:ascii="Georgia" w:hAnsi="Georgia"/>
          <w:sz w:val="32"/>
        </w:rPr>
        <w:t>habilla promptement et, sortant avec Irri, tira la porte derrière elle. «</w:t>
      </w:r>
      <w:r w:rsidR="003A46C2">
        <w:rPr>
          <w:rFonts w:ascii="Georgia" w:hAnsi="Georgia"/>
          <w:sz w:val="32"/>
        </w:rPr>
        <w:t xml:space="preserve"> </w:t>
      </w:r>
      <w:r w:rsidR="00965A83">
        <w:rPr>
          <w:rFonts w:ascii="Georgia" w:hAnsi="Georgia"/>
          <w:sz w:val="32"/>
        </w:rPr>
        <w:t>Asseyez-</w:t>
      </w:r>
      <w:r w:rsidR="00331B15" w:rsidRPr="007B0F29">
        <w:rPr>
          <w:rFonts w:ascii="Georgia" w:hAnsi="Georgia"/>
          <w:sz w:val="32"/>
        </w:rPr>
        <w:t>vous, cher chevalier, et dites-moi ce qui vous trouble.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Trois choses. » Il s</w:t>
      </w:r>
      <w:r w:rsidRPr="007B0F29">
        <w:rPr>
          <w:rFonts w:ascii="Georgia" w:hAnsi="Georgia"/>
          <w:sz w:val="32"/>
        </w:rPr>
        <w:t>’</w:t>
      </w:r>
      <w:r w:rsidR="00331B15" w:rsidRPr="007B0F29">
        <w:rPr>
          <w:rFonts w:ascii="Georgia" w:hAnsi="Georgia"/>
          <w:sz w:val="32"/>
        </w:rPr>
        <w:t>assit. « Belwas le Fort. Cet Arstan Barbe-Blanche. Et leur expéditeur, Illyrio Mopatis. »</w:t>
      </w:r>
    </w:p>
    <w:p w:rsidR="00331B15" w:rsidRPr="007B0F29" w:rsidRDefault="007B0F29" w:rsidP="007B0F29">
      <w:pPr>
        <w:ind w:firstLine="567"/>
        <w:jc w:val="both"/>
        <w:rPr>
          <w:rFonts w:ascii="Georgia" w:hAnsi="Georgia"/>
          <w:sz w:val="32"/>
        </w:rPr>
      </w:pPr>
      <w:r w:rsidRPr="007B0F29">
        <w:rPr>
          <w:rFonts w:ascii="Georgia" w:hAnsi="Georgia"/>
          <w:i/>
          <w:sz w:val="32"/>
        </w:rPr>
        <w:t>Encore</w:t>
      </w:r>
      <w:r w:rsidR="003A46C2">
        <w:rPr>
          <w:rFonts w:ascii="Georgia" w:hAnsi="Georgia"/>
          <w:i/>
          <w:sz w:val="32"/>
        </w:rPr>
        <w:t xml:space="preserve"> </w:t>
      </w:r>
      <w:r w:rsidRPr="007B0F29">
        <w:rPr>
          <w:rFonts w:ascii="Georgia" w:hAnsi="Georgia"/>
          <w:i/>
          <w:sz w:val="32"/>
        </w:rPr>
        <w:t>!</w:t>
      </w:r>
      <w:r w:rsidR="00331B15" w:rsidRPr="007B0F29">
        <w:rPr>
          <w:rFonts w:ascii="Georgia" w:hAnsi="Georgia"/>
          <w:sz w:val="32"/>
        </w:rPr>
        <w:t xml:space="preserve"> Elle remonta la courtepointe et s</w:t>
      </w:r>
      <w:r w:rsidR="00007603" w:rsidRPr="007B0F29">
        <w:rPr>
          <w:rFonts w:ascii="Georgia" w:hAnsi="Georgia"/>
          <w:sz w:val="32"/>
        </w:rPr>
        <w:t>’</w:t>
      </w:r>
      <w:r w:rsidR="00331B15" w:rsidRPr="007B0F29">
        <w:rPr>
          <w:rFonts w:ascii="Georgia" w:hAnsi="Georgia"/>
          <w:sz w:val="32"/>
        </w:rPr>
        <w:t>en rejeta un pan par-dessus l</w:t>
      </w:r>
      <w:r w:rsidR="00007603" w:rsidRPr="007B0F29">
        <w:rPr>
          <w:rFonts w:ascii="Georgia" w:hAnsi="Georgia"/>
          <w:sz w:val="32"/>
        </w:rPr>
        <w:t>’</w:t>
      </w:r>
      <w:r w:rsidR="00331B15" w:rsidRPr="007B0F29">
        <w:rPr>
          <w:rFonts w:ascii="Georgia" w:hAnsi="Georgia"/>
          <w:sz w:val="32"/>
        </w:rPr>
        <w:t>épaule. « Et pourquoi cela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conjurateurs de Qarth vous ont prévenue que vous seriez trahie trois fois, lui rappela-t-il, tandis que Rhaegal et Viserion commençaient à se houspiller à coups de griffes et de dents.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une pour le sang, l</w:t>
      </w:r>
      <w:r w:rsidRPr="007B0F29">
        <w:rPr>
          <w:rFonts w:ascii="Georgia" w:hAnsi="Georgia"/>
          <w:sz w:val="32"/>
        </w:rPr>
        <w:t>’</w:t>
      </w:r>
      <w:r w:rsidR="00331B15" w:rsidRPr="007B0F29">
        <w:rPr>
          <w:rFonts w:ascii="Georgia" w:hAnsi="Georgia"/>
          <w:sz w:val="32"/>
        </w:rPr>
        <w:t>une pour l</w:t>
      </w:r>
      <w:r w:rsidRPr="007B0F29">
        <w:rPr>
          <w:rFonts w:ascii="Georgia" w:hAnsi="Georgia"/>
          <w:sz w:val="32"/>
        </w:rPr>
        <w:t>’</w:t>
      </w:r>
      <w:r w:rsidR="00331B15" w:rsidRPr="007B0F29">
        <w:rPr>
          <w:rFonts w:ascii="Georgia" w:hAnsi="Georgia"/>
          <w:sz w:val="32"/>
        </w:rPr>
        <w:t>or, et l</w:t>
      </w:r>
      <w:r w:rsidRPr="007B0F29">
        <w:rPr>
          <w:rFonts w:ascii="Georgia" w:hAnsi="Georgia"/>
          <w:sz w:val="32"/>
        </w:rPr>
        <w:t>’</w:t>
      </w:r>
      <w:r w:rsidR="00331B15" w:rsidRPr="007B0F29">
        <w:rPr>
          <w:rFonts w:ascii="Georgia" w:hAnsi="Georgia"/>
          <w:sz w:val="32"/>
        </w:rPr>
        <w:t>une pour l</w:t>
      </w:r>
      <w:r w:rsidRPr="007B0F29">
        <w:rPr>
          <w:rFonts w:ascii="Georgia" w:hAnsi="Georgia"/>
          <w:sz w:val="32"/>
        </w:rPr>
        <w:t>’</w:t>
      </w:r>
      <w:r w:rsidR="00331B15" w:rsidRPr="007B0F29">
        <w:rPr>
          <w:rFonts w:ascii="Georgia" w:hAnsi="Georgia"/>
          <w:sz w:val="32"/>
        </w:rPr>
        <w:t>amour. » Elle n</w:t>
      </w:r>
      <w:r w:rsidRPr="007B0F29">
        <w:rPr>
          <w:rFonts w:ascii="Georgia" w:hAnsi="Georgia"/>
          <w:sz w:val="32"/>
        </w:rPr>
        <w:t>’</w:t>
      </w:r>
      <w:r w:rsidR="00331B15" w:rsidRPr="007B0F29">
        <w:rPr>
          <w:rFonts w:ascii="Georgia" w:hAnsi="Georgia"/>
          <w:sz w:val="32"/>
        </w:rPr>
        <w:t>était pas près de l</w:t>
      </w:r>
      <w:r w:rsidRPr="007B0F29">
        <w:rPr>
          <w:rFonts w:ascii="Georgia" w:hAnsi="Georgia"/>
          <w:sz w:val="32"/>
        </w:rPr>
        <w:t>’</w:t>
      </w:r>
      <w:r w:rsidR="00331B15" w:rsidRPr="007B0F29">
        <w:rPr>
          <w:rFonts w:ascii="Georgia" w:hAnsi="Georgia"/>
          <w:sz w:val="32"/>
        </w:rPr>
        <w:t xml:space="preserve">oublier. « Mirri Maz Duur fut la </w:t>
      </w:r>
      <w:r w:rsidR="003A46C2" w:rsidRPr="007B0F29">
        <w:rPr>
          <w:rFonts w:ascii="Georgia" w:hAnsi="Georgia"/>
          <w:sz w:val="32"/>
        </w:rPr>
        <w:t>première</w:t>
      </w:r>
      <w:r w:rsidR="00331B15"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qui signifie qu</w:t>
      </w:r>
      <w:r w:rsidRPr="007B0F29">
        <w:rPr>
          <w:rFonts w:ascii="Georgia" w:hAnsi="Georgia"/>
          <w:sz w:val="32"/>
        </w:rPr>
        <w:t>’</w:t>
      </w:r>
      <w:r w:rsidR="00331B15" w:rsidRPr="007B0F29">
        <w:rPr>
          <w:rFonts w:ascii="Georgia" w:hAnsi="Georgia"/>
          <w:sz w:val="32"/>
        </w:rPr>
        <w:t>il reste deux traîtres..., et ces deux-là surgissent maintenant. Oui, cela me trouble. Souvenez-vous, Robert a promis une seigneurie à votre assassin. »</w:t>
      </w:r>
    </w:p>
    <w:p w:rsidR="00331B15" w:rsidRPr="007B0F29" w:rsidRDefault="00331B15" w:rsidP="007B0F29">
      <w:pPr>
        <w:ind w:firstLine="567"/>
        <w:jc w:val="both"/>
        <w:rPr>
          <w:rFonts w:ascii="Georgia" w:hAnsi="Georgia"/>
          <w:sz w:val="32"/>
        </w:rPr>
      </w:pPr>
      <w:r w:rsidRPr="007B0F29">
        <w:rPr>
          <w:rFonts w:ascii="Georgia" w:hAnsi="Georgia"/>
          <w:sz w:val="32"/>
        </w:rPr>
        <w:t xml:space="preserve">Elle se pencha et tira Viserion par la queue pour le détacher de son frère vert. Ce mouvement fit tomber la couverture de sa poitrine. Elle la rattrapa précipitamment pour se voiler à </w:t>
      </w:r>
      <w:r w:rsidR="003A46C2" w:rsidRPr="007B0F29">
        <w:rPr>
          <w:rFonts w:ascii="Georgia" w:hAnsi="Georgia"/>
          <w:sz w:val="32"/>
        </w:rPr>
        <w:t>nouveau</w:t>
      </w:r>
      <w:r w:rsidRPr="007B0F29">
        <w:rPr>
          <w:rFonts w:ascii="Georgia" w:hAnsi="Georgia"/>
          <w:sz w:val="32"/>
        </w:rPr>
        <w:t>. « L</w:t>
      </w:r>
      <w:r w:rsidR="00007603" w:rsidRPr="007B0F29">
        <w:rPr>
          <w:rFonts w:ascii="Georgia" w:hAnsi="Georgia"/>
          <w:sz w:val="32"/>
        </w:rPr>
        <w:t>’</w:t>
      </w:r>
      <w:r w:rsidRPr="007B0F29">
        <w:rPr>
          <w:rFonts w:ascii="Georgia" w:hAnsi="Georgia"/>
          <w:sz w:val="32"/>
        </w:rPr>
        <w:t>Usurpateur est mort, dit-elle.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son fils lui a succédé. » Il releva les yeux sur elle, et son regard noir se mêla au sien. « Un fils scrupuleux paie les dettes de son père. Même les dettes de sang.</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Ce petit </w:t>
      </w:r>
      <w:r w:rsidR="003A46C2" w:rsidRPr="007B0F29">
        <w:rPr>
          <w:rFonts w:ascii="Georgia" w:hAnsi="Georgia"/>
          <w:sz w:val="32"/>
        </w:rPr>
        <w:t>Joffrey</w:t>
      </w:r>
      <w:r w:rsidR="00331B15" w:rsidRPr="007B0F29">
        <w:rPr>
          <w:rFonts w:ascii="Georgia" w:hAnsi="Georgia"/>
          <w:sz w:val="32"/>
        </w:rPr>
        <w:t xml:space="preserve"> pourrait en effet désirer ma mort..., à condition qu</w:t>
      </w:r>
      <w:r w:rsidRPr="007B0F29">
        <w:rPr>
          <w:rFonts w:ascii="Georgia" w:hAnsi="Georgia"/>
          <w:sz w:val="32"/>
        </w:rPr>
        <w:t>’</w:t>
      </w:r>
      <w:r w:rsidR="00331B15" w:rsidRPr="007B0F29">
        <w:rPr>
          <w:rFonts w:ascii="Georgia" w:hAnsi="Georgia"/>
          <w:sz w:val="32"/>
        </w:rPr>
        <w:t>il se rappelle que je suis en vie. Quel rapport avec Belwas et Arstan ? Le vieillard ne porte même pas d</w:t>
      </w:r>
      <w:r w:rsidRPr="007B0F29">
        <w:rPr>
          <w:rFonts w:ascii="Georgia" w:hAnsi="Georgia"/>
          <w:sz w:val="32"/>
        </w:rPr>
        <w:t>’</w:t>
      </w:r>
      <w:r w:rsidR="00331B15" w:rsidRPr="007B0F29">
        <w:rPr>
          <w:rFonts w:ascii="Georgia" w:hAnsi="Georgia"/>
          <w:sz w:val="32"/>
        </w:rPr>
        <w:t>épée. Vous l</w:t>
      </w:r>
      <w:r w:rsidRPr="007B0F29">
        <w:rPr>
          <w:rFonts w:ascii="Georgia" w:hAnsi="Georgia"/>
          <w:sz w:val="32"/>
        </w:rPr>
        <w:t>’</w:t>
      </w:r>
      <w:r w:rsidR="00331B15" w:rsidRPr="007B0F29">
        <w:rPr>
          <w:rFonts w:ascii="Georgia" w:hAnsi="Georgia"/>
          <w:sz w:val="32"/>
        </w:rPr>
        <w:t>avez constaté vous-même.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Et j</w:t>
      </w:r>
      <w:r w:rsidRPr="007B0F29">
        <w:rPr>
          <w:rFonts w:ascii="Georgia" w:hAnsi="Georgia"/>
          <w:sz w:val="32"/>
        </w:rPr>
        <w:t>’</w:t>
      </w:r>
      <w:r w:rsidR="00331B15" w:rsidRPr="007B0F29">
        <w:rPr>
          <w:rFonts w:ascii="Georgia" w:hAnsi="Georgia"/>
          <w:sz w:val="32"/>
        </w:rPr>
        <w:t>ai constaté moi-même avec quelle dextérité il manie sa ronce. Vous vous souvenez bien de la manticore de Qarth ? Il aurait pu vous écraser la gorge avec autant d</w:t>
      </w:r>
      <w:r w:rsidRPr="007B0F29">
        <w:rPr>
          <w:rFonts w:ascii="Georgia" w:hAnsi="Georgia"/>
          <w:sz w:val="32"/>
        </w:rPr>
        <w:t>’</w:t>
      </w:r>
      <w:r w:rsidR="00331B15" w:rsidRPr="007B0F29">
        <w:rPr>
          <w:rFonts w:ascii="Georgia" w:hAnsi="Georgia"/>
          <w:sz w:val="32"/>
        </w:rPr>
        <w:t>aisance.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aurait pu mais ne l</w:t>
      </w:r>
      <w:r w:rsidRPr="007B0F29">
        <w:rPr>
          <w:rFonts w:ascii="Georgia" w:hAnsi="Georgia"/>
          <w:sz w:val="32"/>
        </w:rPr>
        <w:t>’</w:t>
      </w:r>
      <w:r w:rsidR="00331B15" w:rsidRPr="007B0F29">
        <w:rPr>
          <w:rFonts w:ascii="Georgia" w:hAnsi="Georgia"/>
          <w:sz w:val="32"/>
        </w:rPr>
        <w:t>a pas fait, signala-t-elle. La piqûre de la manticore devait me tuer. Lui m</w:t>
      </w:r>
      <w:r w:rsidRPr="007B0F29">
        <w:rPr>
          <w:rFonts w:ascii="Georgia" w:hAnsi="Georgia"/>
          <w:sz w:val="32"/>
        </w:rPr>
        <w:t>’</w:t>
      </w:r>
      <w:r w:rsidR="00331B15" w:rsidRPr="007B0F29">
        <w:rPr>
          <w:rFonts w:ascii="Georgia" w:hAnsi="Georgia"/>
          <w:sz w:val="32"/>
        </w:rPr>
        <w:t>a sauvé la vie.</w:t>
      </w:r>
    </w:p>
    <w:p w:rsidR="00331B15" w:rsidRPr="007B0F29" w:rsidRDefault="007B0F29" w:rsidP="007B0F29">
      <w:pPr>
        <w:ind w:firstLine="567"/>
        <w:jc w:val="both"/>
        <w:rPr>
          <w:rFonts w:ascii="Georgia" w:hAnsi="Georgia"/>
          <w:sz w:val="32"/>
        </w:rPr>
      </w:pPr>
      <w:r w:rsidRPr="007B0F29">
        <w:rPr>
          <w:rFonts w:ascii="Georgia" w:hAnsi="Georgia"/>
          <w:i/>
          <w:sz w:val="32"/>
        </w:rPr>
        <w:t>— Khaleesi...,</w:t>
      </w:r>
      <w:r w:rsidR="00331B15" w:rsidRPr="007B0F29">
        <w:rPr>
          <w:rFonts w:ascii="Georgia" w:hAnsi="Georgia"/>
          <w:sz w:val="32"/>
        </w:rPr>
        <w:t xml:space="preserve"> vous est-il venu à l</w:t>
      </w:r>
      <w:r w:rsidR="00007603" w:rsidRPr="007B0F29">
        <w:rPr>
          <w:rFonts w:ascii="Georgia" w:hAnsi="Georgia"/>
          <w:sz w:val="32"/>
        </w:rPr>
        <w:t>’</w:t>
      </w:r>
      <w:r w:rsidR="00331B15" w:rsidRPr="007B0F29">
        <w:rPr>
          <w:rFonts w:ascii="Georgia" w:hAnsi="Georgia"/>
          <w:sz w:val="32"/>
        </w:rPr>
        <w:t>esprit que ce Barbe-Blanche et Belwas pouvaient être aussi bien de mèche avec l</w:t>
      </w:r>
      <w:r w:rsidR="00007603" w:rsidRPr="007B0F29">
        <w:rPr>
          <w:rFonts w:ascii="Georgia" w:hAnsi="Georgia"/>
          <w:sz w:val="32"/>
        </w:rPr>
        <w:t>’</w:t>
      </w:r>
      <w:r w:rsidR="00331B15" w:rsidRPr="007B0F29">
        <w:rPr>
          <w:rFonts w:ascii="Georgia" w:hAnsi="Georgia"/>
          <w:sz w:val="32"/>
        </w:rPr>
        <w:t>assassin ? Que tout cela n</w:t>
      </w:r>
      <w:r w:rsidR="00007603" w:rsidRPr="007B0F29">
        <w:rPr>
          <w:rFonts w:ascii="Georgia" w:hAnsi="Georgia"/>
          <w:sz w:val="32"/>
        </w:rPr>
        <w:t>’</w:t>
      </w:r>
      <w:r w:rsidR="00331B15" w:rsidRPr="007B0F29">
        <w:rPr>
          <w:rFonts w:ascii="Georgia" w:hAnsi="Georgia"/>
          <w:sz w:val="32"/>
        </w:rPr>
        <w:t>était qu</w:t>
      </w:r>
      <w:r w:rsidR="00007603" w:rsidRPr="007B0F29">
        <w:rPr>
          <w:rFonts w:ascii="Georgia" w:hAnsi="Georgia"/>
          <w:sz w:val="32"/>
        </w:rPr>
        <w:t>’</w:t>
      </w:r>
      <w:r w:rsidR="00331B15" w:rsidRPr="007B0F29">
        <w:rPr>
          <w:rFonts w:ascii="Georgia" w:hAnsi="Georgia"/>
          <w:sz w:val="32"/>
        </w:rPr>
        <w:t>un stratagème pour gagner votre confiance ? »</w:t>
      </w:r>
    </w:p>
    <w:p w:rsidR="00331B15" w:rsidRPr="007B0F29" w:rsidRDefault="00331B15" w:rsidP="007B0F29">
      <w:pPr>
        <w:ind w:firstLine="567"/>
        <w:jc w:val="both"/>
        <w:rPr>
          <w:rFonts w:ascii="Georgia" w:hAnsi="Georgia"/>
          <w:sz w:val="32"/>
        </w:rPr>
      </w:pPr>
      <w:r w:rsidRPr="007B0F29">
        <w:rPr>
          <w:rFonts w:ascii="Georgia" w:hAnsi="Georgia"/>
          <w:sz w:val="32"/>
        </w:rPr>
        <w:t>Elle éclata de rire si soudainement que Drogon se mit à</w:t>
      </w:r>
      <w:r w:rsidR="007B0F29" w:rsidRPr="007B0F29">
        <w:rPr>
          <w:rFonts w:ascii="Georgia" w:hAnsi="Georgia"/>
          <w:i/>
          <w:sz w:val="32"/>
        </w:rPr>
        <w:t xml:space="preserve"> siffler, </w:t>
      </w:r>
      <w:r w:rsidRPr="007B0F29">
        <w:rPr>
          <w:rFonts w:ascii="Georgia" w:hAnsi="Georgia"/>
          <w:sz w:val="32"/>
        </w:rPr>
        <w:t>tandis qu</w:t>
      </w:r>
      <w:r w:rsidR="00007603" w:rsidRPr="007B0F29">
        <w:rPr>
          <w:rFonts w:ascii="Georgia" w:hAnsi="Georgia"/>
          <w:sz w:val="32"/>
        </w:rPr>
        <w:t>’</w:t>
      </w:r>
      <w:r w:rsidRPr="007B0F29">
        <w:rPr>
          <w:rFonts w:ascii="Georgia" w:hAnsi="Georgia"/>
          <w:sz w:val="32"/>
        </w:rPr>
        <w:t>affolé Viserion gagnait à tire-d</w:t>
      </w:r>
      <w:r w:rsidR="00007603" w:rsidRPr="007B0F29">
        <w:rPr>
          <w:rFonts w:ascii="Georgia" w:hAnsi="Georgia"/>
          <w:sz w:val="32"/>
        </w:rPr>
        <w:t>’</w:t>
      </w:r>
      <w:r w:rsidR="003A46C2">
        <w:rPr>
          <w:rFonts w:ascii="Georgia" w:hAnsi="Georgia"/>
          <w:sz w:val="32"/>
        </w:rPr>
        <w:t>aile son perchoir au-</w:t>
      </w:r>
      <w:r w:rsidRPr="007B0F29">
        <w:rPr>
          <w:rFonts w:ascii="Georgia" w:hAnsi="Georgia"/>
          <w:sz w:val="32"/>
        </w:rPr>
        <w:t>dessus du hublot. « Le stratagème a réussi. »</w:t>
      </w:r>
    </w:p>
    <w:p w:rsidR="00331B15" w:rsidRPr="007B0F29" w:rsidRDefault="00331B15" w:rsidP="007B0F29">
      <w:pPr>
        <w:ind w:firstLine="567"/>
        <w:jc w:val="both"/>
        <w:rPr>
          <w:rFonts w:ascii="Georgia" w:hAnsi="Georgia"/>
          <w:sz w:val="32"/>
        </w:rPr>
      </w:pPr>
      <w:r w:rsidRPr="007B0F29">
        <w:rPr>
          <w:rFonts w:ascii="Georgia" w:hAnsi="Georgia"/>
          <w:sz w:val="32"/>
        </w:rPr>
        <w:t xml:space="preserve">Il ne lui retourna pas son sourire. « Ces bateaux </w:t>
      </w:r>
      <w:r w:rsidR="003A46C2" w:rsidRPr="007B0F29">
        <w:rPr>
          <w:rFonts w:ascii="Georgia" w:hAnsi="Georgia"/>
          <w:sz w:val="32"/>
        </w:rPr>
        <w:t>appartiennent</w:t>
      </w:r>
      <w:r w:rsidRPr="007B0F29">
        <w:rPr>
          <w:rFonts w:ascii="Georgia" w:hAnsi="Georgia"/>
          <w:sz w:val="32"/>
        </w:rPr>
        <w:t xml:space="preserve"> à Illyrio, leurs capitaines à Illyrio, leurs équipages à Illyrio..., et Belwas le Fort et Arstan sont aussi des hommes à Illyrio, pas à vous.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Maître Illyrio m</w:t>
      </w:r>
      <w:r w:rsidRPr="007B0F29">
        <w:rPr>
          <w:rFonts w:ascii="Georgia" w:hAnsi="Georgia"/>
          <w:sz w:val="32"/>
        </w:rPr>
        <w:t>’</w:t>
      </w:r>
      <w:r w:rsidR="00331B15" w:rsidRPr="007B0F29">
        <w:rPr>
          <w:rFonts w:ascii="Georgia" w:hAnsi="Georgia"/>
          <w:sz w:val="32"/>
        </w:rPr>
        <w:t>a protégée, par le passé. Belwas prétend qu</w:t>
      </w:r>
      <w:r w:rsidRPr="007B0F29">
        <w:rPr>
          <w:rFonts w:ascii="Georgia" w:hAnsi="Georgia"/>
          <w:sz w:val="32"/>
        </w:rPr>
        <w:t>’</w:t>
      </w:r>
      <w:r w:rsidR="00331B15" w:rsidRPr="007B0F29">
        <w:rPr>
          <w:rFonts w:ascii="Georgia" w:hAnsi="Georgia"/>
          <w:sz w:val="32"/>
        </w:rPr>
        <w:t>il a pleuré, quand il a appris la mort de mon frère.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rétorqua Mormont, mais que pleurait-il, Viserys ou les plans qu</w:t>
      </w:r>
      <w:r w:rsidRPr="007B0F29">
        <w:rPr>
          <w:rFonts w:ascii="Georgia" w:hAnsi="Georgia"/>
          <w:sz w:val="32"/>
        </w:rPr>
        <w:t>’</w:t>
      </w:r>
      <w:r w:rsidR="00331B15" w:rsidRPr="007B0F29">
        <w:rPr>
          <w:rFonts w:ascii="Georgia" w:hAnsi="Georgia"/>
          <w:sz w:val="32"/>
        </w:rPr>
        <w:t>ils avaient échafaudés ensemble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a pas besoin de changer ses plans. Il est un ami de la maison Targaryen, fortuné...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est pas né fortuné. Dans le monde tel que je l</w:t>
      </w:r>
      <w:r w:rsidRPr="007B0F29">
        <w:rPr>
          <w:rFonts w:ascii="Georgia" w:hAnsi="Georgia"/>
          <w:sz w:val="32"/>
        </w:rPr>
        <w:t>’</w:t>
      </w:r>
      <w:r w:rsidR="00331B15" w:rsidRPr="007B0F29">
        <w:rPr>
          <w:rFonts w:ascii="Georgia" w:hAnsi="Georgia"/>
          <w:sz w:val="32"/>
        </w:rPr>
        <w:t>ai vu, nul ne s</w:t>
      </w:r>
      <w:r w:rsidRPr="007B0F29">
        <w:rPr>
          <w:rFonts w:ascii="Georgia" w:hAnsi="Georgia"/>
          <w:sz w:val="32"/>
        </w:rPr>
        <w:t>’</w:t>
      </w:r>
      <w:r w:rsidR="00331B15" w:rsidRPr="007B0F29">
        <w:rPr>
          <w:rFonts w:ascii="Georgia" w:hAnsi="Georgia"/>
          <w:sz w:val="32"/>
        </w:rPr>
        <w:t>enrichit à force de bonté. Les conjurateurs l</w:t>
      </w:r>
      <w:r w:rsidRPr="007B0F29">
        <w:rPr>
          <w:rFonts w:ascii="Georgia" w:hAnsi="Georgia"/>
          <w:sz w:val="32"/>
        </w:rPr>
        <w:t>’</w:t>
      </w:r>
      <w:r w:rsidR="00331B15" w:rsidRPr="007B0F29">
        <w:rPr>
          <w:rFonts w:ascii="Georgia" w:hAnsi="Georgia"/>
          <w:sz w:val="32"/>
        </w:rPr>
        <w:t>ont prédit, la deuxième trahison se fera pour</w:t>
      </w:r>
      <w:r w:rsidR="007B0F29" w:rsidRPr="007B0F29">
        <w:rPr>
          <w:rFonts w:ascii="Georgia" w:hAnsi="Georgia"/>
          <w:i/>
          <w:sz w:val="32"/>
        </w:rPr>
        <w:t xml:space="preserve"> l’or.</w:t>
      </w:r>
      <w:r w:rsidR="00331B15" w:rsidRPr="007B0F29">
        <w:rPr>
          <w:rFonts w:ascii="Georgia" w:hAnsi="Georgia"/>
          <w:sz w:val="32"/>
        </w:rPr>
        <w:t xml:space="preserve"> Illyrio Mopatis aime-t-il rien plus passionnément que l</w:t>
      </w:r>
      <w:r w:rsidRPr="007B0F29">
        <w:rPr>
          <w:rFonts w:ascii="Georgia" w:hAnsi="Georgia"/>
          <w:sz w:val="32"/>
        </w:rPr>
        <w:t>’</w:t>
      </w:r>
      <w:r w:rsidR="00331B15" w:rsidRPr="007B0F29">
        <w:rPr>
          <w:rFonts w:ascii="Georgia" w:hAnsi="Georgia"/>
          <w:sz w:val="32"/>
        </w:rPr>
        <w:t>or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Sa peau. » A l</w:t>
      </w:r>
      <w:r w:rsidRPr="007B0F29">
        <w:rPr>
          <w:rFonts w:ascii="Georgia" w:hAnsi="Georgia"/>
          <w:sz w:val="32"/>
        </w:rPr>
        <w:t>’</w:t>
      </w:r>
      <w:r w:rsidR="00331B15" w:rsidRPr="007B0F29">
        <w:rPr>
          <w:rFonts w:ascii="Georgia" w:hAnsi="Georgia"/>
          <w:sz w:val="32"/>
        </w:rPr>
        <w:t>autre bout de la cabine, Drogon ne cessait de s</w:t>
      </w:r>
      <w:r w:rsidRPr="007B0F29">
        <w:rPr>
          <w:rFonts w:ascii="Georgia" w:hAnsi="Georgia"/>
          <w:sz w:val="32"/>
        </w:rPr>
        <w:t>’</w:t>
      </w:r>
      <w:r w:rsidR="00331B15" w:rsidRPr="007B0F29">
        <w:rPr>
          <w:rFonts w:ascii="Georgia" w:hAnsi="Georgia"/>
          <w:sz w:val="32"/>
        </w:rPr>
        <w:t>agiter, narines fumantes. « Mirri Maz Duur m</w:t>
      </w:r>
      <w:r w:rsidRPr="007B0F29">
        <w:rPr>
          <w:rFonts w:ascii="Georgia" w:hAnsi="Georgia"/>
          <w:sz w:val="32"/>
        </w:rPr>
        <w:t>’</w:t>
      </w:r>
      <w:r w:rsidR="00331B15" w:rsidRPr="007B0F29">
        <w:rPr>
          <w:rFonts w:ascii="Georgia" w:hAnsi="Georgia"/>
          <w:sz w:val="32"/>
        </w:rPr>
        <w:t>a trahie. Le bûcher l</w:t>
      </w:r>
      <w:r w:rsidRPr="007B0F29">
        <w:rPr>
          <w:rFonts w:ascii="Georgia" w:hAnsi="Georgia"/>
          <w:sz w:val="32"/>
        </w:rPr>
        <w:t>’</w:t>
      </w:r>
      <w:r w:rsidR="00331B15" w:rsidRPr="007B0F29">
        <w:rPr>
          <w:rFonts w:ascii="Georgia" w:hAnsi="Georgia"/>
          <w:sz w:val="32"/>
        </w:rPr>
        <w:t>a récompensée.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Mirri Maz Duur se trouvait en votre pouvoir. A Pentos, c</w:t>
      </w:r>
      <w:r w:rsidRPr="007B0F29">
        <w:rPr>
          <w:rFonts w:ascii="Georgia" w:hAnsi="Georgia"/>
          <w:sz w:val="32"/>
        </w:rPr>
        <w:t>’</w:t>
      </w:r>
      <w:r w:rsidR="00331B15" w:rsidRPr="007B0F29">
        <w:rPr>
          <w:rFonts w:ascii="Georgia" w:hAnsi="Georgia"/>
          <w:sz w:val="32"/>
        </w:rPr>
        <w:t>est vous qui serez au pouvoir d</w:t>
      </w:r>
      <w:r w:rsidRPr="007B0F29">
        <w:rPr>
          <w:rFonts w:ascii="Georgia" w:hAnsi="Georgia"/>
          <w:sz w:val="32"/>
        </w:rPr>
        <w:t>’</w:t>
      </w:r>
      <w:r w:rsidR="00331B15" w:rsidRPr="007B0F29">
        <w:rPr>
          <w:rFonts w:ascii="Georgia" w:hAnsi="Georgia"/>
          <w:sz w:val="32"/>
        </w:rPr>
        <w:t>Illyrio. Ce n</w:t>
      </w:r>
      <w:r w:rsidRPr="007B0F29">
        <w:rPr>
          <w:rFonts w:ascii="Georgia" w:hAnsi="Georgia"/>
          <w:sz w:val="32"/>
        </w:rPr>
        <w:t>’</w:t>
      </w:r>
      <w:r w:rsidR="00331B15" w:rsidRPr="007B0F29">
        <w:rPr>
          <w:rFonts w:ascii="Georgia" w:hAnsi="Georgia"/>
          <w:sz w:val="32"/>
        </w:rPr>
        <w:t>est pas pareil. Je connais le maître aussi bien que vous. C</w:t>
      </w:r>
      <w:r w:rsidRPr="007B0F29">
        <w:rPr>
          <w:rFonts w:ascii="Georgia" w:hAnsi="Georgia"/>
          <w:sz w:val="32"/>
        </w:rPr>
        <w:t>’</w:t>
      </w:r>
      <w:r w:rsidR="00331B15" w:rsidRPr="007B0F29">
        <w:rPr>
          <w:rFonts w:ascii="Georgia" w:hAnsi="Georgia"/>
          <w:sz w:val="32"/>
        </w:rPr>
        <w:t xml:space="preserve">est un fourbe </w:t>
      </w:r>
      <w:r w:rsidR="003A46C2" w:rsidRPr="003A46C2">
        <w:rPr>
          <w:rFonts w:ascii="Georgia" w:hAnsi="Georgia"/>
          <w:sz w:val="32"/>
        </w:rPr>
        <w:t>–</w:t>
      </w:r>
      <w:r w:rsidR="003A46C2">
        <w:rPr>
          <w:rFonts w:ascii="Georgia" w:hAnsi="Georgia"/>
          <w:sz w:val="32"/>
        </w:rPr>
        <w:t xml:space="preserve"> </w:t>
      </w:r>
      <w:r w:rsidR="00331B15" w:rsidRPr="007B0F29">
        <w:rPr>
          <w:rFonts w:ascii="Georgia" w:hAnsi="Georgia"/>
          <w:sz w:val="32"/>
        </w:rPr>
        <w:t>et futé...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me faut m</w:t>
      </w:r>
      <w:r w:rsidRPr="007B0F29">
        <w:rPr>
          <w:rFonts w:ascii="Georgia" w:hAnsi="Georgia"/>
          <w:sz w:val="32"/>
        </w:rPr>
        <w:t>’</w:t>
      </w:r>
      <w:r w:rsidR="00331B15" w:rsidRPr="007B0F29">
        <w:rPr>
          <w:rFonts w:ascii="Georgia" w:hAnsi="Georgia"/>
          <w:sz w:val="32"/>
        </w:rPr>
        <w:t>entourer de gens futés si je veux recouvrer le Trône de Fer. »</w:t>
      </w:r>
    </w:p>
    <w:p w:rsidR="00331B15" w:rsidRPr="007B0F29" w:rsidRDefault="00331B15" w:rsidP="007B0F29">
      <w:pPr>
        <w:ind w:firstLine="567"/>
        <w:jc w:val="both"/>
        <w:rPr>
          <w:rFonts w:ascii="Georgia" w:hAnsi="Georgia"/>
          <w:sz w:val="32"/>
        </w:rPr>
      </w:pPr>
      <w:r w:rsidRPr="007B0F29">
        <w:rPr>
          <w:rFonts w:ascii="Georgia" w:hAnsi="Georgia"/>
          <w:sz w:val="32"/>
        </w:rPr>
        <w:t>Mormont poussa un grognement. « Le marchand de vin qui a tenté de vous empoisonner l</w:t>
      </w:r>
      <w:r w:rsidR="00007603" w:rsidRPr="007B0F29">
        <w:rPr>
          <w:rFonts w:ascii="Georgia" w:hAnsi="Georgia"/>
          <w:sz w:val="32"/>
        </w:rPr>
        <w:t>’</w:t>
      </w:r>
      <w:r w:rsidRPr="007B0F29">
        <w:rPr>
          <w:rFonts w:ascii="Georgia" w:hAnsi="Georgia"/>
          <w:sz w:val="32"/>
        </w:rPr>
        <w:t>était aussi, futé. C</w:t>
      </w:r>
      <w:r w:rsidR="00007603" w:rsidRPr="007B0F29">
        <w:rPr>
          <w:rFonts w:ascii="Georgia" w:hAnsi="Georgia"/>
          <w:sz w:val="32"/>
        </w:rPr>
        <w:t>’</w:t>
      </w:r>
      <w:r w:rsidRPr="007B0F29">
        <w:rPr>
          <w:rFonts w:ascii="Georgia" w:hAnsi="Georgia"/>
          <w:sz w:val="32"/>
        </w:rPr>
        <w:t xml:space="preserve">est dans les </w:t>
      </w:r>
      <w:r w:rsidR="003A46C2" w:rsidRPr="007B0F29">
        <w:rPr>
          <w:rFonts w:ascii="Georgia" w:hAnsi="Georgia"/>
          <w:sz w:val="32"/>
        </w:rPr>
        <w:t>cervelles</w:t>
      </w:r>
      <w:r w:rsidRPr="007B0F29">
        <w:rPr>
          <w:rFonts w:ascii="Georgia" w:hAnsi="Georgia"/>
          <w:sz w:val="32"/>
        </w:rPr>
        <w:t xml:space="preserve"> futées que se mijotent les manigances de l</w:t>
      </w:r>
      <w:r w:rsidR="00007603" w:rsidRPr="007B0F29">
        <w:rPr>
          <w:rFonts w:ascii="Georgia" w:hAnsi="Georgia"/>
          <w:sz w:val="32"/>
        </w:rPr>
        <w:t>’</w:t>
      </w:r>
      <w:r w:rsidRPr="007B0F29">
        <w:rPr>
          <w:rFonts w:ascii="Georgia" w:hAnsi="Georgia"/>
          <w:sz w:val="32"/>
        </w:rPr>
        <w:t>ambition. »</w:t>
      </w:r>
    </w:p>
    <w:p w:rsidR="00331B15" w:rsidRPr="007B0F29" w:rsidRDefault="00331B15" w:rsidP="007B0F29">
      <w:pPr>
        <w:ind w:firstLine="567"/>
        <w:jc w:val="both"/>
        <w:rPr>
          <w:rFonts w:ascii="Georgia" w:hAnsi="Georgia"/>
          <w:sz w:val="32"/>
        </w:rPr>
      </w:pPr>
      <w:r w:rsidRPr="007B0F29">
        <w:rPr>
          <w:rFonts w:ascii="Georgia" w:hAnsi="Georgia"/>
          <w:sz w:val="32"/>
        </w:rPr>
        <w:t xml:space="preserve">Elle releva ses jambes sous la courtepointe. « Vous me </w:t>
      </w:r>
      <w:r w:rsidR="003A46C2" w:rsidRPr="007B0F29">
        <w:rPr>
          <w:rFonts w:ascii="Georgia" w:hAnsi="Georgia"/>
          <w:sz w:val="32"/>
        </w:rPr>
        <w:t>protégerez</w:t>
      </w:r>
      <w:r w:rsidRPr="007B0F29">
        <w:rPr>
          <w:rFonts w:ascii="Georgia" w:hAnsi="Georgia"/>
          <w:sz w:val="32"/>
        </w:rPr>
        <w:t>. Vous et mes sang-coureurs.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Quatre hommes</w:t>
      </w:r>
      <w:r w:rsidR="003A46C2">
        <w:rPr>
          <w:rFonts w:ascii="Georgia" w:hAnsi="Georgia"/>
          <w:sz w:val="32"/>
        </w:rPr>
        <w:t xml:space="preserve"> </w:t>
      </w:r>
      <w:r w:rsidR="00331B15" w:rsidRPr="007B0F29">
        <w:rPr>
          <w:rFonts w:ascii="Georgia" w:hAnsi="Georgia"/>
          <w:sz w:val="32"/>
        </w:rPr>
        <w:t xml:space="preserve">? Vous croyez connaître Illyrio Mopatis, </w:t>
      </w:r>
      <w:r w:rsidR="007B0F29" w:rsidRPr="007B0F29">
        <w:rPr>
          <w:rFonts w:ascii="Georgia" w:hAnsi="Georgia"/>
          <w:i/>
          <w:sz w:val="32"/>
        </w:rPr>
        <w:t>Khaleesi</w:t>
      </w:r>
      <w:r w:rsidR="003A46C2">
        <w:rPr>
          <w:rFonts w:ascii="Georgia" w:hAnsi="Georgia"/>
          <w:i/>
          <w:sz w:val="32"/>
        </w:rPr>
        <w:t xml:space="preserve"> </w:t>
      </w:r>
      <w:r w:rsidR="00331B15" w:rsidRPr="007B0F29">
        <w:rPr>
          <w:rFonts w:ascii="Georgia" w:hAnsi="Georgia"/>
          <w:sz w:val="32"/>
        </w:rPr>
        <w:t>? parfait. Il n</w:t>
      </w:r>
      <w:r w:rsidRPr="007B0F29">
        <w:rPr>
          <w:rFonts w:ascii="Georgia" w:hAnsi="Georgia"/>
          <w:sz w:val="32"/>
        </w:rPr>
        <w:t>’</w:t>
      </w:r>
      <w:r w:rsidR="00331B15" w:rsidRPr="007B0F29">
        <w:rPr>
          <w:rFonts w:ascii="Georgia" w:hAnsi="Georgia"/>
          <w:sz w:val="32"/>
        </w:rPr>
        <w:t xml:space="preserve">en reste pas moins que vous vous </w:t>
      </w:r>
      <w:r w:rsidR="003A46C2" w:rsidRPr="007B0F29">
        <w:rPr>
          <w:rFonts w:ascii="Georgia" w:hAnsi="Georgia"/>
          <w:sz w:val="32"/>
        </w:rPr>
        <w:t>entourez</w:t>
      </w:r>
      <w:r w:rsidR="00331B15" w:rsidRPr="007B0F29">
        <w:rPr>
          <w:rFonts w:ascii="Georgia" w:hAnsi="Georgia"/>
          <w:sz w:val="32"/>
        </w:rPr>
        <w:t xml:space="preserve"> invariablement d</w:t>
      </w:r>
      <w:r w:rsidRPr="007B0F29">
        <w:rPr>
          <w:rFonts w:ascii="Georgia" w:hAnsi="Georgia"/>
          <w:sz w:val="32"/>
        </w:rPr>
        <w:t>’</w:t>
      </w:r>
      <w:r w:rsidR="00331B15" w:rsidRPr="007B0F29">
        <w:rPr>
          <w:rFonts w:ascii="Georgia" w:hAnsi="Georgia"/>
          <w:sz w:val="32"/>
        </w:rPr>
        <w:t>hommes que vous ne connaissez</w:t>
      </w:r>
      <w:r w:rsidR="007B0F29" w:rsidRPr="007B0F29">
        <w:rPr>
          <w:rFonts w:ascii="Georgia" w:hAnsi="Georgia"/>
          <w:i/>
          <w:sz w:val="32"/>
        </w:rPr>
        <w:t xml:space="preserve"> pas</w:t>
      </w:r>
      <w:r w:rsidR="00331B15" w:rsidRPr="007B0F29">
        <w:rPr>
          <w:rFonts w:ascii="Georgia" w:hAnsi="Georgia"/>
          <w:sz w:val="32"/>
        </w:rPr>
        <w:t>, tels ce bouffi d</w:t>
      </w:r>
      <w:r w:rsidRPr="007B0F29">
        <w:rPr>
          <w:rFonts w:ascii="Georgia" w:hAnsi="Georgia"/>
          <w:sz w:val="32"/>
        </w:rPr>
        <w:t>’</w:t>
      </w:r>
      <w:r w:rsidR="00331B15" w:rsidRPr="007B0F29">
        <w:rPr>
          <w:rFonts w:ascii="Georgia" w:hAnsi="Georgia"/>
          <w:sz w:val="32"/>
        </w:rPr>
        <w:t>eunuque ou ce plus vieil écuyer du monde. Vous faut-il plus ample leçon que Pyat Pree et Xaro Xhoan Daxos ? »</w:t>
      </w:r>
    </w:p>
    <w:p w:rsidR="00331B15" w:rsidRPr="007B0F29" w:rsidRDefault="007B0F29" w:rsidP="007B0F29">
      <w:pPr>
        <w:ind w:firstLine="567"/>
        <w:jc w:val="both"/>
        <w:rPr>
          <w:rFonts w:ascii="Georgia" w:hAnsi="Georgia"/>
          <w:sz w:val="32"/>
        </w:rPr>
      </w:pPr>
      <w:r w:rsidRPr="007B0F29">
        <w:rPr>
          <w:rFonts w:ascii="Georgia" w:hAnsi="Georgia"/>
          <w:i/>
          <w:sz w:val="32"/>
        </w:rPr>
        <w:t>Il ne me veut que du bien</w:t>
      </w:r>
      <w:r w:rsidR="00331B15" w:rsidRPr="007B0F29">
        <w:rPr>
          <w:rFonts w:ascii="Georgia" w:hAnsi="Georgia"/>
          <w:sz w:val="32"/>
        </w:rPr>
        <w:t>, se répéta-t-elle.</w:t>
      </w:r>
      <w:r w:rsidRPr="007B0F29">
        <w:rPr>
          <w:rFonts w:ascii="Georgia" w:hAnsi="Georgia"/>
          <w:i/>
          <w:sz w:val="32"/>
        </w:rPr>
        <w:t xml:space="preserve"> C’est par amour qu’il fait tout ce qu’il fait.</w:t>
      </w:r>
      <w:r w:rsidR="00331B15" w:rsidRPr="007B0F29">
        <w:rPr>
          <w:rFonts w:ascii="Georgia" w:hAnsi="Georgia"/>
          <w:sz w:val="32"/>
        </w:rPr>
        <w:t xml:space="preserve"> «</w:t>
      </w:r>
      <w:r w:rsidR="003A46C2">
        <w:rPr>
          <w:rFonts w:ascii="Georgia" w:hAnsi="Georgia"/>
          <w:sz w:val="32"/>
        </w:rPr>
        <w:t xml:space="preserve"> </w:t>
      </w:r>
      <w:r w:rsidR="00331B15" w:rsidRPr="007B0F29">
        <w:rPr>
          <w:rFonts w:ascii="Georgia" w:hAnsi="Georgia"/>
          <w:sz w:val="32"/>
        </w:rPr>
        <w:t>Il me semble à moi qu</w:t>
      </w:r>
      <w:r w:rsidR="00007603" w:rsidRPr="007B0F29">
        <w:rPr>
          <w:rFonts w:ascii="Georgia" w:hAnsi="Georgia"/>
          <w:sz w:val="32"/>
        </w:rPr>
        <w:t>’</w:t>
      </w:r>
      <w:r w:rsidR="00331B15" w:rsidRPr="007B0F29">
        <w:rPr>
          <w:rFonts w:ascii="Georgia" w:hAnsi="Georgia"/>
          <w:sz w:val="32"/>
        </w:rPr>
        <w:t>une reine qui ne se fie en personne est aussi folle qu</w:t>
      </w:r>
      <w:r w:rsidR="00007603" w:rsidRPr="007B0F29">
        <w:rPr>
          <w:rFonts w:ascii="Georgia" w:hAnsi="Georgia"/>
          <w:sz w:val="32"/>
        </w:rPr>
        <w:t>’</w:t>
      </w:r>
      <w:r w:rsidR="00331B15" w:rsidRPr="007B0F29">
        <w:rPr>
          <w:rFonts w:ascii="Georgia" w:hAnsi="Georgia"/>
          <w:sz w:val="32"/>
        </w:rPr>
        <w:t>une reine qui se fie en n</w:t>
      </w:r>
      <w:r w:rsidR="00007603" w:rsidRPr="007B0F29">
        <w:rPr>
          <w:rFonts w:ascii="Georgia" w:hAnsi="Georgia"/>
          <w:sz w:val="32"/>
        </w:rPr>
        <w:t>’</w:t>
      </w:r>
      <w:r w:rsidR="00331B15" w:rsidRPr="007B0F29">
        <w:rPr>
          <w:rFonts w:ascii="Georgia" w:hAnsi="Georgia"/>
          <w:sz w:val="32"/>
        </w:rPr>
        <w:t xml:space="preserve">importe qui. Tout homme que je prends à mon service me fait prendre un risque, je le conçois parfaitement, mais comment, sans courir de tels risques, pourrais-je jamais </w:t>
      </w:r>
      <w:r w:rsidR="003A46C2" w:rsidRPr="007B0F29">
        <w:rPr>
          <w:rFonts w:ascii="Georgia" w:hAnsi="Georgia"/>
          <w:sz w:val="32"/>
        </w:rPr>
        <w:t>reconquérir</w:t>
      </w:r>
      <w:r w:rsidR="00331B15" w:rsidRPr="007B0F29">
        <w:rPr>
          <w:rFonts w:ascii="Georgia" w:hAnsi="Georgia"/>
          <w:sz w:val="32"/>
        </w:rPr>
        <w:t xml:space="preserve"> les Sept Couronnes ? Ne me faut-il pour ce faire qu</w:t>
      </w:r>
      <w:r w:rsidR="00007603" w:rsidRPr="007B0F29">
        <w:rPr>
          <w:rFonts w:ascii="Georgia" w:hAnsi="Georgia"/>
          <w:sz w:val="32"/>
        </w:rPr>
        <w:t>’</w:t>
      </w:r>
      <w:r w:rsidR="00331B15" w:rsidRPr="007B0F29">
        <w:rPr>
          <w:rFonts w:ascii="Georgia" w:hAnsi="Georgia"/>
          <w:sz w:val="32"/>
        </w:rPr>
        <w:t>un chevalier proscrit et trois sang-coureurs dothrakis ? »</w:t>
      </w:r>
    </w:p>
    <w:p w:rsidR="00331B15" w:rsidRPr="007B0F29" w:rsidRDefault="00331B15" w:rsidP="007B0F29">
      <w:pPr>
        <w:ind w:firstLine="567"/>
        <w:jc w:val="both"/>
        <w:rPr>
          <w:rFonts w:ascii="Georgia" w:hAnsi="Georgia"/>
          <w:sz w:val="32"/>
        </w:rPr>
      </w:pPr>
      <w:r w:rsidRPr="007B0F29">
        <w:rPr>
          <w:rFonts w:ascii="Georgia" w:hAnsi="Georgia"/>
          <w:sz w:val="32"/>
        </w:rPr>
        <w:t>Il s</w:t>
      </w:r>
      <w:r w:rsidR="00007603" w:rsidRPr="007B0F29">
        <w:rPr>
          <w:rFonts w:ascii="Georgia" w:hAnsi="Georgia"/>
          <w:sz w:val="32"/>
        </w:rPr>
        <w:t>’</w:t>
      </w:r>
      <w:r w:rsidRPr="007B0F29">
        <w:rPr>
          <w:rFonts w:ascii="Georgia" w:hAnsi="Georgia"/>
          <w:sz w:val="32"/>
        </w:rPr>
        <w:t>obstina, mâchoire bloquée. «</w:t>
      </w:r>
      <w:r w:rsidR="003A46C2">
        <w:rPr>
          <w:rFonts w:ascii="Georgia" w:hAnsi="Georgia"/>
          <w:sz w:val="32"/>
        </w:rPr>
        <w:t xml:space="preserve"> </w:t>
      </w:r>
      <w:r w:rsidRPr="007B0F29">
        <w:rPr>
          <w:rFonts w:ascii="Georgia" w:hAnsi="Georgia"/>
          <w:sz w:val="32"/>
        </w:rPr>
        <w:t>Je n</w:t>
      </w:r>
      <w:r w:rsidR="00007603" w:rsidRPr="007B0F29">
        <w:rPr>
          <w:rFonts w:ascii="Georgia" w:hAnsi="Georgia"/>
          <w:sz w:val="32"/>
        </w:rPr>
        <w:t>’</w:t>
      </w:r>
      <w:r w:rsidRPr="007B0F29">
        <w:rPr>
          <w:rFonts w:ascii="Georgia" w:hAnsi="Georgia"/>
          <w:sz w:val="32"/>
        </w:rPr>
        <w:t>en disconviens pas, votre route est semée d</w:t>
      </w:r>
      <w:r w:rsidR="00007603" w:rsidRPr="007B0F29">
        <w:rPr>
          <w:rFonts w:ascii="Georgia" w:hAnsi="Georgia"/>
          <w:sz w:val="32"/>
        </w:rPr>
        <w:t>’</w:t>
      </w:r>
      <w:r w:rsidRPr="007B0F29">
        <w:rPr>
          <w:rFonts w:ascii="Georgia" w:hAnsi="Georgia"/>
          <w:sz w:val="32"/>
        </w:rPr>
        <w:t xml:space="preserve">embûches. Mais si vous faites </w:t>
      </w:r>
      <w:r w:rsidR="003A46C2" w:rsidRPr="007B0F29">
        <w:rPr>
          <w:rFonts w:ascii="Georgia" w:hAnsi="Georgia"/>
          <w:sz w:val="32"/>
        </w:rPr>
        <w:t>aveuglément</w:t>
      </w:r>
      <w:r w:rsidRPr="007B0F29">
        <w:rPr>
          <w:rFonts w:ascii="Georgia" w:hAnsi="Georgia"/>
          <w:sz w:val="32"/>
        </w:rPr>
        <w:t xml:space="preserve"> confiance à chaque menteur et chaque intrigant qui la croisent, vous finirez comme vos frères. »</w:t>
      </w:r>
    </w:p>
    <w:p w:rsidR="00331B15" w:rsidRPr="007B0F29" w:rsidRDefault="00331B15" w:rsidP="007B0F29">
      <w:pPr>
        <w:ind w:firstLine="567"/>
        <w:jc w:val="both"/>
        <w:rPr>
          <w:rFonts w:ascii="Georgia" w:hAnsi="Georgia"/>
          <w:sz w:val="32"/>
        </w:rPr>
      </w:pPr>
      <w:r w:rsidRPr="007B0F29">
        <w:rPr>
          <w:rFonts w:ascii="Georgia" w:hAnsi="Georgia"/>
          <w:sz w:val="32"/>
        </w:rPr>
        <w:t>Tant d</w:t>
      </w:r>
      <w:r w:rsidR="00007603" w:rsidRPr="007B0F29">
        <w:rPr>
          <w:rFonts w:ascii="Georgia" w:hAnsi="Georgia"/>
          <w:sz w:val="32"/>
        </w:rPr>
        <w:t>’</w:t>
      </w:r>
      <w:r w:rsidRPr="007B0F29">
        <w:rPr>
          <w:rFonts w:ascii="Georgia" w:hAnsi="Georgia"/>
          <w:sz w:val="32"/>
        </w:rPr>
        <w:t>opiniâtreté la mit en colère.</w:t>
      </w:r>
      <w:r w:rsidR="007B0F29" w:rsidRPr="007B0F29">
        <w:rPr>
          <w:rFonts w:ascii="Georgia" w:hAnsi="Georgia"/>
          <w:i/>
          <w:sz w:val="32"/>
        </w:rPr>
        <w:t xml:space="preserve"> Il me traite comme un </w:t>
      </w:r>
      <w:r w:rsidR="003A46C2" w:rsidRPr="007B0F29">
        <w:rPr>
          <w:rFonts w:ascii="Georgia" w:hAnsi="Georgia"/>
          <w:i/>
          <w:sz w:val="32"/>
        </w:rPr>
        <w:t>quelconque</w:t>
      </w:r>
      <w:r w:rsidR="007B0F29" w:rsidRPr="007B0F29">
        <w:rPr>
          <w:rFonts w:ascii="Georgia" w:hAnsi="Georgia"/>
          <w:i/>
          <w:sz w:val="32"/>
        </w:rPr>
        <w:t xml:space="preserve"> galopin.</w:t>
      </w:r>
      <w:r w:rsidRPr="007B0F29">
        <w:rPr>
          <w:rFonts w:ascii="Georgia" w:hAnsi="Georgia"/>
          <w:sz w:val="32"/>
        </w:rPr>
        <w:t xml:space="preserve"> «</w:t>
      </w:r>
      <w:r w:rsidR="003A46C2">
        <w:rPr>
          <w:rFonts w:ascii="Georgia" w:hAnsi="Georgia"/>
          <w:sz w:val="32"/>
        </w:rPr>
        <w:t xml:space="preserve"> </w:t>
      </w:r>
      <w:r w:rsidRPr="007B0F29">
        <w:rPr>
          <w:rFonts w:ascii="Georgia" w:hAnsi="Georgia"/>
          <w:sz w:val="32"/>
        </w:rPr>
        <w:t>Le déjeuner de Belwas le Fort ne se prêtait guère à l</w:t>
      </w:r>
      <w:r w:rsidR="00007603" w:rsidRPr="007B0F29">
        <w:rPr>
          <w:rFonts w:ascii="Georgia" w:hAnsi="Georgia"/>
          <w:sz w:val="32"/>
        </w:rPr>
        <w:t>’</w:t>
      </w:r>
      <w:r w:rsidRPr="007B0F29">
        <w:rPr>
          <w:rFonts w:ascii="Georgia" w:hAnsi="Georgia"/>
          <w:sz w:val="32"/>
        </w:rPr>
        <w:t>intrigue. Et de quels mensonges Arstan Barbe-Blanche m</w:t>
      </w:r>
      <w:r w:rsidR="00007603" w:rsidRPr="007B0F29">
        <w:rPr>
          <w:rFonts w:ascii="Georgia" w:hAnsi="Georgia"/>
          <w:sz w:val="32"/>
        </w:rPr>
        <w:t>’</w:t>
      </w:r>
      <w:r w:rsidRPr="007B0F29">
        <w:rPr>
          <w:rFonts w:ascii="Georgia" w:hAnsi="Georgia"/>
          <w:sz w:val="32"/>
        </w:rPr>
        <w:t>a-t-il régalée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est pas ce qu</w:t>
      </w:r>
      <w:r w:rsidRPr="007B0F29">
        <w:rPr>
          <w:rFonts w:ascii="Georgia" w:hAnsi="Georgia"/>
          <w:sz w:val="32"/>
        </w:rPr>
        <w:t>’</w:t>
      </w:r>
      <w:r w:rsidR="00331B15" w:rsidRPr="007B0F29">
        <w:rPr>
          <w:rFonts w:ascii="Georgia" w:hAnsi="Georgia"/>
          <w:sz w:val="32"/>
        </w:rPr>
        <w:t>il se prétend. Aucun écuyer n</w:t>
      </w:r>
      <w:r w:rsidRPr="007B0F29">
        <w:rPr>
          <w:rFonts w:ascii="Georgia" w:hAnsi="Georgia"/>
          <w:sz w:val="32"/>
        </w:rPr>
        <w:t>’</w:t>
      </w:r>
      <w:r w:rsidR="00331B15" w:rsidRPr="007B0F29">
        <w:rPr>
          <w:rFonts w:ascii="Georgia" w:hAnsi="Georgia"/>
          <w:sz w:val="32"/>
        </w:rPr>
        <w:t>oserait vous parler avec autant d</w:t>
      </w:r>
      <w:r w:rsidRPr="007B0F29">
        <w:rPr>
          <w:rFonts w:ascii="Georgia" w:hAnsi="Georgia"/>
          <w:sz w:val="32"/>
        </w:rPr>
        <w:t>’</w:t>
      </w:r>
      <w:r w:rsidR="00331B15" w:rsidRPr="007B0F29">
        <w:rPr>
          <w:rFonts w:ascii="Georgia" w:hAnsi="Georgia"/>
          <w:sz w:val="32"/>
        </w:rPr>
        <w:t>effronterie.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avec franchise, et sur mon ordre, qu</w:t>
      </w:r>
      <w:r w:rsidRPr="007B0F29">
        <w:rPr>
          <w:rFonts w:ascii="Georgia" w:hAnsi="Georgia"/>
          <w:sz w:val="32"/>
        </w:rPr>
        <w:t>’</w:t>
      </w:r>
      <w:r w:rsidR="00331B15" w:rsidRPr="007B0F29">
        <w:rPr>
          <w:rFonts w:ascii="Georgia" w:hAnsi="Georgia"/>
          <w:sz w:val="32"/>
        </w:rPr>
        <w:t>il a parlé. Il connaissait mon frère.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étaient une foultitude à connaître votre frère. A Westeros, Votre Grâce, le lord commandant de la garde Royale siège au Conseil restreint, et son esprit ne concourt pas moins que sa lame à servir le roi. Si je suis véritablement le premier de la garde Régine, écoutez-moi jusqu</w:t>
      </w:r>
      <w:r w:rsidRPr="007B0F29">
        <w:rPr>
          <w:rFonts w:ascii="Georgia" w:hAnsi="Georgia"/>
          <w:sz w:val="32"/>
        </w:rPr>
        <w:t>’</w:t>
      </w:r>
      <w:r w:rsidR="00331B15" w:rsidRPr="007B0F29">
        <w:rPr>
          <w:rFonts w:ascii="Georgia" w:hAnsi="Georgia"/>
          <w:sz w:val="32"/>
        </w:rPr>
        <w:t>au bout, je vous en conjure. J</w:t>
      </w:r>
      <w:r w:rsidRPr="007B0F29">
        <w:rPr>
          <w:rFonts w:ascii="Georgia" w:hAnsi="Georgia"/>
          <w:sz w:val="32"/>
        </w:rPr>
        <w:t>’</w:t>
      </w:r>
      <w:r w:rsidR="00331B15" w:rsidRPr="007B0F29">
        <w:rPr>
          <w:rFonts w:ascii="Georgia" w:hAnsi="Georgia"/>
          <w:sz w:val="32"/>
        </w:rPr>
        <w:t>ai un plan à vous soumettre.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plan ? Dites.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Illyrio Mopatis veut votre retour à Pentos, sous son toit. Fort bien, allez le rejoindre..., mais à votre heure à vous, et pas seule. Voyons jusqu</w:t>
      </w:r>
      <w:r w:rsidRPr="007B0F29">
        <w:rPr>
          <w:rFonts w:ascii="Georgia" w:hAnsi="Georgia"/>
          <w:sz w:val="32"/>
        </w:rPr>
        <w:t>’</w:t>
      </w:r>
      <w:r w:rsidR="00331B15" w:rsidRPr="007B0F29">
        <w:rPr>
          <w:rFonts w:ascii="Georgia" w:hAnsi="Georgia"/>
          <w:sz w:val="32"/>
        </w:rPr>
        <w:t>à quel point vos prétendus nouveaux sujets poussent au juste l</w:t>
      </w:r>
      <w:r w:rsidRPr="007B0F29">
        <w:rPr>
          <w:rFonts w:ascii="Georgia" w:hAnsi="Georgia"/>
          <w:sz w:val="32"/>
        </w:rPr>
        <w:t>’</w:t>
      </w:r>
      <w:r w:rsidR="00331B15" w:rsidRPr="007B0F29">
        <w:rPr>
          <w:rFonts w:ascii="Georgia" w:hAnsi="Georgia"/>
          <w:sz w:val="32"/>
        </w:rPr>
        <w:t>obéissance et la loyauté. Commandez à Groleo de se détourner vers la baie des Serfs. »</w:t>
      </w:r>
    </w:p>
    <w:p w:rsidR="00331B15" w:rsidRPr="007B0F29" w:rsidRDefault="00331B15" w:rsidP="007B0F29">
      <w:pPr>
        <w:ind w:firstLine="567"/>
        <w:jc w:val="both"/>
        <w:rPr>
          <w:rFonts w:ascii="Georgia" w:hAnsi="Georgia"/>
          <w:sz w:val="32"/>
        </w:rPr>
      </w:pPr>
      <w:r w:rsidRPr="007B0F29">
        <w:rPr>
          <w:rFonts w:ascii="Georgia" w:hAnsi="Georgia"/>
          <w:sz w:val="32"/>
        </w:rPr>
        <w:t>Daenerys n</w:t>
      </w:r>
      <w:r w:rsidR="00007603" w:rsidRPr="007B0F29">
        <w:rPr>
          <w:rFonts w:ascii="Georgia" w:hAnsi="Georgia"/>
          <w:sz w:val="32"/>
        </w:rPr>
        <w:t>’</w:t>
      </w:r>
      <w:r w:rsidRPr="007B0F29">
        <w:rPr>
          <w:rFonts w:ascii="Georgia" w:hAnsi="Georgia"/>
          <w:sz w:val="32"/>
        </w:rPr>
        <w:t>était pas du tout sûre de priser cette nouvelle mélodie. Tout ce qu</w:t>
      </w:r>
      <w:r w:rsidR="00007603" w:rsidRPr="007B0F29">
        <w:rPr>
          <w:rFonts w:ascii="Georgia" w:hAnsi="Georgia"/>
          <w:sz w:val="32"/>
        </w:rPr>
        <w:t>’</w:t>
      </w:r>
      <w:r w:rsidRPr="007B0F29">
        <w:rPr>
          <w:rFonts w:ascii="Georgia" w:hAnsi="Georgia"/>
          <w:sz w:val="32"/>
        </w:rPr>
        <w:t>elle avait pu entendre dire du marché aux viandes des grandes cités de Yunkaï, Meereen et Astapor était lugubre, épouvantable. « Que peut m</w:t>
      </w:r>
      <w:r w:rsidR="00007603" w:rsidRPr="007B0F29">
        <w:rPr>
          <w:rFonts w:ascii="Georgia" w:hAnsi="Georgia"/>
          <w:sz w:val="32"/>
        </w:rPr>
        <w:t>’</w:t>
      </w:r>
      <w:r w:rsidR="001B56C4" w:rsidRPr="007B0F29">
        <w:rPr>
          <w:rFonts w:ascii="Georgia" w:hAnsi="Georgia"/>
          <w:sz w:val="32"/>
        </w:rPr>
        <w:t>offrir</w:t>
      </w:r>
      <w:r w:rsidRPr="007B0F29">
        <w:rPr>
          <w:rFonts w:ascii="Georgia" w:hAnsi="Georgia"/>
          <w:sz w:val="32"/>
        </w:rPr>
        <w:t xml:space="preserve"> à moi la baie des Serfs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Une armée, répondit ser Jorah. Si Belwas le Fort est </w:t>
      </w:r>
      <w:r w:rsidR="001B56C4" w:rsidRPr="007B0F29">
        <w:rPr>
          <w:rFonts w:ascii="Georgia" w:hAnsi="Georgia"/>
          <w:sz w:val="32"/>
        </w:rPr>
        <w:t>tellement</w:t>
      </w:r>
      <w:r w:rsidR="00331B15" w:rsidRPr="007B0F29">
        <w:rPr>
          <w:rFonts w:ascii="Georgia" w:hAnsi="Georgia"/>
          <w:sz w:val="32"/>
        </w:rPr>
        <w:t xml:space="preserve"> à votre goût, vous pouvez acheter des centaines de ses pareils dans les arènes de Meereen..., mais c</w:t>
      </w:r>
      <w:r w:rsidRPr="007B0F29">
        <w:rPr>
          <w:rFonts w:ascii="Georgia" w:hAnsi="Georgia"/>
          <w:sz w:val="32"/>
        </w:rPr>
        <w:t>’</w:t>
      </w:r>
      <w:r w:rsidR="00331B15" w:rsidRPr="007B0F29">
        <w:rPr>
          <w:rFonts w:ascii="Georgia" w:hAnsi="Georgia"/>
          <w:sz w:val="32"/>
        </w:rPr>
        <w:t>est sur Astapor que je mettrais plutôt le cap. Astapor vous vendra des Immaculés.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 ces esclaves à chapeaux de bronze pointus ? » Elle en avait vu dans les cités libres, postés à la porte des patrices, archontes et maîtres négociants. « Qu</w:t>
      </w:r>
      <w:r w:rsidRPr="007B0F29">
        <w:rPr>
          <w:rFonts w:ascii="Georgia" w:hAnsi="Georgia"/>
          <w:sz w:val="32"/>
        </w:rPr>
        <w:t>’</w:t>
      </w:r>
      <w:r w:rsidR="00331B15" w:rsidRPr="007B0F29">
        <w:rPr>
          <w:rFonts w:ascii="Georgia" w:hAnsi="Georgia"/>
          <w:sz w:val="32"/>
        </w:rPr>
        <w:t>irais-je m</w:t>
      </w:r>
      <w:r w:rsidRPr="007B0F29">
        <w:rPr>
          <w:rFonts w:ascii="Georgia" w:hAnsi="Georgia"/>
          <w:sz w:val="32"/>
        </w:rPr>
        <w:t>’</w:t>
      </w:r>
      <w:r w:rsidR="00331B15" w:rsidRPr="007B0F29">
        <w:rPr>
          <w:rFonts w:ascii="Georgia" w:hAnsi="Georgia"/>
          <w:sz w:val="32"/>
        </w:rPr>
        <w:t>encombrer d</w:t>
      </w:r>
      <w:r w:rsidRPr="007B0F29">
        <w:rPr>
          <w:rFonts w:ascii="Georgia" w:hAnsi="Georgia"/>
          <w:sz w:val="32"/>
        </w:rPr>
        <w:t>’</w:t>
      </w:r>
      <w:r w:rsidR="00331B15" w:rsidRPr="007B0F29">
        <w:rPr>
          <w:rFonts w:ascii="Georgia" w:hAnsi="Georgia"/>
          <w:sz w:val="32"/>
        </w:rPr>
        <w:t>Immaculés ? Ils ne savent pas même monter, et ils sont obèses pour la plupart...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Ceux que vous avez pu voir à Myr et Pentos étaient des gardes privés. Un travail peinard, sans compter que de toute manière les eunuques tendent à engraisser. Ils n</w:t>
      </w:r>
      <w:r w:rsidRPr="007B0F29">
        <w:rPr>
          <w:rFonts w:ascii="Georgia" w:hAnsi="Georgia"/>
          <w:sz w:val="32"/>
        </w:rPr>
        <w:t>’</w:t>
      </w:r>
      <w:r w:rsidR="00331B15" w:rsidRPr="007B0F29">
        <w:rPr>
          <w:rFonts w:ascii="Georgia" w:hAnsi="Georgia"/>
          <w:sz w:val="32"/>
        </w:rPr>
        <w:t>ont pas d</w:t>
      </w:r>
      <w:r w:rsidRPr="007B0F29">
        <w:rPr>
          <w:rFonts w:ascii="Georgia" w:hAnsi="Georgia"/>
          <w:sz w:val="32"/>
        </w:rPr>
        <w:t>’</w:t>
      </w:r>
      <w:r w:rsidR="00331B15" w:rsidRPr="007B0F29">
        <w:rPr>
          <w:rFonts w:ascii="Georgia" w:hAnsi="Georgia"/>
          <w:sz w:val="32"/>
        </w:rPr>
        <w:t>autre vice à leur portée que bâfrer. Mais juger les Immaculés d</w:t>
      </w:r>
      <w:r w:rsidRPr="007B0F29">
        <w:rPr>
          <w:rFonts w:ascii="Georgia" w:hAnsi="Georgia"/>
          <w:sz w:val="32"/>
        </w:rPr>
        <w:t>’</w:t>
      </w:r>
      <w:r w:rsidR="00331B15" w:rsidRPr="007B0F29">
        <w:rPr>
          <w:rFonts w:ascii="Georgia" w:hAnsi="Georgia"/>
          <w:sz w:val="32"/>
        </w:rPr>
        <w:t>après une poignée de vieux esclaves domestiques a autant de sens, Votre Grâce, que juger les écuyers d</w:t>
      </w:r>
      <w:r w:rsidRPr="007B0F29">
        <w:rPr>
          <w:rFonts w:ascii="Georgia" w:hAnsi="Georgia"/>
          <w:sz w:val="32"/>
        </w:rPr>
        <w:t>’</w:t>
      </w:r>
      <w:r w:rsidR="00331B15" w:rsidRPr="007B0F29">
        <w:rPr>
          <w:rFonts w:ascii="Georgia" w:hAnsi="Georgia"/>
          <w:sz w:val="32"/>
        </w:rPr>
        <w:t>après Arstan Barbe-Blanche. Connaissez-vous l</w:t>
      </w:r>
      <w:r w:rsidRPr="007B0F29">
        <w:rPr>
          <w:rFonts w:ascii="Georgia" w:hAnsi="Georgia"/>
          <w:sz w:val="32"/>
        </w:rPr>
        <w:t>’</w:t>
      </w:r>
      <w:r w:rsidR="00331B15" w:rsidRPr="007B0F29">
        <w:rPr>
          <w:rFonts w:ascii="Georgia" w:hAnsi="Georgia"/>
          <w:sz w:val="32"/>
        </w:rPr>
        <w:t>histoire des Trois Mille de Qohor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 La courtepointe ayant glissé de son épaule, elle la remit en place.</w:t>
      </w:r>
    </w:p>
    <w:p w:rsidR="00331B15" w:rsidRPr="007B0F29" w:rsidRDefault="00331B15" w:rsidP="007B0F29">
      <w:pPr>
        <w:ind w:firstLine="567"/>
        <w:jc w:val="both"/>
        <w:rPr>
          <w:rFonts w:ascii="Georgia" w:hAnsi="Georgia"/>
          <w:sz w:val="32"/>
        </w:rPr>
      </w:pPr>
      <w:r w:rsidRPr="007B0F29">
        <w:rPr>
          <w:rFonts w:ascii="Georgia" w:hAnsi="Georgia"/>
          <w:sz w:val="32"/>
        </w:rPr>
        <w:t>« Cela se passait il y a quatre siècles ou plus, lorsque les Dothrakis, surgissant de l</w:t>
      </w:r>
      <w:r w:rsidR="00007603" w:rsidRPr="007B0F29">
        <w:rPr>
          <w:rFonts w:ascii="Georgia" w:hAnsi="Georgia"/>
          <w:sz w:val="32"/>
        </w:rPr>
        <w:t>’</w:t>
      </w:r>
      <w:r w:rsidRPr="007B0F29">
        <w:rPr>
          <w:rFonts w:ascii="Georgia" w:hAnsi="Georgia"/>
          <w:sz w:val="32"/>
        </w:rPr>
        <w:t>est pour la première fois, se mirent à saccager sur leur passage et à incendier tout ce qu</w:t>
      </w:r>
      <w:r w:rsidR="00007603" w:rsidRPr="007B0F29">
        <w:rPr>
          <w:rFonts w:ascii="Georgia" w:hAnsi="Georgia"/>
          <w:sz w:val="32"/>
        </w:rPr>
        <w:t>’</w:t>
      </w:r>
      <w:r w:rsidRPr="007B0F29">
        <w:rPr>
          <w:rFonts w:ascii="Georgia" w:hAnsi="Georgia"/>
          <w:sz w:val="32"/>
        </w:rPr>
        <w:t xml:space="preserve">ils </w:t>
      </w:r>
      <w:r w:rsidR="001B56C4" w:rsidRPr="007B0F29">
        <w:rPr>
          <w:rFonts w:ascii="Georgia" w:hAnsi="Georgia"/>
          <w:sz w:val="32"/>
        </w:rPr>
        <w:t>rencontraient</w:t>
      </w:r>
      <w:r w:rsidRPr="007B0F29">
        <w:rPr>
          <w:rFonts w:ascii="Georgia" w:hAnsi="Georgia"/>
          <w:sz w:val="32"/>
        </w:rPr>
        <w:t xml:space="preserve"> de villes et de cités. Le</w:t>
      </w:r>
      <w:r w:rsidR="007B0F29" w:rsidRPr="007B0F29">
        <w:rPr>
          <w:rFonts w:ascii="Georgia" w:hAnsi="Georgia"/>
          <w:i/>
          <w:sz w:val="32"/>
        </w:rPr>
        <w:t xml:space="preserve"> khal</w:t>
      </w:r>
      <w:r w:rsidRPr="007B0F29">
        <w:rPr>
          <w:rFonts w:ascii="Georgia" w:hAnsi="Georgia"/>
          <w:sz w:val="32"/>
        </w:rPr>
        <w:t xml:space="preserve"> qui les menait se nommait Temmo. Sans être aussi puissant que celui de Drogo, son</w:t>
      </w:r>
      <w:r w:rsidR="007B0F29" w:rsidRPr="007B0F29">
        <w:rPr>
          <w:rFonts w:ascii="Georgia" w:hAnsi="Georgia"/>
          <w:i/>
          <w:sz w:val="32"/>
        </w:rPr>
        <w:t xml:space="preserve"> khalasar</w:t>
      </w:r>
      <w:r w:rsidRPr="007B0F29">
        <w:rPr>
          <w:rFonts w:ascii="Georgia" w:hAnsi="Georgia"/>
          <w:sz w:val="32"/>
        </w:rPr>
        <w:t xml:space="preserve"> groupait pas mal de monde. Cinquante mille au moins. Dont une moitié de guerriers à la tresse desquels tintaient des clochettes.</w:t>
      </w:r>
    </w:p>
    <w:p w:rsidR="00331B15" w:rsidRPr="007B0F29" w:rsidRDefault="00331B15" w:rsidP="007B0F29">
      <w:pPr>
        <w:ind w:firstLine="567"/>
        <w:jc w:val="both"/>
        <w:rPr>
          <w:rFonts w:ascii="Georgia" w:hAnsi="Georgia"/>
          <w:sz w:val="32"/>
        </w:rPr>
      </w:pPr>
      <w:r w:rsidRPr="007B0F29">
        <w:rPr>
          <w:rFonts w:ascii="Georgia" w:hAnsi="Georgia"/>
          <w:sz w:val="32"/>
        </w:rPr>
        <w:t xml:space="preserve">« Prévenus de son arrivée, les gens de Qohor renforcèrent leurs murs, doublèrent les effectifs de leur propre garde et </w:t>
      </w:r>
      <w:r w:rsidR="001B56C4" w:rsidRPr="007B0F29">
        <w:rPr>
          <w:rFonts w:ascii="Georgia" w:hAnsi="Georgia"/>
          <w:sz w:val="32"/>
        </w:rPr>
        <w:t>engagèrent</w:t>
      </w:r>
      <w:r w:rsidRPr="007B0F29">
        <w:rPr>
          <w:rFonts w:ascii="Georgia" w:hAnsi="Georgia"/>
          <w:sz w:val="32"/>
        </w:rPr>
        <w:t xml:space="preserve"> en plus deux compagnies franches, les Vives Bannières et les Seconds Fils. Après quoi, mais comme s</w:t>
      </w:r>
      <w:r w:rsidR="00007603" w:rsidRPr="007B0F29">
        <w:rPr>
          <w:rFonts w:ascii="Georgia" w:hAnsi="Georgia"/>
          <w:sz w:val="32"/>
        </w:rPr>
        <w:t>’</w:t>
      </w:r>
      <w:r w:rsidRPr="007B0F29">
        <w:rPr>
          <w:rFonts w:ascii="Georgia" w:hAnsi="Georgia"/>
          <w:sz w:val="32"/>
        </w:rPr>
        <w:t>ils se ravisaient sur le tard, ils expédièrent un homme acheter trois mille Immaculés à Astapor. Seulement, pour gagner Qohor, la route était longue, tant et si bien que, sur le point d</w:t>
      </w:r>
      <w:r w:rsidR="00007603" w:rsidRPr="007B0F29">
        <w:rPr>
          <w:rFonts w:ascii="Georgia" w:hAnsi="Georgia"/>
          <w:sz w:val="32"/>
        </w:rPr>
        <w:t>’</w:t>
      </w:r>
      <w:r w:rsidRPr="007B0F29">
        <w:rPr>
          <w:rFonts w:ascii="Georgia" w:hAnsi="Georgia"/>
          <w:sz w:val="32"/>
        </w:rPr>
        <w:t xml:space="preserve">y parvenir, ces derniers </w:t>
      </w:r>
      <w:r w:rsidR="001B56C4" w:rsidRPr="007B0F29">
        <w:rPr>
          <w:rFonts w:ascii="Georgia" w:hAnsi="Georgia"/>
          <w:sz w:val="32"/>
        </w:rPr>
        <w:t>perçurent</w:t>
      </w:r>
      <w:r w:rsidRPr="007B0F29">
        <w:rPr>
          <w:rFonts w:ascii="Georgia" w:hAnsi="Georgia"/>
          <w:sz w:val="32"/>
        </w:rPr>
        <w:t>, parmi la poussière et la fumée, le fracas lointain des combats.</w:t>
      </w:r>
    </w:p>
    <w:p w:rsidR="00331B15" w:rsidRPr="007B0F29" w:rsidRDefault="00331B15" w:rsidP="007B0F29">
      <w:pPr>
        <w:ind w:firstLine="567"/>
        <w:jc w:val="both"/>
        <w:rPr>
          <w:rFonts w:ascii="Georgia" w:hAnsi="Georgia"/>
          <w:sz w:val="32"/>
        </w:rPr>
      </w:pPr>
      <w:r w:rsidRPr="007B0F29">
        <w:rPr>
          <w:rFonts w:ascii="Georgia" w:hAnsi="Georgia"/>
          <w:sz w:val="32"/>
        </w:rPr>
        <w:t>« Le soleil s</w:t>
      </w:r>
      <w:r w:rsidR="00007603" w:rsidRPr="007B0F29">
        <w:rPr>
          <w:rFonts w:ascii="Georgia" w:hAnsi="Georgia"/>
          <w:sz w:val="32"/>
        </w:rPr>
        <w:t>’</w:t>
      </w:r>
      <w:r w:rsidRPr="007B0F29">
        <w:rPr>
          <w:rFonts w:ascii="Georgia" w:hAnsi="Georgia"/>
          <w:sz w:val="32"/>
        </w:rPr>
        <w:t>était couché quand ils atteignirent la ville. Des corbeaux et des loups se repaissaient au bas des murs de ce qui restait de la cavalerie lourde de Qohor. Les Vives Bannières et les Seconds Fils avaient, selon la coutume des mercenaires confrontés à une situation désespérée, bravement déguerpi. A l</w:t>
      </w:r>
      <w:r w:rsidR="00007603" w:rsidRPr="007B0F29">
        <w:rPr>
          <w:rFonts w:ascii="Georgia" w:hAnsi="Georgia"/>
          <w:sz w:val="32"/>
        </w:rPr>
        <w:t>’</w:t>
      </w:r>
      <w:r w:rsidRPr="007B0F29">
        <w:rPr>
          <w:rFonts w:ascii="Georgia" w:hAnsi="Georgia"/>
          <w:sz w:val="32"/>
        </w:rPr>
        <w:t>approche de la nuit, les Dothrakis s</w:t>
      </w:r>
      <w:r w:rsidR="00007603" w:rsidRPr="007B0F29">
        <w:rPr>
          <w:rFonts w:ascii="Georgia" w:hAnsi="Georgia"/>
          <w:sz w:val="32"/>
        </w:rPr>
        <w:t>’</w:t>
      </w:r>
      <w:r w:rsidRPr="007B0F29">
        <w:rPr>
          <w:rFonts w:ascii="Georgia" w:hAnsi="Georgia"/>
          <w:sz w:val="32"/>
        </w:rPr>
        <w:t>étaient retirés dans leurs campements pour danser, boire et festoyer, car ils ne doutaient pas de renverser les portes dès le lendemain, submerger les remparts et violer, piller, réduire en esclavage tout leur saoul.</w:t>
      </w:r>
    </w:p>
    <w:p w:rsidR="00331B15" w:rsidRPr="007B0F29" w:rsidRDefault="00331B15" w:rsidP="007B0F29">
      <w:pPr>
        <w:ind w:firstLine="567"/>
        <w:jc w:val="both"/>
        <w:rPr>
          <w:rFonts w:ascii="Georgia" w:hAnsi="Georgia"/>
          <w:sz w:val="32"/>
        </w:rPr>
      </w:pPr>
      <w:r w:rsidRPr="007B0F29">
        <w:rPr>
          <w:rFonts w:ascii="Georgia" w:hAnsi="Georgia"/>
          <w:sz w:val="32"/>
        </w:rPr>
        <w:t>« Or, lorsque, au point du jour, Temmo et ses sang-coureurs quittèrent leurs quartiers à la tête du</w:t>
      </w:r>
      <w:r w:rsidR="007B0F29" w:rsidRPr="007B0F29">
        <w:rPr>
          <w:rFonts w:ascii="Georgia" w:hAnsi="Georgia"/>
          <w:i/>
          <w:sz w:val="32"/>
        </w:rPr>
        <w:t xml:space="preserve"> khalasar,</w:t>
      </w:r>
      <w:r w:rsidRPr="007B0F29">
        <w:rPr>
          <w:rFonts w:ascii="Georgia" w:hAnsi="Georgia"/>
          <w:sz w:val="32"/>
        </w:rPr>
        <w:t xml:space="preserve"> ils trouvèrent les Trois Mille établis devant les portes avec, flottant au-dessus de leurs têtes, le pavillon à la chèvre noire. Déborder des forces aussi réduites eût été enfantin, mais vous connaissez les Dothrakis. Ils n</w:t>
      </w:r>
      <w:r w:rsidR="00007603" w:rsidRPr="007B0F29">
        <w:rPr>
          <w:rFonts w:ascii="Georgia" w:hAnsi="Georgia"/>
          <w:sz w:val="32"/>
        </w:rPr>
        <w:t>’</w:t>
      </w:r>
      <w:r w:rsidRPr="007B0F29">
        <w:rPr>
          <w:rFonts w:ascii="Georgia" w:hAnsi="Georgia"/>
          <w:sz w:val="32"/>
        </w:rPr>
        <w:t>avaient affaire qu</w:t>
      </w:r>
      <w:r w:rsidR="00007603" w:rsidRPr="007B0F29">
        <w:rPr>
          <w:rFonts w:ascii="Georgia" w:hAnsi="Georgia"/>
          <w:sz w:val="32"/>
        </w:rPr>
        <w:t>’</w:t>
      </w:r>
      <w:r w:rsidRPr="007B0F29">
        <w:rPr>
          <w:rFonts w:ascii="Georgia" w:hAnsi="Georgia"/>
          <w:sz w:val="32"/>
        </w:rPr>
        <w:t>à des fantassins, les fantassins qui ne sont bons qu</w:t>
      </w:r>
      <w:r w:rsidR="00007603" w:rsidRPr="007B0F29">
        <w:rPr>
          <w:rFonts w:ascii="Georgia" w:hAnsi="Georgia"/>
          <w:sz w:val="32"/>
        </w:rPr>
        <w:t>’</w:t>
      </w:r>
      <w:r w:rsidRPr="007B0F29">
        <w:rPr>
          <w:rFonts w:ascii="Georgia" w:hAnsi="Georgia"/>
          <w:sz w:val="32"/>
        </w:rPr>
        <w:t>à se défoncer à cheval.</w:t>
      </w:r>
    </w:p>
    <w:p w:rsidR="00331B15" w:rsidRPr="007B0F29" w:rsidRDefault="00331B15" w:rsidP="007B0F29">
      <w:pPr>
        <w:ind w:firstLine="567"/>
        <w:jc w:val="both"/>
        <w:rPr>
          <w:rFonts w:ascii="Georgia" w:hAnsi="Georgia"/>
          <w:sz w:val="32"/>
        </w:rPr>
      </w:pPr>
      <w:r w:rsidRPr="007B0F29">
        <w:rPr>
          <w:rFonts w:ascii="Georgia" w:hAnsi="Georgia"/>
          <w:sz w:val="32"/>
        </w:rPr>
        <w:t xml:space="preserve">« Et nos Dothrakis de charger. Les Immaculés verrouillèrent leurs boucliers, abaissèrent leurs piques et attendirent de pied ferme. Attendirent de pied ferme, en dépit des vingt mille </w:t>
      </w:r>
      <w:r w:rsidR="001B56C4" w:rsidRPr="007B0F29">
        <w:rPr>
          <w:rFonts w:ascii="Georgia" w:hAnsi="Georgia"/>
          <w:sz w:val="32"/>
        </w:rPr>
        <w:t>gueulards</w:t>
      </w:r>
      <w:r w:rsidRPr="007B0F29">
        <w:rPr>
          <w:rFonts w:ascii="Georgia" w:hAnsi="Georgia"/>
          <w:sz w:val="32"/>
        </w:rPr>
        <w:t xml:space="preserve"> qui, nattes carillonnantes, se ruaient sus.</w:t>
      </w:r>
    </w:p>
    <w:p w:rsidR="00331B15" w:rsidRPr="007B0F29" w:rsidRDefault="00331B15" w:rsidP="007B0F29">
      <w:pPr>
        <w:ind w:firstLine="567"/>
        <w:jc w:val="both"/>
        <w:rPr>
          <w:rFonts w:ascii="Georgia" w:hAnsi="Georgia"/>
          <w:sz w:val="32"/>
        </w:rPr>
      </w:pPr>
      <w:r w:rsidRPr="007B0F29">
        <w:rPr>
          <w:rFonts w:ascii="Georgia" w:hAnsi="Georgia"/>
          <w:sz w:val="32"/>
        </w:rPr>
        <w:t>«</w:t>
      </w:r>
      <w:r w:rsidR="001B56C4">
        <w:rPr>
          <w:rFonts w:ascii="Georgia" w:hAnsi="Georgia"/>
          <w:sz w:val="32"/>
        </w:rPr>
        <w:t xml:space="preserve"> </w:t>
      </w:r>
      <w:r w:rsidRPr="007B0F29">
        <w:rPr>
          <w:rFonts w:ascii="Georgia" w:hAnsi="Georgia"/>
          <w:sz w:val="32"/>
        </w:rPr>
        <w:t>A dix-huit reprises, les Dothrakis chargèrent et, telles des vagues sur une falaise, vinrent se briser sur ces piques et ces boucliers. Par trois fois, Temmo lança ses tourbillons d</w:t>
      </w:r>
      <w:r w:rsidR="00007603" w:rsidRPr="007B0F29">
        <w:rPr>
          <w:rFonts w:ascii="Georgia" w:hAnsi="Georgia"/>
          <w:sz w:val="32"/>
        </w:rPr>
        <w:t>’</w:t>
      </w:r>
      <w:r w:rsidRPr="007B0F29">
        <w:rPr>
          <w:rFonts w:ascii="Georgia" w:hAnsi="Georgia"/>
          <w:sz w:val="32"/>
        </w:rPr>
        <w:t>archers faire grêler des nuées de flèches sur les Trois Mille, mais les Trois Mille se contentèrent de placer leurs boucliers face au ciel jusqu</w:t>
      </w:r>
      <w:r w:rsidR="00007603" w:rsidRPr="007B0F29">
        <w:rPr>
          <w:rFonts w:ascii="Georgia" w:hAnsi="Georgia"/>
          <w:sz w:val="32"/>
        </w:rPr>
        <w:t>’</w:t>
      </w:r>
      <w:r w:rsidRPr="007B0F29">
        <w:rPr>
          <w:rFonts w:ascii="Georgia" w:hAnsi="Georgia"/>
          <w:sz w:val="32"/>
        </w:rPr>
        <w:t>à ce que cesse l</w:t>
      </w:r>
      <w:r w:rsidR="00007603" w:rsidRPr="007B0F29">
        <w:rPr>
          <w:rFonts w:ascii="Georgia" w:hAnsi="Georgia"/>
          <w:sz w:val="32"/>
        </w:rPr>
        <w:t>’</w:t>
      </w:r>
      <w:r w:rsidRPr="007B0F29">
        <w:rPr>
          <w:rFonts w:ascii="Georgia" w:hAnsi="Georgia"/>
          <w:sz w:val="32"/>
        </w:rPr>
        <w:t>averse. Ils n</w:t>
      </w:r>
      <w:r w:rsidR="00007603" w:rsidRPr="007B0F29">
        <w:rPr>
          <w:rFonts w:ascii="Georgia" w:hAnsi="Georgia"/>
          <w:sz w:val="32"/>
        </w:rPr>
        <w:t>’</w:t>
      </w:r>
      <w:r w:rsidRPr="007B0F29">
        <w:rPr>
          <w:rFonts w:ascii="Georgia" w:hAnsi="Georgia"/>
          <w:sz w:val="32"/>
        </w:rPr>
        <w:t xml:space="preserve">étaient plus que six cents, à la fin... mais plus de douze mille Dothrakis gisaient morts sur le champ de bataille, y inclus Khal Temmo, ses sang-coureurs, ses </w:t>
      </w:r>
      <w:r w:rsidR="007B0F29" w:rsidRPr="007B0F29">
        <w:rPr>
          <w:rFonts w:ascii="Georgia" w:hAnsi="Georgia"/>
          <w:i/>
          <w:sz w:val="32"/>
        </w:rPr>
        <w:t>kos</w:t>
      </w:r>
      <w:r w:rsidRPr="007B0F29">
        <w:rPr>
          <w:rFonts w:ascii="Georgia" w:hAnsi="Georgia"/>
          <w:sz w:val="32"/>
        </w:rPr>
        <w:t xml:space="preserve"> et tous ses fils. Au matin du quatrième jour, le nouveau</w:t>
      </w:r>
      <w:r w:rsidR="007B0F29" w:rsidRPr="007B0F29">
        <w:rPr>
          <w:rFonts w:ascii="Georgia" w:hAnsi="Georgia"/>
          <w:i/>
          <w:sz w:val="32"/>
        </w:rPr>
        <w:t xml:space="preserve"> khal </w:t>
      </w:r>
      <w:r w:rsidRPr="007B0F29">
        <w:rPr>
          <w:rFonts w:ascii="Georgia" w:hAnsi="Georgia"/>
          <w:sz w:val="32"/>
        </w:rPr>
        <w:t>fit défiler les survivants devant les portes de la ville en une impressionnante procession. Un par un, chacun des guerriers se trancha la natte et la jeta aux pieds des Trois Mille.</w:t>
      </w:r>
    </w:p>
    <w:p w:rsidR="00331B15" w:rsidRPr="007B0F29" w:rsidRDefault="00331B15" w:rsidP="007B0F29">
      <w:pPr>
        <w:ind w:firstLine="567"/>
        <w:jc w:val="both"/>
        <w:rPr>
          <w:rFonts w:ascii="Georgia" w:hAnsi="Georgia"/>
          <w:sz w:val="32"/>
        </w:rPr>
      </w:pPr>
      <w:r w:rsidRPr="007B0F29">
        <w:rPr>
          <w:rFonts w:ascii="Georgia" w:hAnsi="Georgia"/>
          <w:sz w:val="32"/>
        </w:rPr>
        <w:t xml:space="preserve">« Depuis lors, la garde urbaine de Qohor se compose </w:t>
      </w:r>
      <w:r w:rsidR="001B56C4" w:rsidRPr="007B0F29">
        <w:rPr>
          <w:rFonts w:ascii="Georgia" w:hAnsi="Georgia"/>
          <w:sz w:val="32"/>
        </w:rPr>
        <w:t>exclusivement</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Immaculés, tous équipés d</w:t>
      </w:r>
      <w:r w:rsidR="00007603" w:rsidRPr="007B0F29">
        <w:rPr>
          <w:rFonts w:ascii="Georgia" w:hAnsi="Georgia"/>
          <w:sz w:val="32"/>
        </w:rPr>
        <w:t>’</w:t>
      </w:r>
      <w:r w:rsidRPr="007B0F29">
        <w:rPr>
          <w:rFonts w:ascii="Georgia" w:hAnsi="Georgia"/>
          <w:sz w:val="32"/>
        </w:rPr>
        <w:t>une grande pique en haut de laquelle flotte une tresse de cheveux humains.</w:t>
      </w:r>
    </w:p>
    <w:p w:rsidR="00331B15" w:rsidRPr="007B0F29" w:rsidRDefault="007B0F29" w:rsidP="007B0F29">
      <w:pPr>
        <w:ind w:firstLine="567"/>
        <w:jc w:val="both"/>
        <w:rPr>
          <w:rFonts w:ascii="Georgia" w:hAnsi="Georgia"/>
          <w:sz w:val="32"/>
        </w:rPr>
      </w:pPr>
      <w:r w:rsidRPr="007B0F29">
        <w:rPr>
          <w:rFonts w:ascii="Georgia" w:hAnsi="Georgia"/>
          <w:i/>
          <w:sz w:val="32"/>
        </w:rPr>
        <w:t>« Voilà</w:t>
      </w:r>
      <w:r w:rsidR="00331B15" w:rsidRPr="007B0F29">
        <w:rPr>
          <w:rFonts w:ascii="Georgia" w:hAnsi="Georgia"/>
          <w:sz w:val="32"/>
        </w:rPr>
        <w:t xml:space="preserve"> ce qu</w:t>
      </w:r>
      <w:r w:rsidR="00007603" w:rsidRPr="007B0F29">
        <w:rPr>
          <w:rFonts w:ascii="Georgia" w:hAnsi="Georgia"/>
          <w:sz w:val="32"/>
        </w:rPr>
        <w:t>’</w:t>
      </w:r>
      <w:r w:rsidR="00331B15" w:rsidRPr="007B0F29">
        <w:rPr>
          <w:rFonts w:ascii="Georgia" w:hAnsi="Georgia"/>
          <w:sz w:val="32"/>
        </w:rPr>
        <w:t>Astapor procurera à Votre Grâce. Débarquez-y, puis gagnez Pentos par voie de terre. Cela prendra plus de temps, oui..., mais lorsque vous romprez le pain avec maître Illyrio, vous aurez à votre suite non plus quatre mais mille épées. »</w:t>
      </w:r>
    </w:p>
    <w:p w:rsidR="00331B15" w:rsidRPr="007B0F29" w:rsidRDefault="007B0F29" w:rsidP="007B0F29">
      <w:pPr>
        <w:ind w:firstLine="567"/>
        <w:jc w:val="both"/>
        <w:rPr>
          <w:rFonts w:ascii="Georgia" w:hAnsi="Georgia"/>
          <w:sz w:val="32"/>
        </w:rPr>
      </w:pPr>
      <w:r w:rsidRPr="007B0F29">
        <w:rPr>
          <w:rFonts w:ascii="Georgia" w:hAnsi="Georgia"/>
          <w:i/>
          <w:sz w:val="32"/>
        </w:rPr>
        <w:t>Cela ne manque pas de pertinence, en effet,</w:t>
      </w:r>
      <w:r w:rsidR="00331B15" w:rsidRPr="007B0F29">
        <w:rPr>
          <w:rFonts w:ascii="Georgia" w:hAnsi="Georgia"/>
          <w:sz w:val="32"/>
        </w:rPr>
        <w:t xml:space="preserve"> songea-t-elle,</w:t>
      </w:r>
      <w:r w:rsidRPr="007B0F29">
        <w:rPr>
          <w:rFonts w:ascii="Georgia" w:hAnsi="Georgia"/>
          <w:i/>
          <w:sz w:val="32"/>
        </w:rPr>
        <w:t xml:space="preserve"> sauf que...</w:t>
      </w:r>
      <w:r w:rsidR="00331B15" w:rsidRPr="007B0F29">
        <w:rPr>
          <w:rFonts w:ascii="Georgia" w:hAnsi="Georgia"/>
          <w:sz w:val="32"/>
        </w:rPr>
        <w:t xml:space="preserve"> «</w:t>
      </w:r>
      <w:r w:rsidR="001B56C4">
        <w:rPr>
          <w:rFonts w:ascii="Georgia" w:hAnsi="Georgia"/>
          <w:sz w:val="32"/>
        </w:rPr>
        <w:t xml:space="preserve"> </w:t>
      </w:r>
      <w:r w:rsidR="00331B15" w:rsidRPr="007B0F29">
        <w:rPr>
          <w:rFonts w:ascii="Georgia" w:hAnsi="Georgia"/>
          <w:sz w:val="32"/>
        </w:rPr>
        <w:t>Et je m</w:t>
      </w:r>
      <w:r w:rsidR="00007603" w:rsidRPr="007B0F29">
        <w:rPr>
          <w:rFonts w:ascii="Georgia" w:hAnsi="Georgia"/>
          <w:sz w:val="32"/>
        </w:rPr>
        <w:t>’</w:t>
      </w:r>
      <w:r w:rsidR="00331B15" w:rsidRPr="007B0F29">
        <w:rPr>
          <w:rFonts w:ascii="Georgia" w:hAnsi="Georgia"/>
          <w:sz w:val="32"/>
        </w:rPr>
        <w:t>y prends comment, pour acheter ce millier d</w:t>
      </w:r>
      <w:r w:rsidR="00007603" w:rsidRPr="007B0F29">
        <w:rPr>
          <w:rFonts w:ascii="Georgia" w:hAnsi="Georgia"/>
          <w:sz w:val="32"/>
        </w:rPr>
        <w:t>’</w:t>
      </w:r>
      <w:r w:rsidR="00331B15" w:rsidRPr="007B0F29">
        <w:rPr>
          <w:rFonts w:ascii="Georgia" w:hAnsi="Georgia"/>
          <w:sz w:val="32"/>
        </w:rPr>
        <w:t>esclaves soldats ? En fait d</w:t>
      </w:r>
      <w:r w:rsidR="00007603" w:rsidRPr="007B0F29">
        <w:rPr>
          <w:rFonts w:ascii="Georgia" w:hAnsi="Georgia"/>
          <w:sz w:val="32"/>
        </w:rPr>
        <w:t>’</w:t>
      </w:r>
      <w:r w:rsidR="00331B15" w:rsidRPr="007B0F29">
        <w:rPr>
          <w:rFonts w:ascii="Georgia" w:hAnsi="Georgia"/>
          <w:sz w:val="32"/>
        </w:rPr>
        <w:t>objets de valeur, je ne possède rien d</w:t>
      </w:r>
      <w:r w:rsidR="00007603" w:rsidRPr="007B0F29">
        <w:rPr>
          <w:rFonts w:ascii="Georgia" w:hAnsi="Georgia"/>
          <w:sz w:val="32"/>
        </w:rPr>
        <w:t>’</w:t>
      </w:r>
      <w:r w:rsidR="00331B15" w:rsidRPr="007B0F29">
        <w:rPr>
          <w:rFonts w:ascii="Georgia" w:hAnsi="Georgia"/>
          <w:sz w:val="32"/>
        </w:rPr>
        <w:t>autre que la couronne offerte par la Fraternité tourmaline.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vue de dragons n</w:t>
      </w:r>
      <w:r w:rsidRPr="007B0F29">
        <w:rPr>
          <w:rFonts w:ascii="Georgia" w:hAnsi="Georgia"/>
          <w:sz w:val="32"/>
        </w:rPr>
        <w:t>’</w:t>
      </w:r>
      <w:r w:rsidR="00331B15" w:rsidRPr="007B0F29">
        <w:rPr>
          <w:rFonts w:ascii="Georgia" w:hAnsi="Georgia"/>
          <w:sz w:val="32"/>
        </w:rPr>
        <w:t>émerveillera pas moins Astapor que Qarth. Il se peut qu</w:t>
      </w:r>
      <w:r w:rsidRPr="007B0F29">
        <w:rPr>
          <w:rFonts w:ascii="Georgia" w:hAnsi="Georgia"/>
          <w:sz w:val="32"/>
        </w:rPr>
        <w:t>’</w:t>
      </w:r>
      <w:r w:rsidR="00331B15" w:rsidRPr="007B0F29">
        <w:rPr>
          <w:rFonts w:ascii="Georgia" w:hAnsi="Georgia"/>
          <w:sz w:val="32"/>
        </w:rPr>
        <w:t>on vous submerge là d</w:t>
      </w:r>
      <w:r w:rsidRPr="007B0F29">
        <w:rPr>
          <w:rFonts w:ascii="Georgia" w:hAnsi="Georgia"/>
          <w:sz w:val="32"/>
        </w:rPr>
        <w:t>’</w:t>
      </w:r>
      <w:r w:rsidR="00331B15" w:rsidRPr="007B0F29">
        <w:rPr>
          <w:rFonts w:ascii="Georgia" w:hAnsi="Georgia"/>
          <w:sz w:val="32"/>
        </w:rPr>
        <w:t>autant de présents qu</w:t>
      </w:r>
      <w:r w:rsidRPr="007B0F29">
        <w:rPr>
          <w:rFonts w:ascii="Georgia" w:hAnsi="Georgia"/>
          <w:sz w:val="32"/>
        </w:rPr>
        <w:t>’</w:t>
      </w:r>
      <w:r w:rsidR="00331B15" w:rsidRPr="007B0F29">
        <w:rPr>
          <w:rFonts w:ascii="Georgia" w:hAnsi="Georgia"/>
          <w:sz w:val="32"/>
        </w:rPr>
        <w:t>ici. Sinon..., les bateaux que voici transportent bien autre chose que vos Dothrakis et leurs montures. Ils se sont bourrés de marchandises, à Qarth, une petite tournée des cales m</w:t>
      </w:r>
      <w:r w:rsidRPr="007B0F29">
        <w:rPr>
          <w:rFonts w:ascii="Georgia" w:hAnsi="Georgia"/>
          <w:sz w:val="32"/>
        </w:rPr>
        <w:t>’</w:t>
      </w:r>
      <w:r w:rsidR="00331B15" w:rsidRPr="007B0F29">
        <w:rPr>
          <w:rFonts w:ascii="Georgia" w:hAnsi="Georgia"/>
          <w:sz w:val="32"/>
        </w:rPr>
        <w:t xml:space="preserve">a </w:t>
      </w:r>
      <w:r w:rsidR="000B03A4" w:rsidRPr="007B0F29">
        <w:rPr>
          <w:rFonts w:ascii="Georgia" w:hAnsi="Georgia"/>
          <w:sz w:val="32"/>
        </w:rPr>
        <w:t>édifié</w:t>
      </w:r>
      <w:r w:rsidR="00331B15" w:rsidRPr="007B0F29">
        <w:rPr>
          <w:rFonts w:ascii="Georgia" w:hAnsi="Georgia"/>
          <w:sz w:val="32"/>
        </w:rPr>
        <w:t xml:space="preserve"> sur ce point. Rouleaux de soieries, ballots de peaux de tigre, ambre et jades ciselés, safran, myrrhe... La chair humaine coûte trois fois rien, Votre Grâce. La peau de tigre est hors de prix.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peau de tigre appartient à</w:t>
      </w:r>
      <w:r w:rsidR="007B0F29" w:rsidRPr="007B0F29">
        <w:rPr>
          <w:rFonts w:ascii="Georgia" w:hAnsi="Georgia"/>
          <w:i/>
          <w:sz w:val="32"/>
        </w:rPr>
        <w:t xml:space="preserve"> Illyrio,</w:t>
      </w:r>
      <w:r w:rsidR="00331B15" w:rsidRPr="007B0F29">
        <w:rPr>
          <w:rFonts w:ascii="Georgia" w:hAnsi="Georgia"/>
          <w:sz w:val="32"/>
        </w:rPr>
        <w:t xml:space="preserve"> objecta-t-elle.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 Illyrio, l</w:t>
      </w:r>
      <w:r w:rsidRPr="007B0F29">
        <w:rPr>
          <w:rFonts w:ascii="Georgia" w:hAnsi="Georgia"/>
          <w:sz w:val="32"/>
        </w:rPr>
        <w:t>’</w:t>
      </w:r>
      <w:r w:rsidR="00331B15" w:rsidRPr="007B0F29">
        <w:rPr>
          <w:rFonts w:ascii="Georgia" w:hAnsi="Georgia"/>
          <w:sz w:val="32"/>
        </w:rPr>
        <w:t>ami des Targaryens.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Raison de plus pour ne pas lui voler ses biens.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 quoi servent les amis riches s</w:t>
      </w:r>
      <w:r w:rsidRPr="007B0F29">
        <w:rPr>
          <w:rFonts w:ascii="Georgia" w:hAnsi="Georgia"/>
          <w:sz w:val="32"/>
        </w:rPr>
        <w:t>’</w:t>
      </w:r>
      <w:r w:rsidR="00331B15" w:rsidRPr="007B0F29">
        <w:rPr>
          <w:rFonts w:ascii="Georgia" w:hAnsi="Georgia"/>
          <w:sz w:val="32"/>
        </w:rPr>
        <w:t>ils ne mettent leurs richesses à votre disposition, ma reine ? Si maître Illyrio vous les refuse, il n</w:t>
      </w:r>
      <w:r w:rsidRPr="007B0F29">
        <w:rPr>
          <w:rFonts w:ascii="Georgia" w:hAnsi="Georgia"/>
          <w:sz w:val="32"/>
        </w:rPr>
        <w:t>’</w:t>
      </w:r>
      <w:r w:rsidR="00331B15" w:rsidRPr="007B0F29">
        <w:rPr>
          <w:rFonts w:ascii="Georgia" w:hAnsi="Georgia"/>
          <w:sz w:val="32"/>
        </w:rPr>
        <w:t>est qu</w:t>
      </w:r>
      <w:r w:rsidRPr="007B0F29">
        <w:rPr>
          <w:rFonts w:ascii="Georgia" w:hAnsi="Georgia"/>
          <w:sz w:val="32"/>
        </w:rPr>
        <w:t>’</w:t>
      </w:r>
      <w:r w:rsidR="00331B15" w:rsidRPr="007B0F29">
        <w:rPr>
          <w:rFonts w:ascii="Georgia" w:hAnsi="Georgia"/>
          <w:sz w:val="32"/>
        </w:rPr>
        <w:t>un Xaro Xhoan Daxos à quadruple menton. Et s</w:t>
      </w:r>
      <w:r w:rsidRPr="007B0F29">
        <w:rPr>
          <w:rFonts w:ascii="Georgia" w:hAnsi="Georgia"/>
          <w:sz w:val="32"/>
        </w:rPr>
        <w:t>’</w:t>
      </w:r>
      <w:r w:rsidR="00331B15" w:rsidRPr="007B0F29">
        <w:rPr>
          <w:rFonts w:ascii="Georgia" w:hAnsi="Georgia"/>
          <w:sz w:val="32"/>
        </w:rPr>
        <w:t>il est sincèrement dévoué à votre cause, ce n</w:t>
      </w:r>
      <w:r w:rsidRPr="007B0F29">
        <w:rPr>
          <w:rFonts w:ascii="Georgia" w:hAnsi="Georgia"/>
          <w:sz w:val="32"/>
        </w:rPr>
        <w:t>’</w:t>
      </w:r>
      <w:r w:rsidR="00331B15" w:rsidRPr="007B0F29">
        <w:rPr>
          <w:rFonts w:ascii="Georgia" w:hAnsi="Georgia"/>
          <w:sz w:val="32"/>
        </w:rPr>
        <w:t>est pas pour trois malheureuses cargaisons qu</w:t>
      </w:r>
      <w:r w:rsidRPr="007B0F29">
        <w:rPr>
          <w:rFonts w:ascii="Georgia" w:hAnsi="Georgia"/>
          <w:sz w:val="32"/>
        </w:rPr>
        <w:t>’</w:t>
      </w:r>
      <w:r w:rsidR="00331B15" w:rsidRPr="007B0F29">
        <w:rPr>
          <w:rFonts w:ascii="Georgia" w:hAnsi="Georgia"/>
          <w:sz w:val="32"/>
        </w:rPr>
        <w:t>il vous tiendra jamais rigueur. Se peut-il en votre faveur meilleur emploi de ses peaux de tigre que l</w:t>
      </w:r>
      <w:r w:rsidRPr="007B0F29">
        <w:rPr>
          <w:rFonts w:ascii="Georgia" w:hAnsi="Georgia"/>
          <w:sz w:val="32"/>
        </w:rPr>
        <w:t>’</w:t>
      </w:r>
      <w:r w:rsidR="00331B15" w:rsidRPr="007B0F29">
        <w:rPr>
          <w:rFonts w:ascii="Georgia" w:hAnsi="Georgia"/>
          <w:sz w:val="32"/>
        </w:rPr>
        <w:t>achat d</w:t>
      </w:r>
      <w:r w:rsidRPr="007B0F29">
        <w:rPr>
          <w:rFonts w:ascii="Georgia" w:hAnsi="Georgia"/>
          <w:sz w:val="32"/>
        </w:rPr>
        <w:t>’</w:t>
      </w:r>
      <w:r w:rsidR="00331B15" w:rsidRPr="007B0F29">
        <w:rPr>
          <w:rFonts w:ascii="Georgia" w:hAnsi="Georgia"/>
          <w:sz w:val="32"/>
        </w:rPr>
        <w:t>un début d</w:t>
      </w:r>
      <w:r w:rsidRPr="007B0F29">
        <w:rPr>
          <w:rFonts w:ascii="Georgia" w:hAnsi="Georgia"/>
          <w:sz w:val="32"/>
        </w:rPr>
        <w:t>’</w:t>
      </w:r>
      <w:r w:rsidR="00331B15" w:rsidRPr="007B0F29">
        <w:rPr>
          <w:rFonts w:ascii="Georgia" w:hAnsi="Georgia"/>
          <w:sz w:val="32"/>
        </w:rPr>
        <w:t>armée ? »</w:t>
      </w:r>
    </w:p>
    <w:p w:rsidR="00331B15" w:rsidRPr="007B0F29" w:rsidRDefault="007B0F29" w:rsidP="007B0F29">
      <w:pPr>
        <w:ind w:firstLine="567"/>
        <w:jc w:val="both"/>
        <w:rPr>
          <w:rFonts w:ascii="Georgia" w:hAnsi="Georgia"/>
          <w:sz w:val="32"/>
        </w:rPr>
      </w:pPr>
      <w:r w:rsidRPr="007B0F29">
        <w:rPr>
          <w:rFonts w:ascii="Georgia" w:hAnsi="Georgia"/>
          <w:i/>
          <w:sz w:val="32"/>
        </w:rPr>
        <w:t>C’est exact.</w:t>
      </w:r>
      <w:r w:rsidR="00331B15" w:rsidRPr="007B0F29">
        <w:rPr>
          <w:rFonts w:ascii="Georgia" w:hAnsi="Georgia"/>
          <w:sz w:val="32"/>
        </w:rPr>
        <w:t xml:space="preserve"> L</w:t>
      </w:r>
      <w:r w:rsidR="00007603" w:rsidRPr="007B0F29">
        <w:rPr>
          <w:rFonts w:ascii="Georgia" w:hAnsi="Georgia"/>
          <w:sz w:val="32"/>
        </w:rPr>
        <w:t>’</w:t>
      </w:r>
      <w:r w:rsidR="00331B15" w:rsidRPr="007B0F29">
        <w:rPr>
          <w:rFonts w:ascii="Georgia" w:hAnsi="Georgia"/>
          <w:sz w:val="32"/>
        </w:rPr>
        <w:t>idée l</w:t>
      </w:r>
      <w:r w:rsidR="00007603" w:rsidRPr="007B0F29">
        <w:rPr>
          <w:rFonts w:ascii="Georgia" w:hAnsi="Georgia"/>
          <w:sz w:val="32"/>
        </w:rPr>
        <w:t>’</w:t>
      </w:r>
      <w:r w:rsidR="00331B15" w:rsidRPr="007B0F29">
        <w:rPr>
          <w:rFonts w:ascii="Georgia" w:hAnsi="Georgia"/>
          <w:sz w:val="32"/>
        </w:rPr>
        <w:t>emballait de plus en plus. « Une si longue marche n</w:t>
      </w:r>
      <w:r w:rsidR="00007603" w:rsidRPr="007B0F29">
        <w:rPr>
          <w:rFonts w:ascii="Georgia" w:hAnsi="Georgia"/>
          <w:sz w:val="32"/>
        </w:rPr>
        <w:t>’</w:t>
      </w:r>
      <w:r w:rsidR="00331B15" w:rsidRPr="007B0F29">
        <w:rPr>
          <w:rFonts w:ascii="Georgia" w:hAnsi="Georgia"/>
          <w:sz w:val="32"/>
        </w:rPr>
        <w:t>ira pas sans dangers...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Des dangers, la mer en présente également. Si les corsaires et les pirates sévissent sur la voie du sud, des démons hantent la mer Fumeuse, au nord de Valyria. La prochaine tempête risque aussi bien de nous couler, nous éparpiller, quelque pieuvre de nous attirer par le fond..., ou quelque nouvelle panne de nous faire périr de soif dans la vaine attente du vent. Marcher comportera certes d</w:t>
      </w:r>
      <w:r w:rsidRPr="007B0F29">
        <w:rPr>
          <w:rFonts w:ascii="Georgia" w:hAnsi="Georgia"/>
          <w:sz w:val="32"/>
        </w:rPr>
        <w:t>’</w:t>
      </w:r>
      <w:r w:rsidR="00331B15" w:rsidRPr="007B0F29">
        <w:rPr>
          <w:rFonts w:ascii="Georgia" w:hAnsi="Georgia"/>
          <w:sz w:val="32"/>
        </w:rPr>
        <w:t>autres dangers, mais aucun de pire.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si le capitaine Groleo refuse de se détourner ? Et Arstan, et Belwas le Fort, comment réagiront-ils ? »</w:t>
      </w:r>
    </w:p>
    <w:p w:rsidR="00331B15" w:rsidRPr="007B0F29" w:rsidRDefault="00331B15" w:rsidP="007B0F29">
      <w:pPr>
        <w:ind w:firstLine="567"/>
        <w:jc w:val="both"/>
        <w:rPr>
          <w:rFonts w:ascii="Georgia" w:hAnsi="Georgia"/>
          <w:sz w:val="32"/>
        </w:rPr>
      </w:pPr>
      <w:r w:rsidRPr="007B0F29">
        <w:rPr>
          <w:rFonts w:ascii="Georgia" w:hAnsi="Georgia"/>
          <w:sz w:val="32"/>
        </w:rPr>
        <w:t>Ser Jorah se leva. « Peut-être est-ce l</w:t>
      </w:r>
      <w:r w:rsidR="00007603" w:rsidRPr="007B0F29">
        <w:rPr>
          <w:rFonts w:ascii="Georgia" w:hAnsi="Georgia"/>
          <w:sz w:val="32"/>
        </w:rPr>
        <w:t>’</w:t>
      </w:r>
      <w:r w:rsidRPr="007B0F29">
        <w:rPr>
          <w:rFonts w:ascii="Georgia" w:hAnsi="Georgia"/>
          <w:sz w:val="32"/>
        </w:rPr>
        <w:t>heure de le découvrir.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Oui, décida-t-elle. Je vais le faire ! » Elle rejeta la </w:t>
      </w:r>
      <w:r w:rsidR="000B03A4" w:rsidRPr="007B0F29">
        <w:rPr>
          <w:rFonts w:ascii="Georgia" w:hAnsi="Georgia"/>
          <w:sz w:val="32"/>
        </w:rPr>
        <w:t>courtepointe</w:t>
      </w:r>
      <w:r w:rsidR="00331B15" w:rsidRPr="007B0F29">
        <w:rPr>
          <w:rFonts w:ascii="Georgia" w:hAnsi="Georgia"/>
          <w:sz w:val="32"/>
        </w:rPr>
        <w:t xml:space="preserve"> et sauta à bas de la couchette. «</w:t>
      </w:r>
      <w:r w:rsidR="000B03A4">
        <w:rPr>
          <w:rFonts w:ascii="Georgia" w:hAnsi="Georgia"/>
          <w:sz w:val="32"/>
        </w:rPr>
        <w:t xml:space="preserve"> </w:t>
      </w:r>
      <w:r w:rsidR="00331B15" w:rsidRPr="007B0F29">
        <w:rPr>
          <w:rFonts w:ascii="Georgia" w:hAnsi="Georgia"/>
          <w:sz w:val="32"/>
        </w:rPr>
        <w:t>Je vais aller trouver tout de suite le capitaine et lui commander de mettre le cap sur Astapor. » Elle se pencha sur son coffre, en releva le couvercle et s</w:t>
      </w:r>
      <w:r w:rsidRPr="007B0F29">
        <w:rPr>
          <w:rFonts w:ascii="Georgia" w:hAnsi="Georgia"/>
          <w:sz w:val="32"/>
        </w:rPr>
        <w:t>’</w:t>
      </w:r>
      <w:r w:rsidR="00331B15" w:rsidRPr="007B0F29">
        <w:rPr>
          <w:rFonts w:ascii="Georgia" w:hAnsi="Georgia"/>
          <w:sz w:val="32"/>
        </w:rPr>
        <w:t>empara du premier vêtement venu, des pantalons flottants de soie sauvage. « Passez-moi ma ceinture à médail</w:t>
      </w:r>
      <w:r w:rsidR="000B03A4">
        <w:rPr>
          <w:rFonts w:ascii="Georgia" w:hAnsi="Georgia"/>
          <w:sz w:val="32"/>
        </w:rPr>
        <w:t>lons », commanda-</w:t>
      </w:r>
      <w:r w:rsidR="00331B15" w:rsidRPr="007B0F29">
        <w:rPr>
          <w:rFonts w:ascii="Georgia" w:hAnsi="Georgia"/>
          <w:sz w:val="32"/>
        </w:rPr>
        <w:t>t-elle tout en les enfilant. Elle se tourna vers lui. « Et ma veste en... » La phrase demeura en suspens.</w:t>
      </w:r>
    </w:p>
    <w:p w:rsidR="00331B15" w:rsidRPr="007B0F29" w:rsidRDefault="00331B15" w:rsidP="007B0F29">
      <w:pPr>
        <w:ind w:firstLine="567"/>
        <w:jc w:val="both"/>
        <w:rPr>
          <w:rFonts w:ascii="Georgia" w:hAnsi="Georgia"/>
          <w:sz w:val="32"/>
        </w:rPr>
      </w:pPr>
      <w:r w:rsidRPr="007B0F29">
        <w:rPr>
          <w:rFonts w:ascii="Georgia" w:hAnsi="Georgia"/>
          <w:sz w:val="32"/>
        </w:rPr>
        <w:t>Ser Jorah l</w:t>
      </w:r>
      <w:r w:rsidR="00007603" w:rsidRPr="007B0F29">
        <w:rPr>
          <w:rFonts w:ascii="Georgia" w:hAnsi="Georgia"/>
          <w:sz w:val="32"/>
        </w:rPr>
        <w:t>’</w:t>
      </w:r>
      <w:r w:rsidRPr="007B0F29">
        <w:rPr>
          <w:rFonts w:ascii="Georgia" w:hAnsi="Georgia"/>
          <w:sz w:val="32"/>
        </w:rPr>
        <w:t>enlaçait.</w:t>
      </w:r>
    </w:p>
    <w:p w:rsidR="00331B15" w:rsidRPr="007B0F29" w:rsidRDefault="00331B15" w:rsidP="007B0F29">
      <w:pPr>
        <w:ind w:firstLine="567"/>
        <w:jc w:val="both"/>
        <w:rPr>
          <w:rFonts w:ascii="Georgia" w:hAnsi="Georgia"/>
          <w:sz w:val="32"/>
        </w:rPr>
      </w:pPr>
      <w:r w:rsidRPr="007B0F29">
        <w:rPr>
          <w:rFonts w:ascii="Georgia" w:hAnsi="Georgia"/>
          <w:sz w:val="32"/>
        </w:rPr>
        <w:t>« Oh », fut tout ce qu</w:t>
      </w:r>
      <w:r w:rsidR="00007603" w:rsidRPr="007B0F29">
        <w:rPr>
          <w:rFonts w:ascii="Georgia" w:hAnsi="Georgia"/>
          <w:sz w:val="32"/>
        </w:rPr>
        <w:t>’</w:t>
      </w:r>
      <w:r w:rsidRPr="007B0F29">
        <w:rPr>
          <w:rFonts w:ascii="Georgia" w:hAnsi="Georgia"/>
          <w:sz w:val="32"/>
        </w:rPr>
        <w:t>elle eut le loisir de dire que, l</w:t>
      </w:r>
      <w:r w:rsidR="00007603" w:rsidRPr="007B0F29">
        <w:rPr>
          <w:rFonts w:ascii="Georgia" w:hAnsi="Georgia"/>
          <w:sz w:val="32"/>
        </w:rPr>
        <w:t>’</w:t>
      </w:r>
      <w:r w:rsidRPr="007B0F29">
        <w:rPr>
          <w:rFonts w:ascii="Georgia" w:hAnsi="Georgia"/>
          <w:sz w:val="32"/>
        </w:rPr>
        <w:t>étreignant de toutes ses forces, il l</w:t>
      </w:r>
      <w:r w:rsidR="00007603" w:rsidRPr="007B0F29">
        <w:rPr>
          <w:rFonts w:ascii="Georgia" w:hAnsi="Georgia"/>
          <w:sz w:val="32"/>
        </w:rPr>
        <w:t>’</w:t>
      </w:r>
      <w:r w:rsidRPr="007B0F29">
        <w:rPr>
          <w:rFonts w:ascii="Georgia" w:hAnsi="Georgia"/>
          <w:sz w:val="32"/>
        </w:rPr>
        <w:t>embrassait à pleine bouche. Il sentait la sueur et le sel et le cuir, et les clous de fer de son justaucorps s</w:t>
      </w:r>
      <w:r w:rsidR="00007603" w:rsidRPr="007B0F29">
        <w:rPr>
          <w:rFonts w:ascii="Georgia" w:hAnsi="Georgia"/>
          <w:sz w:val="32"/>
        </w:rPr>
        <w:t>’</w:t>
      </w:r>
      <w:r w:rsidRPr="007B0F29">
        <w:rPr>
          <w:rFonts w:ascii="Georgia" w:hAnsi="Georgia"/>
          <w:sz w:val="32"/>
        </w:rPr>
        <w:t>incrustèrent dans les seins nus qu</w:t>
      </w:r>
      <w:r w:rsidR="00007603" w:rsidRPr="007B0F29">
        <w:rPr>
          <w:rFonts w:ascii="Georgia" w:hAnsi="Georgia"/>
          <w:sz w:val="32"/>
        </w:rPr>
        <w:t>’</w:t>
      </w:r>
      <w:r w:rsidRPr="007B0F29">
        <w:rPr>
          <w:rFonts w:ascii="Georgia" w:hAnsi="Georgia"/>
          <w:sz w:val="32"/>
        </w:rPr>
        <w:t>il écrasait contre sa poitrine. Une de ses mains lui broyait l</w:t>
      </w:r>
      <w:r w:rsidR="00007603" w:rsidRPr="007B0F29">
        <w:rPr>
          <w:rFonts w:ascii="Georgia" w:hAnsi="Georgia"/>
          <w:sz w:val="32"/>
        </w:rPr>
        <w:t>’</w:t>
      </w:r>
      <w:r w:rsidRPr="007B0F29">
        <w:rPr>
          <w:rFonts w:ascii="Georgia" w:hAnsi="Georgia"/>
          <w:sz w:val="32"/>
        </w:rPr>
        <w:t>épaule pendant que l</w:t>
      </w:r>
      <w:r w:rsidR="00007603" w:rsidRPr="007B0F29">
        <w:rPr>
          <w:rFonts w:ascii="Georgia" w:hAnsi="Georgia"/>
          <w:sz w:val="32"/>
        </w:rPr>
        <w:t>’</w:t>
      </w:r>
      <w:r w:rsidRPr="007B0F29">
        <w:rPr>
          <w:rFonts w:ascii="Georgia" w:hAnsi="Georgia"/>
          <w:sz w:val="32"/>
        </w:rPr>
        <w:t>autre lui dévalait le dos vers le bas des reins. Sans seulement la consulter, les lèvres de Daenerys s</w:t>
      </w:r>
      <w:r w:rsidR="00007603" w:rsidRPr="007B0F29">
        <w:rPr>
          <w:rFonts w:ascii="Georgia" w:hAnsi="Georgia"/>
          <w:sz w:val="32"/>
        </w:rPr>
        <w:t>’</w:t>
      </w:r>
      <w:r w:rsidRPr="007B0F29">
        <w:rPr>
          <w:rFonts w:ascii="Georgia" w:hAnsi="Georgia"/>
          <w:sz w:val="32"/>
        </w:rPr>
        <w:t>ouvrirent pour accueillir la langue de Mormont.</w:t>
      </w:r>
      <w:r w:rsidR="007B0F29" w:rsidRPr="007B0F29">
        <w:rPr>
          <w:rFonts w:ascii="Georgia" w:hAnsi="Georgia"/>
          <w:i/>
          <w:sz w:val="32"/>
        </w:rPr>
        <w:t xml:space="preserve"> Sa barbe est râpeuse</w:t>
      </w:r>
      <w:r w:rsidRPr="007B0F29">
        <w:rPr>
          <w:rFonts w:ascii="Georgia" w:hAnsi="Georgia"/>
          <w:sz w:val="32"/>
        </w:rPr>
        <w:t>, songea-t-elle,</w:t>
      </w:r>
      <w:r w:rsidR="007B0F29" w:rsidRPr="007B0F29">
        <w:rPr>
          <w:rFonts w:ascii="Georgia" w:hAnsi="Georgia"/>
          <w:i/>
          <w:sz w:val="32"/>
        </w:rPr>
        <w:t xml:space="preserve"> mais sa bouche douce.</w:t>
      </w:r>
      <w:r w:rsidRPr="007B0F29">
        <w:rPr>
          <w:rFonts w:ascii="Georgia" w:hAnsi="Georgia"/>
          <w:sz w:val="32"/>
        </w:rPr>
        <w:t xml:space="preserve"> Les Dothrakis ne portaient pas de barbe, ils ne gardaient que leur longue moustache, et les baisers de Khal Drogo étaient les seuls qu</w:t>
      </w:r>
      <w:r w:rsidR="00007603" w:rsidRPr="007B0F29">
        <w:rPr>
          <w:rFonts w:ascii="Georgia" w:hAnsi="Georgia"/>
          <w:sz w:val="32"/>
        </w:rPr>
        <w:t>’</w:t>
      </w:r>
      <w:r w:rsidRPr="007B0F29">
        <w:rPr>
          <w:rFonts w:ascii="Georgia" w:hAnsi="Georgia"/>
          <w:sz w:val="32"/>
        </w:rPr>
        <w:t>elle eût jamais reçus.</w:t>
      </w:r>
      <w:r w:rsidR="007B0F29" w:rsidRPr="007B0F29">
        <w:rPr>
          <w:rFonts w:ascii="Georgia" w:hAnsi="Georgia"/>
          <w:i/>
          <w:sz w:val="32"/>
        </w:rPr>
        <w:t xml:space="preserve"> Il ne devrait pas faire ça, je suis sa reine, pas sa garce.</w:t>
      </w:r>
    </w:p>
    <w:p w:rsidR="00331B15" w:rsidRPr="007B0F29" w:rsidRDefault="00331B15" w:rsidP="007B0F29">
      <w:pPr>
        <w:ind w:firstLine="567"/>
        <w:jc w:val="both"/>
        <w:rPr>
          <w:rFonts w:ascii="Georgia" w:hAnsi="Georgia"/>
          <w:sz w:val="32"/>
        </w:rPr>
      </w:pPr>
      <w:r w:rsidRPr="007B0F29">
        <w:rPr>
          <w:rFonts w:ascii="Georgia" w:hAnsi="Georgia"/>
          <w:sz w:val="32"/>
        </w:rPr>
        <w:t>Ce fut un long baiser, mais d</w:t>
      </w:r>
      <w:r w:rsidR="00007603" w:rsidRPr="007B0F29">
        <w:rPr>
          <w:rFonts w:ascii="Georgia" w:hAnsi="Georgia"/>
          <w:sz w:val="32"/>
        </w:rPr>
        <w:t>’</w:t>
      </w:r>
      <w:r w:rsidRPr="007B0F29">
        <w:rPr>
          <w:rFonts w:ascii="Georgia" w:hAnsi="Georgia"/>
          <w:sz w:val="32"/>
        </w:rPr>
        <w:t>une longueur qu</w:t>
      </w:r>
      <w:r w:rsidR="00007603" w:rsidRPr="007B0F29">
        <w:rPr>
          <w:rFonts w:ascii="Georgia" w:hAnsi="Georgia"/>
          <w:sz w:val="32"/>
        </w:rPr>
        <w:t>’</w:t>
      </w:r>
      <w:r w:rsidRPr="007B0F29">
        <w:rPr>
          <w:rFonts w:ascii="Georgia" w:hAnsi="Georgia"/>
          <w:sz w:val="32"/>
        </w:rPr>
        <w:t>elle eût été fort en peine d</w:t>
      </w:r>
      <w:r w:rsidR="00007603" w:rsidRPr="007B0F29">
        <w:rPr>
          <w:rFonts w:ascii="Georgia" w:hAnsi="Georgia"/>
          <w:sz w:val="32"/>
        </w:rPr>
        <w:t>’</w:t>
      </w:r>
      <w:r w:rsidRPr="007B0F29">
        <w:rPr>
          <w:rFonts w:ascii="Georgia" w:hAnsi="Georgia"/>
          <w:sz w:val="32"/>
        </w:rPr>
        <w:t xml:space="preserve">évaluer. Et lorsque Mormont finit par la </w:t>
      </w:r>
      <w:r w:rsidR="000B03A4" w:rsidRPr="007B0F29">
        <w:rPr>
          <w:rFonts w:ascii="Georgia" w:hAnsi="Georgia"/>
          <w:sz w:val="32"/>
        </w:rPr>
        <w:t>relâcher</w:t>
      </w:r>
      <w:r w:rsidRPr="007B0F29">
        <w:rPr>
          <w:rFonts w:ascii="Georgia" w:hAnsi="Georgia"/>
          <w:sz w:val="32"/>
        </w:rPr>
        <w:t>, elle se recula vivement. « Vous... vous n</w:t>
      </w:r>
      <w:r w:rsidR="00007603" w:rsidRPr="007B0F29">
        <w:rPr>
          <w:rFonts w:ascii="Georgia" w:hAnsi="Georgia"/>
          <w:sz w:val="32"/>
        </w:rPr>
        <w:t>’</w:t>
      </w:r>
      <w:r w:rsidRPr="007B0F29">
        <w:rPr>
          <w:rFonts w:ascii="Georgia" w:hAnsi="Georgia"/>
          <w:sz w:val="32"/>
        </w:rPr>
        <w:t>auriez pas dû...</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dû attendre si longtemps, termina-t-il à sa place. J</w:t>
      </w:r>
      <w:r w:rsidRPr="007B0F29">
        <w:rPr>
          <w:rFonts w:ascii="Georgia" w:hAnsi="Georgia"/>
          <w:sz w:val="32"/>
        </w:rPr>
        <w:t>’</w:t>
      </w:r>
      <w:r w:rsidR="00331B15" w:rsidRPr="007B0F29">
        <w:rPr>
          <w:rFonts w:ascii="Georgia" w:hAnsi="Georgia"/>
          <w:sz w:val="32"/>
        </w:rPr>
        <w:t xml:space="preserve">aurais dû vous embrasser à Qarth, à Vaes </w:t>
      </w:r>
      <w:r w:rsidR="000B03A4" w:rsidRPr="007B0F29">
        <w:rPr>
          <w:rFonts w:ascii="Georgia" w:hAnsi="Georgia"/>
          <w:sz w:val="32"/>
        </w:rPr>
        <w:t>Tolorro</w:t>
      </w:r>
      <w:r w:rsidR="00331B15" w:rsidRPr="007B0F29">
        <w:rPr>
          <w:rFonts w:ascii="Georgia" w:hAnsi="Georgia"/>
          <w:sz w:val="32"/>
        </w:rPr>
        <w:t>. J</w:t>
      </w:r>
      <w:r w:rsidRPr="007B0F29">
        <w:rPr>
          <w:rFonts w:ascii="Georgia" w:hAnsi="Georgia"/>
          <w:sz w:val="32"/>
        </w:rPr>
        <w:t>’</w:t>
      </w:r>
      <w:r w:rsidR="00331B15" w:rsidRPr="007B0F29">
        <w:rPr>
          <w:rFonts w:ascii="Georgia" w:hAnsi="Georgia"/>
          <w:sz w:val="32"/>
        </w:rPr>
        <w:t xml:space="preserve">aurais dû vous embrasser dans le désert rouge, chaque nuit, chaque jour. Vous êtes faite pour les baisers, les baisers fréquents et </w:t>
      </w:r>
      <w:r w:rsidR="000B03A4" w:rsidRPr="007B0F29">
        <w:rPr>
          <w:rFonts w:ascii="Georgia" w:hAnsi="Georgia"/>
          <w:sz w:val="32"/>
        </w:rPr>
        <w:t>voluptueux</w:t>
      </w:r>
      <w:r w:rsidR="00331B15" w:rsidRPr="007B0F29">
        <w:rPr>
          <w:rFonts w:ascii="Georgia" w:hAnsi="Georgia"/>
          <w:sz w:val="32"/>
        </w:rPr>
        <w:t>. » Il lorgnait ses seins.</w:t>
      </w:r>
    </w:p>
    <w:p w:rsidR="00331B15" w:rsidRPr="007B0F29" w:rsidRDefault="00331B15" w:rsidP="007B0F29">
      <w:pPr>
        <w:ind w:firstLine="567"/>
        <w:jc w:val="both"/>
        <w:rPr>
          <w:rFonts w:ascii="Georgia" w:hAnsi="Georgia"/>
          <w:sz w:val="32"/>
        </w:rPr>
      </w:pPr>
      <w:r w:rsidRPr="007B0F29">
        <w:rPr>
          <w:rFonts w:ascii="Georgia" w:hAnsi="Georgia"/>
          <w:sz w:val="32"/>
        </w:rPr>
        <w:t>Elle les couvrit de ses mains, de peur que leurs tétons ne la trahissent. «</w:t>
      </w:r>
      <w:r w:rsidR="000B03A4">
        <w:rPr>
          <w:rFonts w:ascii="Georgia" w:hAnsi="Georgia"/>
          <w:sz w:val="32"/>
        </w:rPr>
        <w:t xml:space="preserve"> </w:t>
      </w:r>
      <w:r w:rsidRPr="007B0F29">
        <w:rPr>
          <w:rFonts w:ascii="Georgia" w:hAnsi="Georgia"/>
          <w:sz w:val="32"/>
        </w:rPr>
        <w:t>Je... C</w:t>
      </w:r>
      <w:r w:rsidR="00007603" w:rsidRPr="007B0F29">
        <w:rPr>
          <w:rFonts w:ascii="Georgia" w:hAnsi="Georgia"/>
          <w:sz w:val="32"/>
        </w:rPr>
        <w:t>’</w:t>
      </w:r>
      <w:r w:rsidRPr="007B0F29">
        <w:rPr>
          <w:rFonts w:ascii="Georgia" w:hAnsi="Georgia"/>
          <w:sz w:val="32"/>
        </w:rPr>
        <w:t>était inconvenant. Je suis votre reine.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 reine, dit-il, et la plus brave, la plus suave et la plus belle des femmes que j</w:t>
      </w:r>
      <w:r w:rsidRPr="007B0F29">
        <w:rPr>
          <w:rFonts w:ascii="Georgia" w:hAnsi="Georgia"/>
          <w:sz w:val="32"/>
        </w:rPr>
        <w:t>’</w:t>
      </w:r>
      <w:r w:rsidR="00331B15" w:rsidRPr="007B0F29">
        <w:rPr>
          <w:rFonts w:ascii="Georgia" w:hAnsi="Georgia"/>
          <w:sz w:val="32"/>
        </w:rPr>
        <w:t>aie jamais vues. Daenerys...</w:t>
      </w:r>
    </w:p>
    <w:p w:rsidR="007B0F29" w:rsidRPr="007B0F29" w:rsidRDefault="007B0F29" w:rsidP="007B0F29">
      <w:pPr>
        <w:ind w:firstLine="567"/>
        <w:jc w:val="both"/>
        <w:rPr>
          <w:rFonts w:ascii="Georgia" w:hAnsi="Georgia"/>
          <w:i/>
          <w:sz w:val="32"/>
        </w:rPr>
      </w:pPr>
      <w:r w:rsidRPr="007B0F29">
        <w:rPr>
          <w:rFonts w:ascii="Georgia" w:hAnsi="Georgia"/>
          <w:i/>
          <w:sz w:val="32"/>
        </w:rPr>
        <w:t>— Votre Grâce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Votre Grâce, concéda-t-il,</w:t>
      </w:r>
      <w:r w:rsidR="007B0F29" w:rsidRPr="007B0F29">
        <w:rPr>
          <w:rFonts w:ascii="Georgia" w:hAnsi="Georgia"/>
          <w:i/>
          <w:sz w:val="32"/>
        </w:rPr>
        <w:t xml:space="preserve"> le dragon a trois têtes,</w:t>
      </w:r>
      <w:r w:rsidR="00331B15" w:rsidRPr="007B0F29">
        <w:rPr>
          <w:rFonts w:ascii="Georgia" w:hAnsi="Georgia"/>
          <w:sz w:val="32"/>
        </w:rPr>
        <w:t xml:space="preserve"> vous vous rappelez</w:t>
      </w:r>
      <w:r w:rsidR="000B03A4">
        <w:rPr>
          <w:rFonts w:ascii="Georgia" w:hAnsi="Georgia"/>
          <w:sz w:val="32"/>
        </w:rPr>
        <w:t xml:space="preserve"> </w:t>
      </w:r>
      <w:r w:rsidR="00331B15" w:rsidRPr="007B0F29">
        <w:rPr>
          <w:rFonts w:ascii="Georgia" w:hAnsi="Georgia"/>
          <w:sz w:val="32"/>
        </w:rPr>
        <w:t>? Vous n</w:t>
      </w:r>
      <w:r w:rsidRPr="007B0F29">
        <w:rPr>
          <w:rFonts w:ascii="Georgia" w:hAnsi="Georgia"/>
          <w:sz w:val="32"/>
        </w:rPr>
        <w:t>’</w:t>
      </w:r>
      <w:r w:rsidR="00331B15" w:rsidRPr="007B0F29">
        <w:rPr>
          <w:rFonts w:ascii="Georgia" w:hAnsi="Georgia"/>
          <w:sz w:val="32"/>
        </w:rPr>
        <w:t xml:space="preserve">avez cessé de vous interroger sur cette </w:t>
      </w:r>
      <w:r w:rsidR="000B03A4" w:rsidRPr="007B0F29">
        <w:rPr>
          <w:rFonts w:ascii="Georgia" w:hAnsi="Georgia"/>
          <w:sz w:val="32"/>
        </w:rPr>
        <w:t>formule</w:t>
      </w:r>
      <w:r w:rsidR="00331B15" w:rsidRPr="007B0F29">
        <w:rPr>
          <w:rFonts w:ascii="Georgia" w:hAnsi="Georgia"/>
          <w:sz w:val="32"/>
        </w:rPr>
        <w:t xml:space="preserve"> depuis que vous l</w:t>
      </w:r>
      <w:r w:rsidRPr="007B0F29">
        <w:rPr>
          <w:rFonts w:ascii="Georgia" w:hAnsi="Georgia"/>
          <w:sz w:val="32"/>
        </w:rPr>
        <w:t>’</w:t>
      </w:r>
      <w:r w:rsidR="00331B15" w:rsidRPr="007B0F29">
        <w:rPr>
          <w:rFonts w:ascii="Georgia" w:hAnsi="Georgia"/>
          <w:sz w:val="32"/>
        </w:rPr>
        <w:t>ont révélée les conjurateurs, au palais des Poussières. Hé bien, voici ce qu</w:t>
      </w:r>
      <w:r w:rsidRPr="007B0F29">
        <w:rPr>
          <w:rFonts w:ascii="Georgia" w:hAnsi="Georgia"/>
          <w:sz w:val="32"/>
        </w:rPr>
        <w:t>’</w:t>
      </w:r>
      <w:r w:rsidR="00331B15" w:rsidRPr="007B0F29">
        <w:rPr>
          <w:rFonts w:ascii="Georgia" w:hAnsi="Georgia"/>
          <w:sz w:val="32"/>
        </w:rPr>
        <w:t xml:space="preserve">elle signifie : Balerion, Meraxès et Vaghar, montés par Aegon, Rhaenys et Visenya. Le dragon tricéphale de la maison Targaryen </w:t>
      </w:r>
      <w:r w:rsidR="000B03A4" w:rsidRPr="000B03A4">
        <w:rPr>
          <w:rFonts w:ascii="Georgia" w:hAnsi="Georgia"/>
          <w:sz w:val="32"/>
        </w:rPr>
        <w:t>–</w:t>
      </w:r>
      <w:r w:rsidR="00331B15" w:rsidRPr="007B0F29">
        <w:rPr>
          <w:rFonts w:ascii="Georgia" w:hAnsi="Georgia"/>
          <w:sz w:val="32"/>
        </w:rPr>
        <w:t xml:space="preserve"> trois dragons, et </w:t>
      </w:r>
      <w:r w:rsidR="007B0F29" w:rsidRPr="007B0F29">
        <w:rPr>
          <w:rFonts w:ascii="Georgia" w:hAnsi="Georgia"/>
          <w:i/>
          <w:sz w:val="32"/>
        </w:rPr>
        <w:t>trois cavaliers.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dit-elle, seulement, mes frères sont morts.</w:t>
      </w:r>
    </w:p>
    <w:p w:rsidR="000B03A4" w:rsidRDefault="00007603" w:rsidP="000B03A4">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Rhaenys et Visenya étaient tout à la fois les épouses et les sœurs d</w:t>
      </w:r>
      <w:r w:rsidRPr="007B0F29">
        <w:rPr>
          <w:rFonts w:ascii="Georgia" w:hAnsi="Georgia"/>
          <w:sz w:val="32"/>
        </w:rPr>
        <w:t>’</w:t>
      </w:r>
      <w:r w:rsidR="00331B15" w:rsidRPr="007B0F29">
        <w:rPr>
          <w:rFonts w:ascii="Georgia" w:hAnsi="Georgia"/>
          <w:sz w:val="32"/>
        </w:rPr>
        <w:t>Aegon. A défaut de frères, il vous est loisible de prendre des époux. Et, sur ma foi, Daenerys, il n</w:t>
      </w:r>
      <w:r w:rsidRPr="007B0F29">
        <w:rPr>
          <w:rFonts w:ascii="Georgia" w:hAnsi="Georgia"/>
          <w:sz w:val="32"/>
        </w:rPr>
        <w:t>’</w:t>
      </w:r>
      <w:r w:rsidR="00331B15" w:rsidRPr="007B0F29">
        <w:rPr>
          <w:rFonts w:ascii="Georgia" w:hAnsi="Georgia"/>
          <w:sz w:val="32"/>
        </w:rPr>
        <w:t>existe au monde aucun homme qui vous sera jamais moitié si fidèle que moi. »</w:t>
      </w:r>
      <w:r w:rsidR="000B03A4">
        <w:rPr>
          <w:rFonts w:ascii="Georgia" w:hAnsi="Georgia"/>
          <w:sz w:val="32"/>
        </w:rPr>
        <w:br w:type="page"/>
      </w:r>
    </w:p>
    <w:p w:rsidR="000B03A4" w:rsidRDefault="000B03A4" w:rsidP="000B03A4">
      <w:pPr>
        <w:pStyle w:val="Corpsdutexte1"/>
        <w:tabs>
          <w:tab w:val="left" w:pos="566"/>
        </w:tabs>
        <w:spacing w:before="0" w:line="240" w:lineRule="auto"/>
        <w:ind w:right="40"/>
        <w:rPr>
          <w:rStyle w:val="Corpsdutexte12pt68"/>
          <w:rFonts w:ascii="Georgia" w:hAnsi="Georgia"/>
          <w:sz w:val="32"/>
          <w:szCs w:val="32"/>
        </w:rPr>
      </w:pPr>
    </w:p>
    <w:p w:rsidR="000B03A4" w:rsidRDefault="000B03A4" w:rsidP="000B03A4">
      <w:pPr>
        <w:pStyle w:val="Corpsdutexte1"/>
        <w:tabs>
          <w:tab w:val="left" w:pos="566"/>
        </w:tabs>
        <w:spacing w:before="0" w:line="240" w:lineRule="auto"/>
        <w:ind w:right="40"/>
        <w:rPr>
          <w:rStyle w:val="Corpsdutexte12pt68"/>
          <w:rFonts w:ascii="Georgia" w:hAnsi="Georgia"/>
          <w:sz w:val="32"/>
          <w:szCs w:val="32"/>
        </w:rPr>
      </w:pPr>
    </w:p>
    <w:p w:rsidR="000B03A4" w:rsidRPr="00FF615A" w:rsidRDefault="000B03A4" w:rsidP="000B03A4">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BRAN</w:t>
      </w:r>
    </w:p>
    <w:p w:rsidR="000B03A4" w:rsidRDefault="000B03A4" w:rsidP="000B03A4">
      <w:pPr>
        <w:pStyle w:val="Corpsdutexte1"/>
        <w:tabs>
          <w:tab w:val="left" w:pos="566"/>
        </w:tabs>
        <w:spacing w:before="0" w:line="240" w:lineRule="auto"/>
        <w:ind w:right="40"/>
        <w:rPr>
          <w:rStyle w:val="Corpsdutexte12pt68"/>
          <w:rFonts w:ascii="Georgia" w:hAnsi="Georgia"/>
          <w:sz w:val="32"/>
          <w:szCs w:val="32"/>
        </w:rPr>
      </w:pPr>
    </w:p>
    <w:p w:rsidR="000B03A4" w:rsidRDefault="000B03A4" w:rsidP="000B03A4">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La crête émergeait de la terre avec l</w:t>
      </w:r>
      <w:r w:rsidR="00007603" w:rsidRPr="007B0F29">
        <w:rPr>
          <w:rFonts w:ascii="Georgia" w:hAnsi="Georgia"/>
          <w:sz w:val="32"/>
        </w:rPr>
        <w:t>’</w:t>
      </w:r>
      <w:r w:rsidRPr="007B0F29">
        <w:rPr>
          <w:rFonts w:ascii="Georgia" w:hAnsi="Georgia"/>
          <w:sz w:val="32"/>
        </w:rPr>
        <w:t>acuité d</w:t>
      </w:r>
      <w:r w:rsidR="00007603" w:rsidRPr="007B0F29">
        <w:rPr>
          <w:rFonts w:ascii="Georgia" w:hAnsi="Georgia"/>
          <w:sz w:val="32"/>
        </w:rPr>
        <w:t>’</w:t>
      </w:r>
      <w:r w:rsidRPr="007B0F29">
        <w:rPr>
          <w:rFonts w:ascii="Georgia" w:hAnsi="Georgia"/>
          <w:sz w:val="32"/>
        </w:rPr>
        <w:t>une griffe, à longs plis obliques de roche et d</w:t>
      </w:r>
      <w:r w:rsidR="00007603" w:rsidRPr="007B0F29">
        <w:rPr>
          <w:rFonts w:ascii="Georgia" w:hAnsi="Georgia"/>
          <w:sz w:val="32"/>
        </w:rPr>
        <w:t>’</w:t>
      </w:r>
      <w:r w:rsidRPr="007B0F29">
        <w:rPr>
          <w:rFonts w:ascii="Georgia" w:hAnsi="Georgia"/>
          <w:sz w:val="32"/>
        </w:rPr>
        <w:t xml:space="preserve">humus. Un fouillis de </w:t>
      </w:r>
      <w:r w:rsidR="00F90D20" w:rsidRPr="007B0F29">
        <w:rPr>
          <w:rFonts w:ascii="Georgia" w:hAnsi="Georgia"/>
          <w:sz w:val="32"/>
        </w:rPr>
        <w:t>végétation</w:t>
      </w:r>
      <w:r w:rsidRPr="007B0F29">
        <w:rPr>
          <w:rFonts w:ascii="Georgia" w:hAnsi="Georgia"/>
          <w:sz w:val="32"/>
        </w:rPr>
        <w:t xml:space="preserve">, pins, frênes, églantiers, se cramponnait au bas de ses </w:t>
      </w:r>
      <w:r w:rsidR="00F90D20" w:rsidRPr="007B0F29">
        <w:rPr>
          <w:rFonts w:ascii="Georgia" w:hAnsi="Georgia"/>
          <w:sz w:val="32"/>
        </w:rPr>
        <w:t>versants</w:t>
      </w:r>
      <w:r w:rsidRPr="007B0F29">
        <w:rPr>
          <w:rFonts w:ascii="Georgia" w:hAnsi="Georgia"/>
          <w:sz w:val="32"/>
        </w:rPr>
        <w:t xml:space="preserve"> mais, plus haut, le sol nu découpait son âpre silhouette sur le ciel nébuleux.</w:t>
      </w:r>
    </w:p>
    <w:p w:rsidR="00331B15" w:rsidRPr="007B0F29" w:rsidRDefault="00331B15" w:rsidP="007B0F29">
      <w:pPr>
        <w:ind w:firstLine="567"/>
        <w:jc w:val="both"/>
        <w:rPr>
          <w:rFonts w:ascii="Georgia" w:hAnsi="Georgia"/>
          <w:sz w:val="32"/>
        </w:rPr>
      </w:pPr>
      <w:r w:rsidRPr="007B0F29">
        <w:rPr>
          <w:rFonts w:ascii="Georgia" w:hAnsi="Georgia"/>
          <w:sz w:val="32"/>
        </w:rPr>
        <w:t>Il éprouvait au fond de lui l</w:t>
      </w:r>
      <w:r w:rsidR="00007603" w:rsidRPr="007B0F29">
        <w:rPr>
          <w:rFonts w:ascii="Georgia" w:hAnsi="Georgia"/>
          <w:sz w:val="32"/>
        </w:rPr>
        <w:t>’</w:t>
      </w:r>
      <w:r w:rsidRPr="007B0F29">
        <w:rPr>
          <w:rFonts w:ascii="Georgia" w:hAnsi="Georgia"/>
          <w:sz w:val="32"/>
        </w:rPr>
        <w:t>appel de l</w:t>
      </w:r>
      <w:r w:rsidR="00007603" w:rsidRPr="007B0F29">
        <w:rPr>
          <w:rFonts w:ascii="Georgia" w:hAnsi="Georgia"/>
          <w:sz w:val="32"/>
        </w:rPr>
        <w:t>’</w:t>
      </w:r>
      <w:r w:rsidRPr="007B0F29">
        <w:rPr>
          <w:rFonts w:ascii="Georgia" w:hAnsi="Georgia"/>
          <w:sz w:val="32"/>
        </w:rPr>
        <w:t>altière falaise. Et de monter, monter, d</w:t>
      </w:r>
      <w:r w:rsidR="00007603" w:rsidRPr="007B0F29">
        <w:rPr>
          <w:rFonts w:ascii="Georgia" w:hAnsi="Georgia"/>
          <w:sz w:val="32"/>
        </w:rPr>
        <w:t>’</w:t>
      </w:r>
      <w:r w:rsidRPr="007B0F29">
        <w:rPr>
          <w:rFonts w:ascii="Georgia" w:hAnsi="Georgia"/>
          <w:sz w:val="32"/>
        </w:rPr>
        <w:t>abord à longues foulées faciles puis de plus en plus pressées, monter, monter, toujours plus haut, ses pattes infatigables avalant la pente. Sa course à travers bois faisait fuser des oiseaux, là-haut, qui déchiraient l</w:t>
      </w:r>
      <w:r w:rsidR="00007603" w:rsidRPr="007B0F29">
        <w:rPr>
          <w:rFonts w:ascii="Georgia" w:hAnsi="Georgia"/>
          <w:sz w:val="32"/>
        </w:rPr>
        <w:t>’</w:t>
      </w:r>
      <w:r w:rsidRPr="007B0F29">
        <w:rPr>
          <w:rFonts w:ascii="Georgia" w:hAnsi="Georgia"/>
          <w:sz w:val="32"/>
        </w:rPr>
        <w:t>air de battements d</w:t>
      </w:r>
      <w:r w:rsidR="00007603" w:rsidRPr="007B0F29">
        <w:rPr>
          <w:rFonts w:ascii="Georgia" w:hAnsi="Georgia"/>
          <w:sz w:val="32"/>
        </w:rPr>
        <w:t>’</w:t>
      </w:r>
      <w:r w:rsidRPr="007B0F29">
        <w:rPr>
          <w:rFonts w:ascii="Georgia" w:hAnsi="Georgia"/>
          <w:sz w:val="32"/>
        </w:rPr>
        <w:t xml:space="preserve">ailes. Il entendait le vent soupirer dans le feuillage et les </w:t>
      </w:r>
      <w:r w:rsidR="00F90D20" w:rsidRPr="007B0F29">
        <w:rPr>
          <w:rFonts w:ascii="Georgia" w:hAnsi="Georgia"/>
          <w:sz w:val="32"/>
        </w:rPr>
        <w:t>bisbilles</w:t>
      </w:r>
      <w:r w:rsidRPr="007B0F29">
        <w:rPr>
          <w:rFonts w:ascii="Georgia" w:hAnsi="Georgia"/>
          <w:sz w:val="32"/>
        </w:rPr>
        <w:t xml:space="preserve"> des écureuils, il entendait çà et là jusqu</w:t>
      </w:r>
      <w:r w:rsidR="00007603" w:rsidRPr="007B0F29">
        <w:rPr>
          <w:rFonts w:ascii="Georgia" w:hAnsi="Georgia"/>
          <w:sz w:val="32"/>
        </w:rPr>
        <w:t>’</w:t>
      </w:r>
      <w:r w:rsidRPr="007B0F29">
        <w:rPr>
          <w:rFonts w:ascii="Georgia" w:hAnsi="Georgia"/>
          <w:sz w:val="32"/>
        </w:rPr>
        <w:t>à la chute mate d</w:t>
      </w:r>
      <w:r w:rsidR="00007603" w:rsidRPr="007B0F29">
        <w:rPr>
          <w:rFonts w:ascii="Georgia" w:hAnsi="Georgia"/>
          <w:sz w:val="32"/>
        </w:rPr>
        <w:t>’</w:t>
      </w:r>
      <w:r w:rsidRPr="007B0F29">
        <w:rPr>
          <w:rFonts w:ascii="Georgia" w:hAnsi="Georgia"/>
          <w:sz w:val="32"/>
        </w:rPr>
        <w:t>une pigne sur le tapis d</w:t>
      </w:r>
      <w:r w:rsidR="00007603" w:rsidRPr="007B0F29">
        <w:rPr>
          <w:rFonts w:ascii="Georgia" w:hAnsi="Georgia"/>
          <w:sz w:val="32"/>
        </w:rPr>
        <w:t>’</w:t>
      </w:r>
      <w:r w:rsidRPr="007B0F29">
        <w:rPr>
          <w:rFonts w:ascii="Georgia" w:hAnsi="Georgia"/>
          <w:sz w:val="32"/>
        </w:rPr>
        <w:t>aiguilles. Les senteurs composaient tout autour comme une chanson, une chanson dont s</w:t>
      </w:r>
      <w:r w:rsidR="00007603" w:rsidRPr="007B0F29">
        <w:rPr>
          <w:rFonts w:ascii="Georgia" w:hAnsi="Georgia"/>
          <w:sz w:val="32"/>
        </w:rPr>
        <w:t>’</w:t>
      </w:r>
      <w:r w:rsidR="00F90D20" w:rsidRPr="007B0F29">
        <w:rPr>
          <w:rFonts w:ascii="Georgia" w:hAnsi="Georgia"/>
          <w:sz w:val="32"/>
        </w:rPr>
        <w:t>enchantait</w:t>
      </w:r>
      <w:r w:rsidRPr="007B0F29">
        <w:rPr>
          <w:rFonts w:ascii="Georgia" w:hAnsi="Georgia"/>
          <w:sz w:val="32"/>
        </w:rPr>
        <w:t xml:space="preserve"> la bonté verte du monde entier.</w:t>
      </w:r>
    </w:p>
    <w:p w:rsidR="00331B15" w:rsidRPr="007B0F29" w:rsidRDefault="00331B15" w:rsidP="007B0F29">
      <w:pPr>
        <w:ind w:firstLine="567"/>
        <w:jc w:val="both"/>
        <w:rPr>
          <w:rFonts w:ascii="Georgia" w:hAnsi="Georgia"/>
          <w:sz w:val="32"/>
        </w:rPr>
      </w:pPr>
      <w:r w:rsidRPr="007B0F29">
        <w:rPr>
          <w:rFonts w:ascii="Georgia" w:hAnsi="Georgia"/>
          <w:sz w:val="32"/>
        </w:rPr>
        <w:t>Des volées de gravillons giclèrent de sous ses pattes quand il franchit pour s</w:t>
      </w:r>
      <w:r w:rsidR="00007603" w:rsidRPr="007B0F29">
        <w:rPr>
          <w:rFonts w:ascii="Georgia" w:hAnsi="Georgia"/>
          <w:sz w:val="32"/>
        </w:rPr>
        <w:t>’</w:t>
      </w:r>
      <w:r w:rsidRPr="007B0F29">
        <w:rPr>
          <w:rFonts w:ascii="Georgia" w:hAnsi="Georgia"/>
          <w:sz w:val="32"/>
        </w:rPr>
        <w:t xml:space="preserve">y camper les derniers pas qui le séparaient encore du faîte. Enorme et rouge, le soleil se balançait </w:t>
      </w:r>
      <w:r w:rsidR="00F90D20" w:rsidRPr="007B0F29">
        <w:rPr>
          <w:rFonts w:ascii="Georgia" w:hAnsi="Georgia"/>
          <w:sz w:val="32"/>
        </w:rPr>
        <w:t>par-dessus</w:t>
      </w:r>
      <w:r w:rsidRPr="007B0F29">
        <w:rPr>
          <w:rFonts w:ascii="Georgia" w:hAnsi="Georgia"/>
          <w:sz w:val="32"/>
        </w:rPr>
        <w:t xml:space="preserve"> les pins, et là-bas dessous ondoyaient sans fin les collines et les frondaisons, sans fin jusqu</w:t>
      </w:r>
      <w:r w:rsidR="00007603" w:rsidRPr="007B0F29">
        <w:rPr>
          <w:rFonts w:ascii="Georgia" w:hAnsi="Georgia"/>
          <w:sz w:val="32"/>
        </w:rPr>
        <w:t>’</w:t>
      </w:r>
      <w:r w:rsidRPr="007B0F29">
        <w:rPr>
          <w:rFonts w:ascii="Georgia" w:hAnsi="Georgia"/>
          <w:sz w:val="32"/>
        </w:rPr>
        <w:t>à perte de vue, perte d</w:t>
      </w:r>
      <w:r w:rsidR="00007603" w:rsidRPr="007B0F29">
        <w:rPr>
          <w:rFonts w:ascii="Georgia" w:hAnsi="Georgia"/>
          <w:sz w:val="32"/>
        </w:rPr>
        <w:t>’</w:t>
      </w:r>
      <w:r w:rsidRPr="007B0F29">
        <w:rPr>
          <w:rFonts w:ascii="Georgia" w:hAnsi="Georgia"/>
          <w:sz w:val="32"/>
        </w:rPr>
        <w:t>odorat. Un milan décrivait des cercles au zénith, goutte noire dans l</w:t>
      </w:r>
      <w:r w:rsidR="00007603" w:rsidRPr="007B0F29">
        <w:rPr>
          <w:rFonts w:ascii="Georgia" w:hAnsi="Georgia"/>
          <w:sz w:val="32"/>
        </w:rPr>
        <w:t>’</w:t>
      </w:r>
      <w:r w:rsidRPr="007B0F29">
        <w:rPr>
          <w:rFonts w:ascii="Georgia" w:hAnsi="Georgia"/>
          <w:sz w:val="32"/>
        </w:rPr>
        <w:t>océan rose.</w:t>
      </w:r>
    </w:p>
    <w:p w:rsidR="00331B15" w:rsidRPr="007B0F29" w:rsidRDefault="007B0F29" w:rsidP="007B0F29">
      <w:pPr>
        <w:ind w:firstLine="567"/>
        <w:jc w:val="both"/>
        <w:rPr>
          <w:rFonts w:ascii="Georgia" w:hAnsi="Georgia"/>
          <w:sz w:val="32"/>
        </w:rPr>
      </w:pPr>
      <w:r w:rsidRPr="007B0F29">
        <w:rPr>
          <w:rFonts w:ascii="Georgia" w:hAnsi="Georgia"/>
          <w:i/>
          <w:sz w:val="32"/>
        </w:rPr>
        <w:t>Prince.</w:t>
      </w:r>
      <w:r w:rsidR="00331B15" w:rsidRPr="007B0F29">
        <w:rPr>
          <w:rFonts w:ascii="Georgia" w:hAnsi="Georgia"/>
          <w:sz w:val="32"/>
        </w:rPr>
        <w:t xml:space="preserve"> En dépit de la soudaineté avec laquelle le son humain percuta son cerveau, il en perçut toute la rigueur.</w:t>
      </w:r>
      <w:r w:rsidRPr="007B0F29">
        <w:rPr>
          <w:rFonts w:ascii="Georgia" w:hAnsi="Georgia"/>
          <w:i/>
          <w:sz w:val="32"/>
        </w:rPr>
        <w:t xml:space="preserve"> Prince du vert, prince du Bois-aux-Loups.</w:t>
      </w:r>
      <w:r w:rsidR="00331B15" w:rsidRPr="007B0F29">
        <w:rPr>
          <w:rFonts w:ascii="Georgia" w:hAnsi="Georgia"/>
          <w:sz w:val="32"/>
        </w:rPr>
        <w:t xml:space="preserve"> Il était aussi fort que féroce et vif, et tout ce qui vivait dans la bonté verte du monde tremblait devant lui.</w:t>
      </w:r>
    </w:p>
    <w:p w:rsidR="00331B15" w:rsidRPr="007B0F29" w:rsidRDefault="00331B15" w:rsidP="007B0F29">
      <w:pPr>
        <w:ind w:firstLine="567"/>
        <w:jc w:val="both"/>
        <w:rPr>
          <w:rFonts w:ascii="Georgia" w:hAnsi="Georgia"/>
          <w:sz w:val="32"/>
        </w:rPr>
      </w:pPr>
      <w:r w:rsidRPr="007B0F29">
        <w:rPr>
          <w:rFonts w:ascii="Georgia" w:hAnsi="Georgia"/>
          <w:sz w:val="32"/>
        </w:rPr>
        <w:t>A la lisière des bois, sous ses pieds, tout en bas, se mouvait</w:t>
      </w:r>
      <w:r w:rsidR="00F90D20">
        <w:rPr>
          <w:rFonts w:ascii="Georgia" w:hAnsi="Georgia"/>
          <w:sz w:val="32"/>
        </w:rPr>
        <w:t xml:space="preserve"> </w:t>
      </w:r>
      <w:r w:rsidRPr="007B0F29">
        <w:rPr>
          <w:rFonts w:ascii="Georgia" w:hAnsi="Georgia"/>
          <w:sz w:val="32"/>
        </w:rPr>
        <w:t>quelque chose parmi les taillis. Un éclair gris, sitôt disparu qu</w:t>
      </w:r>
      <w:r w:rsidR="00007603" w:rsidRPr="007B0F29">
        <w:rPr>
          <w:rFonts w:ascii="Georgia" w:hAnsi="Georgia"/>
          <w:sz w:val="32"/>
        </w:rPr>
        <w:t>’</w:t>
      </w:r>
      <w:r w:rsidRPr="007B0F29">
        <w:rPr>
          <w:rFonts w:ascii="Georgia" w:hAnsi="Georgia"/>
          <w:sz w:val="32"/>
        </w:rPr>
        <w:t>entrevu, mais qui suffit à lui faire dresser l</w:t>
      </w:r>
      <w:r w:rsidR="00007603" w:rsidRPr="007B0F29">
        <w:rPr>
          <w:rFonts w:ascii="Georgia" w:hAnsi="Georgia"/>
          <w:sz w:val="32"/>
        </w:rPr>
        <w:t>’</w:t>
      </w:r>
      <w:r w:rsidRPr="007B0F29">
        <w:rPr>
          <w:rFonts w:ascii="Georgia" w:hAnsi="Georgia"/>
          <w:sz w:val="32"/>
        </w:rPr>
        <w:t>oreille. Une autre silhouette effleura de sa course furtive le galop glauque d</w:t>
      </w:r>
      <w:r w:rsidR="00007603" w:rsidRPr="007B0F29">
        <w:rPr>
          <w:rFonts w:ascii="Georgia" w:hAnsi="Georgia"/>
          <w:sz w:val="32"/>
        </w:rPr>
        <w:t>’</w:t>
      </w:r>
      <w:r w:rsidRPr="007B0F29">
        <w:rPr>
          <w:rFonts w:ascii="Georgia" w:hAnsi="Georgia"/>
          <w:sz w:val="32"/>
        </w:rPr>
        <w:t>un torrent, là-bas.</w:t>
      </w:r>
      <w:r w:rsidR="007B0F29" w:rsidRPr="007B0F29">
        <w:rPr>
          <w:rFonts w:ascii="Georgia" w:hAnsi="Georgia"/>
          <w:i/>
          <w:sz w:val="32"/>
        </w:rPr>
        <w:t xml:space="preserve"> Loups,</w:t>
      </w:r>
      <w:r w:rsidRPr="007B0F29">
        <w:rPr>
          <w:rFonts w:ascii="Georgia" w:hAnsi="Georgia"/>
          <w:sz w:val="32"/>
        </w:rPr>
        <w:t xml:space="preserve"> comprit-il. Des cousins à lui, des petits, traquant quelque proie. A présent, le prince en discernait un plus grand nombre, ombres lestes sur pattes grises.</w:t>
      </w:r>
      <w:r w:rsidR="007B0F29" w:rsidRPr="007B0F29">
        <w:rPr>
          <w:rFonts w:ascii="Georgia" w:hAnsi="Georgia"/>
          <w:i/>
          <w:sz w:val="32"/>
        </w:rPr>
        <w:t xml:space="preserve"> Une meute.</w:t>
      </w:r>
    </w:p>
    <w:p w:rsidR="00331B15" w:rsidRPr="007B0F29" w:rsidRDefault="00331B15" w:rsidP="007B0F29">
      <w:pPr>
        <w:ind w:firstLine="567"/>
        <w:jc w:val="both"/>
        <w:rPr>
          <w:rFonts w:ascii="Georgia" w:hAnsi="Georgia"/>
          <w:sz w:val="32"/>
        </w:rPr>
      </w:pPr>
      <w:r w:rsidRPr="007B0F29">
        <w:rPr>
          <w:rFonts w:ascii="Georgia" w:hAnsi="Georgia"/>
          <w:sz w:val="32"/>
        </w:rPr>
        <w:t>Il en possédait une lui aussi, jadis. Cinq ils étaient, plus un sixième qui se tenait à l</w:t>
      </w:r>
      <w:r w:rsidR="00007603" w:rsidRPr="007B0F29">
        <w:rPr>
          <w:rFonts w:ascii="Georgia" w:hAnsi="Georgia"/>
          <w:sz w:val="32"/>
        </w:rPr>
        <w:t>’</w:t>
      </w:r>
      <w:r w:rsidRPr="007B0F29">
        <w:rPr>
          <w:rFonts w:ascii="Georgia" w:hAnsi="Georgia"/>
          <w:sz w:val="32"/>
        </w:rPr>
        <w:t xml:space="preserve">écart. Quelque part au fond de lui </w:t>
      </w:r>
      <w:r w:rsidR="00F90D20" w:rsidRPr="007B0F29">
        <w:rPr>
          <w:rFonts w:ascii="Georgia" w:hAnsi="Georgia"/>
          <w:sz w:val="32"/>
        </w:rPr>
        <w:t>persistaient</w:t>
      </w:r>
      <w:r w:rsidRPr="007B0F29">
        <w:rPr>
          <w:rFonts w:ascii="Georgia" w:hAnsi="Georgia"/>
          <w:sz w:val="32"/>
        </w:rPr>
        <w:t xml:space="preserve"> les sons grâce auxquels les hommes les différenciaient, mais ce n</w:t>
      </w:r>
      <w:r w:rsidR="00007603" w:rsidRPr="007B0F29">
        <w:rPr>
          <w:rFonts w:ascii="Georgia" w:hAnsi="Georgia"/>
          <w:sz w:val="32"/>
        </w:rPr>
        <w:t>’</w:t>
      </w:r>
      <w:r w:rsidRPr="007B0F29">
        <w:rPr>
          <w:rFonts w:ascii="Georgia" w:hAnsi="Georgia"/>
          <w:sz w:val="32"/>
        </w:rPr>
        <w:t>était pas par leur son respectif que lui les identifiait. Ses frères et ses sœurs, c</w:t>
      </w:r>
      <w:r w:rsidR="00007603" w:rsidRPr="007B0F29">
        <w:rPr>
          <w:rFonts w:ascii="Georgia" w:hAnsi="Georgia"/>
          <w:sz w:val="32"/>
        </w:rPr>
        <w:t>’</w:t>
      </w:r>
      <w:r w:rsidRPr="007B0F29">
        <w:rPr>
          <w:rFonts w:ascii="Georgia" w:hAnsi="Georgia"/>
          <w:sz w:val="32"/>
        </w:rPr>
        <w:t>est leur odeur qu</w:t>
      </w:r>
      <w:r w:rsidR="00007603" w:rsidRPr="007B0F29">
        <w:rPr>
          <w:rFonts w:ascii="Georgia" w:hAnsi="Georgia"/>
          <w:sz w:val="32"/>
        </w:rPr>
        <w:t>’</w:t>
      </w:r>
      <w:r w:rsidRPr="007B0F29">
        <w:rPr>
          <w:rFonts w:ascii="Georgia" w:hAnsi="Georgia"/>
          <w:sz w:val="32"/>
        </w:rPr>
        <w:t>il se rappelait. Ils avaient tous senti pareil, tous senti</w:t>
      </w:r>
      <w:r w:rsidR="007B0F29" w:rsidRPr="007B0F29">
        <w:rPr>
          <w:rFonts w:ascii="Georgia" w:hAnsi="Georgia"/>
          <w:i/>
          <w:sz w:val="32"/>
        </w:rPr>
        <w:t xml:space="preserve"> la meute,</w:t>
      </w:r>
      <w:r w:rsidRPr="007B0F29">
        <w:rPr>
          <w:rFonts w:ascii="Georgia" w:hAnsi="Georgia"/>
          <w:sz w:val="32"/>
        </w:rPr>
        <w:t xml:space="preserve"> tout en ayant </w:t>
      </w:r>
      <w:r w:rsidR="00F90D20" w:rsidRPr="007B0F29">
        <w:rPr>
          <w:rFonts w:ascii="Georgia" w:hAnsi="Georgia"/>
          <w:sz w:val="32"/>
        </w:rPr>
        <w:t>chacun</w:t>
      </w:r>
      <w:r w:rsidRPr="007B0F29">
        <w:rPr>
          <w:rFonts w:ascii="Georgia" w:hAnsi="Georgia"/>
          <w:sz w:val="32"/>
        </w:rPr>
        <w:t xml:space="preserve"> sa propre odeur en plus.</w:t>
      </w:r>
    </w:p>
    <w:p w:rsidR="00331B15" w:rsidRPr="007B0F29" w:rsidRDefault="00331B15" w:rsidP="007B0F29">
      <w:pPr>
        <w:ind w:firstLine="567"/>
        <w:jc w:val="both"/>
        <w:rPr>
          <w:rFonts w:ascii="Georgia" w:hAnsi="Georgia"/>
          <w:sz w:val="32"/>
        </w:rPr>
      </w:pPr>
      <w:r w:rsidRPr="007B0F29">
        <w:rPr>
          <w:rFonts w:ascii="Georgia" w:hAnsi="Georgia"/>
          <w:sz w:val="32"/>
        </w:rPr>
        <w:t>Son rageur de frère aux yeux verts ardents se trouvait encore dans les parages, éprouvait le prince, bien que cela fît maintes chasses qu</w:t>
      </w:r>
      <w:r w:rsidR="00007603" w:rsidRPr="007B0F29">
        <w:rPr>
          <w:rFonts w:ascii="Georgia" w:hAnsi="Georgia"/>
          <w:sz w:val="32"/>
        </w:rPr>
        <w:t>’</w:t>
      </w:r>
      <w:r w:rsidRPr="007B0F29">
        <w:rPr>
          <w:rFonts w:ascii="Georgia" w:hAnsi="Georgia"/>
          <w:sz w:val="32"/>
        </w:rPr>
        <w:t>il ne l</w:t>
      </w:r>
      <w:r w:rsidR="00007603" w:rsidRPr="007B0F29">
        <w:rPr>
          <w:rFonts w:ascii="Georgia" w:hAnsi="Georgia"/>
          <w:sz w:val="32"/>
        </w:rPr>
        <w:t>’</w:t>
      </w:r>
      <w:r w:rsidRPr="007B0F29">
        <w:rPr>
          <w:rFonts w:ascii="Georgia" w:hAnsi="Georgia"/>
          <w:sz w:val="32"/>
        </w:rPr>
        <w:t>eût vu. Mais l</w:t>
      </w:r>
      <w:r w:rsidR="00007603" w:rsidRPr="007B0F29">
        <w:rPr>
          <w:rFonts w:ascii="Georgia" w:hAnsi="Georgia"/>
          <w:sz w:val="32"/>
        </w:rPr>
        <w:t>’</w:t>
      </w:r>
      <w:r w:rsidRPr="007B0F29">
        <w:rPr>
          <w:rFonts w:ascii="Georgia" w:hAnsi="Georgia"/>
          <w:sz w:val="32"/>
        </w:rPr>
        <w:t>intervalle avec lui se creusait de crépuscule en crépuscule, et ç</w:t>
      </w:r>
      <w:r w:rsidR="00007603" w:rsidRPr="007B0F29">
        <w:rPr>
          <w:rFonts w:ascii="Georgia" w:hAnsi="Georgia"/>
          <w:sz w:val="32"/>
        </w:rPr>
        <w:t>’</w:t>
      </w:r>
      <w:r w:rsidRPr="007B0F29">
        <w:rPr>
          <w:rFonts w:ascii="Georgia" w:hAnsi="Georgia"/>
          <w:sz w:val="32"/>
        </w:rPr>
        <w:t>avait été le dernier... Les autres étaient éparpillés, telles des feuilles mortes emportées par le vent mauvais.</w:t>
      </w:r>
    </w:p>
    <w:p w:rsidR="00331B15" w:rsidRPr="007B0F29" w:rsidRDefault="00331B15" w:rsidP="007B0F29">
      <w:pPr>
        <w:ind w:firstLine="567"/>
        <w:jc w:val="both"/>
        <w:rPr>
          <w:rFonts w:ascii="Georgia" w:hAnsi="Georgia"/>
          <w:sz w:val="32"/>
        </w:rPr>
      </w:pPr>
      <w:r w:rsidRPr="007B0F29">
        <w:rPr>
          <w:rFonts w:ascii="Georgia" w:hAnsi="Georgia"/>
          <w:sz w:val="32"/>
        </w:rPr>
        <w:t xml:space="preserve">Il lui arrivait encore de les percevoir, néanmoins, aussi </w:t>
      </w:r>
      <w:r w:rsidR="00F90D20" w:rsidRPr="007B0F29">
        <w:rPr>
          <w:rFonts w:ascii="Georgia" w:hAnsi="Georgia"/>
          <w:sz w:val="32"/>
        </w:rPr>
        <w:t>nettement</w:t>
      </w:r>
      <w:r w:rsidRPr="007B0F29">
        <w:rPr>
          <w:rFonts w:ascii="Georgia" w:hAnsi="Georgia"/>
          <w:sz w:val="32"/>
        </w:rPr>
        <w:t xml:space="preserve"> que s</w:t>
      </w:r>
      <w:r w:rsidR="00007603" w:rsidRPr="007B0F29">
        <w:rPr>
          <w:rFonts w:ascii="Georgia" w:hAnsi="Georgia"/>
          <w:sz w:val="32"/>
        </w:rPr>
        <w:t>’</w:t>
      </w:r>
      <w:r w:rsidRPr="007B0F29">
        <w:rPr>
          <w:rFonts w:ascii="Georgia" w:hAnsi="Georgia"/>
          <w:sz w:val="32"/>
        </w:rPr>
        <w:t>il les avait toujours à ses côtés, mais que simplement les lui dissimulât soit un hallier, soit un bosquet touffu. Il ne les sentait pas, ne les entendait pas hurler, la nuit, mais il devinait leur présence à tous sur ses arrièr</w:t>
      </w:r>
      <w:r w:rsidR="00F90D20">
        <w:rPr>
          <w:rFonts w:ascii="Georgia" w:hAnsi="Georgia"/>
          <w:sz w:val="32"/>
        </w:rPr>
        <w:t xml:space="preserve">es... </w:t>
      </w:r>
      <w:r w:rsidR="00F90D20" w:rsidRPr="00F90D20">
        <w:rPr>
          <w:rFonts w:ascii="Georgia" w:hAnsi="Georgia"/>
          <w:sz w:val="32"/>
        </w:rPr>
        <w:t>–</w:t>
      </w:r>
      <w:r w:rsidRPr="007B0F29">
        <w:rPr>
          <w:rFonts w:ascii="Georgia" w:hAnsi="Georgia"/>
          <w:sz w:val="32"/>
        </w:rPr>
        <w:t xml:space="preserve"> à tous, moins celle de la sœur qu</w:t>
      </w:r>
      <w:r w:rsidR="00007603" w:rsidRPr="007B0F29">
        <w:rPr>
          <w:rFonts w:ascii="Georgia" w:hAnsi="Georgia"/>
          <w:sz w:val="32"/>
        </w:rPr>
        <w:t>’</w:t>
      </w:r>
      <w:r w:rsidRPr="007B0F29">
        <w:rPr>
          <w:rFonts w:ascii="Georgia" w:hAnsi="Georgia"/>
          <w:sz w:val="32"/>
        </w:rPr>
        <w:t xml:space="preserve">ils avaient perdue. Sa queue cessait de battre, à ce </w:t>
      </w:r>
      <w:r w:rsidR="00F90D20" w:rsidRPr="007B0F29">
        <w:rPr>
          <w:rFonts w:ascii="Georgia" w:hAnsi="Georgia"/>
          <w:sz w:val="32"/>
        </w:rPr>
        <w:t>souvenir</w:t>
      </w:r>
      <w:r w:rsidRPr="007B0F29">
        <w:rPr>
          <w:rFonts w:ascii="Georgia" w:hAnsi="Georgia"/>
          <w:sz w:val="32"/>
        </w:rPr>
        <w:t>.</w:t>
      </w:r>
      <w:r w:rsidR="007B0F29" w:rsidRPr="007B0F29">
        <w:rPr>
          <w:rFonts w:ascii="Georgia" w:hAnsi="Georgia"/>
          <w:i/>
          <w:sz w:val="32"/>
        </w:rPr>
        <w:t xml:space="preserve"> Quatre, et non plus cinq. </w:t>
      </w:r>
      <w:r w:rsidR="00965A83">
        <w:rPr>
          <w:rFonts w:ascii="Georgia" w:hAnsi="Georgia"/>
          <w:i/>
          <w:sz w:val="32"/>
        </w:rPr>
        <w:t>Quatre plus un, le blanc qui n’</w:t>
      </w:r>
      <w:r w:rsidR="007B0F29" w:rsidRPr="007B0F29">
        <w:rPr>
          <w:rFonts w:ascii="Georgia" w:hAnsi="Georgia"/>
          <w:i/>
          <w:sz w:val="32"/>
        </w:rPr>
        <w:t>a pas de voix.</w:t>
      </w:r>
    </w:p>
    <w:p w:rsidR="00331B15" w:rsidRPr="007B0F29" w:rsidRDefault="00331B15" w:rsidP="007B0F29">
      <w:pPr>
        <w:ind w:firstLine="567"/>
        <w:jc w:val="both"/>
        <w:rPr>
          <w:rFonts w:ascii="Georgia" w:hAnsi="Georgia"/>
          <w:sz w:val="32"/>
        </w:rPr>
      </w:pPr>
      <w:r w:rsidRPr="007B0F29">
        <w:rPr>
          <w:rFonts w:ascii="Georgia" w:hAnsi="Georgia"/>
          <w:sz w:val="32"/>
        </w:rPr>
        <w:t>Ces bois leur appartenaient, ces collines rocheuses et ces pentes enneigées, ces immenses pins verts et ces chênes dorés, les eaux tumultueuses de ces torrents, l</w:t>
      </w:r>
      <w:r w:rsidR="00007603" w:rsidRPr="007B0F29">
        <w:rPr>
          <w:rFonts w:ascii="Georgia" w:hAnsi="Georgia"/>
          <w:sz w:val="32"/>
        </w:rPr>
        <w:t>’</w:t>
      </w:r>
      <w:r w:rsidRPr="007B0F29">
        <w:rPr>
          <w:rFonts w:ascii="Georgia" w:hAnsi="Georgia"/>
          <w:sz w:val="32"/>
        </w:rPr>
        <w:t>azur de ces lacs festonnés de givre. Mais sa sœur avait déserté ces contrées sauvages pour aller arpenter les demeures de pierre humaines où régnaient d</w:t>
      </w:r>
      <w:r w:rsidR="00007603" w:rsidRPr="007B0F29">
        <w:rPr>
          <w:rFonts w:ascii="Georgia" w:hAnsi="Georgia"/>
          <w:sz w:val="32"/>
        </w:rPr>
        <w:t>’</w:t>
      </w:r>
      <w:r w:rsidRPr="007B0F29">
        <w:rPr>
          <w:rFonts w:ascii="Georgia" w:hAnsi="Georgia"/>
          <w:sz w:val="32"/>
        </w:rPr>
        <w:t>autres prédateurs et, une fois entré dans ces demeures, il était malaisé d</w:t>
      </w:r>
      <w:r w:rsidR="00007603" w:rsidRPr="007B0F29">
        <w:rPr>
          <w:rFonts w:ascii="Georgia" w:hAnsi="Georgia"/>
          <w:sz w:val="32"/>
        </w:rPr>
        <w:t>’</w:t>
      </w:r>
      <w:r w:rsidRPr="007B0F29">
        <w:rPr>
          <w:rFonts w:ascii="Georgia" w:hAnsi="Georgia"/>
          <w:sz w:val="32"/>
        </w:rPr>
        <w:t>en retrouver l</w:t>
      </w:r>
      <w:r w:rsidR="00007603" w:rsidRPr="007B0F29">
        <w:rPr>
          <w:rFonts w:ascii="Georgia" w:hAnsi="Georgia"/>
          <w:sz w:val="32"/>
        </w:rPr>
        <w:t>’</w:t>
      </w:r>
      <w:r w:rsidRPr="007B0F29">
        <w:rPr>
          <w:rFonts w:ascii="Georgia" w:hAnsi="Georgia"/>
          <w:sz w:val="32"/>
        </w:rPr>
        <w:t>issue. Le prince loup se souvenait.</w:t>
      </w:r>
    </w:p>
    <w:p w:rsidR="00331B15" w:rsidRPr="007B0F29" w:rsidRDefault="00331B15" w:rsidP="007B0F29">
      <w:pPr>
        <w:ind w:firstLine="567"/>
        <w:jc w:val="both"/>
        <w:rPr>
          <w:rFonts w:ascii="Georgia" w:hAnsi="Georgia"/>
          <w:sz w:val="32"/>
        </w:rPr>
      </w:pPr>
      <w:r w:rsidRPr="007B0F29">
        <w:rPr>
          <w:rFonts w:ascii="Georgia" w:hAnsi="Georgia"/>
          <w:sz w:val="32"/>
        </w:rPr>
        <w:t>Le vent se leva tout à coup.</w:t>
      </w:r>
    </w:p>
    <w:p w:rsidR="00331B15" w:rsidRPr="007B0F29" w:rsidRDefault="007B0F29" w:rsidP="007B0F29">
      <w:pPr>
        <w:ind w:firstLine="567"/>
        <w:jc w:val="both"/>
        <w:rPr>
          <w:rFonts w:ascii="Georgia" w:hAnsi="Georgia"/>
          <w:sz w:val="32"/>
        </w:rPr>
      </w:pPr>
      <w:r w:rsidRPr="007B0F29">
        <w:rPr>
          <w:rFonts w:ascii="Georgia" w:hAnsi="Georgia"/>
          <w:i/>
          <w:sz w:val="32"/>
        </w:rPr>
        <w:t>Daim, peur et sang.</w:t>
      </w:r>
      <w:r w:rsidR="00331B15" w:rsidRPr="007B0F29">
        <w:rPr>
          <w:rFonts w:ascii="Georgia" w:hAnsi="Georgia"/>
          <w:sz w:val="32"/>
        </w:rPr>
        <w:t xml:space="preserve"> Le parfum de la proie suscita sa faim. A peine le prince eut-il pivoté sur lui-même pour humer l</w:t>
      </w:r>
      <w:r w:rsidR="00007603" w:rsidRPr="007B0F29">
        <w:rPr>
          <w:rFonts w:ascii="Georgia" w:hAnsi="Georgia"/>
          <w:sz w:val="32"/>
        </w:rPr>
        <w:t>’</w:t>
      </w:r>
      <w:r w:rsidR="00331B15" w:rsidRPr="007B0F29">
        <w:rPr>
          <w:rFonts w:ascii="Georgia" w:hAnsi="Georgia"/>
          <w:sz w:val="32"/>
        </w:rPr>
        <w:t>air à nouveau que, mâchoires entrouvertes, il bondissait déjà, ventre à terre, le long de la crête. Elle avait beau être, de ce côté-là, beaucoup plus abrupte que de celui qu</w:t>
      </w:r>
      <w:r w:rsidR="00007603" w:rsidRPr="007B0F29">
        <w:rPr>
          <w:rFonts w:ascii="Georgia" w:hAnsi="Georgia"/>
          <w:sz w:val="32"/>
        </w:rPr>
        <w:t>’</w:t>
      </w:r>
      <w:r w:rsidR="00331B15" w:rsidRPr="007B0F29">
        <w:rPr>
          <w:rFonts w:ascii="Georgia" w:hAnsi="Georgia"/>
          <w:sz w:val="32"/>
        </w:rPr>
        <w:t xml:space="preserve">il avait emprunté pour monter, il la dévala sans broncher, volant par-dessus roches et racines et feuilles et se ruant à travers bois à une vitesse </w:t>
      </w:r>
      <w:r w:rsidR="00F90D20" w:rsidRPr="007B0F29">
        <w:rPr>
          <w:rFonts w:ascii="Georgia" w:hAnsi="Georgia"/>
          <w:sz w:val="32"/>
        </w:rPr>
        <w:t>vertigineuse</w:t>
      </w:r>
      <w:r w:rsidR="00331B15" w:rsidRPr="007B0F29">
        <w:rPr>
          <w:rFonts w:ascii="Georgia" w:hAnsi="Georgia"/>
          <w:sz w:val="32"/>
        </w:rPr>
        <w:t>, attiré toujours plus vite et toujours plus avant par ce qu</w:t>
      </w:r>
      <w:r w:rsidR="00007603" w:rsidRPr="007B0F29">
        <w:rPr>
          <w:rFonts w:ascii="Georgia" w:hAnsi="Georgia"/>
          <w:sz w:val="32"/>
        </w:rPr>
        <w:t>’</w:t>
      </w:r>
      <w:r w:rsidR="00331B15" w:rsidRPr="007B0F29">
        <w:rPr>
          <w:rFonts w:ascii="Georgia" w:hAnsi="Georgia"/>
          <w:sz w:val="32"/>
        </w:rPr>
        <w:t>il flairait.</w:t>
      </w:r>
    </w:p>
    <w:p w:rsidR="00331B15" w:rsidRPr="007B0F29" w:rsidRDefault="00331B15" w:rsidP="007B0F29">
      <w:pPr>
        <w:ind w:firstLine="567"/>
        <w:jc w:val="both"/>
        <w:rPr>
          <w:rFonts w:ascii="Georgia" w:hAnsi="Georgia"/>
          <w:sz w:val="32"/>
        </w:rPr>
      </w:pPr>
      <w:r w:rsidRPr="007B0F29">
        <w:rPr>
          <w:rFonts w:ascii="Georgia" w:hAnsi="Georgia"/>
          <w:sz w:val="32"/>
        </w:rPr>
        <w:t xml:space="preserve">La biche terrassée agonisait, cernée par huit des petits </w:t>
      </w:r>
      <w:r w:rsidR="00F90D20" w:rsidRPr="007B0F29">
        <w:rPr>
          <w:rFonts w:ascii="Georgia" w:hAnsi="Georgia"/>
          <w:sz w:val="32"/>
        </w:rPr>
        <w:t>cousins</w:t>
      </w:r>
      <w:r w:rsidRPr="007B0F29">
        <w:rPr>
          <w:rFonts w:ascii="Georgia" w:hAnsi="Georgia"/>
          <w:sz w:val="32"/>
        </w:rPr>
        <w:t xml:space="preserve"> gris, quand il l</w:t>
      </w:r>
      <w:r w:rsidR="00007603" w:rsidRPr="007B0F29">
        <w:rPr>
          <w:rFonts w:ascii="Georgia" w:hAnsi="Georgia"/>
          <w:sz w:val="32"/>
        </w:rPr>
        <w:t>’</w:t>
      </w:r>
      <w:r w:rsidRPr="007B0F29">
        <w:rPr>
          <w:rFonts w:ascii="Georgia" w:hAnsi="Georgia"/>
          <w:sz w:val="32"/>
        </w:rPr>
        <w:t>atteignit. Les chefs de meute, le mâle en premier puis sa femelle, commençaient juste à s</w:t>
      </w:r>
      <w:r w:rsidR="00007603" w:rsidRPr="007B0F29">
        <w:rPr>
          <w:rFonts w:ascii="Georgia" w:hAnsi="Georgia"/>
          <w:sz w:val="32"/>
        </w:rPr>
        <w:t>’</w:t>
      </w:r>
      <w:r w:rsidRPr="007B0F29">
        <w:rPr>
          <w:rFonts w:ascii="Georgia" w:hAnsi="Georgia"/>
          <w:sz w:val="32"/>
        </w:rPr>
        <w:t>en repaître et tour à tour en déchiquetaient le bas-ventre pourpre. Les autres attendaient patiemment. Seul un culard traçait prudemment, la queue basse, un large cercle autour d</w:t>
      </w:r>
      <w:r w:rsidR="00007603" w:rsidRPr="007B0F29">
        <w:rPr>
          <w:rFonts w:ascii="Georgia" w:hAnsi="Georgia"/>
          <w:sz w:val="32"/>
        </w:rPr>
        <w:t>’</w:t>
      </w:r>
      <w:r w:rsidRPr="007B0F29">
        <w:rPr>
          <w:rFonts w:ascii="Georgia" w:hAnsi="Georgia"/>
          <w:sz w:val="32"/>
        </w:rPr>
        <w:t>eux. Il serait le dernier à manger, quoi que l</w:t>
      </w:r>
      <w:r w:rsidR="00007603" w:rsidRPr="007B0F29">
        <w:rPr>
          <w:rFonts w:ascii="Georgia" w:hAnsi="Georgia"/>
          <w:sz w:val="32"/>
        </w:rPr>
        <w:t>’</w:t>
      </w:r>
      <w:r w:rsidRPr="007B0F29">
        <w:rPr>
          <w:rFonts w:ascii="Georgia" w:hAnsi="Georgia"/>
          <w:sz w:val="32"/>
        </w:rPr>
        <w:t>on daigne lui laisser.</w:t>
      </w:r>
    </w:p>
    <w:p w:rsidR="00331B15" w:rsidRPr="007B0F29" w:rsidRDefault="00331B15" w:rsidP="007B0F29">
      <w:pPr>
        <w:ind w:firstLine="567"/>
        <w:jc w:val="both"/>
        <w:rPr>
          <w:rFonts w:ascii="Georgia" w:hAnsi="Georgia"/>
          <w:sz w:val="32"/>
        </w:rPr>
      </w:pPr>
      <w:r w:rsidRPr="007B0F29">
        <w:rPr>
          <w:rFonts w:ascii="Georgia" w:hAnsi="Georgia"/>
          <w:sz w:val="32"/>
        </w:rPr>
        <w:t>Comme le prince allait sous le vent, nul ne prit garde à son irruption avant qu</w:t>
      </w:r>
      <w:r w:rsidR="00007603" w:rsidRPr="007B0F29">
        <w:rPr>
          <w:rFonts w:ascii="Georgia" w:hAnsi="Georgia"/>
          <w:sz w:val="32"/>
        </w:rPr>
        <w:t>’</w:t>
      </w:r>
      <w:r w:rsidRPr="007B0F29">
        <w:rPr>
          <w:rFonts w:ascii="Georgia" w:hAnsi="Georgia"/>
          <w:sz w:val="32"/>
        </w:rPr>
        <w:t>il ne saute par-dessus un tronc abattu, à six foulées tout au plus du festin. Le culard fut le premier à l</w:t>
      </w:r>
      <w:r w:rsidR="00007603" w:rsidRPr="007B0F29">
        <w:rPr>
          <w:rFonts w:ascii="Georgia" w:hAnsi="Georgia"/>
          <w:sz w:val="32"/>
        </w:rPr>
        <w:t>’</w:t>
      </w:r>
      <w:r w:rsidR="00653AC8" w:rsidRPr="007B0F29">
        <w:rPr>
          <w:rFonts w:ascii="Georgia" w:hAnsi="Georgia"/>
          <w:sz w:val="32"/>
        </w:rPr>
        <w:t>apercevoir</w:t>
      </w:r>
      <w:r w:rsidRPr="007B0F29">
        <w:rPr>
          <w:rFonts w:ascii="Georgia" w:hAnsi="Georgia"/>
          <w:sz w:val="32"/>
        </w:rPr>
        <w:t xml:space="preserve"> et s</w:t>
      </w:r>
      <w:r w:rsidR="00007603" w:rsidRPr="007B0F29">
        <w:rPr>
          <w:rFonts w:ascii="Georgia" w:hAnsi="Georgia"/>
          <w:sz w:val="32"/>
        </w:rPr>
        <w:t>’</w:t>
      </w:r>
      <w:r w:rsidRPr="007B0F29">
        <w:rPr>
          <w:rFonts w:ascii="Georgia" w:hAnsi="Georgia"/>
          <w:sz w:val="32"/>
        </w:rPr>
        <w:t xml:space="preserve">esbigna sur un piaulement plaintif qui alerta ses frères de meute, leurs chefs exceptés. Ils se retournèrent en </w:t>
      </w:r>
      <w:r w:rsidR="00653AC8" w:rsidRPr="007B0F29">
        <w:rPr>
          <w:rFonts w:ascii="Georgia" w:hAnsi="Georgia"/>
          <w:sz w:val="32"/>
        </w:rPr>
        <w:t>grognant</w:t>
      </w:r>
      <w:r w:rsidRPr="007B0F29">
        <w:rPr>
          <w:rFonts w:ascii="Georgia" w:hAnsi="Georgia"/>
          <w:sz w:val="32"/>
        </w:rPr>
        <w:t>, babines retroussées.</w:t>
      </w:r>
    </w:p>
    <w:p w:rsidR="00331B15" w:rsidRPr="007B0F29" w:rsidRDefault="00331B15" w:rsidP="007B0F29">
      <w:pPr>
        <w:ind w:firstLine="567"/>
        <w:jc w:val="both"/>
        <w:rPr>
          <w:rFonts w:ascii="Georgia" w:hAnsi="Georgia"/>
          <w:sz w:val="32"/>
        </w:rPr>
      </w:pPr>
      <w:r w:rsidRPr="007B0F29">
        <w:rPr>
          <w:rFonts w:ascii="Georgia" w:hAnsi="Georgia"/>
          <w:sz w:val="32"/>
        </w:rPr>
        <w:t>Le loup-garou répliqua par un grondement sourd d</w:t>
      </w:r>
      <w:r w:rsidR="00007603" w:rsidRPr="007B0F29">
        <w:rPr>
          <w:rFonts w:ascii="Georgia" w:hAnsi="Georgia"/>
          <w:sz w:val="32"/>
        </w:rPr>
        <w:t>’</w:t>
      </w:r>
      <w:r w:rsidR="00653AC8" w:rsidRPr="007B0F29">
        <w:rPr>
          <w:rFonts w:ascii="Georgia" w:hAnsi="Georgia"/>
          <w:sz w:val="32"/>
        </w:rPr>
        <w:t>avertissement</w:t>
      </w:r>
      <w:r w:rsidRPr="007B0F29">
        <w:rPr>
          <w:rFonts w:ascii="Georgia" w:hAnsi="Georgia"/>
          <w:sz w:val="32"/>
        </w:rPr>
        <w:t xml:space="preserve"> qui exhiba ses propres crocs. Il était plus grand que ses cousins, deux fois comme le culard famélique et moitié plus que les deux meneurs. Il bondit au milieu du cercle, et trois d</w:t>
      </w:r>
      <w:r w:rsidR="00007603" w:rsidRPr="007B0F29">
        <w:rPr>
          <w:rFonts w:ascii="Georgia" w:hAnsi="Georgia"/>
          <w:sz w:val="32"/>
        </w:rPr>
        <w:t>’</w:t>
      </w:r>
      <w:r w:rsidRPr="007B0F29">
        <w:rPr>
          <w:rFonts w:ascii="Georgia" w:hAnsi="Georgia"/>
          <w:sz w:val="32"/>
        </w:rPr>
        <w:t>entre eux décampèrent se perdre dans les taillis. Un autre fonçant sur lui, toutes dents dehors, il fit front, le happa par une patte et l</w:t>
      </w:r>
      <w:r w:rsidR="00007603" w:rsidRPr="007B0F29">
        <w:rPr>
          <w:rFonts w:ascii="Georgia" w:hAnsi="Georgia"/>
          <w:sz w:val="32"/>
        </w:rPr>
        <w:t>’</w:t>
      </w:r>
      <w:r w:rsidRPr="007B0F29">
        <w:rPr>
          <w:rFonts w:ascii="Georgia" w:hAnsi="Georgia"/>
          <w:sz w:val="32"/>
        </w:rPr>
        <w:t>envoya voler au loin, glapissant, boiteux.</w:t>
      </w:r>
    </w:p>
    <w:p w:rsidR="00331B15" w:rsidRPr="007B0F29" w:rsidRDefault="00331B15" w:rsidP="007B0F29">
      <w:pPr>
        <w:ind w:firstLine="567"/>
        <w:jc w:val="both"/>
        <w:rPr>
          <w:rFonts w:ascii="Georgia" w:hAnsi="Georgia"/>
          <w:sz w:val="32"/>
        </w:rPr>
      </w:pPr>
      <w:r w:rsidRPr="007B0F29">
        <w:rPr>
          <w:rFonts w:ascii="Georgia" w:hAnsi="Georgia"/>
          <w:sz w:val="32"/>
        </w:rPr>
        <w:t>Alors, devant lui ne se dressa plus que le chef de meute, le gros mâle gris dont les entrailles de la biche avaient barbouillé le mufle de sang. Du poil blanc s</w:t>
      </w:r>
      <w:r w:rsidR="00007603" w:rsidRPr="007B0F29">
        <w:rPr>
          <w:rFonts w:ascii="Georgia" w:hAnsi="Georgia"/>
          <w:sz w:val="32"/>
        </w:rPr>
        <w:t>’</w:t>
      </w:r>
      <w:r w:rsidRPr="007B0F29">
        <w:rPr>
          <w:rFonts w:ascii="Georgia" w:hAnsi="Georgia"/>
          <w:sz w:val="32"/>
        </w:rPr>
        <w:t>y voyait aussi, qui trahissait son âge, mais, lorsqu</w:t>
      </w:r>
      <w:r w:rsidR="00007603" w:rsidRPr="007B0F29">
        <w:rPr>
          <w:rFonts w:ascii="Georgia" w:hAnsi="Georgia"/>
          <w:sz w:val="32"/>
        </w:rPr>
        <w:t>’</w:t>
      </w:r>
      <w:r w:rsidRPr="007B0F29">
        <w:rPr>
          <w:rFonts w:ascii="Georgia" w:hAnsi="Georgia"/>
          <w:sz w:val="32"/>
        </w:rPr>
        <w:t>il ouvrit la gueule, ses dents ruisselaient de bave sanguinolente.</w:t>
      </w:r>
    </w:p>
    <w:p w:rsidR="00331B15" w:rsidRPr="007B0F29" w:rsidRDefault="007B0F29" w:rsidP="007B0F29">
      <w:pPr>
        <w:ind w:firstLine="567"/>
        <w:jc w:val="both"/>
        <w:rPr>
          <w:rFonts w:ascii="Georgia" w:hAnsi="Georgia"/>
          <w:sz w:val="32"/>
        </w:rPr>
      </w:pPr>
      <w:r w:rsidRPr="007B0F29">
        <w:rPr>
          <w:rFonts w:ascii="Georgia" w:hAnsi="Georgia"/>
          <w:i/>
          <w:sz w:val="32"/>
        </w:rPr>
        <w:t>Il n’a pas peur,</w:t>
      </w:r>
      <w:r w:rsidR="00331B15" w:rsidRPr="007B0F29">
        <w:rPr>
          <w:rFonts w:ascii="Georgia" w:hAnsi="Georgia"/>
          <w:sz w:val="32"/>
        </w:rPr>
        <w:t xml:space="preserve"> songea le prince,</w:t>
      </w:r>
      <w:r w:rsidRPr="007B0F29">
        <w:rPr>
          <w:rFonts w:ascii="Georgia" w:hAnsi="Georgia"/>
          <w:i/>
          <w:sz w:val="32"/>
        </w:rPr>
        <w:t xml:space="preserve"> pas plus peur que moi.</w:t>
      </w:r>
      <w:r w:rsidR="00331B15" w:rsidRPr="007B0F29">
        <w:rPr>
          <w:rFonts w:ascii="Georgia" w:hAnsi="Georgia"/>
          <w:sz w:val="32"/>
        </w:rPr>
        <w:t xml:space="preserve"> Un bon combat en perspective. Et ils se jetèrent l</w:t>
      </w:r>
      <w:r w:rsidR="00007603" w:rsidRPr="007B0F29">
        <w:rPr>
          <w:rFonts w:ascii="Georgia" w:hAnsi="Georgia"/>
          <w:sz w:val="32"/>
        </w:rPr>
        <w:t>’</w:t>
      </w:r>
      <w:r w:rsidR="00331B15" w:rsidRPr="007B0F29">
        <w:rPr>
          <w:rFonts w:ascii="Georgia" w:hAnsi="Georgia"/>
          <w:sz w:val="32"/>
        </w:rPr>
        <w:t>un sur l</w:t>
      </w:r>
      <w:r w:rsidR="00007603" w:rsidRPr="007B0F29">
        <w:rPr>
          <w:rFonts w:ascii="Georgia" w:hAnsi="Georgia"/>
          <w:sz w:val="32"/>
        </w:rPr>
        <w:t>’</w:t>
      </w:r>
      <w:r w:rsidR="00331B15" w:rsidRPr="007B0F29">
        <w:rPr>
          <w:rFonts w:ascii="Georgia" w:hAnsi="Georgia"/>
          <w:sz w:val="32"/>
        </w:rPr>
        <w:t>autre.</w:t>
      </w:r>
    </w:p>
    <w:p w:rsidR="00331B15" w:rsidRPr="007B0F29" w:rsidRDefault="00331B15" w:rsidP="007B0F29">
      <w:pPr>
        <w:ind w:firstLine="567"/>
        <w:jc w:val="both"/>
        <w:rPr>
          <w:rFonts w:ascii="Georgia" w:hAnsi="Georgia"/>
          <w:sz w:val="32"/>
        </w:rPr>
      </w:pPr>
      <w:r w:rsidRPr="007B0F29">
        <w:rPr>
          <w:rFonts w:ascii="Georgia" w:hAnsi="Georgia"/>
          <w:sz w:val="32"/>
        </w:rPr>
        <w:t>Longtemps ils luttèrent, enchevêtrés, boulant sur les pierres et les racines et les feuilles mortes et les viscères éparpillés du daim, se déchirant à qui mieux mieux des griffes et des crocs, ne se séparant pour tourner</w:t>
      </w:r>
      <w:r w:rsidR="007B0F29" w:rsidRPr="00653AC8">
        <w:rPr>
          <w:rFonts w:ascii="Georgia" w:hAnsi="Georgia"/>
          <w:sz w:val="32"/>
        </w:rPr>
        <w:t xml:space="preserve"> l’un</w:t>
      </w:r>
      <w:r w:rsidRPr="007B0F29">
        <w:rPr>
          <w:rFonts w:ascii="Georgia" w:hAnsi="Georgia"/>
          <w:sz w:val="32"/>
        </w:rPr>
        <w:t xml:space="preserve"> autour de l</w:t>
      </w:r>
      <w:r w:rsidR="00007603" w:rsidRPr="007B0F29">
        <w:rPr>
          <w:rFonts w:ascii="Georgia" w:hAnsi="Georgia"/>
          <w:sz w:val="32"/>
        </w:rPr>
        <w:t>’</w:t>
      </w:r>
      <w:r w:rsidRPr="007B0F29">
        <w:rPr>
          <w:rFonts w:ascii="Georgia" w:hAnsi="Georgia"/>
          <w:sz w:val="32"/>
        </w:rPr>
        <w:t>autre que pour mieux s</w:t>
      </w:r>
      <w:r w:rsidR="00007603" w:rsidRPr="007B0F29">
        <w:rPr>
          <w:rFonts w:ascii="Georgia" w:hAnsi="Georgia"/>
          <w:sz w:val="32"/>
        </w:rPr>
        <w:t>’</w:t>
      </w:r>
      <w:r w:rsidRPr="007B0F29">
        <w:rPr>
          <w:rFonts w:ascii="Georgia" w:hAnsi="Georgia"/>
          <w:sz w:val="32"/>
        </w:rPr>
        <w:t>empoigner à nouveau. La taille du prince l</w:t>
      </w:r>
      <w:r w:rsidR="00007603" w:rsidRPr="007B0F29">
        <w:rPr>
          <w:rFonts w:ascii="Georgia" w:hAnsi="Georgia"/>
          <w:sz w:val="32"/>
        </w:rPr>
        <w:t>’</w:t>
      </w:r>
      <w:r w:rsidRPr="007B0F29">
        <w:rPr>
          <w:rFonts w:ascii="Georgia" w:hAnsi="Georgia"/>
          <w:sz w:val="32"/>
        </w:rPr>
        <w:t>avantageait, et sa force bien supérieure, mais son cousin avait la meute. La femelle tournait à portée, qui, grondante et museau plissé, s</w:t>
      </w:r>
      <w:r w:rsidR="00007603" w:rsidRPr="007B0F29">
        <w:rPr>
          <w:rFonts w:ascii="Georgia" w:hAnsi="Georgia"/>
          <w:sz w:val="32"/>
        </w:rPr>
        <w:t>’</w:t>
      </w:r>
      <w:r w:rsidRPr="007B0F29">
        <w:rPr>
          <w:rFonts w:ascii="Georgia" w:hAnsi="Georgia"/>
          <w:sz w:val="32"/>
        </w:rPr>
        <w:t>interposait chaque fois que son partenaire, en sang, rompait le contact. De loin en loin, les autres loups fondaient eux-mêmes sur le prince, qui pour lui mordre une patte et qui une oreille, quand ils le voyaient occupé d</w:t>
      </w:r>
      <w:r w:rsidR="00007603" w:rsidRPr="007B0F29">
        <w:rPr>
          <w:rFonts w:ascii="Georgia" w:hAnsi="Georgia"/>
          <w:sz w:val="32"/>
        </w:rPr>
        <w:t>’</w:t>
      </w:r>
      <w:r w:rsidRPr="007B0F29">
        <w:rPr>
          <w:rFonts w:ascii="Georgia" w:hAnsi="Georgia"/>
          <w:sz w:val="32"/>
        </w:rPr>
        <w:t>un autre côté. L</w:t>
      </w:r>
      <w:r w:rsidR="00007603" w:rsidRPr="007B0F29">
        <w:rPr>
          <w:rFonts w:ascii="Georgia" w:hAnsi="Georgia"/>
          <w:sz w:val="32"/>
        </w:rPr>
        <w:t>’</w:t>
      </w:r>
      <w:r w:rsidRPr="007B0F29">
        <w:rPr>
          <w:rFonts w:ascii="Georgia" w:hAnsi="Georgia"/>
          <w:sz w:val="32"/>
        </w:rPr>
        <w:t>un d</w:t>
      </w:r>
      <w:r w:rsidR="00007603" w:rsidRPr="007B0F29">
        <w:rPr>
          <w:rFonts w:ascii="Georgia" w:hAnsi="Georgia"/>
          <w:sz w:val="32"/>
        </w:rPr>
        <w:t>’</w:t>
      </w:r>
      <w:r w:rsidRPr="007B0F29">
        <w:rPr>
          <w:rFonts w:ascii="Georgia" w:hAnsi="Georgia"/>
          <w:sz w:val="32"/>
        </w:rPr>
        <w:t>entre eux le harcelait si fort qu</w:t>
      </w:r>
      <w:r w:rsidR="00007603" w:rsidRPr="007B0F29">
        <w:rPr>
          <w:rFonts w:ascii="Georgia" w:hAnsi="Georgia"/>
          <w:sz w:val="32"/>
        </w:rPr>
        <w:t>’</w:t>
      </w:r>
      <w:r w:rsidRPr="007B0F29">
        <w:rPr>
          <w:rFonts w:ascii="Georgia" w:hAnsi="Georgia"/>
          <w:sz w:val="32"/>
        </w:rPr>
        <w:t>il tournoya et, possédé d</w:t>
      </w:r>
      <w:r w:rsidR="00007603" w:rsidRPr="007B0F29">
        <w:rPr>
          <w:rFonts w:ascii="Georgia" w:hAnsi="Georgia"/>
          <w:sz w:val="32"/>
        </w:rPr>
        <w:t>’</w:t>
      </w:r>
      <w:r w:rsidRPr="007B0F29">
        <w:rPr>
          <w:rFonts w:ascii="Georgia" w:hAnsi="Georgia"/>
          <w:sz w:val="32"/>
        </w:rPr>
        <w:t xml:space="preserve">une fureur noire, lui broya la gorge. Après quoi les autres gardèrent leurs </w:t>
      </w:r>
      <w:r w:rsidR="00653AC8" w:rsidRPr="007B0F29">
        <w:rPr>
          <w:rFonts w:ascii="Georgia" w:hAnsi="Georgia"/>
          <w:sz w:val="32"/>
        </w:rPr>
        <w:t>distances</w:t>
      </w:r>
      <w:r w:rsidRPr="007B0F29">
        <w:rPr>
          <w:rFonts w:ascii="Georgia" w:hAnsi="Georgia"/>
          <w:sz w:val="32"/>
        </w:rPr>
        <w:t>.</w:t>
      </w:r>
    </w:p>
    <w:p w:rsidR="00331B15" w:rsidRPr="007B0F29" w:rsidRDefault="00331B15" w:rsidP="007B0F29">
      <w:pPr>
        <w:ind w:firstLine="567"/>
        <w:jc w:val="both"/>
        <w:rPr>
          <w:rFonts w:ascii="Georgia" w:hAnsi="Georgia"/>
          <w:sz w:val="32"/>
        </w:rPr>
      </w:pPr>
      <w:r w:rsidRPr="007B0F29">
        <w:rPr>
          <w:rFonts w:ascii="Georgia" w:hAnsi="Georgia"/>
          <w:sz w:val="32"/>
        </w:rPr>
        <w:t>Et les derniers rougeoiements du jour filtraient au travers des frondaisons vertes et dorées quand, épuisé, le vieux loup s</w:t>
      </w:r>
      <w:r w:rsidR="00007603" w:rsidRPr="007B0F29">
        <w:rPr>
          <w:rFonts w:ascii="Georgia" w:hAnsi="Georgia"/>
          <w:sz w:val="32"/>
        </w:rPr>
        <w:t>’</w:t>
      </w:r>
      <w:r w:rsidR="00653AC8" w:rsidRPr="007B0F29">
        <w:rPr>
          <w:rFonts w:ascii="Georgia" w:hAnsi="Georgia"/>
          <w:sz w:val="32"/>
        </w:rPr>
        <w:t>étendit</w:t>
      </w:r>
      <w:r w:rsidRPr="007B0F29">
        <w:rPr>
          <w:rFonts w:ascii="Georgia" w:hAnsi="Georgia"/>
          <w:sz w:val="32"/>
        </w:rPr>
        <w:t xml:space="preserve"> à terre et, roulant sur le flanc, exposa son ventre et sa gorge. Il se soumettait.</w:t>
      </w:r>
    </w:p>
    <w:p w:rsidR="00331B15" w:rsidRPr="007B0F29" w:rsidRDefault="00331B15" w:rsidP="007B0F29">
      <w:pPr>
        <w:ind w:firstLine="567"/>
        <w:jc w:val="both"/>
        <w:rPr>
          <w:rFonts w:ascii="Georgia" w:hAnsi="Georgia"/>
          <w:sz w:val="32"/>
        </w:rPr>
      </w:pPr>
      <w:r w:rsidRPr="007B0F29">
        <w:rPr>
          <w:rFonts w:ascii="Georgia" w:hAnsi="Georgia"/>
          <w:sz w:val="32"/>
        </w:rPr>
        <w:t>Le prince le flaira, lécha le sang qui lui maculait la fourrure et coulait de ses plaies. Enfin, son adversaire ayant poussé un doux gémissement, il se détourna. La proie était sienne, et il mourait de faim.</w:t>
      </w:r>
    </w:p>
    <w:p w:rsidR="00331B15" w:rsidRPr="007B0F29" w:rsidRDefault="00331B15" w:rsidP="007B0F29">
      <w:pPr>
        <w:ind w:firstLine="567"/>
        <w:jc w:val="both"/>
        <w:rPr>
          <w:rFonts w:ascii="Georgia" w:hAnsi="Georgia"/>
          <w:sz w:val="32"/>
        </w:rPr>
      </w:pPr>
      <w:r w:rsidRPr="007B0F29">
        <w:rPr>
          <w:rFonts w:ascii="Georgia" w:hAnsi="Georgia"/>
          <w:sz w:val="32"/>
        </w:rPr>
        <w:t>« Hodor. »</w:t>
      </w:r>
    </w:p>
    <w:p w:rsidR="00331B15" w:rsidRPr="007B0F29" w:rsidRDefault="00331B15" w:rsidP="007B0F29">
      <w:pPr>
        <w:ind w:firstLine="567"/>
        <w:jc w:val="both"/>
        <w:rPr>
          <w:rFonts w:ascii="Georgia" w:hAnsi="Georgia"/>
          <w:sz w:val="32"/>
        </w:rPr>
      </w:pPr>
      <w:r w:rsidRPr="007B0F29">
        <w:rPr>
          <w:rFonts w:ascii="Georgia" w:hAnsi="Georgia"/>
          <w:sz w:val="32"/>
        </w:rPr>
        <w:t>Le son le prit à l</w:t>
      </w:r>
      <w:r w:rsidR="00007603" w:rsidRPr="007B0F29">
        <w:rPr>
          <w:rFonts w:ascii="Georgia" w:hAnsi="Georgia"/>
          <w:sz w:val="32"/>
        </w:rPr>
        <w:t>’</w:t>
      </w:r>
      <w:r w:rsidRPr="007B0F29">
        <w:rPr>
          <w:rFonts w:ascii="Georgia" w:hAnsi="Georgia"/>
          <w:sz w:val="32"/>
        </w:rPr>
        <w:t>improviste et le pétrifia, grondant. Les loups l</w:t>
      </w:r>
      <w:r w:rsidR="00007603" w:rsidRPr="007B0F29">
        <w:rPr>
          <w:rFonts w:ascii="Georgia" w:hAnsi="Georgia"/>
          <w:sz w:val="32"/>
        </w:rPr>
        <w:t>’</w:t>
      </w:r>
      <w:r w:rsidRPr="007B0F29">
        <w:rPr>
          <w:rFonts w:ascii="Georgia" w:hAnsi="Georgia"/>
          <w:sz w:val="32"/>
        </w:rPr>
        <w:t>observaient de leurs prunelles jaunes et vertes que faisaient étinceler les feux mourants du jour. Aucun d</w:t>
      </w:r>
      <w:r w:rsidR="00007603" w:rsidRPr="007B0F29">
        <w:rPr>
          <w:rFonts w:ascii="Georgia" w:hAnsi="Georgia"/>
          <w:sz w:val="32"/>
        </w:rPr>
        <w:t>’</w:t>
      </w:r>
      <w:r w:rsidRPr="007B0F29">
        <w:rPr>
          <w:rFonts w:ascii="Georgia" w:hAnsi="Georgia"/>
          <w:sz w:val="32"/>
        </w:rPr>
        <w:t>eux n</w:t>
      </w:r>
      <w:r w:rsidR="00007603" w:rsidRPr="007B0F29">
        <w:rPr>
          <w:rFonts w:ascii="Georgia" w:hAnsi="Georgia"/>
          <w:sz w:val="32"/>
        </w:rPr>
        <w:t>’</w:t>
      </w:r>
      <w:r w:rsidRPr="007B0F29">
        <w:rPr>
          <w:rFonts w:ascii="Georgia" w:hAnsi="Georgia"/>
          <w:sz w:val="32"/>
        </w:rPr>
        <w:t>avait entendu. Il devait avoir été simplement dupe de quelque rouerie du vent. Il enfouit ses crocs dans le ventre de la biche et en arracha une lippée de viande.</w:t>
      </w:r>
    </w:p>
    <w:p w:rsidR="00331B15" w:rsidRPr="007B0F29" w:rsidRDefault="00331B15" w:rsidP="007B0F29">
      <w:pPr>
        <w:ind w:firstLine="567"/>
        <w:jc w:val="both"/>
        <w:rPr>
          <w:rFonts w:ascii="Georgia" w:hAnsi="Georgia"/>
          <w:sz w:val="32"/>
        </w:rPr>
      </w:pPr>
      <w:bookmarkStart w:id="10" w:name="bookmark11"/>
      <w:r w:rsidRPr="007B0F29">
        <w:rPr>
          <w:rFonts w:ascii="Georgia" w:hAnsi="Georgia"/>
          <w:sz w:val="32"/>
        </w:rPr>
        <w:t>« Hodor, hodor. »</w:t>
      </w:r>
      <w:bookmarkEnd w:id="10"/>
    </w:p>
    <w:p w:rsidR="00331B15" w:rsidRPr="007B0F29" w:rsidRDefault="007B0F29" w:rsidP="007B0F29">
      <w:pPr>
        <w:ind w:firstLine="567"/>
        <w:jc w:val="both"/>
        <w:rPr>
          <w:rFonts w:ascii="Georgia" w:hAnsi="Georgia"/>
          <w:sz w:val="32"/>
        </w:rPr>
      </w:pPr>
      <w:r w:rsidRPr="007B0F29">
        <w:rPr>
          <w:rFonts w:ascii="Georgia" w:hAnsi="Georgia"/>
          <w:i/>
          <w:sz w:val="32"/>
        </w:rPr>
        <w:t>Non</w:t>
      </w:r>
      <w:r w:rsidR="00331B15" w:rsidRPr="007B0F29">
        <w:rPr>
          <w:rFonts w:ascii="Georgia" w:hAnsi="Georgia"/>
          <w:sz w:val="32"/>
        </w:rPr>
        <w:t>, se dit-il,</w:t>
      </w:r>
      <w:r w:rsidRPr="007B0F29">
        <w:rPr>
          <w:rFonts w:ascii="Georgia" w:hAnsi="Georgia"/>
          <w:i/>
          <w:sz w:val="32"/>
        </w:rPr>
        <w:t xml:space="preserve"> non, pas question.</w:t>
      </w:r>
      <w:r w:rsidR="00331B15" w:rsidRPr="007B0F29">
        <w:rPr>
          <w:rFonts w:ascii="Georgia" w:hAnsi="Georgia"/>
          <w:sz w:val="32"/>
        </w:rPr>
        <w:t xml:space="preserve"> C</w:t>
      </w:r>
      <w:r w:rsidR="00007603" w:rsidRPr="007B0F29">
        <w:rPr>
          <w:rFonts w:ascii="Georgia" w:hAnsi="Georgia"/>
          <w:sz w:val="32"/>
        </w:rPr>
        <w:t>’</w:t>
      </w:r>
      <w:r w:rsidR="00331B15" w:rsidRPr="007B0F29">
        <w:rPr>
          <w:rFonts w:ascii="Georgia" w:hAnsi="Georgia"/>
          <w:sz w:val="32"/>
        </w:rPr>
        <w:t>était là une pensée de gosse, pas de loup-garou. Les bois allaient s</w:t>
      </w:r>
      <w:r w:rsidR="00007603" w:rsidRPr="007B0F29">
        <w:rPr>
          <w:rFonts w:ascii="Georgia" w:hAnsi="Georgia"/>
          <w:sz w:val="32"/>
        </w:rPr>
        <w:t>’</w:t>
      </w:r>
      <w:r w:rsidR="00331B15" w:rsidRPr="007B0F29">
        <w:rPr>
          <w:rFonts w:ascii="Georgia" w:hAnsi="Georgia"/>
          <w:sz w:val="32"/>
        </w:rPr>
        <w:t>assombrissant tout autour de lui, seules s</w:t>
      </w:r>
      <w:r w:rsidR="00007603" w:rsidRPr="007B0F29">
        <w:rPr>
          <w:rFonts w:ascii="Georgia" w:hAnsi="Georgia"/>
          <w:sz w:val="32"/>
        </w:rPr>
        <w:t>’</w:t>
      </w:r>
      <w:r w:rsidR="00331B15" w:rsidRPr="007B0F29">
        <w:rPr>
          <w:rFonts w:ascii="Georgia" w:hAnsi="Georgia"/>
          <w:sz w:val="32"/>
        </w:rPr>
        <w:t>y discernaient encore les silhouettes des arbres et les prunelles chatoyantes de ses cousins. Mais,</w:t>
      </w:r>
      <w:r w:rsidRPr="007B0F29">
        <w:rPr>
          <w:rFonts w:ascii="Georgia" w:hAnsi="Georgia"/>
          <w:i/>
          <w:sz w:val="32"/>
        </w:rPr>
        <w:t xml:space="preserve"> par-delà </w:t>
      </w:r>
      <w:r w:rsidR="00331B15" w:rsidRPr="007B0F29">
        <w:rPr>
          <w:rFonts w:ascii="Georgia" w:hAnsi="Georgia"/>
          <w:sz w:val="32"/>
        </w:rPr>
        <w:t>les unes comme les autres, il vit s</w:t>
      </w:r>
      <w:r w:rsidR="00007603" w:rsidRPr="007B0F29">
        <w:rPr>
          <w:rFonts w:ascii="Georgia" w:hAnsi="Georgia"/>
          <w:sz w:val="32"/>
        </w:rPr>
        <w:t>’</w:t>
      </w:r>
      <w:r w:rsidR="00331B15" w:rsidRPr="007B0F29">
        <w:rPr>
          <w:rFonts w:ascii="Georgia" w:hAnsi="Georgia"/>
          <w:sz w:val="32"/>
        </w:rPr>
        <w:t>épanouir la face d</w:t>
      </w:r>
      <w:r w:rsidR="00007603" w:rsidRPr="007B0F29">
        <w:rPr>
          <w:rFonts w:ascii="Georgia" w:hAnsi="Georgia"/>
          <w:sz w:val="32"/>
        </w:rPr>
        <w:t>’</w:t>
      </w:r>
      <w:r w:rsidR="00331B15" w:rsidRPr="007B0F29">
        <w:rPr>
          <w:rFonts w:ascii="Georgia" w:hAnsi="Georgia"/>
          <w:sz w:val="32"/>
        </w:rPr>
        <w:t>un colosse, il distingua des murs voûtés, mouchetés de salpêtre. La riche saveur chaude du sang s</w:t>
      </w:r>
      <w:r w:rsidR="00007603" w:rsidRPr="007B0F29">
        <w:rPr>
          <w:rFonts w:ascii="Georgia" w:hAnsi="Georgia"/>
          <w:sz w:val="32"/>
        </w:rPr>
        <w:t>’</w:t>
      </w:r>
      <w:r w:rsidR="00331B15" w:rsidRPr="007B0F29">
        <w:rPr>
          <w:rFonts w:ascii="Georgia" w:hAnsi="Georgia"/>
          <w:sz w:val="32"/>
        </w:rPr>
        <w:t>estompa sur sa langue.</w:t>
      </w:r>
      <w:r w:rsidRPr="007B0F29">
        <w:rPr>
          <w:rFonts w:ascii="Georgia" w:hAnsi="Georgia"/>
          <w:i/>
          <w:sz w:val="32"/>
        </w:rPr>
        <w:t xml:space="preserve"> Non, pas ça, pas ça, je veux manger, je le veux, je veux...</w:t>
      </w:r>
    </w:p>
    <w:p w:rsidR="00331B15" w:rsidRPr="007B0F29" w:rsidRDefault="00331B15" w:rsidP="007B0F29">
      <w:pPr>
        <w:ind w:firstLine="567"/>
        <w:jc w:val="both"/>
        <w:rPr>
          <w:rFonts w:ascii="Georgia" w:hAnsi="Georgia"/>
          <w:sz w:val="32"/>
        </w:rPr>
      </w:pPr>
      <w:r w:rsidRPr="007B0F29">
        <w:rPr>
          <w:rFonts w:ascii="Georgia" w:hAnsi="Georgia"/>
          <w:sz w:val="32"/>
        </w:rPr>
        <w:t>« Hodor, hodor, hodor, hodor, hodor », fredonnait Hodor tout en le secouant tendrement par les épaules, d</w:t>
      </w:r>
      <w:r w:rsidR="00007603" w:rsidRPr="007B0F29">
        <w:rPr>
          <w:rFonts w:ascii="Georgia" w:hAnsi="Georgia"/>
          <w:sz w:val="32"/>
        </w:rPr>
        <w:t>’</w:t>
      </w:r>
      <w:r w:rsidRPr="007B0F29">
        <w:rPr>
          <w:rFonts w:ascii="Georgia" w:hAnsi="Georgia"/>
          <w:sz w:val="32"/>
        </w:rPr>
        <w:t>avant en arrière et d</w:t>
      </w:r>
      <w:r w:rsidR="00007603" w:rsidRPr="007B0F29">
        <w:rPr>
          <w:rFonts w:ascii="Georgia" w:hAnsi="Georgia"/>
          <w:sz w:val="32"/>
        </w:rPr>
        <w:t>’</w:t>
      </w:r>
      <w:r w:rsidRPr="007B0F29">
        <w:rPr>
          <w:rFonts w:ascii="Georgia" w:hAnsi="Georgia"/>
          <w:sz w:val="32"/>
        </w:rPr>
        <w:t xml:space="preserve">arrière en avant. Il essayait bien de se montrer </w:t>
      </w:r>
      <w:r w:rsidR="00653AC8" w:rsidRPr="007B0F29">
        <w:rPr>
          <w:rFonts w:ascii="Georgia" w:hAnsi="Georgia"/>
          <w:sz w:val="32"/>
        </w:rPr>
        <w:t>délicat</w:t>
      </w:r>
      <w:r w:rsidRPr="007B0F29">
        <w:rPr>
          <w:rFonts w:ascii="Georgia" w:hAnsi="Georgia"/>
          <w:sz w:val="32"/>
        </w:rPr>
        <w:t>, il essayait toujours, Hodor, mais il avait sept pieds de haut, il ne savait rien de sa force, et, entre ses énormes mains, Bran claquait des dents. «</w:t>
      </w:r>
      <w:r w:rsidR="007B0F29" w:rsidRPr="007B0F29">
        <w:rPr>
          <w:rFonts w:ascii="Georgia" w:hAnsi="Georgia"/>
          <w:i/>
          <w:sz w:val="32"/>
        </w:rPr>
        <w:t xml:space="preserve"> NON !</w:t>
      </w:r>
      <w:r w:rsidRPr="007B0F29">
        <w:rPr>
          <w:rFonts w:ascii="Georgia" w:hAnsi="Georgia"/>
          <w:sz w:val="32"/>
        </w:rPr>
        <w:t xml:space="preserve"> cria-t-il, hors de lui. Arrête, Hodor, je suis ici, je suis</w:t>
      </w:r>
      <w:r w:rsidR="007B0F29" w:rsidRPr="007B0F29">
        <w:rPr>
          <w:rFonts w:ascii="Georgia" w:hAnsi="Georgia"/>
          <w:i/>
          <w:sz w:val="32"/>
        </w:rPr>
        <w:t xml:space="preserve"> ici ! »</w:t>
      </w:r>
    </w:p>
    <w:p w:rsidR="00331B15" w:rsidRPr="007B0F29" w:rsidRDefault="00331B15" w:rsidP="007B0F29">
      <w:pPr>
        <w:ind w:firstLine="567"/>
        <w:jc w:val="both"/>
        <w:rPr>
          <w:rFonts w:ascii="Georgia" w:hAnsi="Georgia"/>
          <w:sz w:val="32"/>
        </w:rPr>
      </w:pPr>
      <w:r w:rsidRPr="007B0F29">
        <w:rPr>
          <w:rFonts w:ascii="Georgia" w:hAnsi="Georgia"/>
          <w:sz w:val="32"/>
        </w:rPr>
        <w:t>Hodor s</w:t>
      </w:r>
      <w:r w:rsidR="00007603" w:rsidRPr="007B0F29">
        <w:rPr>
          <w:rFonts w:ascii="Georgia" w:hAnsi="Georgia"/>
          <w:sz w:val="32"/>
        </w:rPr>
        <w:t>’</w:t>
      </w:r>
      <w:r w:rsidRPr="007B0F29">
        <w:rPr>
          <w:rFonts w:ascii="Georgia" w:hAnsi="Georgia"/>
          <w:sz w:val="32"/>
        </w:rPr>
        <w:t>interrompit, l</w:t>
      </w:r>
      <w:r w:rsidR="00007603" w:rsidRPr="007B0F29">
        <w:rPr>
          <w:rFonts w:ascii="Georgia" w:hAnsi="Georgia"/>
          <w:sz w:val="32"/>
        </w:rPr>
        <w:t>’</w:t>
      </w:r>
      <w:r w:rsidRPr="007B0F29">
        <w:rPr>
          <w:rFonts w:ascii="Georgia" w:hAnsi="Georgia"/>
          <w:sz w:val="32"/>
        </w:rPr>
        <w:t>air abasourdi. « Hodor ? »</w:t>
      </w:r>
    </w:p>
    <w:p w:rsidR="00331B15" w:rsidRPr="007B0F29" w:rsidRDefault="00331B15" w:rsidP="007B0F29">
      <w:pPr>
        <w:ind w:firstLine="567"/>
        <w:jc w:val="both"/>
        <w:rPr>
          <w:rFonts w:ascii="Georgia" w:hAnsi="Georgia"/>
          <w:sz w:val="32"/>
        </w:rPr>
      </w:pPr>
      <w:r w:rsidRPr="007B0F29">
        <w:rPr>
          <w:rFonts w:ascii="Georgia" w:hAnsi="Georgia"/>
          <w:sz w:val="32"/>
        </w:rPr>
        <w:t>Bois et loups s</w:t>
      </w:r>
      <w:r w:rsidR="00007603" w:rsidRPr="007B0F29">
        <w:rPr>
          <w:rFonts w:ascii="Georgia" w:hAnsi="Georgia"/>
          <w:sz w:val="32"/>
        </w:rPr>
        <w:t>’</w:t>
      </w:r>
      <w:r w:rsidRPr="007B0F29">
        <w:rPr>
          <w:rFonts w:ascii="Georgia" w:hAnsi="Georgia"/>
          <w:sz w:val="32"/>
        </w:rPr>
        <w:t>étaient dissipés. A son retour, Bran retrouvait les caves humides de ce qui, sans doute abandonné depuis des milliers d</w:t>
      </w:r>
      <w:r w:rsidR="00007603" w:rsidRPr="007B0F29">
        <w:rPr>
          <w:rFonts w:ascii="Georgia" w:hAnsi="Georgia"/>
          <w:sz w:val="32"/>
        </w:rPr>
        <w:t>’</w:t>
      </w:r>
      <w:r w:rsidRPr="007B0F29">
        <w:rPr>
          <w:rFonts w:ascii="Georgia" w:hAnsi="Georgia"/>
          <w:sz w:val="32"/>
        </w:rPr>
        <w:t>années, avait dû être une tour de guet. Des vestiges ne méritant plus guère le nom de tour. Des éboulis de moellons tellement enfouis sous la mousse et le lierre qu</w:t>
      </w:r>
      <w:r w:rsidR="00007603" w:rsidRPr="007B0F29">
        <w:rPr>
          <w:rFonts w:ascii="Georgia" w:hAnsi="Georgia"/>
          <w:sz w:val="32"/>
        </w:rPr>
        <w:t>’</w:t>
      </w:r>
      <w:r w:rsidRPr="007B0F29">
        <w:rPr>
          <w:rFonts w:ascii="Georgia" w:hAnsi="Georgia"/>
          <w:sz w:val="32"/>
        </w:rPr>
        <w:t>à peine les devinait-on tant que le pied ne les foulait pas. Si le surnom de « tour Eparse » était de l</w:t>
      </w:r>
      <w:r w:rsidR="00007603" w:rsidRPr="007B0F29">
        <w:rPr>
          <w:rFonts w:ascii="Georgia" w:hAnsi="Georgia"/>
          <w:sz w:val="32"/>
        </w:rPr>
        <w:t>’</w:t>
      </w:r>
      <w:r w:rsidRPr="007B0F29">
        <w:rPr>
          <w:rFonts w:ascii="Georgia" w:hAnsi="Georgia"/>
          <w:sz w:val="32"/>
        </w:rPr>
        <w:t>invention de Bran, c</w:t>
      </w:r>
      <w:r w:rsidR="00007603" w:rsidRPr="007B0F29">
        <w:rPr>
          <w:rFonts w:ascii="Georgia" w:hAnsi="Georgia"/>
          <w:sz w:val="32"/>
        </w:rPr>
        <w:t>’</w:t>
      </w:r>
      <w:r w:rsidRPr="007B0F29">
        <w:rPr>
          <w:rFonts w:ascii="Georgia" w:hAnsi="Georgia"/>
          <w:sz w:val="32"/>
        </w:rPr>
        <w:t>est à Meera que se devait la découverte de l</w:t>
      </w:r>
      <w:r w:rsidR="00007603" w:rsidRPr="007B0F29">
        <w:rPr>
          <w:rFonts w:ascii="Georgia" w:hAnsi="Georgia"/>
          <w:sz w:val="32"/>
        </w:rPr>
        <w:t>’</w:t>
      </w:r>
      <w:r w:rsidRPr="007B0F29">
        <w:rPr>
          <w:rFonts w:ascii="Georgia" w:hAnsi="Georgia"/>
          <w:sz w:val="32"/>
        </w:rPr>
        <w:t>accès au gîte souterrain.</w:t>
      </w:r>
    </w:p>
    <w:p w:rsidR="00331B15" w:rsidRPr="007B0F29" w:rsidRDefault="00331B15" w:rsidP="007B0F29">
      <w:pPr>
        <w:ind w:firstLine="567"/>
        <w:jc w:val="both"/>
        <w:rPr>
          <w:rFonts w:ascii="Georgia" w:hAnsi="Georgia"/>
          <w:sz w:val="32"/>
        </w:rPr>
      </w:pPr>
      <w:r w:rsidRPr="007B0F29">
        <w:rPr>
          <w:rFonts w:ascii="Georgia" w:hAnsi="Georgia"/>
          <w:sz w:val="32"/>
        </w:rPr>
        <w:t>« Vous êtes parti trop longtemps. » A treize ans, soit seulement quatre de plus que Bran, le fluet Jojen Reed ne le dépassait que d</w:t>
      </w:r>
      <w:r w:rsidR="00007603" w:rsidRPr="007B0F29">
        <w:rPr>
          <w:rFonts w:ascii="Georgia" w:hAnsi="Georgia"/>
          <w:sz w:val="32"/>
        </w:rPr>
        <w:t>’</w:t>
      </w:r>
      <w:r w:rsidRPr="007B0F29">
        <w:rPr>
          <w:rFonts w:ascii="Georgia" w:hAnsi="Georgia"/>
          <w:sz w:val="32"/>
        </w:rPr>
        <w:t>un pouce ou deux, trois peut-être, mais la solennité de son élocution le faisait paraître tellement plus vieux et sérieux que son âge que Vieille Nan l</w:t>
      </w:r>
      <w:r w:rsidR="00007603" w:rsidRPr="007B0F29">
        <w:rPr>
          <w:rFonts w:ascii="Georgia" w:hAnsi="Georgia"/>
          <w:sz w:val="32"/>
        </w:rPr>
        <w:t>’</w:t>
      </w:r>
      <w:r w:rsidRPr="007B0F29">
        <w:rPr>
          <w:rFonts w:ascii="Georgia" w:hAnsi="Georgia"/>
          <w:sz w:val="32"/>
        </w:rPr>
        <w:t>avait naguère, à Winterfell, qualifié de « petit grand-père ».</w:t>
      </w:r>
    </w:p>
    <w:p w:rsidR="00331B15" w:rsidRPr="007B0F29" w:rsidRDefault="00331B15" w:rsidP="007B0F29">
      <w:pPr>
        <w:ind w:firstLine="567"/>
        <w:jc w:val="both"/>
        <w:rPr>
          <w:rFonts w:ascii="Georgia" w:hAnsi="Georgia"/>
          <w:sz w:val="32"/>
        </w:rPr>
      </w:pPr>
      <w:r w:rsidRPr="007B0F29">
        <w:rPr>
          <w:rFonts w:ascii="Georgia" w:hAnsi="Georgia"/>
          <w:sz w:val="32"/>
        </w:rPr>
        <w:t>Bran sourcilla. «</w:t>
      </w:r>
      <w:r w:rsidR="00653AC8">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avais envie de manger.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Meera va bientôt rapporter le repas.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grenouilles, j</w:t>
      </w:r>
      <w:r w:rsidRPr="007B0F29">
        <w:rPr>
          <w:rFonts w:ascii="Georgia" w:hAnsi="Georgia"/>
          <w:sz w:val="32"/>
        </w:rPr>
        <w:t>’</w:t>
      </w:r>
      <w:r w:rsidR="00331B15" w:rsidRPr="007B0F29">
        <w:rPr>
          <w:rFonts w:ascii="Georgia" w:hAnsi="Georgia"/>
          <w:sz w:val="32"/>
        </w:rPr>
        <w:t>en ai assez. » Que, native du Neck, Meera consommât des grenouilles et en attrapât de telles quantités, Bran ne se reconnaissait pas foncièrement le droit de le lui</w:t>
      </w:r>
      <w:r w:rsidR="007B0F29" w:rsidRPr="007B0F29">
        <w:rPr>
          <w:rFonts w:ascii="Georgia" w:hAnsi="Georgia"/>
          <w:i/>
          <w:sz w:val="32"/>
        </w:rPr>
        <w:t xml:space="preserve"> reprocher, </w:t>
      </w:r>
      <w:r w:rsidR="00331B15" w:rsidRPr="007B0F29">
        <w:rPr>
          <w:rFonts w:ascii="Georgia" w:hAnsi="Georgia"/>
          <w:sz w:val="32"/>
        </w:rPr>
        <w:t>mais, tout de même... «</w:t>
      </w:r>
      <w:r w:rsidR="00653AC8">
        <w:rPr>
          <w:rFonts w:ascii="Georgia" w:hAnsi="Georgia"/>
          <w:sz w:val="32"/>
        </w:rPr>
        <w:t xml:space="preserve">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avais envie de manger le daim. » Une seconde, il se rappela le goût capiteux du sang chaud, de la viande crue, et l</w:t>
      </w:r>
      <w:r w:rsidRPr="007B0F29">
        <w:rPr>
          <w:rFonts w:ascii="Georgia" w:hAnsi="Georgia"/>
          <w:sz w:val="32"/>
        </w:rPr>
        <w:t>’</w:t>
      </w:r>
      <w:r w:rsidR="00331B15" w:rsidRPr="007B0F29">
        <w:rPr>
          <w:rFonts w:ascii="Georgia" w:hAnsi="Georgia"/>
          <w:sz w:val="32"/>
        </w:rPr>
        <w:t>eau lui en vint à la bouche.</w:t>
      </w:r>
      <w:r w:rsidR="007B0F29" w:rsidRPr="007B0F29">
        <w:rPr>
          <w:rFonts w:ascii="Georgia" w:hAnsi="Georgia"/>
          <w:i/>
          <w:sz w:val="32"/>
        </w:rPr>
        <w:t xml:space="preserve"> Je me suis battu pour l’avoir, et j’ai gagné. J’ai gagné.</w:t>
      </w:r>
    </w:p>
    <w:p w:rsidR="00331B15" w:rsidRPr="007B0F29" w:rsidRDefault="00331B15" w:rsidP="007B0F29">
      <w:pPr>
        <w:ind w:firstLine="567"/>
        <w:jc w:val="both"/>
        <w:rPr>
          <w:rFonts w:ascii="Georgia" w:hAnsi="Georgia"/>
          <w:sz w:val="32"/>
        </w:rPr>
      </w:pPr>
      <w:r w:rsidRPr="007B0F29">
        <w:rPr>
          <w:rFonts w:ascii="Georgia" w:hAnsi="Georgia"/>
          <w:sz w:val="32"/>
        </w:rPr>
        <w:t>« Avez-vous marqué les arbres ? »</w:t>
      </w:r>
    </w:p>
    <w:p w:rsidR="00331B15" w:rsidRPr="007B0F29" w:rsidRDefault="00331B15" w:rsidP="007B0F29">
      <w:pPr>
        <w:ind w:firstLine="567"/>
        <w:jc w:val="both"/>
        <w:rPr>
          <w:rFonts w:ascii="Georgia" w:hAnsi="Georgia"/>
          <w:sz w:val="32"/>
        </w:rPr>
      </w:pPr>
      <w:r w:rsidRPr="007B0F29">
        <w:rPr>
          <w:rFonts w:ascii="Georgia" w:hAnsi="Georgia"/>
          <w:sz w:val="32"/>
        </w:rPr>
        <w:t>Il s</w:t>
      </w:r>
      <w:r w:rsidR="00007603" w:rsidRPr="007B0F29">
        <w:rPr>
          <w:rFonts w:ascii="Georgia" w:hAnsi="Georgia"/>
          <w:sz w:val="32"/>
        </w:rPr>
        <w:t>’</w:t>
      </w:r>
      <w:r w:rsidRPr="007B0F29">
        <w:rPr>
          <w:rFonts w:ascii="Georgia" w:hAnsi="Georgia"/>
          <w:sz w:val="32"/>
        </w:rPr>
        <w:t>empourpra. Jojen lui recommandait toujours de faire telle et telle chose quand il ouvrait son troisième œil et endossait la peau d</w:t>
      </w:r>
      <w:r w:rsidR="00007603" w:rsidRPr="007B0F29">
        <w:rPr>
          <w:rFonts w:ascii="Georgia" w:hAnsi="Georgia"/>
          <w:sz w:val="32"/>
        </w:rPr>
        <w:t>’</w:t>
      </w:r>
      <w:r w:rsidRPr="007B0F29">
        <w:rPr>
          <w:rFonts w:ascii="Georgia" w:hAnsi="Georgia"/>
          <w:sz w:val="32"/>
        </w:rPr>
        <w:t>Eté. De griffer l</w:t>
      </w:r>
      <w:r w:rsidR="00007603" w:rsidRPr="007B0F29">
        <w:rPr>
          <w:rFonts w:ascii="Georgia" w:hAnsi="Georgia"/>
          <w:sz w:val="32"/>
        </w:rPr>
        <w:t>’</w:t>
      </w:r>
      <w:r w:rsidRPr="007B0F29">
        <w:rPr>
          <w:rFonts w:ascii="Georgia" w:hAnsi="Georgia"/>
          <w:sz w:val="32"/>
        </w:rPr>
        <w:t>écorce d</w:t>
      </w:r>
      <w:r w:rsidR="00007603" w:rsidRPr="007B0F29">
        <w:rPr>
          <w:rFonts w:ascii="Georgia" w:hAnsi="Georgia"/>
          <w:sz w:val="32"/>
        </w:rPr>
        <w:t>’</w:t>
      </w:r>
      <w:r w:rsidRPr="007B0F29">
        <w:rPr>
          <w:rFonts w:ascii="Georgia" w:hAnsi="Georgia"/>
          <w:sz w:val="32"/>
        </w:rPr>
        <w:t>un tronc, d</w:t>
      </w:r>
      <w:r w:rsidR="00007603" w:rsidRPr="007B0F29">
        <w:rPr>
          <w:rFonts w:ascii="Georgia" w:hAnsi="Georgia"/>
          <w:sz w:val="32"/>
        </w:rPr>
        <w:t>’</w:t>
      </w:r>
      <w:r w:rsidRPr="007B0F29">
        <w:rPr>
          <w:rFonts w:ascii="Georgia" w:hAnsi="Georgia"/>
          <w:sz w:val="32"/>
        </w:rPr>
        <w:t>attraper un lapin et de le rapporter intact entre ses mâchoires, d</w:t>
      </w:r>
      <w:r w:rsidR="00007603" w:rsidRPr="007B0F29">
        <w:rPr>
          <w:rFonts w:ascii="Georgia" w:hAnsi="Georgia"/>
          <w:sz w:val="32"/>
        </w:rPr>
        <w:t>’</w:t>
      </w:r>
      <w:r w:rsidRPr="007B0F29">
        <w:rPr>
          <w:rFonts w:ascii="Georgia" w:hAnsi="Georgia"/>
          <w:sz w:val="32"/>
        </w:rPr>
        <w:t xml:space="preserve">aligner des </w:t>
      </w:r>
      <w:r w:rsidR="00653AC8" w:rsidRPr="007B0F29">
        <w:rPr>
          <w:rFonts w:ascii="Georgia" w:hAnsi="Georgia"/>
          <w:sz w:val="32"/>
        </w:rPr>
        <w:t>cailloux</w:t>
      </w:r>
      <w:r w:rsidRPr="007B0F29">
        <w:rPr>
          <w:rFonts w:ascii="Georgia" w:hAnsi="Georgia"/>
          <w:sz w:val="32"/>
        </w:rPr>
        <w:t>.</w:t>
      </w:r>
      <w:r w:rsidR="007B0F29" w:rsidRPr="007B0F29">
        <w:rPr>
          <w:rFonts w:ascii="Georgia" w:hAnsi="Georgia"/>
          <w:i/>
          <w:sz w:val="32"/>
        </w:rPr>
        <w:t xml:space="preserve"> Bêtises.</w:t>
      </w:r>
      <w:r w:rsidRPr="007B0F29">
        <w:rPr>
          <w:rFonts w:ascii="Georgia" w:hAnsi="Georgia"/>
          <w:sz w:val="32"/>
        </w:rPr>
        <w:t xml:space="preserve"> « J</w:t>
      </w:r>
      <w:r w:rsidR="00007603" w:rsidRPr="007B0F29">
        <w:rPr>
          <w:rFonts w:ascii="Georgia" w:hAnsi="Georgia"/>
          <w:sz w:val="32"/>
        </w:rPr>
        <w:t>’</w:t>
      </w:r>
      <w:r w:rsidRPr="007B0F29">
        <w:rPr>
          <w:rFonts w:ascii="Georgia" w:hAnsi="Georgia"/>
          <w:sz w:val="32"/>
        </w:rPr>
        <w:t>ai oublié, dit-il.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oubliez toujours. »</w:t>
      </w:r>
    </w:p>
    <w:p w:rsidR="00331B15" w:rsidRPr="007B0F29" w:rsidRDefault="00331B15" w:rsidP="007B0F29">
      <w:pPr>
        <w:ind w:firstLine="567"/>
        <w:jc w:val="both"/>
        <w:rPr>
          <w:rFonts w:ascii="Georgia" w:hAnsi="Georgia"/>
          <w:sz w:val="32"/>
        </w:rPr>
      </w:pPr>
      <w:r w:rsidRPr="007B0F29">
        <w:rPr>
          <w:rFonts w:ascii="Georgia" w:hAnsi="Georgia"/>
          <w:sz w:val="32"/>
        </w:rPr>
        <w:t>C</w:t>
      </w:r>
      <w:r w:rsidR="00007603" w:rsidRPr="007B0F29">
        <w:rPr>
          <w:rFonts w:ascii="Georgia" w:hAnsi="Georgia"/>
          <w:sz w:val="32"/>
        </w:rPr>
        <w:t>’</w:t>
      </w:r>
      <w:r w:rsidRPr="007B0F29">
        <w:rPr>
          <w:rFonts w:ascii="Georgia" w:hAnsi="Georgia"/>
          <w:sz w:val="32"/>
        </w:rPr>
        <w:t>était vrai. Il avait bien</w:t>
      </w:r>
      <w:r w:rsidR="007B0F29" w:rsidRPr="007B0F29">
        <w:rPr>
          <w:rFonts w:ascii="Georgia" w:hAnsi="Georgia"/>
          <w:i/>
          <w:sz w:val="32"/>
        </w:rPr>
        <w:t xml:space="preserve"> l’intention</w:t>
      </w:r>
      <w:r w:rsidRPr="007B0F29">
        <w:rPr>
          <w:rFonts w:ascii="Georgia" w:hAnsi="Georgia"/>
          <w:sz w:val="32"/>
        </w:rPr>
        <w:t xml:space="preserve"> de faire les choses que lui demandait Jojen, mais elles perdaient tout intérêt sitôt qu</w:t>
      </w:r>
      <w:r w:rsidR="00007603" w:rsidRPr="007B0F29">
        <w:rPr>
          <w:rFonts w:ascii="Georgia" w:hAnsi="Georgia"/>
          <w:sz w:val="32"/>
        </w:rPr>
        <w:t>’</w:t>
      </w:r>
      <w:r w:rsidRPr="007B0F29">
        <w:rPr>
          <w:rFonts w:ascii="Georgia" w:hAnsi="Georgia"/>
          <w:sz w:val="32"/>
        </w:rPr>
        <w:t xml:space="preserve">il devenait loup. Mille choses alors captivaient toujours son flair et sa vue, tout un monde vert offert à sa chasse. Puis pouvoir </w:t>
      </w:r>
      <w:r w:rsidR="007B0F29" w:rsidRPr="007B0F29">
        <w:rPr>
          <w:rFonts w:ascii="Georgia" w:hAnsi="Georgia"/>
          <w:i/>
          <w:sz w:val="32"/>
        </w:rPr>
        <w:t>courir</w:t>
      </w:r>
      <w:r w:rsidRPr="007B0F29">
        <w:rPr>
          <w:rFonts w:ascii="Georgia" w:hAnsi="Georgia"/>
          <w:sz w:val="32"/>
        </w:rPr>
        <w:t xml:space="preserve"> ! Il n</w:t>
      </w:r>
      <w:r w:rsidR="00007603" w:rsidRPr="007B0F29">
        <w:rPr>
          <w:rFonts w:ascii="Georgia" w:hAnsi="Georgia"/>
          <w:sz w:val="32"/>
        </w:rPr>
        <w:t>’</w:t>
      </w:r>
      <w:r w:rsidRPr="007B0F29">
        <w:rPr>
          <w:rFonts w:ascii="Georgia" w:hAnsi="Georgia"/>
          <w:sz w:val="32"/>
        </w:rPr>
        <w:t>y avait rien de meilleur que courir, si ce n</w:t>
      </w:r>
      <w:r w:rsidR="00007603" w:rsidRPr="007B0F29">
        <w:rPr>
          <w:rFonts w:ascii="Georgia" w:hAnsi="Georgia"/>
          <w:sz w:val="32"/>
        </w:rPr>
        <w:t>’</w:t>
      </w:r>
      <w:r w:rsidRPr="007B0F29">
        <w:rPr>
          <w:rFonts w:ascii="Georgia" w:hAnsi="Georgia"/>
          <w:sz w:val="32"/>
        </w:rPr>
        <w:t>est courir aux trousses d</w:t>
      </w:r>
      <w:r w:rsidR="00007603" w:rsidRPr="007B0F29">
        <w:rPr>
          <w:rFonts w:ascii="Georgia" w:hAnsi="Georgia"/>
          <w:sz w:val="32"/>
        </w:rPr>
        <w:t>’</w:t>
      </w:r>
      <w:r w:rsidRPr="007B0F29">
        <w:rPr>
          <w:rFonts w:ascii="Georgia" w:hAnsi="Georgia"/>
          <w:sz w:val="32"/>
        </w:rPr>
        <w:t>une proie. «J</w:t>
      </w:r>
      <w:r w:rsidR="00653AC8">
        <w:rPr>
          <w:rFonts w:ascii="Georgia" w:hAnsi="Georgia"/>
          <w:sz w:val="32"/>
        </w:rPr>
        <w:t xml:space="preserve"> </w:t>
      </w:r>
      <w:r w:rsidR="00007603" w:rsidRPr="007B0F29">
        <w:rPr>
          <w:rFonts w:ascii="Georgia" w:hAnsi="Georgia"/>
          <w:sz w:val="32"/>
        </w:rPr>
        <w:t>’</w:t>
      </w:r>
      <w:r w:rsidRPr="007B0F29">
        <w:rPr>
          <w:rFonts w:ascii="Georgia" w:hAnsi="Georgia"/>
          <w:sz w:val="32"/>
        </w:rPr>
        <w:t xml:space="preserve">étais prince, Jojen, </w:t>
      </w:r>
      <w:r w:rsidR="00653AC8" w:rsidRPr="007B0F29">
        <w:rPr>
          <w:rFonts w:ascii="Georgia" w:hAnsi="Georgia"/>
          <w:sz w:val="32"/>
        </w:rPr>
        <w:t>confia</w:t>
      </w:r>
      <w:r w:rsidRPr="007B0F29">
        <w:rPr>
          <w:rFonts w:ascii="Georgia" w:hAnsi="Georgia"/>
          <w:sz w:val="32"/>
        </w:rPr>
        <w:t>-t-il, le prince des bois.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Prince, vous l</w:t>
      </w:r>
      <w:r w:rsidRPr="007B0F29">
        <w:rPr>
          <w:rFonts w:ascii="Georgia" w:hAnsi="Georgia"/>
          <w:sz w:val="32"/>
        </w:rPr>
        <w:t>’</w:t>
      </w:r>
      <w:r w:rsidR="00331B15" w:rsidRPr="007B0F29">
        <w:rPr>
          <w:rFonts w:ascii="Georgia" w:hAnsi="Georgia"/>
          <w:sz w:val="32"/>
        </w:rPr>
        <w:t>êtes en effet, rappela doucereusement Jojen. Vous vous souvenez, n</w:t>
      </w:r>
      <w:r w:rsidRPr="007B0F29">
        <w:rPr>
          <w:rFonts w:ascii="Georgia" w:hAnsi="Georgia"/>
          <w:sz w:val="32"/>
        </w:rPr>
        <w:t>’</w:t>
      </w:r>
      <w:r w:rsidR="00331B15" w:rsidRPr="007B0F29">
        <w:rPr>
          <w:rFonts w:ascii="Georgia" w:hAnsi="Georgia"/>
          <w:sz w:val="32"/>
        </w:rPr>
        <w:t>est-ce pas ? Dites-moi qui vous êtes.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le</w:t>
      </w:r>
      <w:r w:rsidR="007B0F29" w:rsidRPr="007B0F29">
        <w:rPr>
          <w:rFonts w:ascii="Georgia" w:hAnsi="Georgia"/>
          <w:i/>
          <w:sz w:val="32"/>
        </w:rPr>
        <w:t xml:space="preserve"> savez.</w:t>
      </w:r>
      <w:r w:rsidR="00331B15" w:rsidRPr="007B0F29">
        <w:rPr>
          <w:rFonts w:ascii="Georgia" w:hAnsi="Georgia"/>
          <w:sz w:val="32"/>
        </w:rPr>
        <w:t xml:space="preserve"> » Jojen avait beau être son ami, son maître, il brûlait parfois de lui taper dessus.</w:t>
      </w:r>
    </w:p>
    <w:p w:rsidR="00331B15" w:rsidRPr="007B0F29" w:rsidRDefault="00331B15" w:rsidP="007B0F29">
      <w:pPr>
        <w:ind w:firstLine="567"/>
        <w:jc w:val="both"/>
        <w:rPr>
          <w:rFonts w:ascii="Georgia" w:hAnsi="Georgia"/>
          <w:sz w:val="32"/>
        </w:rPr>
      </w:pPr>
      <w:r w:rsidRPr="007B0F29">
        <w:rPr>
          <w:rFonts w:ascii="Georgia" w:hAnsi="Georgia"/>
          <w:sz w:val="32"/>
        </w:rPr>
        <w:t>« Je veux vous l</w:t>
      </w:r>
      <w:r w:rsidR="00007603" w:rsidRPr="007B0F29">
        <w:rPr>
          <w:rFonts w:ascii="Georgia" w:hAnsi="Georgia"/>
          <w:sz w:val="32"/>
        </w:rPr>
        <w:t>’</w:t>
      </w:r>
      <w:r w:rsidRPr="007B0F29">
        <w:rPr>
          <w:rFonts w:ascii="Georgia" w:hAnsi="Georgia"/>
          <w:sz w:val="32"/>
        </w:rPr>
        <w:t>entendre dire. Dites-moi qui vous êtes.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Bran », dit-il avec maussaderie.</w:t>
      </w:r>
      <w:r w:rsidR="007B0F29" w:rsidRPr="007B0F29">
        <w:rPr>
          <w:rFonts w:ascii="Georgia" w:hAnsi="Georgia"/>
          <w:i/>
          <w:sz w:val="32"/>
        </w:rPr>
        <w:t xml:space="preserve"> Bran le Rompu.</w:t>
      </w:r>
      <w:r w:rsidR="00331B15" w:rsidRPr="007B0F29">
        <w:rPr>
          <w:rFonts w:ascii="Georgia" w:hAnsi="Georgia"/>
          <w:sz w:val="32"/>
        </w:rPr>
        <w:t xml:space="preserve"> « Brandon Stark. »</w:t>
      </w:r>
      <w:r w:rsidR="007B0F29" w:rsidRPr="007B0F29">
        <w:rPr>
          <w:rFonts w:ascii="Georgia" w:hAnsi="Georgia"/>
          <w:i/>
          <w:sz w:val="32"/>
        </w:rPr>
        <w:t xml:space="preserve"> Le petit infirme.</w:t>
      </w:r>
      <w:r w:rsidR="00331B15" w:rsidRPr="007B0F29">
        <w:rPr>
          <w:rFonts w:ascii="Georgia" w:hAnsi="Georgia"/>
          <w:sz w:val="32"/>
        </w:rPr>
        <w:t xml:space="preserve"> « Le </w:t>
      </w:r>
      <w:r w:rsidR="00653AC8">
        <w:rPr>
          <w:rFonts w:ascii="Georgia" w:hAnsi="Georgia"/>
          <w:sz w:val="32"/>
        </w:rPr>
        <w:t>prince de Winterfell. » De Win</w:t>
      </w:r>
      <w:r w:rsidR="00331B15" w:rsidRPr="007B0F29">
        <w:rPr>
          <w:rFonts w:ascii="Georgia" w:hAnsi="Georgia"/>
          <w:sz w:val="32"/>
        </w:rPr>
        <w:t>terfell en ruine, incendié, jonché de cadavres et déserté, ses gens épars aux quatre vents. Détruits, les jardins de verre, lézardés, les murs d</w:t>
      </w:r>
      <w:r w:rsidRPr="007B0F29">
        <w:rPr>
          <w:rFonts w:ascii="Georgia" w:hAnsi="Georgia"/>
          <w:sz w:val="32"/>
        </w:rPr>
        <w:t>’</w:t>
      </w:r>
      <w:r w:rsidR="00331B15" w:rsidRPr="007B0F29">
        <w:rPr>
          <w:rFonts w:ascii="Georgia" w:hAnsi="Georgia"/>
          <w:sz w:val="32"/>
        </w:rPr>
        <w:t>où giclait à grosses bouffées de vapeur l</w:t>
      </w:r>
      <w:r w:rsidRPr="007B0F29">
        <w:rPr>
          <w:rFonts w:ascii="Georgia" w:hAnsi="Georgia"/>
          <w:sz w:val="32"/>
        </w:rPr>
        <w:t>’</w:t>
      </w:r>
      <w:r w:rsidR="00331B15" w:rsidRPr="007B0F29">
        <w:rPr>
          <w:rFonts w:ascii="Georgia" w:hAnsi="Georgia"/>
          <w:sz w:val="32"/>
        </w:rPr>
        <w:t xml:space="preserve">eau </w:t>
      </w:r>
      <w:r w:rsidR="00653AC8" w:rsidRPr="007B0F29">
        <w:rPr>
          <w:rFonts w:ascii="Georgia" w:hAnsi="Georgia"/>
          <w:sz w:val="32"/>
        </w:rPr>
        <w:t>bouillante</w:t>
      </w:r>
      <w:r w:rsidR="00331B15" w:rsidRPr="007B0F29">
        <w:rPr>
          <w:rFonts w:ascii="Georgia" w:hAnsi="Georgia"/>
          <w:sz w:val="32"/>
        </w:rPr>
        <w:t xml:space="preserve"> sous le soleil.</w:t>
      </w:r>
      <w:r w:rsidR="007B0F29" w:rsidRPr="007B0F29">
        <w:rPr>
          <w:rFonts w:ascii="Georgia" w:hAnsi="Georgia"/>
          <w:i/>
          <w:sz w:val="32"/>
        </w:rPr>
        <w:t xml:space="preserve"> Comment diable serais-tu prince d’un endroit que tu risques de ne plus revoir ?</w:t>
      </w:r>
    </w:p>
    <w:p w:rsidR="00331B15" w:rsidRPr="007B0F29" w:rsidRDefault="00331B15" w:rsidP="007B0F29">
      <w:pPr>
        <w:ind w:firstLine="567"/>
        <w:jc w:val="both"/>
        <w:rPr>
          <w:rFonts w:ascii="Georgia" w:hAnsi="Georgia"/>
          <w:sz w:val="32"/>
        </w:rPr>
      </w:pPr>
      <w:r w:rsidRPr="007B0F29">
        <w:rPr>
          <w:rFonts w:ascii="Georgia" w:hAnsi="Georgia"/>
          <w:sz w:val="32"/>
        </w:rPr>
        <w:t>« Et qui est Eté ? insista Jojen.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Mon loup-garou. » Il sourit. « Prince de la verdure.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Bran le garçon, Eté le loup. Vous êtes donc deux ?</w:t>
      </w:r>
    </w:p>
    <w:p w:rsidR="007B0F29" w:rsidRPr="007B0F29" w:rsidRDefault="00007603" w:rsidP="007B0F29">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Deux, soupira-t-il, et un. » Quand Jojen se montrait aussi borné que ça, il le détestait.</w:t>
      </w:r>
      <w:r w:rsidR="007B0F29" w:rsidRPr="007B0F29">
        <w:rPr>
          <w:rFonts w:ascii="Georgia" w:hAnsi="Georgia"/>
          <w:i/>
          <w:sz w:val="32"/>
        </w:rPr>
        <w:t xml:space="preserve"> A Winterfell, il me poussait à rêver mes rêves de loup, et, maintenant que je sais m’y prendre, il ne cesse de m’y arracher.</w:t>
      </w:r>
    </w:p>
    <w:p w:rsidR="00331B15" w:rsidRPr="007B0F29" w:rsidRDefault="00331B15" w:rsidP="007B0F29">
      <w:pPr>
        <w:ind w:firstLine="567"/>
        <w:jc w:val="both"/>
        <w:rPr>
          <w:rFonts w:ascii="Georgia" w:hAnsi="Georgia"/>
          <w:sz w:val="32"/>
        </w:rPr>
      </w:pPr>
      <w:r w:rsidRPr="007B0F29">
        <w:rPr>
          <w:rFonts w:ascii="Georgia" w:hAnsi="Georgia"/>
          <w:sz w:val="32"/>
        </w:rPr>
        <w:t xml:space="preserve">« Souvenez-vous-en, Bran. Souvenez-vous constamment de </w:t>
      </w:r>
      <w:r w:rsidR="007B0F29" w:rsidRPr="007B0F29">
        <w:rPr>
          <w:rFonts w:ascii="Georgia" w:hAnsi="Georgia"/>
          <w:i/>
          <w:sz w:val="32"/>
        </w:rPr>
        <w:t>vous-même,</w:t>
      </w:r>
      <w:r w:rsidRPr="007B0F29">
        <w:rPr>
          <w:rFonts w:ascii="Georgia" w:hAnsi="Georgia"/>
          <w:sz w:val="32"/>
        </w:rPr>
        <w:t xml:space="preserve"> autrement le loup vous consumera. Quand vous vous glissez dans sa peau, il ne suffit pas de chasser, de courir et de hurler avec lui. »</w:t>
      </w:r>
    </w:p>
    <w:p w:rsidR="007B0F29" w:rsidRPr="007B0F29" w:rsidRDefault="007B0F29" w:rsidP="007B0F29">
      <w:pPr>
        <w:ind w:firstLine="567"/>
        <w:jc w:val="both"/>
        <w:rPr>
          <w:rFonts w:ascii="Georgia" w:hAnsi="Georgia"/>
          <w:i/>
          <w:sz w:val="32"/>
        </w:rPr>
      </w:pPr>
      <w:r w:rsidRPr="007B0F29">
        <w:rPr>
          <w:rFonts w:ascii="Georgia" w:hAnsi="Georgia"/>
          <w:i/>
          <w:sz w:val="32"/>
        </w:rPr>
        <w:t>A moi, si,</w:t>
      </w:r>
      <w:r w:rsidR="00331B15" w:rsidRPr="007B0F29">
        <w:rPr>
          <w:rFonts w:ascii="Georgia" w:hAnsi="Georgia"/>
          <w:sz w:val="32"/>
        </w:rPr>
        <w:t xml:space="preserve"> songea Bran. Il préférait la peau d</w:t>
      </w:r>
      <w:r w:rsidR="00007603" w:rsidRPr="007B0F29">
        <w:rPr>
          <w:rFonts w:ascii="Georgia" w:hAnsi="Georgia"/>
          <w:sz w:val="32"/>
        </w:rPr>
        <w:t>’</w:t>
      </w:r>
      <w:r w:rsidR="00331B15" w:rsidRPr="007B0F29">
        <w:rPr>
          <w:rFonts w:ascii="Georgia" w:hAnsi="Georgia"/>
          <w:sz w:val="32"/>
        </w:rPr>
        <w:t>Eté à la sienne propre.</w:t>
      </w:r>
      <w:r w:rsidRPr="007B0F29">
        <w:rPr>
          <w:rFonts w:ascii="Georgia" w:hAnsi="Georgia"/>
          <w:i/>
          <w:sz w:val="32"/>
        </w:rPr>
        <w:t xml:space="preserve"> A quoi bon posséder le don de changer de peau si l’on ne peut endosser la peau que l’on veut ?</w:t>
      </w:r>
    </w:p>
    <w:p w:rsidR="00331B15" w:rsidRPr="007B0F29" w:rsidRDefault="00331B15" w:rsidP="007B0F29">
      <w:pPr>
        <w:ind w:firstLine="567"/>
        <w:jc w:val="both"/>
        <w:rPr>
          <w:rFonts w:ascii="Georgia" w:hAnsi="Georgia"/>
          <w:sz w:val="32"/>
        </w:rPr>
      </w:pPr>
      <w:r w:rsidRPr="007B0F29">
        <w:rPr>
          <w:rFonts w:ascii="Georgia" w:hAnsi="Georgia"/>
          <w:sz w:val="32"/>
        </w:rPr>
        <w:t>« Vous souviendrez-vous ? Marquez l</w:t>
      </w:r>
      <w:r w:rsidR="00007603" w:rsidRPr="007B0F29">
        <w:rPr>
          <w:rFonts w:ascii="Georgia" w:hAnsi="Georgia"/>
          <w:sz w:val="32"/>
        </w:rPr>
        <w:t>’</w:t>
      </w:r>
      <w:r w:rsidRPr="007B0F29">
        <w:rPr>
          <w:rFonts w:ascii="Georgia" w:hAnsi="Georgia"/>
          <w:sz w:val="32"/>
        </w:rPr>
        <w:t>arbre, la prochaine fois. Un arbre, n</w:t>
      </w:r>
      <w:r w:rsidR="00007603" w:rsidRPr="007B0F29">
        <w:rPr>
          <w:rFonts w:ascii="Georgia" w:hAnsi="Georgia"/>
          <w:sz w:val="32"/>
        </w:rPr>
        <w:t>’</w:t>
      </w:r>
      <w:r w:rsidRPr="007B0F29">
        <w:rPr>
          <w:rFonts w:ascii="Georgia" w:hAnsi="Georgia"/>
          <w:sz w:val="32"/>
        </w:rPr>
        <w:t>importe lequel, ce qui compte, c</w:t>
      </w:r>
      <w:r w:rsidR="00007603" w:rsidRPr="007B0F29">
        <w:rPr>
          <w:rFonts w:ascii="Georgia" w:hAnsi="Georgia"/>
          <w:sz w:val="32"/>
        </w:rPr>
        <w:t>’</w:t>
      </w:r>
      <w:r w:rsidRPr="007B0F29">
        <w:rPr>
          <w:rFonts w:ascii="Georgia" w:hAnsi="Georgia"/>
          <w:sz w:val="32"/>
        </w:rPr>
        <w:t>est de le faire.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le ferai. Je m</w:t>
      </w:r>
      <w:r w:rsidRPr="007B0F29">
        <w:rPr>
          <w:rFonts w:ascii="Georgia" w:hAnsi="Georgia"/>
          <w:sz w:val="32"/>
        </w:rPr>
        <w:t>’</w:t>
      </w:r>
      <w:r w:rsidR="00331B15" w:rsidRPr="007B0F29">
        <w:rPr>
          <w:rFonts w:ascii="Georgia" w:hAnsi="Georgia"/>
          <w:sz w:val="32"/>
        </w:rPr>
        <w:t>en souviendrai. Je peux repartir le faire tout de suite, si vous le souhaitez. Je n</w:t>
      </w:r>
      <w:r w:rsidRPr="007B0F29">
        <w:rPr>
          <w:rFonts w:ascii="Georgia" w:hAnsi="Georgia"/>
          <w:sz w:val="32"/>
        </w:rPr>
        <w:t>’</w:t>
      </w:r>
      <w:r w:rsidR="00331B15" w:rsidRPr="007B0F29">
        <w:rPr>
          <w:rFonts w:ascii="Georgia" w:hAnsi="Georgia"/>
          <w:sz w:val="32"/>
        </w:rPr>
        <w:t xml:space="preserve">oublierai pas, ce coup-ci. </w:t>
      </w:r>
      <w:r w:rsidR="007B0F29" w:rsidRPr="007B0F29">
        <w:rPr>
          <w:rFonts w:ascii="Georgia" w:hAnsi="Georgia"/>
          <w:i/>
          <w:sz w:val="32"/>
        </w:rPr>
        <w:t>Mais je mangerai d’abord mon daim, et je me battrai encore un peu avec ces petits loups.</w:t>
      </w:r>
    </w:p>
    <w:p w:rsidR="00331B15" w:rsidRPr="007B0F29" w:rsidRDefault="00331B15" w:rsidP="007B0F29">
      <w:pPr>
        <w:ind w:firstLine="567"/>
        <w:jc w:val="both"/>
        <w:rPr>
          <w:rFonts w:ascii="Georgia" w:hAnsi="Georgia"/>
          <w:sz w:val="32"/>
        </w:rPr>
      </w:pPr>
      <w:r w:rsidRPr="007B0F29">
        <w:rPr>
          <w:rFonts w:ascii="Georgia" w:hAnsi="Georgia"/>
          <w:sz w:val="32"/>
        </w:rPr>
        <w:t>Jojen secoua la tête. « Non. Mieux vaut rester et manger. Manger de votre propre bouche. Un zoman ne peut vivre de ce que consomme sa bête. »</w:t>
      </w:r>
    </w:p>
    <w:p w:rsidR="007B0F29" w:rsidRPr="007B0F29" w:rsidRDefault="007B0F29" w:rsidP="007B0F29">
      <w:pPr>
        <w:ind w:firstLine="567"/>
        <w:jc w:val="both"/>
        <w:rPr>
          <w:rFonts w:ascii="Georgia" w:hAnsi="Georgia"/>
          <w:i/>
          <w:sz w:val="32"/>
        </w:rPr>
      </w:pPr>
      <w:r w:rsidRPr="007B0F29">
        <w:rPr>
          <w:rFonts w:ascii="Georgia" w:hAnsi="Georgia"/>
          <w:i/>
          <w:sz w:val="32"/>
        </w:rPr>
        <w:t>Qu’en savez-vous ?</w:t>
      </w:r>
      <w:r w:rsidR="00331B15" w:rsidRPr="007B0F29">
        <w:rPr>
          <w:rFonts w:ascii="Georgia" w:hAnsi="Georgia"/>
          <w:sz w:val="32"/>
        </w:rPr>
        <w:t xml:space="preserve"> lui rétorqua Bran avec rancune, in petto. </w:t>
      </w:r>
      <w:r w:rsidRPr="007B0F29">
        <w:rPr>
          <w:rFonts w:ascii="Georgia" w:hAnsi="Georgia"/>
          <w:i/>
          <w:sz w:val="32"/>
        </w:rPr>
        <w:t>Vous n’avez jamais été zoman, vous ignorez de quoi il s’agit.</w:t>
      </w:r>
    </w:p>
    <w:p w:rsidR="00331B15" w:rsidRPr="007B0F29" w:rsidRDefault="00331B15" w:rsidP="007B0F29">
      <w:pPr>
        <w:ind w:firstLine="567"/>
        <w:jc w:val="both"/>
        <w:rPr>
          <w:rFonts w:ascii="Georgia" w:hAnsi="Georgia"/>
          <w:sz w:val="32"/>
        </w:rPr>
      </w:pPr>
      <w:r w:rsidRPr="007B0F29">
        <w:rPr>
          <w:rFonts w:ascii="Georgia" w:hAnsi="Georgia"/>
          <w:sz w:val="32"/>
        </w:rPr>
        <w:t>En bondissant brusquement sur ses pieds, Hodor manqua se fracasser la tête contre la voûte. « HODOR ! » hurla-t-il tout en se ruant vers la porte. Meera la poussa juste avant qu</w:t>
      </w:r>
      <w:r w:rsidR="00007603" w:rsidRPr="007B0F29">
        <w:rPr>
          <w:rFonts w:ascii="Georgia" w:hAnsi="Georgia"/>
          <w:sz w:val="32"/>
        </w:rPr>
        <w:t>’</w:t>
      </w:r>
      <w:r w:rsidRPr="007B0F29">
        <w:rPr>
          <w:rFonts w:ascii="Georgia" w:hAnsi="Georgia"/>
          <w:sz w:val="32"/>
        </w:rPr>
        <w:t>il ne l</w:t>
      </w:r>
      <w:r w:rsidR="00007603" w:rsidRPr="007B0F29">
        <w:rPr>
          <w:rFonts w:ascii="Georgia" w:hAnsi="Georgia"/>
          <w:sz w:val="32"/>
        </w:rPr>
        <w:t>’</w:t>
      </w:r>
      <w:r w:rsidRPr="007B0F29">
        <w:rPr>
          <w:rFonts w:ascii="Georgia" w:hAnsi="Georgia"/>
          <w:sz w:val="32"/>
        </w:rPr>
        <w:t>atteigne et pénétra dans leur tanière. « Hodor, hodor », répéta le colosse, épanoui.</w:t>
      </w:r>
    </w:p>
    <w:p w:rsidR="00331B15" w:rsidRPr="007B0F29" w:rsidRDefault="00331B15" w:rsidP="007B0F29">
      <w:pPr>
        <w:ind w:firstLine="567"/>
        <w:jc w:val="both"/>
        <w:rPr>
          <w:rFonts w:ascii="Georgia" w:hAnsi="Georgia"/>
          <w:sz w:val="32"/>
        </w:rPr>
      </w:pPr>
      <w:r w:rsidRPr="007B0F29">
        <w:rPr>
          <w:rFonts w:ascii="Georgia" w:hAnsi="Georgia"/>
          <w:sz w:val="32"/>
        </w:rPr>
        <w:t>Malgré les seize ans qui faisaient d</w:t>
      </w:r>
      <w:r w:rsidR="00007603" w:rsidRPr="007B0F29">
        <w:rPr>
          <w:rFonts w:ascii="Georgia" w:hAnsi="Georgia"/>
          <w:sz w:val="32"/>
        </w:rPr>
        <w:t>’</w:t>
      </w:r>
      <w:r w:rsidRPr="007B0F29">
        <w:rPr>
          <w:rFonts w:ascii="Georgia" w:hAnsi="Georgia"/>
          <w:sz w:val="32"/>
        </w:rPr>
        <w:t>elle une jeune femme, Meera Reed n</w:t>
      </w:r>
      <w:r w:rsidR="00007603" w:rsidRPr="007B0F29">
        <w:rPr>
          <w:rFonts w:ascii="Georgia" w:hAnsi="Georgia"/>
          <w:sz w:val="32"/>
        </w:rPr>
        <w:t>’</w:t>
      </w:r>
      <w:r w:rsidRPr="007B0F29">
        <w:rPr>
          <w:rFonts w:ascii="Georgia" w:hAnsi="Georgia"/>
          <w:sz w:val="32"/>
        </w:rPr>
        <w:t>était pas plus haute que son frère. « Les gens des paluds sont tous de petite taille », avait-elle expliqué à Bran qui s</w:t>
      </w:r>
      <w:r w:rsidR="00007603" w:rsidRPr="007B0F29">
        <w:rPr>
          <w:rFonts w:ascii="Georgia" w:hAnsi="Georgia"/>
          <w:sz w:val="32"/>
        </w:rPr>
        <w:t>’</w:t>
      </w:r>
      <w:r w:rsidRPr="007B0F29">
        <w:rPr>
          <w:rFonts w:ascii="Georgia" w:hAnsi="Georgia"/>
          <w:sz w:val="32"/>
        </w:rPr>
        <w:t>en étonnait. Le cheveu brun, l</w:t>
      </w:r>
      <w:r w:rsidR="00007603" w:rsidRPr="007B0F29">
        <w:rPr>
          <w:rFonts w:ascii="Georgia" w:hAnsi="Georgia"/>
          <w:sz w:val="32"/>
        </w:rPr>
        <w:t>’</w:t>
      </w:r>
      <w:r w:rsidRPr="007B0F29">
        <w:rPr>
          <w:rFonts w:ascii="Georgia" w:hAnsi="Georgia"/>
          <w:sz w:val="32"/>
        </w:rPr>
        <w:t>œil vert et la poitrine aussi plate qu</w:t>
      </w:r>
      <w:r w:rsidR="00007603" w:rsidRPr="007B0F29">
        <w:rPr>
          <w:rFonts w:ascii="Georgia" w:hAnsi="Georgia"/>
          <w:sz w:val="32"/>
        </w:rPr>
        <w:t>’</w:t>
      </w:r>
      <w:r w:rsidRPr="007B0F29">
        <w:rPr>
          <w:rFonts w:ascii="Georgia" w:hAnsi="Georgia"/>
          <w:sz w:val="32"/>
        </w:rPr>
        <w:t xml:space="preserve">un garçon, elle marchait avec une grâce et une </w:t>
      </w:r>
      <w:r w:rsidR="00653AC8" w:rsidRPr="007B0F29">
        <w:rPr>
          <w:rFonts w:ascii="Georgia" w:hAnsi="Georgia"/>
          <w:sz w:val="32"/>
        </w:rPr>
        <w:t>souplesse</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 xml:space="preserve">il ne se lassait pas, non sans envie, de contempler. Elle portait une longue dague acérée, mais ses armes de combat </w:t>
      </w:r>
      <w:r w:rsidR="00653AC8" w:rsidRPr="007B0F29">
        <w:rPr>
          <w:rFonts w:ascii="Georgia" w:hAnsi="Georgia"/>
          <w:sz w:val="32"/>
        </w:rPr>
        <w:t>favorites</w:t>
      </w:r>
      <w:r w:rsidRPr="007B0F29">
        <w:rPr>
          <w:rFonts w:ascii="Georgia" w:hAnsi="Georgia"/>
          <w:sz w:val="32"/>
        </w:rPr>
        <w:t xml:space="preserve"> étaient le mince trident à grenouilles qu</w:t>
      </w:r>
      <w:r w:rsidR="00007603" w:rsidRPr="007B0F29">
        <w:rPr>
          <w:rFonts w:ascii="Georgia" w:hAnsi="Georgia"/>
          <w:sz w:val="32"/>
        </w:rPr>
        <w:t>’</w:t>
      </w:r>
      <w:r w:rsidRPr="007B0F29">
        <w:rPr>
          <w:rFonts w:ascii="Georgia" w:hAnsi="Georgia"/>
          <w:sz w:val="32"/>
        </w:rPr>
        <w:t>elle brandissait d</w:t>
      </w:r>
      <w:r w:rsidR="00007603" w:rsidRPr="007B0F29">
        <w:rPr>
          <w:rFonts w:ascii="Georgia" w:hAnsi="Georgia"/>
          <w:sz w:val="32"/>
        </w:rPr>
        <w:t>’</w:t>
      </w:r>
      <w:r w:rsidRPr="007B0F29">
        <w:rPr>
          <w:rFonts w:ascii="Georgia" w:hAnsi="Georgia"/>
          <w:sz w:val="32"/>
        </w:rPr>
        <w:t>une main et le filet toujours prêt dans l</w:t>
      </w:r>
      <w:r w:rsidR="00007603" w:rsidRPr="007B0F29">
        <w:rPr>
          <w:rFonts w:ascii="Georgia" w:hAnsi="Georgia"/>
          <w:sz w:val="32"/>
        </w:rPr>
        <w:t>’</w:t>
      </w:r>
      <w:r w:rsidRPr="007B0F29">
        <w:rPr>
          <w:rFonts w:ascii="Georgia" w:hAnsi="Georgia"/>
          <w:sz w:val="32"/>
        </w:rPr>
        <w:t>autre à se déployer.</w:t>
      </w:r>
    </w:p>
    <w:p w:rsidR="00331B15" w:rsidRPr="007B0F29" w:rsidRDefault="00331B15" w:rsidP="007B0F29">
      <w:pPr>
        <w:ind w:firstLine="567"/>
        <w:jc w:val="both"/>
        <w:rPr>
          <w:rFonts w:ascii="Georgia" w:hAnsi="Georgia"/>
          <w:sz w:val="32"/>
        </w:rPr>
      </w:pPr>
      <w:r w:rsidRPr="007B0F29">
        <w:rPr>
          <w:rFonts w:ascii="Georgia" w:hAnsi="Georgia"/>
          <w:sz w:val="32"/>
        </w:rPr>
        <w:t>« Qui a faim ? demanda-t-elle en exhibant ses prises, six grosses grenouilles vertes et deux petites truites argentées.</w:t>
      </w:r>
    </w:p>
    <w:p w:rsidR="00331B15" w:rsidRPr="007B0F29" w:rsidRDefault="00653AC8"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Moi », dit Bran.</w:t>
      </w:r>
      <w:r w:rsidR="007B0F29" w:rsidRPr="007B0F29">
        <w:rPr>
          <w:rFonts w:ascii="Georgia" w:hAnsi="Georgia"/>
          <w:i/>
          <w:sz w:val="32"/>
        </w:rPr>
        <w:t xml:space="preserve"> Mais pas de grenouilles.</w:t>
      </w:r>
      <w:r w:rsidR="00331B15" w:rsidRPr="007B0F29">
        <w:rPr>
          <w:rFonts w:ascii="Georgia" w:hAnsi="Georgia"/>
          <w:sz w:val="32"/>
        </w:rPr>
        <w:t xml:space="preserve"> A Winterfell, avant le désastre, les Walder vous rabâchaient qu</w:t>
      </w:r>
      <w:r w:rsidR="00007603" w:rsidRPr="007B0F29">
        <w:rPr>
          <w:rFonts w:ascii="Georgia" w:hAnsi="Georgia"/>
          <w:sz w:val="32"/>
        </w:rPr>
        <w:t>’</w:t>
      </w:r>
      <w:r w:rsidR="00331B15" w:rsidRPr="007B0F29">
        <w:rPr>
          <w:rFonts w:ascii="Georgia" w:hAnsi="Georgia"/>
          <w:sz w:val="32"/>
        </w:rPr>
        <w:t xml:space="preserve">à bouffer des </w:t>
      </w:r>
      <w:r w:rsidRPr="007B0F29">
        <w:rPr>
          <w:rFonts w:ascii="Georgia" w:hAnsi="Georgia"/>
          <w:sz w:val="32"/>
        </w:rPr>
        <w:t>grenouilles</w:t>
      </w:r>
      <w:r w:rsidR="00331B15" w:rsidRPr="007B0F29">
        <w:rPr>
          <w:rFonts w:ascii="Georgia" w:hAnsi="Georgia"/>
          <w:sz w:val="32"/>
        </w:rPr>
        <w:t xml:space="preserve"> on finissait par avoir les dents vertes et des poussées de mousse sous les aisselles. Au fait, étaient-ils morts, les Walder ? se demanda-t-il. Il n</w:t>
      </w:r>
      <w:r w:rsidR="00007603" w:rsidRPr="007B0F29">
        <w:rPr>
          <w:rFonts w:ascii="Georgia" w:hAnsi="Georgia"/>
          <w:sz w:val="32"/>
        </w:rPr>
        <w:t>’</w:t>
      </w:r>
      <w:r w:rsidR="00331B15" w:rsidRPr="007B0F29">
        <w:rPr>
          <w:rFonts w:ascii="Georgia" w:hAnsi="Georgia"/>
          <w:sz w:val="32"/>
        </w:rPr>
        <w:t>avait pas vu leurs cadavres..., mais des cadavres, il y en avait</w:t>
      </w:r>
      <w:r w:rsidR="007B0F29" w:rsidRPr="007B0F29">
        <w:rPr>
          <w:rFonts w:ascii="Georgia" w:hAnsi="Georgia"/>
          <w:i/>
          <w:sz w:val="32"/>
        </w:rPr>
        <w:t xml:space="preserve"> des tas</w:t>
      </w:r>
      <w:r w:rsidR="00331B15" w:rsidRPr="007B0F29">
        <w:rPr>
          <w:rFonts w:ascii="Georgia" w:hAnsi="Georgia"/>
          <w:sz w:val="32"/>
        </w:rPr>
        <w:t xml:space="preserve"> </w:t>
      </w:r>
      <w:r w:rsidRPr="00653AC8">
        <w:rPr>
          <w:rFonts w:ascii="Georgia" w:hAnsi="Georgia"/>
          <w:sz w:val="32"/>
        </w:rPr>
        <w:t>–</w:t>
      </w:r>
      <w:r w:rsidR="00331B15" w:rsidRPr="007B0F29">
        <w:rPr>
          <w:rFonts w:ascii="Georgia" w:hAnsi="Georgia"/>
          <w:sz w:val="32"/>
        </w:rPr>
        <w:t xml:space="preserve"> et l</w:t>
      </w:r>
      <w:r w:rsidR="00007603" w:rsidRPr="007B0F29">
        <w:rPr>
          <w:rFonts w:ascii="Georgia" w:hAnsi="Georgia"/>
          <w:sz w:val="32"/>
        </w:rPr>
        <w:t>’</w:t>
      </w:r>
      <w:r w:rsidR="00331B15" w:rsidRPr="007B0F29">
        <w:rPr>
          <w:rFonts w:ascii="Georgia" w:hAnsi="Georgia"/>
          <w:sz w:val="32"/>
        </w:rPr>
        <w:t>on n</w:t>
      </w:r>
      <w:r w:rsidR="00007603" w:rsidRPr="007B0F29">
        <w:rPr>
          <w:rFonts w:ascii="Georgia" w:hAnsi="Georgia"/>
          <w:sz w:val="32"/>
        </w:rPr>
        <w:t>’</w:t>
      </w:r>
      <w:r w:rsidR="00331B15" w:rsidRPr="007B0F29">
        <w:rPr>
          <w:rFonts w:ascii="Georgia" w:hAnsi="Georgia"/>
          <w:sz w:val="32"/>
        </w:rPr>
        <w:t>avait pas regardé dans les bâtiments.</w:t>
      </w:r>
    </w:p>
    <w:p w:rsidR="00331B15" w:rsidRPr="007B0F29" w:rsidRDefault="00331B15" w:rsidP="007B0F29">
      <w:pPr>
        <w:ind w:firstLine="567"/>
        <w:jc w:val="both"/>
        <w:rPr>
          <w:rFonts w:ascii="Georgia" w:hAnsi="Georgia"/>
          <w:sz w:val="32"/>
        </w:rPr>
      </w:pPr>
      <w:r w:rsidRPr="007B0F29">
        <w:rPr>
          <w:rFonts w:ascii="Georgia" w:hAnsi="Georgia"/>
          <w:sz w:val="32"/>
        </w:rPr>
        <w:t>« Nous allons vous nourrir, alors. Vous voulez bien m</w:t>
      </w:r>
      <w:r w:rsidR="00007603" w:rsidRPr="007B0F29">
        <w:rPr>
          <w:rFonts w:ascii="Georgia" w:hAnsi="Georgia"/>
          <w:sz w:val="32"/>
        </w:rPr>
        <w:t>’</w:t>
      </w:r>
      <w:r w:rsidRPr="007B0F29">
        <w:rPr>
          <w:rFonts w:ascii="Georgia" w:hAnsi="Georgia"/>
          <w:sz w:val="32"/>
        </w:rPr>
        <w:t>aider à éplucher tout ça, Bran ? »</w:t>
      </w:r>
    </w:p>
    <w:p w:rsidR="00331B15" w:rsidRPr="007B0F29" w:rsidRDefault="00331B15" w:rsidP="007B0F29">
      <w:pPr>
        <w:ind w:firstLine="567"/>
        <w:jc w:val="both"/>
        <w:rPr>
          <w:rFonts w:ascii="Georgia" w:hAnsi="Georgia"/>
          <w:sz w:val="32"/>
        </w:rPr>
      </w:pPr>
      <w:r w:rsidRPr="007B0F29">
        <w:rPr>
          <w:rFonts w:ascii="Georgia" w:hAnsi="Georgia"/>
          <w:sz w:val="32"/>
        </w:rPr>
        <w:t>Il acquiesça d</w:t>
      </w:r>
      <w:r w:rsidR="00007603" w:rsidRPr="007B0F29">
        <w:rPr>
          <w:rFonts w:ascii="Georgia" w:hAnsi="Georgia"/>
          <w:sz w:val="32"/>
        </w:rPr>
        <w:t>’</w:t>
      </w:r>
      <w:r w:rsidRPr="007B0F29">
        <w:rPr>
          <w:rFonts w:ascii="Georgia" w:hAnsi="Georgia"/>
          <w:sz w:val="32"/>
        </w:rPr>
        <w:t>un hochement. C</w:t>
      </w:r>
      <w:r w:rsidR="00007603" w:rsidRPr="007B0F29">
        <w:rPr>
          <w:rFonts w:ascii="Georgia" w:hAnsi="Georgia"/>
          <w:sz w:val="32"/>
        </w:rPr>
        <w:t>’</w:t>
      </w:r>
      <w:r w:rsidRPr="007B0F29">
        <w:rPr>
          <w:rFonts w:ascii="Georgia" w:hAnsi="Georgia"/>
          <w:sz w:val="32"/>
        </w:rPr>
        <w:t>était dur, de bouder Meera. Beaucoup plus chaleureuse que son frère, elle avait comme l</w:t>
      </w:r>
      <w:r w:rsidR="00007603" w:rsidRPr="007B0F29">
        <w:rPr>
          <w:rFonts w:ascii="Georgia" w:hAnsi="Georgia"/>
          <w:sz w:val="32"/>
        </w:rPr>
        <w:t>’</w:t>
      </w:r>
      <w:r w:rsidRPr="007B0F29">
        <w:rPr>
          <w:rFonts w:ascii="Georgia" w:hAnsi="Georgia"/>
          <w:sz w:val="32"/>
        </w:rPr>
        <w:t xml:space="preserve">art de vous faire sourire. Jamais rien ne la mettait en colère ni </w:t>
      </w:r>
      <w:r w:rsidR="00653AC8">
        <w:rPr>
          <w:rFonts w:ascii="Georgia" w:hAnsi="Georgia"/>
          <w:sz w:val="32"/>
        </w:rPr>
        <w:t>n</w:t>
      </w:r>
      <w:r w:rsidRPr="007B0F29">
        <w:rPr>
          <w:rFonts w:ascii="Georgia" w:hAnsi="Georgia"/>
          <w:sz w:val="32"/>
        </w:rPr>
        <w:t>e l</w:t>
      </w:r>
      <w:r w:rsidR="00007603" w:rsidRPr="007B0F29">
        <w:rPr>
          <w:rFonts w:ascii="Georgia" w:hAnsi="Georgia"/>
          <w:sz w:val="32"/>
        </w:rPr>
        <w:t>’</w:t>
      </w:r>
      <w:r w:rsidRPr="007B0F29">
        <w:rPr>
          <w:rFonts w:ascii="Georgia" w:hAnsi="Georgia"/>
          <w:sz w:val="32"/>
        </w:rPr>
        <w:t>effrayait.</w:t>
      </w:r>
      <w:r w:rsidR="007B0F29" w:rsidRPr="007B0F29">
        <w:rPr>
          <w:rFonts w:ascii="Georgia" w:hAnsi="Georgia"/>
          <w:i/>
          <w:sz w:val="32"/>
        </w:rPr>
        <w:t xml:space="preserve"> Enfin..., sauf Jojen, des fois...</w:t>
      </w:r>
      <w:r w:rsidR="00653AC8">
        <w:rPr>
          <w:rFonts w:ascii="Georgia" w:hAnsi="Georgia"/>
          <w:sz w:val="32"/>
        </w:rPr>
        <w:t xml:space="preserve"> Mais Jojen aurait fl</w:t>
      </w:r>
      <w:r w:rsidRPr="007B0F29">
        <w:rPr>
          <w:rFonts w:ascii="Georgia" w:hAnsi="Georgia"/>
          <w:sz w:val="32"/>
        </w:rPr>
        <w:t xml:space="preserve">anqué la frousse à la plupart des gens. Entièrement vêtu de vert, il vous avait des prunelles aussi glauques que mousse, et il faisait des rêves verts. Des rêves qui se réalisaient </w:t>
      </w:r>
      <w:r w:rsidR="00653AC8" w:rsidRPr="007B0F29">
        <w:rPr>
          <w:rFonts w:ascii="Georgia" w:hAnsi="Georgia"/>
          <w:sz w:val="32"/>
        </w:rPr>
        <w:t>invariablement</w:t>
      </w:r>
      <w:r w:rsidRPr="007B0F29">
        <w:rPr>
          <w:rFonts w:ascii="Georgia" w:hAnsi="Georgia"/>
          <w:sz w:val="32"/>
        </w:rPr>
        <w:t>.</w:t>
      </w:r>
      <w:r w:rsidR="007B0F29" w:rsidRPr="007B0F29">
        <w:rPr>
          <w:rFonts w:ascii="Georgia" w:hAnsi="Georgia"/>
          <w:i/>
          <w:sz w:val="32"/>
        </w:rPr>
        <w:t xml:space="preserve"> A part qu’il a rêvé ma mort, et que je ne suis pas mort. </w:t>
      </w:r>
      <w:r w:rsidRPr="007B0F29">
        <w:rPr>
          <w:rFonts w:ascii="Georgia" w:hAnsi="Georgia"/>
          <w:sz w:val="32"/>
        </w:rPr>
        <w:t>Encore que si, dans un sens.</w:t>
      </w:r>
    </w:p>
    <w:p w:rsidR="00331B15" w:rsidRPr="007B0F29" w:rsidRDefault="00331B15" w:rsidP="007B0F29">
      <w:pPr>
        <w:ind w:firstLine="567"/>
        <w:jc w:val="both"/>
        <w:rPr>
          <w:rFonts w:ascii="Georgia" w:hAnsi="Georgia"/>
          <w:sz w:val="32"/>
        </w:rPr>
      </w:pPr>
      <w:r w:rsidRPr="007B0F29">
        <w:rPr>
          <w:rFonts w:ascii="Georgia" w:hAnsi="Georgia"/>
          <w:sz w:val="32"/>
        </w:rPr>
        <w:t>Après avoir expédié Hodor ramasser du bois, Jojen s</w:t>
      </w:r>
      <w:r w:rsidR="00007603" w:rsidRPr="007B0F29">
        <w:rPr>
          <w:rFonts w:ascii="Georgia" w:hAnsi="Georgia"/>
          <w:sz w:val="32"/>
        </w:rPr>
        <w:t>’</w:t>
      </w:r>
      <w:r w:rsidRPr="007B0F29">
        <w:rPr>
          <w:rFonts w:ascii="Georgia" w:hAnsi="Georgia"/>
          <w:sz w:val="32"/>
        </w:rPr>
        <w:t>occupa du feu, tandis que Bran et Meera vidaient grenouilles et poissons.</w:t>
      </w:r>
    </w:p>
    <w:p w:rsidR="00331B15" w:rsidRPr="007B0F29" w:rsidRDefault="00331B15" w:rsidP="007B0F29">
      <w:pPr>
        <w:ind w:firstLine="567"/>
        <w:jc w:val="both"/>
        <w:rPr>
          <w:rFonts w:ascii="Georgia" w:hAnsi="Georgia"/>
          <w:sz w:val="32"/>
        </w:rPr>
      </w:pPr>
      <w:r w:rsidRPr="007B0F29">
        <w:rPr>
          <w:rFonts w:ascii="Georgia" w:hAnsi="Georgia"/>
          <w:sz w:val="32"/>
        </w:rPr>
        <w:t>Puis, le heaume de la jeune fille servant de marmite, ils les y découpèrent en petits cubes avec quelques oignons sauvages qu</w:t>
      </w:r>
      <w:r w:rsidR="00007603" w:rsidRPr="007B0F29">
        <w:rPr>
          <w:rFonts w:ascii="Georgia" w:hAnsi="Georgia"/>
          <w:sz w:val="32"/>
        </w:rPr>
        <w:t>’</w:t>
      </w:r>
      <w:r w:rsidRPr="007B0F29">
        <w:rPr>
          <w:rFonts w:ascii="Georgia" w:hAnsi="Georgia"/>
          <w:sz w:val="32"/>
        </w:rPr>
        <w:t>avait dénichés Hodor, et cela, mijoté dans un peu d</w:t>
      </w:r>
      <w:r w:rsidR="00007603" w:rsidRPr="007B0F29">
        <w:rPr>
          <w:rFonts w:ascii="Georgia" w:hAnsi="Georgia"/>
          <w:sz w:val="32"/>
        </w:rPr>
        <w:t>’</w:t>
      </w:r>
      <w:r w:rsidRPr="007B0F29">
        <w:rPr>
          <w:rFonts w:ascii="Georgia" w:hAnsi="Georgia"/>
          <w:sz w:val="32"/>
        </w:rPr>
        <w:t>eau, donna un semblant de ragoût. Moins bon que le daim, conclut finalement Bran, mais pas mauvais non plus. « Merci, Meera, dit-il. Madame.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Trop heureuse de complaire à Votre Altesse Royale.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ferions bien de reprendre la route dès demain », annonça Jojen.</w:t>
      </w:r>
    </w:p>
    <w:p w:rsidR="00331B15" w:rsidRPr="007B0F29" w:rsidRDefault="00331B15" w:rsidP="007B0F29">
      <w:pPr>
        <w:ind w:firstLine="567"/>
        <w:jc w:val="both"/>
        <w:rPr>
          <w:rFonts w:ascii="Georgia" w:hAnsi="Georgia"/>
          <w:sz w:val="32"/>
        </w:rPr>
      </w:pPr>
      <w:r w:rsidRPr="007B0F29">
        <w:rPr>
          <w:rFonts w:ascii="Georgia" w:hAnsi="Georgia"/>
          <w:sz w:val="32"/>
        </w:rPr>
        <w:t>Bran fut frappé par l</w:t>
      </w:r>
      <w:r w:rsidR="00007603" w:rsidRPr="007B0F29">
        <w:rPr>
          <w:rFonts w:ascii="Georgia" w:hAnsi="Georgia"/>
          <w:sz w:val="32"/>
        </w:rPr>
        <w:t>’</w:t>
      </w:r>
      <w:r w:rsidRPr="007B0F29">
        <w:rPr>
          <w:rFonts w:ascii="Georgia" w:hAnsi="Georgia"/>
          <w:sz w:val="32"/>
        </w:rPr>
        <w:t>anxiété soudaine de Meera. « Tu as fait un rêve vert ? demanda-t-elle.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convint-il.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Pourquoi partir, alors ? s</w:t>
      </w:r>
      <w:r w:rsidRPr="007B0F29">
        <w:rPr>
          <w:rFonts w:ascii="Georgia" w:hAnsi="Georgia"/>
          <w:sz w:val="32"/>
        </w:rPr>
        <w:t>’</w:t>
      </w:r>
      <w:r w:rsidR="00331B15" w:rsidRPr="007B0F29">
        <w:rPr>
          <w:rFonts w:ascii="Georgia" w:hAnsi="Georgia"/>
          <w:sz w:val="32"/>
        </w:rPr>
        <w:t xml:space="preserve">étonna-t-elle. Tour Eparse est un bon refuge. Pas de village à proximité, du gibier à foison dans les bois, des grenouilles et du poisson dans les lacs, les </w:t>
      </w:r>
      <w:r w:rsidR="00653AC8" w:rsidRPr="007B0F29">
        <w:rPr>
          <w:rFonts w:ascii="Georgia" w:hAnsi="Georgia"/>
          <w:sz w:val="32"/>
        </w:rPr>
        <w:t>torrents</w:t>
      </w:r>
      <w:r w:rsidR="00331B15" w:rsidRPr="007B0F29">
        <w:rPr>
          <w:rFonts w:ascii="Georgia" w:hAnsi="Georgia"/>
          <w:sz w:val="32"/>
        </w:rPr>
        <w:t>..., puis qui viendra jamais nous chercher par ici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ne sommes pas où nous devons être.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endroit est sûr, néanmoins.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a</w:t>
      </w:r>
      <w:r w:rsidR="007B0F29" w:rsidRPr="007B0F29">
        <w:rPr>
          <w:rFonts w:ascii="Georgia" w:hAnsi="Georgia"/>
          <w:i/>
          <w:sz w:val="32"/>
        </w:rPr>
        <w:t xml:space="preserve"> l’air</w:t>
      </w:r>
      <w:r w:rsidR="00331B15" w:rsidRPr="007B0F29">
        <w:rPr>
          <w:rFonts w:ascii="Georgia" w:hAnsi="Georgia"/>
          <w:sz w:val="32"/>
        </w:rPr>
        <w:t xml:space="preserve"> sûr, je le reconnais, mais pour combien de temps ? Une bataille s</w:t>
      </w:r>
      <w:r w:rsidRPr="007B0F29">
        <w:rPr>
          <w:rFonts w:ascii="Georgia" w:hAnsi="Georgia"/>
          <w:sz w:val="32"/>
        </w:rPr>
        <w:t>’</w:t>
      </w:r>
      <w:r w:rsidR="00331B15" w:rsidRPr="007B0F29">
        <w:rPr>
          <w:rFonts w:ascii="Georgia" w:hAnsi="Georgia"/>
          <w:sz w:val="32"/>
        </w:rPr>
        <w:t xml:space="preserve">est déroulée à Winterfell, nous avons vu les morts. Or, bataille signifie guerre. Si quelque armée nous </w:t>
      </w:r>
      <w:r w:rsidR="00653AC8" w:rsidRPr="007B0F29">
        <w:rPr>
          <w:rFonts w:ascii="Georgia" w:hAnsi="Georgia"/>
          <w:sz w:val="32"/>
        </w:rPr>
        <w:t>surprenait</w:t>
      </w:r>
      <w:r w:rsidR="00331B15" w:rsidRPr="007B0F29">
        <w:rPr>
          <w:rFonts w:ascii="Georgia" w:hAnsi="Georgia"/>
          <w:sz w:val="32"/>
        </w:rPr>
        <w:t xml:space="preserve"> à l</w:t>
      </w:r>
      <w:r w:rsidRPr="007B0F29">
        <w:rPr>
          <w:rFonts w:ascii="Georgia" w:hAnsi="Georgia"/>
          <w:sz w:val="32"/>
        </w:rPr>
        <w:t>’</w:t>
      </w:r>
      <w:r w:rsidR="00331B15" w:rsidRPr="007B0F29">
        <w:rPr>
          <w:rFonts w:ascii="Georgia" w:hAnsi="Georgia"/>
          <w:sz w:val="32"/>
        </w:rPr>
        <w:t>improviste...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pourrait être celle de Robb, intervint Bran. Robb reviendra bientôt du sud, je le sais. Il reviendra, suivi de toutes ses bannières, et il chassera les Fer-nés.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Votre mestre n</w:t>
      </w:r>
      <w:r w:rsidRPr="007B0F29">
        <w:rPr>
          <w:rFonts w:ascii="Georgia" w:hAnsi="Georgia"/>
          <w:sz w:val="32"/>
        </w:rPr>
        <w:t>’</w:t>
      </w:r>
      <w:r w:rsidR="00331B15" w:rsidRPr="007B0F29">
        <w:rPr>
          <w:rFonts w:ascii="Georgia" w:hAnsi="Georgia"/>
          <w:sz w:val="32"/>
        </w:rPr>
        <w:t>a soufflé mot de Robb, durant son agonie, rappela Jojen. "</w:t>
      </w:r>
      <w:r w:rsidR="007B0F29" w:rsidRPr="007B0F29">
        <w:rPr>
          <w:rFonts w:ascii="Georgia" w:hAnsi="Georgia"/>
          <w:i/>
          <w:sz w:val="32"/>
        </w:rPr>
        <w:t>Fer-nés du côté des Roches,</w:t>
      </w:r>
      <w:r w:rsidR="00331B15" w:rsidRPr="007B0F29">
        <w:rPr>
          <w:rFonts w:ascii="Georgia" w:hAnsi="Georgia"/>
          <w:sz w:val="32"/>
        </w:rPr>
        <w:t xml:space="preserve"> a-t-il dit,</w:t>
      </w:r>
      <w:r w:rsidR="007B0F29" w:rsidRPr="007B0F29">
        <w:rPr>
          <w:rFonts w:ascii="Georgia" w:hAnsi="Georgia"/>
          <w:i/>
          <w:sz w:val="32"/>
        </w:rPr>
        <w:t xml:space="preserve"> et, à l’est, le bâtard Bolton."</w:t>
      </w:r>
      <w:r w:rsidR="00331B15" w:rsidRPr="007B0F29">
        <w:rPr>
          <w:rFonts w:ascii="Georgia" w:hAnsi="Georgia"/>
          <w:sz w:val="32"/>
        </w:rPr>
        <w:t xml:space="preserve"> Tombés, Moat Cailin et Motte-la-Forêt, morts, l</w:t>
      </w:r>
      <w:r w:rsidRPr="007B0F29">
        <w:rPr>
          <w:rFonts w:ascii="Georgia" w:hAnsi="Georgia"/>
          <w:sz w:val="32"/>
        </w:rPr>
        <w:t>’</w:t>
      </w:r>
      <w:r w:rsidR="00331B15" w:rsidRPr="007B0F29">
        <w:rPr>
          <w:rFonts w:ascii="Georgia" w:hAnsi="Georgia"/>
          <w:sz w:val="32"/>
        </w:rPr>
        <w:t>héritier Cerwyn et le gouverneur de Quart-Torrhen. "</w:t>
      </w:r>
      <w:r w:rsidR="007B0F29" w:rsidRPr="007B0F29">
        <w:rPr>
          <w:rFonts w:ascii="Georgia" w:hAnsi="Georgia"/>
          <w:i/>
          <w:sz w:val="32"/>
        </w:rPr>
        <w:t>Guerre partout,</w:t>
      </w:r>
      <w:r w:rsidR="00331B15" w:rsidRPr="007B0F29">
        <w:rPr>
          <w:rFonts w:ascii="Georgia" w:hAnsi="Georgia"/>
          <w:sz w:val="32"/>
        </w:rPr>
        <w:t xml:space="preserve"> a-t-il dit,</w:t>
      </w:r>
      <w:r w:rsidR="007B0F29" w:rsidRPr="007B0F29">
        <w:rPr>
          <w:rFonts w:ascii="Georgia" w:hAnsi="Georgia"/>
          <w:i/>
          <w:sz w:val="32"/>
        </w:rPr>
        <w:t xml:space="preserve"> chacun contre son voisin."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avons déjà labouré ce champ, répliqua sa sœur. Tu veux gagner le Mur et y retrouver ta corneille à trois yeux. Cela est bel et bon, mais la route est longue jusqu</w:t>
      </w:r>
      <w:r w:rsidRPr="007B0F29">
        <w:rPr>
          <w:rFonts w:ascii="Georgia" w:hAnsi="Georgia"/>
          <w:sz w:val="32"/>
        </w:rPr>
        <w:t>’</w:t>
      </w:r>
      <w:r w:rsidR="00331B15" w:rsidRPr="007B0F29">
        <w:rPr>
          <w:rFonts w:ascii="Georgia" w:hAnsi="Georgia"/>
          <w:sz w:val="32"/>
        </w:rPr>
        <w:t>au Mur, très longue, et Bran n</w:t>
      </w:r>
      <w:r w:rsidRPr="007B0F29">
        <w:rPr>
          <w:rFonts w:ascii="Georgia" w:hAnsi="Georgia"/>
          <w:sz w:val="32"/>
        </w:rPr>
        <w:t>’</w:t>
      </w:r>
      <w:r w:rsidR="00331B15" w:rsidRPr="007B0F29">
        <w:rPr>
          <w:rFonts w:ascii="Georgia" w:hAnsi="Georgia"/>
          <w:sz w:val="32"/>
        </w:rPr>
        <w:t>a qu</w:t>
      </w:r>
      <w:r w:rsidRPr="007B0F29">
        <w:rPr>
          <w:rFonts w:ascii="Georgia" w:hAnsi="Georgia"/>
          <w:sz w:val="32"/>
        </w:rPr>
        <w:t>’</w:t>
      </w:r>
      <w:r w:rsidR="00331B15" w:rsidRPr="007B0F29">
        <w:rPr>
          <w:rFonts w:ascii="Georgia" w:hAnsi="Georgia"/>
          <w:sz w:val="32"/>
        </w:rPr>
        <w:t xml:space="preserve">Hodor pour jambes. Si nous étions </w:t>
      </w:r>
      <w:r w:rsidR="00653AC8" w:rsidRPr="007B0F29">
        <w:rPr>
          <w:rFonts w:ascii="Georgia" w:hAnsi="Georgia"/>
          <w:sz w:val="32"/>
        </w:rPr>
        <w:t>montés</w:t>
      </w:r>
      <w:r w:rsidR="00331B15"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Si nous étions des aigles, nous volerions, la rabroua </w:t>
      </w:r>
      <w:r w:rsidR="00653AC8" w:rsidRPr="007B0F29">
        <w:rPr>
          <w:rFonts w:ascii="Georgia" w:hAnsi="Georgia"/>
          <w:sz w:val="32"/>
        </w:rPr>
        <w:t>sèchement</w:t>
      </w:r>
      <w:r w:rsidR="00331B15" w:rsidRPr="007B0F29">
        <w:rPr>
          <w:rFonts w:ascii="Georgia" w:hAnsi="Georgia"/>
          <w:sz w:val="32"/>
        </w:rPr>
        <w:t xml:space="preserve"> Jojen, mais nous n</w:t>
      </w:r>
      <w:r w:rsidRPr="007B0F29">
        <w:rPr>
          <w:rFonts w:ascii="Georgia" w:hAnsi="Georgia"/>
          <w:sz w:val="32"/>
        </w:rPr>
        <w:t>’</w:t>
      </w:r>
      <w:r w:rsidR="00331B15" w:rsidRPr="007B0F29">
        <w:rPr>
          <w:rFonts w:ascii="Georgia" w:hAnsi="Georgia"/>
          <w:sz w:val="32"/>
        </w:rPr>
        <w:t>avons pas plus d</w:t>
      </w:r>
      <w:r w:rsidRPr="007B0F29">
        <w:rPr>
          <w:rFonts w:ascii="Georgia" w:hAnsi="Georgia"/>
          <w:sz w:val="32"/>
        </w:rPr>
        <w:t>’</w:t>
      </w:r>
      <w:r w:rsidR="00331B15" w:rsidRPr="007B0F29">
        <w:rPr>
          <w:rFonts w:ascii="Georgia" w:hAnsi="Georgia"/>
          <w:sz w:val="32"/>
        </w:rPr>
        <w:t>ailes que de chevaux.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possible de s</w:t>
      </w:r>
      <w:r w:rsidRPr="007B0F29">
        <w:rPr>
          <w:rFonts w:ascii="Georgia" w:hAnsi="Georgia"/>
          <w:sz w:val="32"/>
        </w:rPr>
        <w:t>’</w:t>
      </w:r>
      <w:r w:rsidR="00331B15" w:rsidRPr="007B0F29">
        <w:rPr>
          <w:rFonts w:ascii="Georgia" w:hAnsi="Georgia"/>
          <w:sz w:val="32"/>
        </w:rPr>
        <w:t>en procurer, dit-elle. Même au fin fond du Bois-aux-Loups vivent des forestiers, des petits fermiers, des chasseurs. Certains doivent bien avoir des chevaux.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dans ce cas, nous les leur volerions ? Sommes-nous des bandits? Le pire qui puisse nous arriver, c</w:t>
      </w:r>
      <w:r w:rsidRPr="007B0F29">
        <w:rPr>
          <w:rFonts w:ascii="Georgia" w:hAnsi="Georgia"/>
          <w:sz w:val="32"/>
        </w:rPr>
        <w:t>’</w:t>
      </w:r>
      <w:r w:rsidR="00331B15" w:rsidRPr="007B0F29">
        <w:rPr>
          <w:rFonts w:ascii="Georgia" w:hAnsi="Georgia"/>
          <w:sz w:val="32"/>
        </w:rPr>
        <w:t>est d</w:t>
      </w:r>
      <w:r w:rsidRPr="007B0F29">
        <w:rPr>
          <w:rFonts w:ascii="Georgia" w:hAnsi="Georgia"/>
          <w:sz w:val="32"/>
        </w:rPr>
        <w:t>’</w:t>
      </w:r>
      <w:r w:rsidR="00331B15" w:rsidRPr="007B0F29">
        <w:rPr>
          <w:rFonts w:ascii="Georgia" w:hAnsi="Georgia"/>
          <w:sz w:val="32"/>
        </w:rPr>
        <w:t>avoir des hommes à nos trousses.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pourrions les leur acheter, dit-elle. Faire un troc.</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Regarde-nous, Meera. Un garçon infirme avec un loup-garou, un colosse simple d</w:t>
      </w:r>
      <w:r w:rsidRPr="007B0F29">
        <w:rPr>
          <w:rFonts w:ascii="Georgia" w:hAnsi="Georgia"/>
          <w:sz w:val="32"/>
        </w:rPr>
        <w:t>’</w:t>
      </w:r>
      <w:r w:rsidR="00331B15" w:rsidRPr="007B0F29">
        <w:rPr>
          <w:rFonts w:ascii="Georgia" w:hAnsi="Georgia"/>
          <w:sz w:val="32"/>
        </w:rPr>
        <w:t>esprit et deux paludiers à mille lieues du Neck.</w:t>
      </w:r>
      <w:r w:rsidR="007B0F29" w:rsidRPr="007B0F29">
        <w:rPr>
          <w:rFonts w:ascii="Georgia" w:hAnsi="Georgia"/>
          <w:i/>
          <w:sz w:val="32"/>
        </w:rPr>
        <w:t xml:space="preserve"> On nous reconnaîtra.</w:t>
      </w:r>
      <w:r w:rsidR="00331B15" w:rsidRPr="007B0F29">
        <w:rPr>
          <w:rFonts w:ascii="Georgia" w:hAnsi="Georgia"/>
          <w:sz w:val="32"/>
        </w:rPr>
        <w:t xml:space="preserve"> Et la nouvelle se répandra. Aussi longtemps que Bran continue de passer pour mort, il ne risque rien. Vivant, il devient un gibier pour ceux qui veulent sa mort pour de bon. » Jojen s</w:t>
      </w:r>
      <w:r w:rsidRPr="007B0F29">
        <w:rPr>
          <w:rFonts w:ascii="Georgia" w:hAnsi="Georgia"/>
          <w:sz w:val="32"/>
        </w:rPr>
        <w:t>’</w:t>
      </w:r>
      <w:r w:rsidR="00331B15" w:rsidRPr="007B0F29">
        <w:rPr>
          <w:rFonts w:ascii="Georgia" w:hAnsi="Georgia"/>
          <w:sz w:val="32"/>
        </w:rPr>
        <w:t>approcha du feu pour tisonner les braises avec un bâton. « Quelque part au nord, la corneille à trois yeux nous attend. Il faut à Bran un maître plus savant que moi.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le moyen, Jojen ? insista-t-elle, le</w:t>
      </w:r>
      <w:r w:rsidR="007B0F29" w:rsidRPr="007B0F29">
        <w:rPr>
          <w:rFonts w:ascii="Georgia" w:hAnsi="Georgia"/>
          <w:i/>
          <w:sz w:val="32"/>
        </w:rPr>
        <w:t xml:space="preserve"> moyen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 pied, répondit-il. Pas après pas.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Le trajet de Griseaux à Winterfell nous a paru </w:t>
      </w:r>
      <w:r w:rsidR="00D24942" w:rsidRPr="007B0F29">
        <w:rPr>
          <w:rFonts w:ascii="Georgia" w:hAnsi="Georgia"/>
          <w:sz w:val="32"/>
        </w:rPr>
        <w:t>interminable</w:t>
      </w:r>
      <w:r w:rsidR="00331B15" w:rsidRPr="007B0F29">
        <w:rPr>
          <w:rFonts w:ascii="Georgia" w:hAnsi="Georgia"/>
          <w:sz w:val="32"/>
        </w:rPr>
        <w:t>, alors que nous étions montés. Tu prétends nous en faire parcourir à pied un de beaucoup plus long, et sans même savoir où nous sommes censés aboutir. Au-delà du Mur, dis-tu. Sans y être jamais allée, pas plus que to</w:t>
      </w:r>
      <w:r w:rsidR="00D24942">
        <w:rPr>
          <w:rFonts w:ascii="Georgia" w:hAnsi="Georgia"/>
          <w:sz w:val="32"/>
        </w:rPr>
        <w:t>i, je sais que les termes "au-</w:t>
      </w:r>
      <w:r w:rsidR="00331B15" w:rsidRPr="007B0F29">
        <w:rPr>
          <w:rFonts w:ascii="Georgia" w:hAnsi="Georgia"/>
          <w:sz w:val="32"/>
        </w:rPr>
        <w:t>delà du Mur" désignent des esp</w:t>
      </w:r>
      <w:r w:rsidR="00D24942">
        <w:rPr>
          <w:rFonts w:ascii="Georgia" w:hAnsi="Georgia"/>
          <w:sz w:val="32"/>
        </w:rPr>
        <w:t>aces prodigieux, Jojen. Existe-</w:t>
      </w:r>
      <w:r w:rsidR="00331B15" w:rsidRPr="007B0F29">
        <w:rPr>
          <w:rFonts w:ascii="Georgia" w:hAnsi="Georgia"/>
          <w:sz w:val="32"/>
        </w:rPr>
        <w:t>t-il plusieurs corneilles à trois yeux, ou bien une seule ? Et comment la trouverons-nous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Peut-être est-ce elle qui nous trouvera. »</w:t>
      </w:r>
    </w:p>
    <w:p w:rsidR="00331B15" w:rsidRPr="007B0F29" w:rsidRDefault="00331B15" w:rsidP="007B0F29">
      <w:pPr>
        <w:ind w:firstLine="567"/>
        <w:jc w:val="both"/>
        <w:rPr>
          <w:rFonts w:ascii="Georgia" w:hAnsi="Georgia"/>
          <w:sz w:val="32"/>
        </w:rPr>
      </w:pPr>
      <w:r w:rsidRPr="007B0F29">
        <w:rPr>
          <w:rFonts w:ascii="Georgia" w:hAnsi="Georgia"/>
          <w:sz w:val="32"/>
        </w:rPr>
        <w:t>Meera n</w:t>
      </w:r>
      <w:r w:rsidR="00007603" w:rsidRPr="007B0F29">
        <w:rPr>
          <w:rFonts w:ascii="Georgia" w:hAnsi="Georgia"/>
          <w:sz w:val="32"/>
        </w:rPr>
        <w:t>’</w:t>
      </w:r>
      <w:r w:rsidRPr="007B0F29">
        <w:rPr>
          <w:rFonts w:ascii="Georgia" w:hAnsi="Georgia"/>
          <w:sz w:val="32"/>
        </w:rPr>
        <w:t>eut pas le loisir de fourbir une réplique qu</w:t>
      </w:r>
      <w:r w:rsidR="00007603" w:rsidRPr="007B0F29">
        <w:rPr>
          <w:rFonts w:ascii="Georgia" w:hAnsi="Georgia"/>
          <w:sz w:val="32"/>
        </w:rPr>
        <w:t>’</w:t>
      </w:r>
      <w:r w:rsidRPr="007B0F29">
        <w:rPr>
          <w:rFonts w:ascii="Georgia" w:hAnsi="Georgia"/>
          <w:sz w:val="32"/>
        </w:rPr>
        <w:t xml:space="preserve">un cri leur parvint du fond de la nuit </w:t>
      </w:r>
      <w:r w:rsidR="00D24942" w:rsidRPr="00D24942">
        <w:rPr>
          <w:rFonts w:ascii="Georgia" w:hAnsi="Georgia"/>
          <w:sz w:val="32"/>
        </w:rPr>
        <w:t>–</w:t>
      </w:r>
      <w:r w:rsidRPr="007B0F29">
        <w:rPr>
          <w:rFonts w:ascii="Georgia" w:hAnsi="Georgia"/>
          <w:sz w:val="32"/>
        </w:rPr>
        <w:t xml:space="preserve"> le hurlement lointain d</w:t>
      </w:r>
      <w:r w:rsidR="00007603" w:rsidRPr="007B0F29">
        <w:rPr>
          <w:rFonts w:ascii="Georgia" w:hAnsi="Georgia"/>
          <w:sz w:val="32"/>
        </w:rPr>
        <w:t>’</w:t>
      </w:r>
      <w:r w:rsidRPr="007B0F29">
        <w:rPr>
          <w:rFonts w:ascii="Georgia" w:hAnsi="Georgia"/>
          <w:sz w:val="32"/>
        </w:rPr>
        <w:t>un loup. « Eté ? demanda Jojen, l</w:t>
      </w:r>
      <w:r w:rsidR="00007603" w:rsidRPr="007B0F29">
        <w:rPr>
          <w:rFonts w:ascii="Georgia" w:hAnsi="Georgia"/>
          <w:sz w:val="32"/>
        </w:rPr>
        <w:t>’</w:t>
      </w:r>
      <w:r w:rsidRPr="007B0F29">
        <w:rPr>
          <w:rFonts w:ascii="Georgia" w:hAnsi="Georgia"/>
          <w:sz w:val="32"/>
        </w:rPr>
        <w:t>oreille tendue.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 Bran eût reconnu entre mille son loup-garou.</w:t>
      </w:r>
    </w:p>
    <w:p w:rsidR="00331B15" w:rsidRPr="007B0F29" w:rsidRDefault="00331B15" w:rsidP="007B0F29">
      <w:pPr>
        <w:ind w:firstLine="567"/>
        <w:jc w:val="both"/>
        <w:rPr>
          <w:rFonts w:ascii="Georgia" w:hAnsi="Georgia"/>
          <w:sz w:val="32"/>
        </w:rPr>
      </w:pPr>
      <w:r w:rsidRPr="007B0F29">
        <w:rPr>
          <w:rFonts w:ascii="Georgia" w:hAnsi="Georgia"/>
          <w:sz w:val="32"/>
        </w:rPr>
        <w:t>« Vous êtes certain ? insista le petit grand-père.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Certain. » S</w:t>
      </w:r>
      <w:r w:rsidRPr="007B0F29">
        <w:rPr>
          <w:rFonts w:ascii="Georgia" w:hAnsi="Georgia"/>
          <w:sz w:val="32"/>
        </w:rPr>
        <w:t>’</w:t>
      </w:r>
      <w:r w:rsidR="00331B15" w:rsidRPr="007B0F29">
        <w:rPr>
          <w:rFonts w:ascii="Georgia" w:hAnsi="Georgia"/>
          <w:sz w:val="32"/>
        </w:rPr>
        <w:t>étant fort éloigné, ce jour-là, Eté ne serait de retour qu</w:t>
      </w:r>
      <w:r w:rsidRPr="007B0F29">
        <w:rPr>
          <w:rFonts w:ascii="Georgia" w:hAnsi="Georgia"/>
          <w:sz w:val="32"/>
        </w:rPr>
        <w:t>’</w:t>
      </w:r>
      <w:r w:rsidR="00331B15" w:rsidRPr="007B0F29">
        <w:rPr>
          <w:rFonts w:ascii="Georgia" w:hAnsi="Georgia"/>
          <w:sz w:val="32"/>
        </w:rPr>
        <w:t>à l</w:t>
      </w:r>
      <w:r w:rsidRPr="007B0F29">
        <w:rPr>
          <w:rFonts w:ascii="Georgia" w:hAnsi="Georgia"/>
          <w:sz w:val="32"/>
        </w:rPr>
        <w:t>’</w:t>
      </w:r>
      <w:r w:rsidR="00331B15" w:rsidRPr="007B0F29">
        <w:rPr>
          <w:rFonts w:ascii="Georgia" w:hAnsi="Georgia"/>
          <w:sz w:val="32"/>
        </w:rPr>
        <w:t>aube.</w:t>
      </w:r>
      <w:r w:rsidR="007B0F29" w:rsidRPr="007B0F29">
        <w:rPr>
          <w:rFonts w:ascii="Georgia" w:hAnsi="Georgia"/>
          <w:i/>
          <w:sz w:val="32"/>
        </w:rPr>
        <w:t xml:space="preserve"> Jojen fait peut-être des rêves verts, mais pas la différence entre un loup et un loup-garou.</w:t>
      </w:r>
      <w:r w:rsidR="00331B15" w:rsidRPr="007B0F29">
        <w:rPr>
          <w:rFonts w:ascii="Georgia" w:hAnsi="Georgia"/>
          <w:sz w:val="32"/>
        </w:rPr>
        <w:t xml:space="preserve"> Il en vint à se demander ce qui donnait à Jojen tant d</w:t>
      </w:r>
      <w:r w:rsidRPr="007B0F29">
        <w:rPr>
          <w:rFonts w:ascii="Georgia" w:hAnsi="Georgia"/>
          <w:sz w:val="32"/>
        </w:rPr>
        <w:t>’</w:t>
      </w:r>
      <w:r w:rsidR="00331B15" w:rsidRPr="007B0F29">
        <w:rPr>
          <w:rFonts w:ascii="Georgia" w:hAnsi="Georgia"/>
          <w:sz w:val="32"/>
        </w:rPr>
        <w:t xml:space="preserve">autorité sur eux tous. Comment, sans être prince comme lui-même ni grand et fort comme Hodor ni si fin chasseur que Meera, comment diable se débrouillait-il néanmoins toujours pour leur dicter la conduite à suivre ? « Nous devrions voler des chevaux, comme le conseille Meera, dit-il, et galoper jusque chez les Omble, en Atre-lès-Confins. » Il réfléchit une seconde. « Ou voler un </w:t>
      </w:r>
      <w:r w:rsidR="00D24942">
        <w:rPr>
          <w:rFonts w:ascii="Georgia" w:hAnsi="Georgia"/>
          <w:sz w:val="32"/>
        </w:rPr>
        <w:t>bateau et descendre la Blanche-</w:t>
      </w:r>
      <w:r w:rsidR="00331B15" w:rsidRPr="007B0F29">
        <w:rPr>
          <w:rFonts w:ascii="Georgia" w:hAnsi="Georgia"/>
          <w:sz w:val="32"/>
        </w:rPr>
        <w:t>dague jusqu</w:t>
      </w:r>
      <w:r w:rsidRPr="007B0F29">
        <w:rPr>
          <w:rFonts w:ascii="Georgia" w:hAnsi="Georgia"/>
          <w:sz w:val="32"/>
        </w:rPr>
        <w:t>’</w:t>
      </w:r>
      <w:r w:rsidR="00331B15" w:rsidRPr="007B0F29">
        <w:rPr>
          <w:rFonts w:ascii="Georgia" w:hAnsi="Georgia"/>
          <w:sz w:val="32"/>
        </w:rPr>
        <w:t>à Blancport. C</w:t>
      </w:r>
      <w:r w:rsidRPr="007B0F29">
        <w:rPr>
          <w:rFonts w:ascii="Georgia" w:hAnsi="Georgia"/>
          <w:sz w:val="32"/>
        </w:rPr>
        <w:t>’</w:t>
      </w:r>
      <w:r w:rsidR="00331B15" w:rsidRPr="007B0F29">
        <w:rPr>
          <w:rFonts w:ascii="Georgia" w:hAnsi="Georgia"/>
          <w:sz w:val="32"/>
        </w:rPr>
        <w:t>est là que siège ce gras-double de lord Manderly. Il s</w:t>
      </w:r>
      <w:r w:rsidRPr="007B0F29">
        <w:rPr>
          <w:rFonts w:ascii="Georgia" w:hAnsi="Georgia"/>
          <w:sz w:val="32"/>
        </w:rPr>
        <w:t>’</w:t>
      </w:r>
      <w:r w:rsidR="00331B15" w:rsidRPr="007B0F29">
        <w:rPr>
          <w:rFonts w:ascii="Georgia" w:hAnsi="Georgia"/>
          <w:sz w:val="32"/>
        </w:rPr>
        <w:t>est montré fort amical, lors de la fête des moissons. Il avait envie de construire des bateaux. Peut-être en a-t-il construit quelques-uns. Cela nous permettrait de gagner Vivesaigues et de ramener Robb à la maison avec toute son armée. Ça n</w:t>
      </w:r>
      <w:r w:rsidRPr="007B0F29">
        <w:rPr>
          <w:rFonts w:ascii="Georgia" w:hAnsi="Georgia"/>
          <w:sz w:val="32"/>
        </w:rPr>
        <w:t>’</w:t>
      </w:r>
      <w:r w:rsidR="00331B15" w:rsidRPr="007B0F29">
        <w:rPr>
          <w:rFonts w:ascii="Georgia" w:hAnsi="Georgia"/>
          <w:sz w:val="32"/>
        </w:rPr>
        <w:t>aurait plus d</w:t>
      </w:r>
      <w:r w:rsidRPr="007B0F29">
        <w:rPr>
          <w:rFonts w:ascii="Georgia" w:hAnsi="Georgia"/>
          <w:sz w:val="32"/>
        </w:rPr>
        <w:t>’</w:t>
      </w:r>
      <w:r w:rsidR="00331B15" w:rsidRPr="007B0F29">
        <w:rPr>
          <w:rFonts w:ascii="Georgia" w:hAnsi="Georgia"/>
          <w:sz w:val="32"/>
        </w:rPr>
        <w:t>importance, alors, qui saurait que j</w:t>
      </w:r>
      <w:r w:rsidRPr="007B0F29">
        <w:rPr>
          <w:rFonts w:ascii="Georgia" w:hAnsi="Georgia"/>
          <w:sz w:val="32"/>
        </w:rPr>
        <w:t>’</w:t>
      </w:r>
      <w:r w:rsidR="00331B15" w:rsidRPr="007B0F29">
        <w:rPr>
          <w:rFonts w:ascii="Georgia" w:hAnsi="Georgia"/>
          <w:sz w:val="32"/>
        </w:rPr>
        <w:t>étais en vie. Robb ne tolérerait pas qu</w:t>
      </w:r>
      <w:r w:rsidRPr="007B0F29">
        <w:rPr>
          <w:rFonts w:ascii="Georgia" w:hAnsi="Georgia"/>
          <w:sz w:val="32"/>
        </w:rPr>
        <w:t>’</w:t>
      </w:r>
      <w:r w:rsidR="00331B15" w:rsidRPr="007B0F29">
        <w:rPr>
          <w:rFonts w:ascii="Georgia" w:hAnsi="Georgia"/>
          <w:sz w:val="32"/>
        </w:rPr>
        <w:t>on nous fasse du mal.</w:t>
      </w:r>
    </w:p>
    <w:p w:rsidR="00331B15" w:rsidRPr="007B0F29" w:rsidRDefault="00D24942"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Hodor ! éructa Hodor, hodor, hodor. »</w:t>
      </w:r>
    </w:p>
    <w:p w:rsidR="00331B15" w:rsidRPr="007B0F29" w:rsidRDefault="00331B15" w:rsidP="007B0F29">
      <w:pPr>
        <w:ind w:firstLine="567"/>
        <w:jc w:val="both"/>
        <w:rPr>
          <w:rFonts w:ascii="Georgia" w:hAnsi="Georgia"/>
          <w:sz w:val="32"/>
        </w:rPr>
      </w:pPr>
      <w:r w:rsidRPr="007B0F29">
        <w:rPr>
          <w:rFonts w:ascii="Georgia" w:hAnsi="Georgia"/>
          <w:sz w:val="32"/>
        </w:rPr>
        <w:t>Le plan n</w:t>
      </w:r>
      <w:r w:rsidR="00007603" w:rsidRPr="007B0F29">
        <w:rPr>
          <w:rFonts w:ascii="Georgia" w:hAnsi="Georgia"/>
          <w:sz w:val="32"/>
        </w:rPr>
        <w:t>’</w:t>
      </w:r>
      <w:r w:rsidRPr="007B0F29">
        <w:rPr>
          <w:rFonts w:ascii="Georgia" w:hAnsi="Georgia"/>
          <w:sz w:val="32"/>
        </w:rPr>
        <w:t>enchanta que lui, cependant. Meera se contenta de sourire à Bran, tandis que Jojen fronçait les sourcils. Ils ne tenaient jamais aucun compte de ses vœux, tout Stark qu</w:t>
      </w:r>
      <w:r w:rsidR="00007603" w:rsidRPr="007B0F29">
        <w:rPr>
          <w:rFonts w:ascii="Georgia" w:hAnsi="Georgia"/>
          <w:sz w:val="32"/>
        </w:rPr>
        <w:t>’</w:t>
      </w:r>
      <w:r w:rsidRPr="007B0F29">
        <w:rPr>
          <w:rFonts w:ascii="Georgia" w:hAnsi="Georgia"/>
          <w:sz w:val="32"/>
        </w:rPr>
        <w:t>il était, prince au surplus, et eux rien d</w:t>
      </w:r>
      <w:r w:rsidR="00007603" w:rsidRPr="007B0F29">
        <w:rPr>
          <w:rFonts w:ascii="Georgia" w:hAnsi="Georgia"/>
          <w:sz w:val="32"/>
        </w:rPr>
        <w:t>’</w:t>
      </w:r>
      <w:r w:rsidRPr="007B0F29">
        <w:rPr>
          <w:rFonts w:ascii="Georgia" w:hAnsi="Georgia"/>
          <w:sz w:val="32"/>
        </w:rPr>
        <w:t>autre que des bannerets de Robb.</w:t>
      </w:r>
    </w:p>
    <w:p w:rsidR="00331B15" w:rsidRPr="007B0F29" w:rsidRDefault="00331B15" w:rsidP="007B0F29">
      <w:pPr>
        <w:ind w:firstLine="567"/>
        <w:jc w:val="both"/>
        <w:rPr>
          <w:rFonts w:ascii="Georgia" w:hAnsi="Georgia"/>
          <w:sz w:val="32"/>
        </w:rPr>
      </w:pPr>
      <w:r w:rsidRPr="007B0F29">
        <w:rPr>
          <w:rFonts w:ascii="Georgia" w:hAnsi="Georgia"/>
          <w:sz w:val="32"/>
        </w:rPr>
        <w:t>« Hoooodor, dit Hodor en se dandinant. Hooooooodor, hoooooodor, hoDOR, hoDOR, hoDOR. » Il se plaisait à faire ça, des fois, rien que dire son nom de plusieurs manières et ainsi de suite, indéfiniment. Avec Hodor, on ne savait jamais. « HODOR, HODOR, HODOR ! » se mit-il à rugir.</w:t>
      </w:r>
    </w:p>
    <w:p w:rsidR="00331B15" w:rsidRPr="007B0F29" w:rsidRDefault="007B0F29" w:rsidP="007B0F29">
      <w:pPr>
        <w:ind w:firstLine="567"/>
        <w:jc w:val="both"/>
        <w:rPr>
          <w:rFonts w:ascii="Georgia" w:hAnsi="Georgia"/>
          <w:sz w:val="32"/>
        </w:rPr>
      </w:pPr>
      <w:r w:rsidRPr="007B0F29">
        <w:rPr>
          <w:rFonts w:ascii="Georgia" w:hAnsi="Georgia"/>
          <w:i/>
          <w:sz w:val="32"/>
        </w:rPr>
        <w:t>Il ne va pas s’arrêter,</w:t>
      </w:r>
      <w:r w:rsidR="00331B15" w:rsidRPr="007B0F29">
        <w:rPr>
          <w:rFonts w:ascii="Georgia" w:hAnsi="Georgia"/>
          <w:sz w:val="32"/>
        </w:rPr>
        <w:t xml:space="preserve"> pressentit Bran. « Hodor, dit-il, pourquoi n</w:t>
      </w:r>
      <w:r w:rsidR="00007603" w:rsidRPr="007B0F29">
        <w:rPr>
          <w:rFonts w:ascii="Georgia" w:hAnsi="Georgia"/>
          <w:sz w:val="32"/>
        </w:rPr>
        <w:t>’</w:t>
      </w:r>
      <w:r w:rsidR="00331B15" w:rsidRPr="007B0F29">
        <w:rPr>
          <w:rFonts w:ascii="Georgia" w:hAnsi="Georgia"/>
          <w:sz w:val="32"/>
        </w:rPr>
        <w:t>irais-tu pas dehors t</w:t>
      </w:r>
      <w:r w:rsidR="00007603" w:rsidRPr="007B0F29">
        <w:rPr>
          <w:rFonts w:ascii="Georgia" w:hAnsi="Georgia"/>
          <w:sz w:val="32"/>
        </w:rPr>
        <w:t>’</w:t>
      </w:r>
      <w:r w:rsidR="00331B15" w:rsidRPr="007B0F29">
        <w:rPr>
          <w:rFonts w:ascii="Georgia" w:hAnsi="Georgia"/>
          <w:sz w:val="32"/>
        </w:rPr>
        <w:t>entraîner avec ton épée ? »</w:t>
      </w:r>
    </w:p>
    <w:p w:rsidR="00331B15" w:rsidRPr="007B0F29" w:rsidRDefault="00331B15" w:rsidP="007B0F29">
      <w:pPr>
        <w:ind w:firstLine="567"/>
        <w:jc w:val="both"/>
        <w:rPr>
          <w:rFonts w:ascii="Georgia" w:hAnsi="Georgia"/>
          <w:sz w:val="32"/>
        </w:rPr>
      </w:pPr>
      <w:r w:rsidRPr="007B0F29">
        <w:rPr>
          <w:rFonts w:ascii="Georgia" w:hAnsi="Georgia"/>
          <w:sz w:val="32"/>
        </w:rPr>
        <w:t>Le pauvre colosse avait complètement oublié qu</w:t>
      </w:r>
      <w:r w:rsidR="00007603" w:rsidRPr="007B0F29">
        <w:rPr>
          <w:rFonts w:ascii="Georgia" w:hAnsi="Georgia"/>
          <w:sz w:val="32"/>
        </w:rPr>
        <w:t>’</w:t>
      </w:r>
      <w:r w:rsidRPr="007B0F29">
        <w:rPr>
          <w:rFonts w:ascii="Georgia" w:hAnsi="Georgia"/>
          <w:sz w:val="32"/>
        </w:rPr>
        <w:t>il en avait une, mais cela suffit à le lui rappeler. « Hodor ! » rota-t-il, avant d</w:t>
      </w:r>
      <w:r w:rsidR="00007603" w:rsidRPr="007B0F29">
        <w:rPr>
          <w:rFonts w:ascii="Georgia" w:hAnsi="Georgia"/>
          <w:sz w:val="32"/>
        </w:rPr>
        <w:t>’</w:t>
      </w:r>
      <w:r w:rsidRPr="007B0F29">
        <w:rPr>
          <w:rFonts w:ascii="Georgia" w:hAnsi="Georgia"/>
          <w:sz w:val="32"/>
        </w:rPr>
        <w:t>aller la prendre. C</w:t>
      </w:r>
      <w:r w:rsidR="00007603" w:rsidRPr="007B0F29">
        <w:rPr>
          <w:rFonts w:ascii="Georgia" w:hAnsi="Georgia"/>
          <w:sz w:val="32"/>
        </w:rPr>
        <w:t>’</w:t>
      </w:r>
      <w:r w:rsidRPr="007B0F29">
        <w:rPr>
          <w:rFonts w:ascii="Georgia" w:hAnsi="Georgia"/>
          <w:sz w:val="32"/>
        </w:rPr>
        <w:t>était l</w:t>
      </w:r>
      <w:r w:rsidR="00007603" w:rsidRPr="007B0F29">
        <w:rPr>
          <w:rFonts w:ascii="Georgia" w:hAnsi="Georgia"/>
          <w:sz w:val="32"/>
        </w:rPr>
        <w:t>’</w:t>
      </w:r>
      <w:r w:rsidRPr="007B0F29">
        <w:rPr>
          <w:rFonts w:ascii="Georgia" w:hAnsi="Georgia"/>
          <w:sz w:val="32"/>
        </w:rPr>
        <w:t>une des trois qu</w:t>
      </w:r>
      <w:r w:rsidR="00007603" w:rsidRPr="007B0F29">
        <w:rPr>
          <w:rFonts w:ascii="Georgia" w:hAnsi="Georgia"/>
          <w:sz w:val="32"/>
        </w:rPr>
        <w:t>’</w:t>
      </w:r>
      <w:r w:rsidRPr="007B0F29">
        <w:rPr>
          <w:rFonts w:ascii="Georgia" w:hAnsi="Georgia"/>
          <w:sz w:val="32"/>
        </w:rPr>
        <w:t xml:space="preserve">ils avaient </w:t>
      </w:r>
      <w:r w:rsidR="00D24942" w:rsidRPr="007B0F29">
        <w:rPr>
          <w:rFonts w:ascii="Georgia" w:hAnsi="Georgia"/>
          <w:sz w:val="32"/>
        </w:rPr>
        <w:t>emportées</w:t>
      </w:r>
      <w:r w:rsidRPr="007B0F29">
        <w:rPr>
          <w:rFonts w:ascii="Georgia" w:hAnsi="Georgia"/>
          <w:sz w:val="32"/>
        </w:rPr>
        <w:t xml:space="preserve"> des cryptes funéraires de </w:t>
      </w:r>
      <w:r w:rsidR="00D24942" w:rsidRPr="007B0F29">
        <w:rPr>
          <w:rFonts w:ascii="Georgia" w:hAnsi="Georgia"/>
          <w:sz w:val="32"/>
        </w:rPr>
        <w:t>Winterfell</w:t>
      </w:r>
      <w:r w:rsidRPr="007B0F29">
        <w:rPr>
          <w:rFonts w:ascii="Georgia" w:hAnsi="Georgia"/>
          <w:sz w:val="32"/>
        </w:rPr>
        <w:t>, leur cachette pour se soustraire au pouvoir de Theon Greyjoy et de ses Fer-nés. Bran s</w:t>
      </w:r>
      <w:r w:rsidR="00007603" w:rsidRPr="007B0F29">
        <w:rPr>
          <w:rFonts w:ascii="Georgia" w:hAnsi="Georgia"/>
          <w:sz w:val="32"/>
        </w:rPr>
        <w:t>’</w:t>
      </w:r>
      <w:r w:rsidRPr="007B0F29">
        <w:rPr>
          <w:rFonts w:ascii="Georgia" w:hAnsi="Georgia"/>
          <w:sz w:val="32"/>
        </w:rPr>
        <w:t>était adjugé celle d</w:t>
      </w:r>
      <w:r w:rsidR="00007603" w:rsidRPr="007B0F29">
        <w:rPr>
          <w:rFonts w:ascii="Georgia" w:hAnsi="Georgia"/>
          <w:sz w:val="32"/>
        </w:rPr>
        <w:t>’</w:t>
      </w:r>
      <w:r w:rsidRPr="007B0F29">
        <w:rPr>
          <w:rFonts w:ascii="Georgia" w:hAnsi="Georgia"/>
          <w:sz w:val="32"/>
        </w:rPr>
        <w:t>Oncle Brandon, Meera celle qui reposait en travers des genoux de Grand-Père, lord Rickard. Beaucoup plus ancienne et en fer, énorme et pesant des tonnes, celle d</w:t>
      </w:r>
      <w:r w:rsidR="00007603" w:rsidRPr="007B0F29">
        <w:rPr>
          <w:rFonts w:ascii="Georgia" w:hAnsi="Georgia"/>
          <w:sz w:val="32"/>
        </w:rPr>
        <w:t>’</w:t>
      </w:r>
      <w:r w:rsidRPr="007B0F29">
        <w:rPr>
          <w:rFonts w:ascii="Georgia" w:hAnsi="Georgia"/>
          <w:sz w:val="32"/>
        </w:rPr>
        <w:t xml:space="preserve">Hodor était émoussée par des siècles de rouille et de </w:t>
      </w:r>
      <w:r w:rsidR="00D24942" w:rsidRPr="007B0F29">
        <w:rPr>
          <w:rFonts w:ascii="Georgia" w:hAnsi="Georgia"/>
          <w:sz w:val="32"/>
        </w:rPr>
        <w:t>négligence</w:t>
      </w:r>
      <w:r w:rsidRPr="007B0F29">
        <w:rPr>
          <w:rFonts w:ascii="Georgia" w:hAnsi="Georgia"/>
          <w:sz w:val="32"/>
        </w:rPr>
        <w:t>. Du moins en faisait-il des moulinets sans se lasser des heures d</w:t>
      </w:r>
      <w:r w:rsidR="00007603" w:rsidRPr="007B0F29">
        <w:rPr>
          <w:rFonts w:ascii="Georgia" w:hAnsi="Georgia"/>
          <w:sz w:val="32"/>
        </w:rPr>
        <w:t>’</w:t>
      </w:r>
      <w:r w:rsidRPr="007B0F29">
        <w:rPr>
          <w:rFonts w:ascii="Georgia" w:hAnsi="Georgia"/>
          <w:sz w:val="32"/>
        </w:rPr>
        <w:t>affilée. Près des éboulis se trouvait un arbre mort qu</w:t>
      </w:r>
      <w:r w:rsidR="00007603" w:rsidRPr="007B0F29">
        <w:rPr>
          <w:rFonts w:ascii="Georgia" w:hAnsi="Georgia"/>
          <w:sz w:val="32"/>
        </w:rPr>
        <w:t>’</w:t>
      </w:r>
      <w:r w:rsidRPr="007B0F29">
        <w:rPr>
          <w:rFonts w:ascii="Georgia" w:hAnsi="Georgia"/>
          <w:sz w:val="32"/>
        </w:rPr>
        <w:t>il avait de la sorte à demi réduit en miettes.</w:t>
      </w:r>
    </w:p>
    <w:p w:rsidR="00331B15" w:rsidRPr="007B0F29" w:rsidRDefault="00331B15" w:rsidP="007B0F29">
      <w:pPr>
        <w:ind w:firstLine="567"/>
        <w:jc w:val="both"/>
        <w:rPr>
          <w:rFonts w:ascii="Georgia" w:hAnsi="Georgia"/>
          <w:sz w:val="32"/>
        </w:rPr>
      </w:pPr>
      <w:r w:rsidRPr="007B0F29">
        <w:rPr>
          <w:rFonts w:ascii="Georgia" w:hAnsi="Georgia"/>
          <w:sz w:val="32"/>
        </w:rPr>
        <w:t>Lors même qu</w:t>
      </w:r>
      <w:r w:rsidR="00007603" w:rsidRPr="007B0F29">
        <w:rPr>
          <w:rFonts w:ascii="Georgia" w:hAnsi="Georgia"/>
          <w:sz w:val="32"/>
        </w:rPr>
        <w:t>’</w:t>
      </w:r>
      <w:r w:rsidRPr="007B0F29">
        <w:rPr>
          <w:rFonts w:ascii="Georgia" w:hAnsi="Georgia"/>
          <w:sz w:val="32"/>
        </w:rPr>
        <w:t>il fut sorti massacrer son arbre d</w:t>
      </w:r>
      <w:r w:rsidR="00007603" w:rsidRPr="007B0F29">
        <w:rPr>
          <w:rFonts w:ascii="Georgia" w:hAnsi="Georgia"/>
          <w:sz w:val="32"/>
        </w:rPr>
        <w:t>’</w:t>
      </w:r>
      <w:r w:rsidRPr="007B0F29">
        <w:rPr>
          <w:rFonts w:ascii="Georgia" w:hAnsi="Georgia"/>
          <w:sz w:val="32"/>
        </w:rPr>
        <w:t>estoc et de taille, ses aboiements : « Hodor ! » persistèrent à percer les murs.</w:t>
      </w:r>
      <w:r w:rsidR="00D24942">
        <w:rPr>
          <w:rFonts w:ascii="Georgia" w:hAnsi="Georgia"/>
          <w:sz w:val="32"/>
        </w:rPr>
        <w:t xml:space="preserve"> </w:t>
      </w:r>
      <w:r w:rsidRPr="007B0F29">
        <w:rPr>
          <w:rFonts w:ascii="Georgia" w:hAnsi="Georgia"/>
          <w:sz w:val="32"/>
        </w:rPr>
        <w:t>Mais le Bois-aux-Loups était par bonheur immense, et il y avait fort peu de risque pour qu</w:t>
      </w:r>
      <w:r w:rsidR="00007603" w:rsidRPr="007B0F29">
        <w:rPr>
          <w:rFonts w:ascii="Georgia" w:hAnsi="Georgia"/>
          <w:sz w:val="32"/>
        </w:rPr>
        <w:t>’</w:t>
      </w:r>
      <w:r w:rsidRPr="007B0F29">
        <w:rPr>
          <w:rFonts w:ascii="Georgia" w:hAnsi="Georgia"/>
          <w:sz w:val="32"/>
        </w:rPr>
        <w:t>il se trouve quiconque à la ronde pour les entendre.</w:t>
      </w:r>
    </w:p>
    <w:p w:rsidR="00331B15" w:rsidRPr="007B0F29" w:rsidRDefault="00331B15" w:rsidP="007B0F29">
      <w:pPr>
        <w:ind w:firstLine="567"/>
        <w:jc w:val="both"/>
        <w:rPr>
          <w:rFonts w:ascii="Georgia" w:hAnsi="Georgia"/>
          <w:sz w:val="32"/>
        </w:rPr>
      </w:pPr>
      <w:r w:rsidRPr="007B0F29">
        <w:rPr>
          <w:rFonts w:ascii="Georgia" w:hAnsi="Georgia"/>
          <w:sz w:val="32"/>
        </w:rPr>
        <w:t>« En parlant de maître, Jojen, que vouliez-vous dire ? demanda Bran.</w:t>
      </w:r>
      <w:r w:rsidR="007B0F29" w:rsidRPr="007B0F29">
        <w:rPr>
          <w:rFonts w:ascii="Georgia" w:hAnsi="Georgia"/>
          <w:i/>
          <w:sz w:val="32"/>
        </w:rPr>
        <w:t xml:space="preserve"> Vous</w:t>
      </w:r>
      <w:r w:rsidRPr="007B0F29">
        <w:rPr>
          <w:rFonts w:ascii="Georgia" w:hAnsi="Georgia"/>
          <w:sz w:val="32"/>
        </w:rPr>
        <w:t xml:space="preserve"> êtes mon maître. Je n</w:t>
      </w:r>
      <w:r w:rsidR="00007603" w:rsidRPr="007B0F29">
        <w:rPr>
          <w:rFonts w:ascii="Georgia" w:hAnsi="Georgia"/>
          <w:sz w:val="32"/>
        </w:rPr>
        <w:t>’</w:t>
      </w:r>
      <w:r w:rsidRPr="007B0F29">
        <w:rPr>
          <w:rFonts w:ascii="Georgia" w:hAnsi="Georgia"/>
          <w:sz w:val="32"/>
        </w:rPr>
        <w:t>ai pas marqué l</w:t>
      </w:r>
      <w:r w:rsidR="00007603" w:rsidRPr="007B0F29">
        <w:rPr>
          <w:rFonts w:ascii="Georgia" w:hAnsi="Georgia"/>
          <w:sz w:val="32"/>
        </w:rPr>
        <w:t>’</w:t>
      </w:r>
      <w:r w:rsidRPr="007B0F29">
        <w:rPr>
          <w:rFonts w:ascii="Georgia" w:hAnsi="Georgia"/>
          <w:sz w:val="32"/>
        </w:rPr>
        <w:t xml:space="preserve">arbre, je sais, mais je le ferai la prochaine fois. Mon troisième </w:t>
      </w:r>
      <w:r w:rsidR="00D24942" w:rsidRPr="007B0F29">
        <w:rPr>
          <w:rFonts w:ascii="Georgia" w:hAnsi="Georgia"/>
          <w:sz w:val="32"/>
        </w:rPr>
        <w:t>œil</w:t>
      </w:r>
      <w:r w:rsidRPr="007B0F29">
        <w:rPr>
          <w:rFonts w:ascii="Georgia" w:hAnsi="Georgia"/>
          <w:sz w:val="32"/>
        </w:rPr>
        <w:t xml:space="preserve"> est ouvert comme vous le désiriez...</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largement ouvert que vous risquez, je crains, de vous engouffrer au travers et de vivre en loup des bois le restant de vos jours.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w:t>
      </w:r>
      <w:r w:rsidRPr="007B0F29">
        <w:rPr>
          <w:rFonts w:ascii="Georgia" w:hAnsi="Georgia"/>
          <w:sz w:val="32"/>
        </w:rPr>
        <w:t>’</w:t>
      </w:r>
      <w:r w:rsidR="00331B15" w:rsidRPr="007B0F29">
        <w:rPr>
          <w:rFonts w:ascii="Georgia" w:hAnsi="Georgia"/>
          <w:sz w:val="32"/>
        </w:rPr>
        <w:t>en ferai rien, promis.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garçon promet. Mais le loup, se souviendra-t-il ? Vous courez avec Eté, vous chassez avec lui, tuez avec lui..., mais vous vous pliez à sa volonté plus que lui à la vôtre.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n</w:t>
      </w:r>
      <w:r w:rsidRPr="007B0F29">
        <w:rPr>
          <w:rFonts w:ascii="Georgia" w:hAnsi="Georgia"/>
          <w:sz w:val="32"/>
        </w:rPr>
        <w:t>’</w:t>
      </w:r>
      <w:r w:rsidR="00331B15" w:rsidRPr="007B0F29">
        <w:rPr>
          <w:rFonts w:ascii="Georgia" w:hAnsi="Georgia"/>
          <w:sz w:val="32"/>
        </w:rPr>
        <w:t>est qu</w:t>
      </w:r>
      <w:r w:rsidRPr="007B0F29">
        <w:rPr>
          <w:rFonts w:ascii="Georgia" w:hAnsi="Georgia"/>
          <w:sz w:val="32"/>
        </w:rPr>
        <w:t>’</w:t>
      </w:r>
      <w:r w:rsidR="00331B15" w:rsidRPr="007B0F29">
        <w:rPr>
          <w:rFonts w:ascii="Georgia" w:hAnsi="Georgia"/>
          <w:sz w:val="32"/>
        </w:rPr>
        <w:t>un oubli de ma part, gémit Bran. Je n</w:t>
      </w:r>
      <w:r w:rsidRPr="007B0F29">
        <w:rPr>
          <w:rFonts w:ascii="Georgia" w:hAnsi="Georgia"/>
          <w:sz w:val="32"/>
        </w:rPr>
        <w:t>’</w:t>
      </w:r>
      <w:r w:rsidR="00331B15" w:rsidRPr="007B0F29">
        <w:rPr>
          <w:rFonts w:ascii="Georgia" w:hAnsi="Georgia"/>
          <w:sz w:val="32"/>
        </w:rPr>
        <w:t>ai que neuf ans. Je m</w:t>
      </w:r>
      <w:r w:rsidRPr="007B0F29">
        <w:rPr>
          <w:rFonts w:ascii="Georgia" w:hAnsi="Georgia"/>
          <w:sz w:val="32"/>
        </w:rPr>
        <w:t>’</w:t>
      </w:r>
      <w:r w:rsidR="00331B15" w:rsidRPr="007B0F29">
        <w:rPr>
          <w:rFonts w:ascii="Georgia" w:hAnsi="Georgia"/>
          <w:sz w:val="32"/>
        </w:rPr>
        <w:t>améliorerai en vieillissant. Même Florian le Fol et le prince Aemon Chevalier-dragon n</w:t>
      </w:r>
      <w:r w:rsidRPr="007B0F29">
        <w:rPr>
          <w:rFonts w:ascii="Georgia" w:hAnsi="Georgia"/>
          <w:sz w:val="32"/>
        </w:rPr>
        <w:t>’</w:t>
      </w:r>
      <w:r w:rsidR="00331B15" w:rsidRPr="007B0F29">
        <w:rPr>
          <w:rFonts w:ascii="Georgia" w:hAnsi="Georgia"/>
          <w:sz w:val="32"/>
        </w:rPr>
        <w:t>étaient pas la fine fleur des héros quand ils avaient</w:t>
      </w:r>
      <w:r w:rsidR="007B0F29" w:rsidRPr="007B0F29">
        <w:rPr>
          <w:rFonts w:ascii="Georgia" w:hAnsi="Georgia"/>
          <w:i/>
          <w:sz w:val="32"/>
        </w:rPr>
        <w:t xml:space="preserve"> neuf</w:t>
      </w:r>
      <w:r w:rsidR="00331B15" w:rsidRPr="007B0F29">
        <w:rPr>
          <w:rFonts w:ascii="Georgia" w:hAnsi="Georgia"/>
          <w:sz w:val="32"/>
        </w:rPr>
        <w:t xml:space="preserve"> ans.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vrai, reconnut Jojen, et cet argument serait judicieux si les jours continuaient de s</w:t>
      </w:r>
      <w:r w:rsidRPr="007B0F29">
        <w:rPr>
          <w:rFonts w:ascii="Georgia" w:hAnsi="Georgia"/>
          <w:sz w:val="32"/>
        </w:rPr>
        <w:t>’</w:t>
      </w:r>
      <w:r w:rsidR="00331B15" w:rsidRPr="007B0F29">
        <w:rPr>
          <w:rFonts w:ascii="Georgia" w:hAnsi="Georgia"/>
          <w:sz w:val="32"/>
        </w:rPr>
        <w:t>allonger..., mais tel n</w:t>
      </w:r>
      <w:r w:rsidRPr="007B0F29">
        <w:rPr>
          <w:rFonts w:ascii="Georgia" w:hAnsi="Georgia"/>
          <w:sz w:val="32"/>
        </w:rPr>
        <w:t>’</w:t>
      </w:r>
      <w:r w:rsidR="00331B15" w:rsidRPr="007B0F29">
        <w:rPr>
          <w:rFonts w:ascii="Georgia" w:hAnsi="Georgia"/>
          <w:sz w:val="32"/>
        </w:rPr>
        <w:t>est pas le cas. Vous êtes un enfant de l</w:t>
      </w:r>
      <w:r w:rsidRPr="007B0F29">
        <w:rPr>
          <w:rFonts w:ascii="Georgia" w:hAnsi="Georgia"/>
          <w:sz w:val="32"/>
        </w:rPr>
        <w:t>’</w:t>
      </w:r>
      <w:r w:rsidR="00331B15" w:rsidRPr="007B0F29">
        <w:rPr>
          <w:rFonts w:ascii="Georgia" w:hAnsi="Georgia"/>
          <w:sz w:val="32"/>
        </w:rPr>
        <w:t>été, je le sais. Redites-moi la devise de la maison Stark.</w:t>
      </w:r>
    </w:p>
    <w:p w:rsidR="00331B15" w:rsidRPr="007B0F29" w:rsidRDefault="007B0F29" w:rsidP="007B0F29">
      <w:pPr>
        <w:ind w:firstLine="567"/>
        <w:jc w:val="both"/>
        <w:rPr>
          <w:rFonts w:ascii="Georgia" w:hAnsi="Georgia"/>
          <w:sz w:val="32"/>
        </w:rPr>
      </w:pPr>
      <w:r w:rsidRPr="007B0F29">
        <w:rPr>
          <w:rFonts w:ascii="Georgia" w:hAnsi="Georgia"/>
          <w:i/>
          <w:sz w:val="32"/>
        </w:rPr>
        <w:t>— "L’hiver vient."</w:t>
      </w:r>
      <w:r w:rsidR="00331B15" w:rsidRPr="007B0F29">
        <w:rPr>
          <w:rFonts w:ascii="Georgia" w:hAnsi="Georgia"/>
          <w:sz w:val="32"/>
        </w:rPr>
        <w:t xml:space="preserve"> » Il se sentit glacé, rien qu</w:t>
      </w:r>
      <w:r w:rsidR="00007603" w:rsidRPr="007B0F29">
        <w:rPr>
          <w:rFonts w:ascii="Georgia" w:hAnsi="Georgia"/>
          <w:sz w:val="32"/>
        </w:rPr>
        <w:t>’</w:t>
      </w:r>
      <w:r w:rsidR="00331B15" w:rsidRPr="007B0F29">
        <w:rPr>
          <w:rFonts w:ascii="Georgia" w:hAnsi="Georgia"/>
          <w:sz w:val="32"/>
        </w:rPr>
        <w:t>à la prononcer.</w:t>
      </w:r>
    </w:p>
    <w:p w:rsidR="00331B15" w:rsidRPr="007B0F29" w:rsidRDefault="00331B15" w:rsidP="007B0F29">
      <w:pPr>
        <w:ind w:firstLine="567"/>
        <w:jc w:val="both"/>
        <w:rPr>
          <w:rFonts w:ascii="Georgia" w:hAnsi="Georgia"/>
          <w:sz w:val="32"/>
        </w:rPr>
      </w:pPr>
      <w:r w:rsidRPr="007B0F29">
        <w:rPr>
          <w:rFonts w:ascii="Georgia" w:hAnsi="Georgia"/>
          <w:sz w:val="32"/>
        </w:rPr>
        <w:t>Jojen hocha la tête d</w:t>
      </w:r>
      <w:r w:rsidR="00007603" w:rsidRPr="007B0F29">
        <w:rPr>
          <w:rFonts w:ascii="Georgia" w:hAnsi="Georgia"/>
          <w:sz w:val="32"/>
        </w:rPr>
        <w:t>’</w:t>
      </w:r>
      <w:r w:rsidRPr="007B0F29">
        <w:rPr>
          <w:rFonts w:ascii="Georgia" w:hAnsi="Georgia"/>
          <w:sz w:val="32"/>
        </w:rPr>
        <w:t>un air solennel. « J</w:t>
      </w:r>
      <w:r w:rsidR="00007603" w:rsidRPr="007B0F29">
        <w:rPr>
          <w:rFonts w:ascii="Georgia" w:hAnsi="Georgia"/>
          <w:sz w:val="32"/>
        </w:rPr>
        <w:t>’</w:t>
      </w:r>
      <w:r w:rsidRPr="007B0F29">
        <w:rPr>
          <w:rFonts w:ascii="Georgia" w:hAnsi="Georgia"/>
          <w:sz w:val="32"/>
        </w:rPr>
        <w:t>ai rêvé d</w:t>
      </w:r>
      <w:r w:rsidR="00007603" w:rsidRPr="007B0F29">
        <w:rPr>
          <w:rFonts w:ascii="Georgia" w:hAnsi="Georgia"/>
          <w:sz w:val="32"/>
        </w:rPr>
        <w:t>’</w:t>
      </w:r>
      <w:r w:rsidRPr="007B0F29">
        <w:rPr>
          <w:rFonts w:ascii="Georgia" w:hAnsi="Georgia"/>
          <w:sz w:val="32"/>
        </w:rPr>
        <w:t>un loup ailé</w:t>
      </w:r>
      <w:r w:rsidR="00D24942">
        <w:rPr>
          <w:rFonts w:ascii="Georgia" w:hAnsi="Georgia"/>
          <w:sz w:val="32"/>
        </w:rPr>
        <w:t xml:space="preserve"> </w:t>
      </w:r>
      <w:r w:rsidRPr="007B0F29">
        <w:rPr>
          <w:rFonts w:ascii="Georgia" w:hAnsi="Georgia"/>
          <w:sz w:val="32"/>
        </w:rPr>
        <w:t>qu</w:t>
      </w:r>
      <w:r w:rsidR="00007603" w:rsidRPr="007B0F29">
        <w:rPr>
          <w:rFonts w:ascii="Georgia" w:hAnsi="Georgia"/>
          <w:sz w:val="32"/>
        </w:rPr>
        <w:t>’</w:t>
      </w:r>
      <w:r w:rsidRPr="007B0F29">
        <w:rPr>
          <w:rFonts w:ascii="Georgia" w:hAnsi="Georgia"/>
          <w:sz w:val="32"/>
        </w:rPr>
        <w:t>attachaient à la terre des chaînes de pierre, et je suis venu à Winterfell pour le libérer. Vos chaînes ont eu beau tomber, vous ne volez toujours pas.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Alors, apprenez-moi,</w:t>
      </w:r>
      <w:r w:rsidR="007B0F29" w:rsidRPr="007B0F29">
        <w:rPr>
          <w:rFonts w:ascii="Georgia" w:hAnsi="Georgia"/>
          <w:i/>
          <w:sz w:val="32"/>
        </w:rPr>
        <w:t xml:space="preserve"> vous.</w:t>
      </w:r>
      <w:r w:rsidR="00331B15" w:rsidRPr="007B0F29">
        <w:rPr>
          <w:rFonts w:ascii="Georgia" w:hAnsi="Georgia"/>
          <w:sz w:val="32"/>
        </w:rPr>
        <w:t xml:space="preserve"> » Il persistait à redouter la </w:t>
      </w:r>
      <w:r w:rsidR="00D24942" w:rsidRPr="007B0F29">
        <w:rPr>
          <w:rFonts w:ascii="Georgia" w:hAnsi="Georgia"/>
          <w:sz w:val="32"/>
        </w:rPr>
        <w:t>corneille</w:t>
      </w:r>
      <w:r w:rsidR="00331B15" w:rsidRPr="007B0F29">
        <w:rPr>
          <w:rFonts w:ascii="Georgia" w:hAnsi="Georgia"/>
          <w:sz w:val="32"/>
        </w:rPr>
        <w:t xml:space="preserve"> à trois yeux qui hantait certains de ses rêves et, le </w:t>
      </w:r>
      <w:r w:rsidR="00D24942" w:rsidRPr="007B0F29">
        <w:rPr>
          <w:rFonts w:ascii="Georgia" w:hAnsi="Georgia"/>
          <w:sz w:val="32"/>
        </w:rPr>
        <w:t>becquetant</w:t>
      </w:r>
      <w:r w:rsidR="00331B15" w:rsidRPr="007B0F29">
        <w:rPr>
          <w:rFonts w:ascii="Georgia" w:hAnsi="Georgia"/>
          <w:sz w:val="32"/>
        </w:rPr>
        <w:t xml:space="preserve"> sans trêve entre les yeux, lui intimait : « Vole ! » « Vous êtes vervoyant...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Non, dit Jojen. Juste un garçon qui rêve. Les vervoyants étaient bien davantage. Ils étaient également zomans, comme </w:t>
      </w:r>
      <w:r w:rsidR="007B0F29" w:rsidRPr="007B0F29">
        <w:rPr>
          <w:rFonts w:ascii="Georgia" w:hAnsi="Georgia"/>
          <w:i/>
          <w:sz w:val="32"/>
        </w:rPr>
        <w:t>vous,</w:t>
      </w:r>
      <w:r w:rsidR="00331B15" w:rsidRPr="007B0F29">
        <w:rPr>
          <w:rFonts w:ascii="Georgia" w:hAnsi="Georgia"/>
          <w:sz w:val="32"/>
        </w:rPr>
        <w:t xml:space="preserve"> et les plus grands d</w:t>
      </w:r>
      <w:r w:rsidRPr="007B0F29">
        <w:rPr>
          <w:rFonts w:ascii="Georgia" w:hAnsi="Georgia"/>
          <w:sz w:val="32"/>
        </w:rPr>
        <w:t>’</w:t>
      </w:r>
      <w:r w:rsidR="00331B15" w:rsidRPr="007B0F29">
        <w:rPr>
          <w:rFonts w:ascii="Georgia" w:hAnsi="Georgia"/>
          <w:sz w:val="32"/>
        </w:rPr>
        <w:t xml:space="preserve">entre eux savaient endosser la peau de </w:t>
      </w:r>
      <w:r w:rsidR="007B0F29" w:rsidRPr="007B0F29">
        <w:rPr>
          <w:rFonts w:ascii="Georgia" w:hAnsi="Georgia"/>
          <w:i/>
          <w:sz w:val="32"/>
        </w:rPr>
        <w:t>n’importe quelle</w:t>
      </w:r>
      <w:r w:rsidR="00331B15" w:rsidRPr="007B0F29">
        <w:rPr>
          <w:rFonts w:ascii="Georgia" w:hAnsi="Georgia"/>
          <w:sz w:val="32"/>
        </w:rPr>
        <w:t xml:space="preserve"> bête qui vole, qui nage ou qui marche à quatre pattes, et ils savaient encore emprunter les yeux des arbres-cœurs pour déchiffrer la vérité cachée sous les dehors du monde.</w:t>
      </w:r>
    </w:p>
    <w:p w:rsidR="00331B15" w:rsidRPr="007B0F29" w:rsidRDefault="00331B15" w:rsidP="007B0F29">
      <w:pPr>
        <w:ind w:firstLine="567"/>
        <w:jc w:val="both"/>
        <w:rPr>
          <w:rFonts w:ascii="Georgia" w:hAnsi="Georgia"/>
          <w:sz w:val="32"/>
        </w:rPr>
      </w:pPr>
      <w:r w:rsidRPr="007B0F29">
        <w:rPr>
          <w:rFonts w:ascii="Georgia" w:hAnsi="Georgia"/>
          <w:sz w:val="32"/>
        </w:rPr>
        <w:t>« Les dieux prodiguent bien des talents, Bran. Ma sœur a reçu celui de la chasse. Elle a le don de courir vite et d</w:t>
      </w:r>
      <w:r w:rsidR="00007603" w:rsidRPr="007B0F29">
        <w:rPr>
          <w:rFonts w:ascii="Georgia" w:hAnsi="Georgia"/>
          <w:sz w:val="32"/>
        </w:rPr>
        <w:t>’</w:t>
      </w:r>
      <w:r w:rsidRPr="007B0F29">
        <w:rPr>
          <w:rFonts w:ascii="Georgia" w:hAnsi="Georgia"/>
          <w:sz w:val="32"/>
        </w:rPr>
        <w:t>observer une si parfaite immobilité qu</w:t>
      </w:r>
      <w:r w:rsidR="00007603" w:rsidRPr="007B0F29">
        <w:rPr>
          <w:rFonts w:ascii="Georgia" w:hAnsi="Georgia"/>
          <w:sz w:val="32"/>
        </w:rPr>
        <w:t>’</w:t>
      </w:r>
      <w:r w:rsidRPr="007B0F29">
        <w:rPr>
          <w:rFonts w:ascii="Georgia" w:hAnsi="Georgia"/>
          <w:sz w:val="32"/>
        </w:rPr>
        <w:t>elle en devient comme invisible. Elle a l</w:t>
      </w:r>
      <w:r w:rsidR="00007603" w:rsidRPr="007B0F29">
        <w:rPr>
          <w:rFonts w:ascii="Georgia" w:hAnsi="Georgia"/>
          <w:sz w:val="32"/>
        </w:rPr>
        <w:t>’</w:t>
      </w:r>
      <w:r w:rsidRPr="007B0F29">
        <w:rPr>
          <w:rFonts w:ascii="Georgia" w:hAnsi="Georgia"/>
          <w:sz w:val="32"/>
        </w:rPr>
        <w:t>ouïe des plus fines, la vue des plus perçantes, et la main des plus fermes pour manier sa pique et son filet. Elle sait respirer la vase et voler d</w:t>
      </w:r>
      <w:r w:rsidR="00007603" w:rsidRPr="007B0F29">
        <w:rPr>
          <w:rFonts w:ascii="Georgia" w:hAnsi="Georgia"/>
          <w:sz w:val="32"/>
        </w:rPr>
        <w:t>’</w:t>
      </w:r>
      <w:r w:rsidRPr="007B0F29">
        <w:rPr>
          <w:rFonts w:ascii="Georgia" w:hAnsi="Georgia"/>
          <w:sz w:val="32"/>
        </w:rPr>
        <w:t xml:space="preserve">arbre en arbre. Toutes choses dont je suis aussi incapable que vous. A moi sont échus des dieux les rêves verts, à vous... </w:t>
      </w:r>
      <w:r w:rsidR="00F4425E" w:rsidRPr="00F4425E">
        <w:rPr>
          <w:rFonts w:ascii="Georgia" w:hAnsi="Georgia"/>
          <w:sz w:val="32"/>
        </w:rPr>
        <w:t>–</w:t>
      </w:r>
      <w:r w:rsidRPr="007B0F29">
        <w:rPr>
          <w:rFonts w:ascii="Georgia" w:hAnsi="Georgia"/>
          <w:sz w:val="32"/>
        </w:rPr>
        <w:t xml:space="preserve"> vous avez en vous des capacités bien supérieures aux miennes, Bran. Votre qualité de loup ailé vous prédisposerait à voler à des altitudes et sur des distances indicibles..., si vous aviez quelqu</w:t>
      </w:r>
      <w:r w:rsidR="00007603" w:rsidRPr="007B0F29">
        <w:rPr>
          <w:rFonts w:ascii="Georgia" w:hAnsi="Georgia"/>
          <w:sz w:val="32"/>
        </w:rPr>
        <w:t>’</w:t>
      </w:r>
      <w:r w:rsidRPr="007B0F29">
        <w:rPr>
          <w:rFonts w:ascii="Georgia" w:hAnsi="Georgia"/>
          <w:sz w:val="32"/>
        </w:rPr>
        <w:t>un pour vous l</w:t>
      </w:r>
      <w:r w:rsidR="00007603" w:rsidRPr="007B0F29">
        <w:rPr>
          <w:rFonts w:ascii="Georgia" w:hAnsi="Georgia"/>
          <w:sz w:val="32"/>
        </w:rPr>
        <w:t>’</w:t>
      </w:r>
      <w:r w:rsidRPr="007B0F29">
        <w:rPr>
          <w:rFonts w:ascii="Georgia" w:hAnsi="Georgia"/>
          <w:sz w:val="32"/>
        </w:rPr>
        <w:t>enseigner. Or, moi, comment vous aiderais-je à maîtriser un don que je ne comprends pas ? Nous conservons bien, dans le Neck, le souvenir des Premiers Hommes et des enfants de la forêt qui furent leurs amis..., mais tant de choses ont sombré dans l</w:t>
      </w:r>
      <w:r w:rsidR="00007603" w:rsidRPr="007B0F29">
        <w:rPr>
          <w:rFonts w:ascii="Georgia" w:hAnsi="Georgia"/>
          <w:sz w:val="32"/>
        </w:rPr>
        <w:t>’</w:t>
      </w:r>
      <w:r w:rsidRPr="007B0F29">
        <w:rPr>
          <w:rFonts w:ascii="Georgia" w:hAnsi="Georgia"/>
          <w:sz w:val="32"/>
        </w:rPr>
        <w:t>oubli, et il en est tant dont nous n</w:t>
      </w:r>
      <w:r w:rsidR="00007603" w:rsidRPr="007B0F29">
        <w:rPr>
          <w:rFonts w:ascii="Georgia" w:hAnsi="Georgia"/>
          <w:sz w:val="32"/>
        </w:rPr>
        <w:t>’</w:t>
      </w:r>
      <w:r w:rsidRPr="007B0F29">
        <w:rPr>
          <w:rFonts w:ascii="Georgia" w:hAnsi="Georgia"/>
          <w:sz w:val="32"/>
        </w:rPr>
        <w:t>avons jamais rien su... ! »</w:t>
      </w:r>
    </w:p>
    <w:p w:rsidR="00331B15" w:rsidRPr="007B0F29" w:rsidRDefault="00331B15" w:rsidP="007B0F29">
      <w:pPr>
        <w:ind w:firstLine="567"/>
        <w:jc w:val="both"/>
        <w:rPr>
          <w:rFonts w:ascii="Georgia" w:hAnsi="Georgia"/>
          <w:sz w:val="32"/>
        </w:rPr>
      </w:pPr>
      <w:r w:rsidRPr="007B0F29">
        <w:rPr>
          <w:rFonts w:ascii="Georgia" w:hAnsi="Georgia"/>
          <w:sz w:val="32"/>
        </w:rPr>
        <w:t>Meera saisit la main de Bran. « Si nous demeurons ici sans déranger personne, vous y serez en sécurité jusqu</w:t>
      </w:r>
      <w:r w:rsidR="00007603" w:rsidRPr="007B0F29">
        <w:rPr>
          <w:rFonts w:ascii="Georgia" w:hAnsi="Georgia"/>
          <w:sz w:val="32"/>
        </w:rPr>
        <w:t>’</w:t>
      </w:r>
      <w:r w:rsidRPr="007B0F29">
        <w:rPr>
          <w:rFonts w:ascii="Georgia" w:hAnsi="Georgia"/>
          <w:sz w:val="32"/>
        </w:rPr>
        <w:t>à ce que la guerre s</w:t>
      </w:r>
      <w:r w:rsidR="00007603" w:rsidRPr="007B0F29">
        <w:rPr>
          <w:rFonts w:ascii="Georgia" w:hAnsi="Georgia"/>
          <w:sz w:val="32"/>
        </w:rPr>
        <w:t>’</w:t>
      </w:r>
      <w:r w:rsidRPr="007B0F29">
        <w:rPr>
          <w:rFonts w:ascii="Georgia" w:hAnsi="Georgia"/>
          <w:sz w:val="32"/>
        </w:rPr>
        <w:t>achève. Mais vous n</w:t>
      </w:r>
      <w:r w:rsidR="00007603" w:rsidRPr="007B0F29">
        <w:rPr>
          <w:rFonts w:ascii="Georgia" w:hAnsi="Georgia"/>
          <w:sz w:val="32"/>
        </w:rPr>
        <w:t>’</w:t>
      </w:r>
      <w:r w:rsidRPr="007B0F29">
        <w:rPr>
          <w:rFonts w:ascii="Georgia" w:hAnsi="Georgia"/>
          <w:sz w:val="32"/>
        </w:rPr>
        <w:t>apprendrez que ce que mon frère est en mesure de vous enseigner, soit, vous l</w:t>
      </w:r>
      <w:r w:rsidR="00007603" w:rsidRPr="007B0F29">
        <w:rPr>
          <w:rFonts w:ascii="Georgia" w:hAnsi="Georgia"/>
          <w:sz w:val="32"/>
        </w:rPr>
        <w:t>’</w:t>
      </w:r>
      <w:r w:rsidRPr="007B0F29">
        <w:rPr>
          <w:rFonts w:ascii="Georgia" w:hAnsi="Georgia"/>
          <w:sz w:val="32"/>
        </w:rPr>
        <w:t>avez entendu, pas grand-chose. Si nous partons chercher refuge au-delà du Mur ou en Atre-lès-Confins, nous risquons d</w:t>
      </w:r>
      <w:r w:rsidR="00007603" w:rsidRPr="007B0F29">
        <w:rPr>
          <w:rFonts w:ascii="Georgia" w:hAnsi="Georgia"/>
          <w:sz w:val="32"/>
        </w:rPr>
        <w:t>’</w:t>
      </w:r>
      <w:r w:rsidRPr="007B0F29">
        <w:rPr>
          <w:rFonts w:ascii="Georgia" w:hAnsi="Georgia"/>
          <w:sz w:val="32"/>
        </w:rPr>
        <w:t>être capturés. Vous n</w:t>
      </w:r>
      <w:r w:rsidR="00007603" w:rsidRPr="007B0F29">
        <w:rPr>
          <w:rFonts w:ascii="Georgia" w:hAnsi="Georgia"/>
          <w:sz w:val="32"/>
        </w:rPr>
        <w:t>’</w:t>
      </w:r>
      <w:r w:rsidRPr="007B0F29">
        <w:rPr>
          <w:rFonts w:ascii="Georgia" w:hAnsi="Georgia"/>
          <w:sz w:val="32"/>
        </w:rPr>
        <w:t>êtes qu</w:t>
      </w:r>
      <w:r w:rsidR="00007603" w:rsidRPr="007B0F29">
        <w:rPr>
          <w:rFonts w:ascii="Georgia" w:hAnsi="Georgia"/>
          <w:sz w:val="32"/>
        </w:rPr>
        <w:t>’</w:t>
      </w:r>
      <w:r w:rsidRPr="007B0F29">
        <w:rPr>
          <w:rFonts w:ascii="Georgia" w:hAnsi="Georgia"/>
          <w:sz w:val="32"/>
        </w:rPr>
        <w:t>un enfant, je sais, mais vous êtes aussi notre prince, ainsi que le fils de notre seigneur et que l</w:t>
      </w:r>
      <w:r w:rsidR="00007603" w:rsidRPr="007B0F29">
        <w:rPr>
          <w:rFonts w:ascii="Georgia" w:hAnsi="Georgia"/>
          <w:sz w:val="32"/>
        </w:rPr>
        <w:t>’</w:t>
      </w:r>
      <w:r w:rsidRPr="007B0F29">
        <w:rPr>
          <w:rFonts w:ascii="Georgia" w:hAnsi="Georgia"/>
          <w:sz w:val="32"/>
        </w:rPr>
        <w:t>héritier légitime de notre roi. Nous vous avons juré notre foi par la terre et par l</w:t>
      </w:r>
      <w:r w:rsidR="00007603" w:rsidRPr="007B0F29">
        <w:rPr>
          <w:rFonts w:ascii="Georgia" w:hAnsi="Georgia"/>
          <w:sz w:val="32"/>
        </w:rPr>
        <w:t>’</w:t>
      </w:r>
      <w:r w:rsidRPr="007B0F29">
        <w:rPr>
          <w:rFonts w:ascii="Georgia" w:hAnsi="Georgia"/>
          <w:sz w:val="32"/>
        </w:rPr>
        <w:t>eau, par le bronze et le fer, par la glace et le feu. Le risque est en vos mains, Bran, au même titre que le don. Il vous appartient aussi de choisir, je crois. Ordonnez, et vos serviteurs vous obéiront. » Elle sourit. « A cet égard du moins.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voulez dire, s</w:t>
      </w:r>
      <w:r w:rsidRPr="007B0F29">
        <w:rPr>
          <w:rFonts w:ascii="Georgia" w:hAnsi="Georgia"/>
          <w:sz w:val="32"/>
        </w:rPr>
        <w:t>’</w:t>
      </w:r>
      <w:r w:rsidR="00331B15" w:rsidRPr="007B0F29">
        <w:rPr>
          <w:rFonts w:ascii="Georgia" w:hAnsi="Georgia"/>
          <w:sz w:val="32"/>
        </w:rPr>
        <w:t>étonna Bran, que vous agirez à</w:t>
      </w:r>
      <w:r w:rsidR="007B0F29" w:rsidRPr="007B0F29">
        <w:rPr>
          <w:rFonts w:ascii="Georgia" w:hAnsi="Georgia"/>
          <w:i/>
          <w:sz w:val="32"/>
        </w:rPr>
        <w:t xml:space="preserve"> ma</w:t>
      </w:r>
      <w:r w:rsidR="00331B15" w:rsidRPr="007B0F29">
        <w:rPr>
          <w:rFonts w:ascii="Georgia" w:hAnsi="Georgia"/>
          <w:sz w:val="32"/>
        </w:rPr>
        <w:t xml:space="preserve"> guise ? Vraiment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Vraiment, mon prince, répondit-elle. Aussi, réfléchissez bien. »</w:t>
      </w:r>
    </w:p>
    <w:p w:rsidR="00331B15" w:rsidRPr="007B0F29" w:rsidRDefault="00331B15" w:rsidP="007B0F29">
      <w:pPr>
        <w:ind w:firstLine="567"/>
        <w:jc w:val="both"/>
        <w:rPr>
          <w:rFonts w:ascii="Georgia" w:hAnsi="Georgia"/>
          <w:sz w:val="32"/>
        </w:rPr>
      </w:pPr>
      <w:r w:rsidRPr="007B0F29">
        <w:rPr>
          <w:rFonts w:ascii="Georgia" w:hAnsi="Georgia"/>
          <w:sz w:val="32"/>
        </w:rPr>
        <w:t>Il s</w:t>
      </w:r>
      <w:r w:rsidR="00007603" w:rsidRPr="007B0F29">
        <w:rPr>
          <w:rFonts w:ascii="Georgia" w:hAnsi="Georgia"/>
          <w:sz w:val="32"/>
        </w:rPr>
        <w:t>’</w:t>
      </w:r>
      <w:r w:rsidRPr="007B0F29">
        <w:rPr>
          <w:rFonts w:ascii="Georgia" w:hAnsi="Georgia"/>
          <w:sz w:val="32"/>
        </w:rPr>
        <w:t>efforça d</w:t>
      </w:r>
      <w:r w:rsidR="00007603" w:rsidRPr="007B0F29">
        <w:rPr>
          <w:rFonts w:ascii="Georgia" w:hAnsi="Georgia"/>
          <w:sz w:val="32"/>
        </w:rPr>
        <w:t>’</w:t>
      </w:r>
      <w:r w:rsidRPr="007B0F29">
        <w:rPr>
          <w:rFonts w:ascii="Georgia" w:hAnsi="Georgia"/>
          <w:sz w:val="32"/>
        </w:rPr>
        <w:t>examiner la question sous tous les angles, ainsi que Père aurait pu le faire. Il avait l</w:t>
      </w:r>
      <w:r w:rsidR="00007603" w:rsidRPr="007B0F29">
        <w:rPr>
          <w:rFonts w:ascii="Georgia" w:hAnsi="Georgia"/>
          <w:sz w:val="32"/>
        </w:rPr>
        <w:t>’</w:t>
      </w:r>
      <w:r w:rsidRPr="007B0F29">
        <w:rPr>
          <w:rFonts w:ascii="Georgia" w:hAnsi="Georgia"/>
          <w:sz w:val="32"/>
        </w:rPr>
        <w:t>impression que, en dépit de leur aspect d</w:t>
      </w:r>
      <w:r w:rsidR="00007603" w:rsidRPr="007B0F29">
        <w:rPr>
          <w:rFonts w:ascii="Georgia" w:hAnsi="Georgia"/>
          <w:sz w:val="32"/>
        </w:rPr>
        <w:t>’</w:t>
      </w:r>
      <w:r w:rsidRPr="007B0F29">
        <w:rPr>
          <w:rFonts w:ascii="Georgia" w:hAnsi="Georgia"/>
          <w:sz w:val="32"/>
        </w:rPr>
        <w:t xml:space="preserve">ogres, les oncles du Lard-Jon, Hother Pestagaupes et Mors Freuxchère se montreraient loyaux. Et les Karstark de même. Karhold était un château puissant, disait toujours Père. </w:t>
      </w:r>
      <w:r w:rsidR="007B0F29" w:rsidRPr="007B0F29">
        <w:rPr>
          <w:rFonts w:ascii="Georgia" w:hAnsi="Georgia"/>
          <w:i/>
          <w:sz w:val="32"/>
        </w:rPr>
        <w:t>Avec eux comme avec les Omble, nous serions en sécurité.</w:t>
      </w:r>
    </w:p>
    <w:p w:rsidR="00331B15" w:rsidRPr="007B0F29" w:rsidRDefault="00331B15" w:rsidP="007B0F29">
      <w:pPr>
        <w:ind w:firstLine="567"/>
        <w:jc w:val="both"/>
        <w:rPr>
          <w:rFonts w:ascii="Georgia" w:hAnsi="Georgia"/>
          <w:sz w:val="32"/>
        </w:rPr>
      </w:pPr>
      <w:r w:rsidRPr="007B0F29">
        <w:rPr>
          <w:rFonts w:ascii="Georgia" w:hAnsi="Georgia"/>
          <w:sz w:val="32"/>
        </w:rPr>
        <w:t>Ou partir vers le sud se réfugier sous le gras-double de lord Manderly. Ses éclats de rire avaient constamment secoué les murs de Winterfell, et il avait bien moins que ses pairs accablé l</w:t>
      </w:r>
      <w:r w:rsidR="00007603" w:rsidRPr="007B0F29">
        <w:rPr>
          <w:rFonts w:ascii="Georgia" w:hAnsi="Georgia"/>
          <w:sz w:val="32"/>
        </w:rPr>
        <w:t>’</w:t>
      </w:r>
      <w:r w:rsidRPr="007B0F29">
        <w:rPr>
          <w:rFonts w:ascii="Georgia" w:hAnsi="Georgia"/>
          <w:sz w:val="32"/>
        </w:rPr>
        <w:t>infirmité de Bran de regards lourds de commisération. Castel-Cerwyn était plus proche que Blancport, mais mestre Luwin leur avait annoncé la mort de Cley Cerwyn.</w:t>
      </w:r>
      <w:r w:rsidR="007B0F29" w:rsidRPr="007B0F29">
        <w:rPr>
          <w:rFonts w:ascii="Georgia" w:hAnsi="Georgia"/>
          <w:i/>
          <w:sz w:val="32"/>
        </w:rPr>
        <w:t xml:space="preserve"> Les Omble et les Karstark et les Manderly sont peut-être tous morts aussi,</w:t>
      </w:r>
      <w:r w:rsidRPr="007B0F29">
        <w:rPr>
          <w:rFonts w:ascii="Georgia" w:hAnsi="Georgia"/>
          <w:sz w:val="32"/>
        </w:rPr>
        <w:t xml:space="preserve"> pensa-t-il brusquement. Et le même sort l</w:t>
      </w:r>
      <w:r w:rsidR="00007603" w:rsidRPr="007B0F29">
        <w:rPr>
          <w:rFonts w:ascii="Georgia" w:hAnsi="Georgia"/>
          <w:sz w:val="32"/>
        </w:rPr>
        <w:t>’</w:t>
      </w:r>
      <w:r w:rsidRPr="007B0F29">
        <w:rPr>
          <w:rFonts w:ascii="Georgia" w:hAnsi="Georgia"/>
          <w:sz w:val="32"/>
        </w:rPr>
        <w:t>attendait, s</w:t>
      </w:r>
      <w:r w:rsidR="00007603" w:rsidRPr="007B0F29">
        <w:rPr>
          <w:rFonts w:ascii="Georgia" w:hAnsi="Georgia"/>
          <w:sz w:val="32"/>
        </w:rPr>
        <w:t>’</w:t>
      </w:r>
      <w:r w:rsidRPr="007B0F29">
        <w:rPr>
          <w:rFonts w:ascii="Georgia" w:hAnsi="Georgia"/>
          <w:sz w:val="32"/>
        </w:rPr>
        <w:t>il se faisait attraper par le bâtard Bolton ou par les Fer-nés.</w:t>
      </w:r>
    </w:p>
    <w:p w:rsidR="00331B15" w:rsidRPr="007B0F29" w:rsidRDefault="00331B15" w:rsidP="007B0F29">
      <w:pPr>
        <w:ind w:firstLine="567"/>
        <w:jc w:val="both"/>
        <w:rPr>
          <w:rFonts w:ascii="Georgia" w:hAnsi="Georgia"/>
          <w:sz w:val="32"/>
        </w:rPr>
      </w:pPr>
      <w:r w:rsidRPr="007B0F29">
        <w:rPr>
          <w:rFonts w:ascii="Georgia" w:hAnsi="Georgia"/>
          <w:sz w:val="32"/>
        </w:rPr>
        <w:t>Demeurer là, tapis sous les décombres de la tour Eparse</w:t>
      </w:r>
      <w:r w:rsidR="00521022">
        <w:rPr>
          <w:rFonts w:ascii="Georgia" w:hAnsi="Georgia"/>
          <w:sz w:val="32"/>
        </w:rPr>
        <w:t xml:space="preserve"> </w:t>
      </w:r>
      <w:r w:rsidRPr="007B0F29">
        <w:rPr>
          <w:rFonts w:ascii="Georgia" w:hAnsi="Georgia"/>
          <w:sz w:val="32"/>
        </w:rPr>
        <w:t>? Nul ne viendrait les y dénicher. Ce serait la vie sauve.</w:t>
      </w:r>
      <w:r w:rsidR="007B0F29" w:rsidRPr="007B0F29">
        <w:rPr>
          <w:rFonts w:ascii="Georgia" w:hAnsi="Georgia"/>
          <w:i/>
          <w:sz w:val="32"/>
        </w:rPr>
        <w:t xml:space="preserve"> Et estropiée.</w:t>
      </w:r>
    </w:p>
    <w:p w:rsidR="00521022" w:rsidRDefault="00331B15" w:rsidP="00521022">
      <w:pPr>
        <w:ind w:firstLine="567"/>
        <w:jc w:val="both"/>
        <w:rPr>
          <w:rFonts w:ascii="Georgia" w:hAnsi="Georgia"/>
          <w:sz w:val="32"/>
        </w:rPr>
      </w:pPr>
      <w:r w:rsidRPr="007B0F29">
        <w:rPr>
          <w:rFonts w:ascii="Georgia" w:hAnsi="Georgia"/>
          <w:sz w:val="32"/>
        </w:rPr>
        <w:t>Il s</w:t>
      </w:r>
      <w:r w:rsidR="00007603" w:rsidRPr="007B0F29">
        <w:rPr>
          <w:rFonts w:ascii="Georgia" w:hAnsi="Georgia"/>
          <w:sz w:val="32"/>
        </w:rPr>
        <w:t>’</w:t>
      </w:r>
      <w:r w:rsidRPr="007B0F29">
        <w:rPr>
          <w:rFonts w:ascii="Georgia" w:hAnsi="Georgia"/>
          <w:sz w:val="32"/>
        </w:rPr>
        <w:t>aperçut qu</w:t>
      </w:r>
      <w:r w:rsidR="00007603" w:rsidRPr="007B0F29">
        <w:rPr>
          <w:rFonts w:ascii="Georgia" w:hAnsi="Georgia"/>
          <w:sz w:val="32"/>
        </w:rPr>
        <w:t>’</w:t>
      </w:r>
      <w:r w:rsidRPr="007B0F29">
        <w:rPr>
          <w:rFonts w:ascii="Georgia" w:hAnsi="Georgia"/>
          <w:sz w:val="32"/>
        </w:rPr>
        <w:t>il était en larmes.</w:t>
      </w:r>
      <w:r w:rsidR="007B0F29" w:rsidRPr="007B0F29">
        <w:rPr>
          <w:rFonts w:ascii="Georgia" w:hAnsi="Georgia"/>
          <w:i/>
          <w:sz w:val="32"/>
        </w:rPr>
        <w:t xml:space="preserve"> Bambin stupide !</w:t>
      </w:r>
      <w:r w:rsidRPr="007B0F29">
        <w:rPr>
          <w:rFonts w:ascii="Georgia" w:hAnsi="Georgia"/>
          <w:sz w:val="32"/>
        </w:rPr>
        <w:t xml:space="preserve"> s</w:t>
      </w:r>
      <w:r w:rsidR="00007603" w:rsidRPr="007B0F29">
        <w:rPr>
          <w:rFonts w:ascii="Georgia" w:hAnsi="Georgia"/>
          <w:sz w:val="32"/>
        </w:rPr>
        <w:t>’</w:t>
      </w:r>
      <w:r w:rsidR="00521022">
        <w:rPr>
          <w:rFonts w:ascii="Georgia" w:hAnsi="Georgia"/>
          <w:sz w:val="32"/>
        </w:rPr>
        <w:t>invectiva-</w:t>
      </w:r>
      <w:r w:rsidRPr="007B0F29">
        <w:rPr>
          <w:rFonts w:ascii="Georgia" w:hAnsi="Georgia"/>
          <w:sz w:val="32"/>
        </w:rPr>
        <w:t>t-il à part lui. Où qu</w:t>
      </w:r>
      <w:r w:rsidR="00007603" w:rsidRPr="007B0F29">
        <w:rPr>
          <w:rFonts w:ascii="Georgia" w:hAnsi="Georgia"/>
          <w:sz w:val="32"/>
        </w:rPr>
        <w:t>’</w:t>
      </w:r>
      <w:r w:rsidRPr="007B0F29">
        <w:rPr>
          <w:rFonts w:ascii="Georgia" w:hAnsi="Georgia"/>
          <w:sz w:val="32"/>
        </w:rPr>
        <w:t>il aille, à Griseaux, Karhold ou Blancport, il y arriverait tel qu</w:t>
      </w:r>
      <w:r w:rsidR="00007603" w:rsidRPr="007B0F29">
        <w:rPr>
          <w:rFonts w:ascii="Georgia" w:hAnsi="Georgia"/>
          <w:sz w:val="32"/>
        </w:rPr>
        <w:t>’</w:t>
      </w:r>
      <w:r w:rsidRPr="007B0F29">
        <w:rPr>
          <w:rFonts w:ascii="Georgia" w:hAnsi="Georgia"/>
          <w:sz w:val="32"/>
        </w:rPr>
        <w:t>il était : infirme. Il serra violemment ses poings. «Je veux voler, déclara-t-il. S</w:t>
      </w:r>
      <w:r w:rsidR="00007603" w:rsidRPr="007B0F29">
        <w:rPr>
          <w:rFonts w:ascii="Georgia" w:hAnsi="Georgia"/>
          <w:sz w:val="32"/>
        </w:rPr>
        <w:t>’</w:t>
      </w:r>
      <w:r w:rsidR="00521022">
        <w:rPr>
          <w:rFonts w:ascii="Georgia" w:hAnsi="Georgia"/>
          <w:sz w:val="32"/>
        </w:rPr>
        <w:t>il vous plaît, emmenez-</w:t>
      </w:r>
      <w:r w:rsidRPr="007B0F29">
        <w:rPr>
          <w:rFonts w:ascii="Georgia" w:hAnsi="Georgia"/>
          <w:sz w:val="32"/>
        </w:rPr>
        <w:t>moi vers la corneille. »</w:t>
      </w:r>
      <w:r w:rsidR="00521022">
        <w:rPr>
          <w:rFonts w:ascii="Georgia" w:hAnsi="Georgia"/>
          <w:sz w:val="32"/>
        </w:rPr>
        <w:br w:type="page"/>
      </w:r>
    </w:p>
    <w:p w:rsidR="00521022" w:rsidRDefault="00521022" w:rsidP="00521022">
      <w:pPr>
        <w:pStyle w:val="Corpsdutexte1"/>
        <w:tabs>
          <w:tab w:val="left" w:pos="566"/>
        </w:tabs>
        <w:spacing w:before="0" w:line="240" w:lineRule="auto"/>
        <w:ind w:right="40"/>
        <w:rPr>
          <w:rStyle w:val="Corpsdutexte12pt68"/>
          <w:rFonts w:ascii="Georgia" w:hAnsi="Georgia"/>
          <w:sz w:val="32"/>
          <w:szCs w:val="32"/>
        </w:rPr>
      </w:pPr>
    </w:p>
    <w:p w:rsidR="00521022" w:rsidRDefault="00521022" w:rsidP="00521022">
      <w:pPr>
        <w:pStyle w:val="Corpsdutexte1"/>
        <w:tabs>
          <w:tab w:val="left" w:pos="566"/>
        </w:tabs>
        <w:spacing w:before="0" w:line="240" w:lineRule="auto"/>
        <w:ind w:right="40"/>
        <w:rPr>
          <w:rStyle w:val="Corpsdutexte12pt68"/>
          <w:rFonts w:ascii="Georgia" w:hAnsi="Georgia"/>
          <w:sz w:val="32"/>
          <w:szCs w:val="32"/>
        </w:rPr>
      </w:pPr>
    </w:p>
    <w:p w:rsidR="00521022" w:rsidRPr="00FF615A" w:rsidRDefault="00521022" w:rsidP="00521022">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DAVOS</w:t>
      </w:r>
    </w:p>
    <w:p w:rsidR="00521022" w:rsidRDefault="00521022" w:rsidP="00521022">
      <w:pPr>
        <w:pStyle w:val="Corpsdutexte1"/>
        <w:tabs>
          <w:tab w:val="left" w:pos="566"/>
        </w:tabs>
        <w:spacing w:before="0" w:line="240" w:lineRule="auto"/>
        <w:ind w:right="40"/>
        <w:rPr>
          <w:rStyle w:val="Corpsdutexte12pt68"/>
          <w:rFonts w:ascii="Georgia" w:hAnsi="Georgia"/>
          <w:sz w:val="32"/>
          <w:szCs w:val="32"/>
        </w:rPr>
      </w:pPr>
    </w:p>
    <w:p w:rsidR="00521022" w:rsidRDefault="00521022" w:rsidP="00521022">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Lorsqu</w:t>
      </w:r>
      <w:r w:rsidR="00007603" w:rsidRPr="007B0F29">
        <w:rPr>
          <w:rFonts w:ascii="Georgia" w:hAnsi="Georgia"/>
          <w:sz w:val="32"/>
        </w:rPr>
        <w:t>’</w:t>
      </w:r>
      <w:r w:rsidRPr="007B0F29">
        <w:rPr>
          <w:rFonts w:ascii="Georgia" w:hAnsi="Georgia"/>
          <w:sz w:val="32"/>
        </w:rPr>
        <w:t>il monta sur le pont, le menu tiret de Lamarck s</w:t>
      </w:r>
      <w:r w:rsidR="00007603" w:rsidRPr="007B0F29">
        <w:rPr>
          <w:rFonts w:ascii="Georgia" w:hAnsi="Georgia"/>
          <w:sz w:val="32"/>
        </w:rPr>
        <w:t>’</w:t>
      </w:r>
      <w:r w:rsidRPr="007B0F29">
        <w:rPr>
          <w:rFonts w:ascii="Georgia" w:hAnsi="Georgia"/>
          <w:sz w:val="32"/>
        </w:rPr>
        <w:t>estompait à la poupe, et Peyredragon s</w:t>
      </w:r>
      <w:r w:rsidR="00007603" w:rsidRPr="007B0F29">
        <w:rPr>
          <w:rFonts w:ascii="Georgia" w:hAnsi="Georgia"/>
          <w:sz w:val="32"/>
        </w:rPr>
        <w:t>’</w:t>
      </w:r>
      <w:r w:rsidRPr="007B0F29">
        <w:rPr>
          <w:rFonts w:ascii="Georgia" w:hAnsi="Georgia"/>
          <w:sz w:val="32"/>
        </w:rPr>
        <w:t xml:space="preserve">élevait des flots droit devant la proue, tout juste indiqué par la volute de fumée </w:t>
      </w:r>
      <w:r w:rsidR="006A58FA" w:rsidRPr="007B0F29">
        <w:rPr>
          <w:rFonts w:ascii="Georgia" w:hAnsi="Georgia"/>
          <w:sz w:val="32"/>
        </w:rPr>
        <w:t>grisâtre</w:t>
      </w:r>
      <w:r w:rsidRPr="007B0F29">
        <w:rPr>
          <w:rFonts w:ascii="Georgia" w:hAnsi="Georgia"/>
          <w:sz w:val="32"/>
        </w:rPr>
        <w:t xml:space="preserve"> qui vrillait sa cime.</w:t>
      </w:r>
      <w:r w:rsidR="007B0F29" w:rsidRPr="007B0F29">
        <w:rPr>
          <w:rFonts w:ascii="Georgia" w:hAnsi="Georgia"/>
          <w:i/>
          <w:sz w:val="32"/>
        </w:rPr>
        <w:t xml:space="preserve"> Est-ce Montdragon qui s’agite, ce matin, </w:t>
      </w:r>
      <w:r w:rsidRPr="007B0F29">
        <w:rPr>
          <w:rFonts w:ascii="Georgia" w:hAnsi="Georgia"/>
          <w:sz w:val="32"/>
        </w:rPr>
        <w:t>songea-t-il,</w:t>
      </w:r>
      <w:r w:rsidR="007B0F29" w:rsidRPr="007B0F29">
        <w:rPr>
          <w:rFonts w:ascii="Georgia" w:hAnsi="Georgia"/>
          <w:i/>
          <w:sz w:val="32"/>
        </w:rPr>
        <w:t xml:space="preserve"> ou Mélisandre qui brûle encore quelque chose ?</w:t>
      </w:r>
    </w:p>
    <w:p w:rsidR="00331B15" w:rsidRPr="007B0F29" w:rsidRDefault="00331B15" w:rsidP="007B0F29">
      <w:pPr>
        <w:ind w:firstLine="567"/>
        <w:jc w:val="both"/>
        <w:rPr>
          <w:rFonts w:ascii="Georgia" w:hAnsi="Georgia"/>
          <w:sz w:val="32"/>
        </w:rPr>
      </w:pPr>
      <w:r w:rsidRPr="007B0F29">
        <w:rPr>
          <w:rFonts w:ascii="Georgia" w:hAnsi="Georgia"/>
          <w:sz w:val="32"/>
        </w:rPr>
        <w:t>Mélisandre avait fort occupé les pensées de Davos, pendant que, contrainte à louvoyer par les vents contraires et pervers,</w:t>
      </w:r>
      <w:r w:rsidR="007B0F29" w:rsidRPr="007B0F29">
        <w:rPr>
          <w:rFonts w:ascii="Georgia" w:hAnsi="Georgia"/>
          <w:i/>
          <w:sz w:val="32"/>
        </w:rPr>
        <w:t xml:space="preserve"> La Danse de Shalaya</w:t>
      </w:r>
      <w:r w:rsidRPr="007B0F29">
        <w:rPr>
          <w:rFonts w:ascii="Georgia" w:hAnsi="Georgia"/>
          <w:sz w:val="32"/>
        </w:rPr>
        <w:t xml:space="preserve"> frayait sa route à travers la baie de la Néra pour franchir le Gosier. Le grand feu qui flambait aux créneaux de la tour de guet, à la pointe extrême du Bec de Massey, </w:t>
      </w:r>
      <w:r w:rsidR="006A58FA" w:rsidRPr="007B0F29">
        <w:rPr>
          <w:rFonts w:ascii="Georgia" w:hAnsi="Georgia"/>
          <w:sz w:val="32"/>
        </w:rPr>
        <w:t>évoquait</w:t>
      </w:r>
      <w:r w:rsidRPr="007B0F29">
        <w:rPr>
          <w:rFonts w:ascii="Georgia" w:hAnsi="Georgia"/>
          <w:sz w:val="32"/>
        </w:rPr>
        <w:t xml:space="preserve"> le rubis qu</w:t>
      </w:r>
      <w:r w:rsidR="00007603" w:rsidRPr="007B0F29">
        <w:rPr>
          <w:rFonts w:ascii="Georgia" w:hAnsi="Georgia"/>
          <w:sz w:val="32"/>
        </w:rPr>
        <w:t>’</w:t>
      </w:r>
      <w:r w:rsidRPr="007B0F29">
        <w:rPr>
          <w:rFonts w:ascii="Georgia" w:hAnsi="Georgia"/>
          <w:sz w:val="32"/>
        </w:rPr>
        <w:t>elle portait au col, et les rougeoiements de l</w:t>
      </w:r>
      <w:r w:rsidR="00007603" w:rsidRPr="007B0F29">
        <w:rPr>
          <w:rFonts w:ascii="Georgia" w:hAnsi="Georgia"/>
          <w:sz w:val="32"/>
        </w:rPr>
        <w:t>’</w:t>
      </w:r>
      <w:r w:rsidRPr="007B0F29">
        <w:rPr>
          <w:rFonts w:ascii="Georgia" w:hAnsi="Georgia"/>
          <w:sz w:val="32"/>
        </w:rPr>
        <w:t xml:space="preserve">aube et du crépuscule donnaient aux nuages en fuite des </w:t>
      </w:r>
      <w:r w:rsidR="006A58FA" w:rsidRPr="007B0F29">
        <w:rPr>
          <w:rFonts w:ascii="Georgia" w:hAnsi="Georgia"/>
          <w:sz w:val="32"/>
        </w:rPr>
        <w:t>couleurs</w:t>
      </w:r>
      <w:r w:rsidRPr="007B0F29">
        <w:rPr>
          <w:rFonts w:ascii="Georgia" w:hAnsi="Georgia"/>
          <w:sz w:val="32"/>
        </w:rPr>
        <w:t xml:space="preserve"> pareilles aux soieries et satins froufroutants de ses robes.</w:t>
      </w:r>
    </w:p>
    <w:p w:rsidR="00331B15" w:rsidRPr="007B0F29" w:rsidRDefault="00331B15" w:rsidP="007B0F29">
      <w:pPr>
        <w:ind w:firstLine="567"/>
        <w:jc w:val="both"/>
        <w:rPr>
          <w:rFonts w:ascii="Georgia" w:hAnsi="Georgia"/>
          <w:sz w:val="32"/>
        </w:rPr>
      </w:pPr>
      <w:r w:rsidRPr="007B0F29">
        <w:rPr>
          <w:rFonts w:ascii="Georgia" w:hAnsi="Georgia"/>
          <w:sz w:val="32"/>
        </w:rPr>
        <w:t>Elle aussi, il devait s</w:t>
      </w:r>
      <w:r w:rsidR="00007603" w:rsidRPr="007B0F29">
        <w:rPr>
          <w:rFonts w:ascii="Georgia" w:hAnsi="Georgia"/>
          <w:sz w:val="32"/>
        </w:rPr>
        <w:t>’</w:t>
      </w:r>
      <w:r w:rsidRPr="007B0F29">
        <w:rPr>
          <w:rFonts w:ascii="Georgia" w:hAnsi="Georgia"/>
          <w:sz w:val="32"/>
        </w:rPr>
        <w:t>attendre à la trouver à Peyredragon, s</w:t>
      </w:r>
      <w:r w:rsidR="00007603" w:rsidRPr="007B0F29">
        <w:rPr>
          <w:rFonts w:ascii="Georgia" w:hAnsi="Georgia"/>
          <w:sz w:val="32"/>
        </w:rPr>
        <w:t>’</w:t>
      </w:r>
      <w:r w:rsidRPr="007B0F29">
        <w:rPr>
          <w:rFonts w:ascii="Georgia" w:hAnsi="Georgia"/>
          <w:sz w:val="32"/>
        </w:rPr>
        <w:t>attendre à la trouver parée de toute sa beauté, de toute la puissance que lui conféraient son dieu, ses ombres et son roi. La prêtresse rouge avait toujours, jusqu</w:t>
      </w:r>
      <w:r w:rsidR="00007603" w:rsidRPr="007B0F29">
        <w:rPr>
          <w:rFonts w:ascii="Georgia" w:hAnsi="Georgia"/>
          <w:sz w:val="32"/>
        </w:rPr>
        <w:t>’</w:t>
      </w:r>
      <w:r w:rsidRPr="007B0F29">
        <w:rPr>
          <w:rFonts w:ascii="Georgia" w:hAnsi="Georgia"/>
          <w:sz w:val="32"/>
        </w:rPr>
        <w:t>à présent, paru loyale envers Stannis.</w:t>
      </w:r>
      <w:r w:rsidR="007B0F29" w:rsidRPr="007B0F29">
        <w:rPr>
          <w:rFonts w:ascii="Georgia" w:hAnsi="Georgia"/>
          <w:i/>
          <w:sz w:val="32"/>
        </w:rPr>
        <w:t xml:space="preserve"> Elle l’a brisé, comme un cavalier brise un cheval. Elle l’a pris pour monture afin d’accéder si possible au pouvoir, fût-ce en livrant mes fils aux flammes. J’extirperai de sa poitrine son cœur palpitant, et je verrai comment il brûle.</w:t>
      </w:r>
      <w:r w:rsidRPr="007B0F29">
        <w:rPr>
          <w:rFonts w:ascii="Georgia" w:hAnsi="Georgia"/>
          <w:sz w:val="32"/>
        </w:rPr>
        <w:t xml:space="preserve"> Sa main tripota la garde de la belle dague lysienne offerte par le capitaine.</w:t>
      </w:r>
    </w:p>
    <w:p w:rsidR="00331B15" w:rsidRPr="007B0F29" w:rsidRDefault="00331B15" w:rsidP="007B0F29">
      <w:pPr>
        <w:ind w:firstLine="567"/>
        <w:jc w:val="both"/>
        <w:rPr>
          <w:rFonts w:ascii="Georgia" w:hAnsi="Georgia"/>
          <w:sz w:val="32"/>
        </w:rPr>
      </w:pPr>
      <w:r w:rsidRPr="007B0F29">
        <w:rPr>
          <w:rFonts w:ascii="Georgia" w:hAnsi="Georgia"/>
          <w:sz w:val="32"/>
        </w:rPr>
        <w:t>Il n</w:t>
      </w:r>
      <w:r w:rsidR="00007603" w:rsidRPr="007B0F29">
        <w:rPr>
          <w:rFonts w:ascii="Georgia" w:hAnsi="Georgia"/>
          <w:sz w:val="32"/>
        </w:rPr>
        <w:t>’</w:t>
      </w:r>
      <w:r w:rsidRPr="007B0F29">
        <w:rPr>
          <w:rFonts w:ascii="Georgia" w:hAnsi="Georgia"/>
          <w:sz w:val="32"/>
        </w:rPr>
        <w:t>avait eu qu</w:t>
      </w:r>
      <w:r w:rsidR="00007603" w:rsidRPr="007B0F29">
        <w:rPr>
          <w:rFonts w:ascii="Georgia" w:hAnsi="Georgia"/>
          <w:sz w:val="32"/>
        </w:rPr>
        <w:t>’</w:t>
      </w:r>
      <w:r w:rsidRPr="007B0F29">
        <w:rPr>
          <w:rFonts w:ascii="Georgia" w:hAnsi="Georgia"/>
          <w:sz w:val="32"/>
        </w:rPr>
        <w:t xml:space="preserve">à se louer de celui-ci. Un certain Khorane Sathmantès, originaire de Lys comme Sladhor Saan, à qui du reste appartenait le navire. Avec des yeux bleu pâle, chose assez fréquente parmi ses compatriotes, il présentait un masque osseux et buriné, mais il avait passé bien des années à </w:t>
      </w:r>
      <w:r w:rsidR="006A58FA" w:rsidRPr="007B0F29">
        <w:rPr>
          <w:rFonts w:ascii="Georgia" w:hAnsi="Georgia"/>
          <w:sz w:val="32"/>
        </w:rPr>
        <w:t>commercer</w:t>
      </w:r>
      <w:r w:rsidRPr="007B0F29">
        <w:rPr>
          <w:rFonts w:ascii="Georgia" w:hAnsi="Georgia"/>
          <w:sz w:val="32"/>
        </w:rPr>
        <w:t xml:space="preserve"> dans les Sept Couronnes. En apprenant que le naufragé</w:t>
      </w:r>
      <w:r w:rsidR="006A58FA">
        <w:rPr>
          <w:rFonts w:ascii="Georgia" w:hAnsi="Georgia"/>
          <w:sz w:val="32"/>
        </w:rPr>
        <w:t xml:space="preserve"> </w:t>
      </w:r>
      <w:r w:rsidRPr="007B0F29">
        <w:rPr>
          <w:rFonts w:ascii="Georgia" w:hAnsi="Georgia"/>
          <w:sz w:val="32"/>
        </w:rPr>
        <w:t>recueilli sur l</w:t>
      </w:r>
      <w:r w:rsidR="00007603" w:rsidRPr="007B0F29">
        <w:rPr>
          <w:rFonts w:ascii="Georgia" w:hAnsi="Georgia"/>
          <w:sz w:val="32"/>
        </w:rPr>
        <w:t>’</w:t>
      </w:r>
      <w:r w:rsidRPr="007B0F29">
        <w:rPr>
          <w:rFonts w:ascii="Georgia" w:hAnsi="Georgia"/>
          <w:sz w:val="32"/>
        </w:rPr>
        <w:t>îlot n</w:t>
      </w:r>
      <w:r w:rsidR="00007603" w:rsidRPr="007B0F29">
        <w:rPr>
          <w:rFonts w:ascii="Georgia" w:hAnsi="Georgia"/>
          <w:sz w:val="32"/>
        </w:rPr>
        <w:t>’</w:t>
      </w:r>
      <w:r w:rsidRPr="007B0F29">
        <w:rPr>
          <w:rFonts w:ascii="Georgia" w:hAnsi="Georgia"/>
          <w:sz w:val="32"/>
        </w:rPr>
        <w:t xml:space="preserve">était autre que le fameux chevalier Oignon, il avait mis à sa disposition sa propre cabine, ses propres effets, plus une paire de bottes neuves allant à peu près. Il tenait </w:t>
      </w:r>
      <w:r w:rsidR="006A58FA" w:rsidRPr="007B0F29">
        <w:rPr>
          <w:rFonts w:ascii="Georgia" w:hAnsi="Georgia"/>
          <w:sz w:val="32"/>
        </w:rPr>
        <w:t>mordicus</w:t>
      </w:r>
      <w:r w:rsidRPr="007B0F29">
        <w:rPr>
          <w:rFonts w:ascii="Georgia" w:hAnsi="Georgia"/>
          <w:sz w:val="32"/>
        </w:rPr>
        <w:t xml:space="preserve"> à lui faire aussi partager sa chère, mais mal en prenait à Davos. Ne tolérant pas les escargots, lamproies et autres </w:t>
      </w:r>
      <w:r w:rsidR="006A58FA" w:rsidRPr="007B0F29">
        <w:rPr>
          <w:rFonts w:ascii="Georgia" w:hAnsi="Georgia"/>
          <w:sz w:val="32"/>
        </w:rPr>
        <w:t>nourritures</w:t>
      </w:r>
      <w:r w:rsidRPr="007B0F29">
        <w:rPr>
          <w:rFonts w:ascii="Georgia" w:hAnsi="Georgia"/>
          <w:sz w:val="32"/>
        </w:rPr>
        <w:t xml:space="preserve"> riches dont se délectait Khorane, son estomac n</w:t>
      </w:r>
      <w:r w:rsidR="00007603" w:rsidRPr="007B0F29">
        <w:rPr>
          <w:rFonts w:ascii="Georgia" w:hAnsi="Georgia"/>
          <w:sz w:val="32"/>
        </w:rPr>
        <w:t>’</w:t>
      </w:r>
      <w:r w:rsidRPr="007B0F29">
        <w:rPr>
          <w:rFonts w:ascii="Georgia" w:hAnsi="Georgia"/>
          <w:sz w:val="32"/>
        </w:rPr>
        <w:t>avait eu de cesse, au sortir de table et pour le reste de la journée, de s</w:t>
      </w:r>
      <w:r w:rsidR="00007603" w:rsidRPr="007B0F29">
        <w:rPr>
          <w:rFonts w:ascii="Georgia" w:hAnsi="Georgia"/>
          <w:sz w:val="32"/>
        </w:rPr>
        <w:t>’</w:t>
      </w:r>
      <w:r w:rsidRPr="007B0F29">
        <w:rPr>
          <w:rFonts w:ascii="Georgia" w:hAnsi="Georgia"/>
          <w:sz w:val="32"/>
        </w:rPr>
        <w:t>en défaire par-dessus bord dès le premier repas commun.</w:t>
      </w:r>
    </w:p>
    <w:p w:rsidR="00331B15" w:rsidRPr="007B0F29" w:rsidRDefault="00331B15" w:rsidP="007B0F29">
      <w:pPr>
        <w:ind w:firstLine="567"/>
        <w:jc w:val="both"/>
        <w:rPr>
          <w:rFonts w:ascii="Georgia" w:hAnsi="Georgia"/>
          <w:sz w:val="32"/>
        </w:rPr>
      </w:pPr>
      <w:r w:rsidRPr="007B0F29">
        <w:rPr>
          <w:rFonts w:ascii="Georgia" w:hAnsi="Georgia"/>
          <w:sz w:val="32"/>
        </w:rPr>
        <w:t>A chaque battement de rames grandissait la silhouette de Peyredragon. Il discernait à présent la forme des montagnes et, sur leur flanc, la masse noire de la citadelle hérissée de statues-gargouilles et de tours-dragons. En fendant la houle, la figure de proue en bronze de</w:t>
      </w:r>
      <w:r w:rsidR="007B0F29" w:rsidRPr="007B0F29">
        <w:rPr>
          <w:rFonts w:ascii="Georgia" w:hAnsi="Georgia"/>
          <w:i/>
          <w:sz w:val="32"/>
        </w:rPr>
        <w:t xml:space="preserve"> La Danse de Shalaya</w:t>
      </w:r>
      <w:r w:rsidRPr="007B0F29">
        <w:rPr>
          <w:rFonts w:ascii="Georgia" w:hAnsi="Georgia"/>
          <w:sz w:val="32"/>
        </w:rPr>
        <w:t xml:space="preserve"> s</w:t>
      </w:r>
      <w:r w:rsidR="00007603" w:rsidRPr="007B0F29">
        <w:rPr>
          <w:rFonts w:ascii="Georgia" w:hAnsi="Georgia"/>
          <w:sz w:val="32"/>
        </w:rPr>
        <w:t>’</w:t>
      </w:r>
      <w:r w:rsidRPr="007B0F29">
        <w:rPr>
          <w:rFonts w:ascii="Georgia" w:hAnsi="Georgia"/>
          <w:sz w:val="32"/>
        </w:rPr>
        <w:t>ailait d</w:t>
      </w:r>
      <w:r w:rsidR="00007603" w:rsidRPr="007B0F29">
        <w:rPr>
          <w:rFonts w:ascii="Georgia" w:hAnsi="Georgia"/>
          <w:sz w:val="32"/>
        </w:rPr>
        <w:t>’</w:t>
      </w:r>
      <w:r w:rsidRPr="007B0F29">
        <w:rPr>
          <w:rFonts w:ascii="Georgia" w:hAnsi="Georgia"/>
          <w:sz w:val="32"/>
        </w:rPr>
        <w:t>écume salée. Il s</w:t>
      </w:r>
      <w:r w:rsidR="00007603" w:rsidRPr="007B0F29">
        <w:rPr>
          <w:rFonts w:ascii="Georgia" w:hAnsi="Georgia"/>
          <w:sz w:val="32"/>
        </w:rPr>
        <w:t>’</w:t>
      </w:r>
      <w:r w:rsidRPr="007B0F29">
        <w:rPr>
          <w:rFonts w:ascii="Georgia" w:hAnsi="Georgia"/>
          <w:sz w:val="32"/>
        </w:rPr>
        <w:t>étaya de tout son poids contre la lisse, trop aise d</w:t>
      </w:r>
      <w:r w:rsidR="00007603" w:rsidRPr="007B0F29">
        <w:rPr>
          <w:rFonts w:ascii="Georgia" w:hAnsi="Georgia"/>
          <w:sz w:val="32"/>
        </w:rPr>
        <w:t>’</w:t>
      </w:r>
      <w:r w:rsidRPr="007B0F29">
        <w:rPr>
          <w:rFonts w:ascii="Georgia" w:hAnsi="Georgia"/>
          <w:sz w:val="32"/>
        </w:rPr>
        <w:t>y prendre appui. Ses épreuves l</w:t>
      </w:r>
      <w:r w:rsidR="00007603" w:rsidRPr="007B0F29">
        <w:rPr>
          <w:rFonts w:ascii="Georgia" w:hAnsi="Georgia"/>
          <w:sz w:val="32"/>
        </w:rPr>
        <w:t>’</w:t>
      </w:r>
      <w:r w:rsidRPr="007B0F29">
        <w:rPr>
          <w:rFonts w:ascii="Georgia" w:hAnsi="Georgia"/>
          <w:sz w:val="32"/>
        </w:rPr>
        <w:t>avaient vidé. S</w:t>
      </w:r>
      <w:r w:rsidR="00007603" w:rsidRPr="007B0F29">
        <w:rPr>
          <w:rFonts w:ascii="Georgia" w:hAnsi="Georgia"/>
          <w:sz w:val="32"/>
        </w:rPr>
        <w:t>’</w:t>
      </w:r>
      <w:r w:rsidRPr="007B0F29">
        <w:rPr>
          <w:rFonts w:ascii="Georgia" w:hAnsi="Georgia"/>
          <w:sz w:val="32"/>
        </w:rPr>
        <w:t xml:space="preserve">il restait trop </w:t>
      </w:r>
      <w:r w:rsidR="006A58FA" w:rsidRPr="007B0F29">
        <w:rPr>
          <w:rFonts w:ascii="Georgia" w:hAnsi="Georgia"/>
          <w:sz w:val="32"/>
        </w:rPr>
        <w:t>longtemps</w:t>
      </w:r>
      <w:r w:rsidRPr="007B0F29">
        <w:rPr>
          <w:rFonts w:ascii="Georgia" w:hAnsi="Georgia"/>
          <w:sz w:val="32"/>
        </w:rPr>
        <w:t xml:space="preserve"> debout, ses guibolles s</w:t>
      </w:r>
      <w:r w:rsidR="00007603" w:rsidRPr="007B0F29">
        <w:rPr>
          <w:rFonts w:ascii="Georgia" w:hAnsi="Georgia"/>
          <w:sz w:val="32"/>
        </w:rPr>
        <w:t>’</w:t>
      </w:r>
      <w:r w:rsidRPr="007B0F29">
        <w:rPr>
          <w:rFonts w:ascii="Georgia" w:hAnsi="Georgia"/>
          <w:sz w:val="32"/>
        </w:rPr>
        <w:t>entrechoquaient, et d</w:t>
      </w:r>
      <w:r w:rsidR="00007603" w:rsidRPr="007B0F29">
        <w:rPr>
          <w:rFonts w:ascii="Georgia" w:hAnsi="Georgia"/>
          <w:sz w:val="32"/>
        </w:rPr>
        <w:t>’</w:t>
      </w:r>
      <w:r w:rsidR="006A58FA" w:rsidRPr="007B0F29">
        <w:rPr>
          <w:rFonts w:ascii="Georgia" w:hAnsi="Georgia"/>
          <w:sz w:val="32"/>
        </w:rPr>
        <w:t>incontrôlables</w:t>
      </w:r>
      <w:r w:rsidRPr="007B0F29">
        <w:rPr>
          <w:rFonts w:ascii="Georgia" w:hAnsi="Georgia"/>
          <w:sz w:val="32"/>
        </w:rPr>
        <w:t xml:space="preserve"> accès de toux le pliaient parfois, qui lui arrachaient des glaviots sanguinolents.</w:t>
      </w:r>
      <w:r w:rsidR="007B0F29" w:rsidRPr="007B0F29">
        <w:rPr>
          <w:rFonts w:ascii="Georgia" w:hAnsi="Georgia"/>
          <w:i/>
          <w:sz w:val="32"/>
        </w:rPr>
        <w:t xml:space="preserve"> Ce n’est rien</w:t>
      </w:r>
      <w:r w:rsidRPr="007B0F29">
        <w:rPr>
          <w:rFonts w:ascii="Georgia" w:hAnsi="Georgia"/>
          <w:sz w:val="32"/>
        </w:rPr>
        <w:t>, se dit-il.</w:t>
      </w:r>
      <w:r w:rsidR="007B0F29" w:rsidRPr="007B0F29">
        <w:rPr>
          <w:rFonts w:ascii="Georgia" w:hAnsi="Georgia"/>
          <w:i/>
          <w:sz w:val="32"/>
        </w:rPr>
        <w:t xml:space="preserve"> Les dieux ne </w:t>
      </w:r>
      <w:r w:rsidR="006A58FA" w:rsidRPr="007B0F29">
        <w:rPr>
          <w:rFonts w:ascii="Georgia" w:hAnsi="Georgia"/>
          <w:i/>
          <w:sz w:val="32"/>
        </w:rPr>
        <w:t>sauraient</w:t>
      </w:r>
      <w:r w:rsidR="007B0F29" w:rsidRPr="007B0F29">
        <w:rPr>
          <w:rFonts w:ascii="Georgia" w:hAnsi="Georgia"/>
          <w:i/>
          <w:sz w:val="32"/>
        </w:rPr>
        <w:t xml:space="preserve"> m’avoir sauvé des flammes et des flots pour le seul plaisir de me faire à la fin crever d’un saignement.</w:t>
      </w:r>
    </w:p>
    <w:p w:rsidR="00331B15" w:rsidRPr="007B0F29" w:rsidRDefault="00331B15" w:rsidP="007B0F29">
      <w:pPr>
        <w:ind w:firstLine="567"/>
        <w:jc w:val="both"/>
        <w:rPr>
          <w:rFonts w:ascii="Georgia" w:hAnsi="Georgia"/>
          <w:sz w:val="32"/>
        </w:rPr>
      </w:pPr>
      <w:r w:rsidRPr="007B0F29">
        <w:rPr>
          <w:rFonts w:ascii="Georgia" w:hAnsi="Georgia"/>
          <w:sz w:val="32"/>
        </w:rPr>
        <w:t xml:space="preserve">A écouter les pulsations du tambour de nage, le </w:t>
      </w:r>
      <w:r w:rsidR="006A58FA" w:rsidRPr="007B0F29">
        <w:rPr>
          <w:rFonts w:ascii="Georgia" w:hAnsi="Georgia"/>
          <w:sz w:val="32"/>
        </w:rPr>
        <w:t>vrombissement</w:t>
      </w:r>
      <w:r w:rsidRPr="007B0F29">
        <w:rPr>
          <w:rFonts w:ascii="Georgia" w:hAnsi="Georgia"/>
          <w:sz w:val="32"/>
        </w:rPr>
        <w:t xml:space="preserve"> de la voile et le crissement régulier des rames, il se trouva reporté à l</w:t>
      </w:r>
      <w:r w:rsidR="00007603" w:rsidRPr="007B0F29">
        <w:rPr>
          <w:rFonts w:ascii="Georgia" w:hAnsi="Georgia"/>
          <w:sz w:val="32"/>
        </w:rPr>
        <w:t>’</w:t>
      </w:r>
      <w:r w:rsidRPr="007B0F29">
        <w:rPr>
          <w:rFonts w:ascii="Georgia" w:hAnsi="Georgia"/>
          <w:sz w:val="32"/>
        </w:rPr>
        <w:t>époque de son jeune âge où, dans les brouillards de potron-minet, les mêmes bruits lui étreignaient le cœur. Ils annonçaient l</w:t>
      </w:r>
      <w:r w:rsidR="00007603" w:rsidRPr="007B0F29">
        <w:rPr>
          <w:rFonts w:ascii="Georgia" w:hAnsi="Georgia"/>
          <w:sz w:val="32"/>
        </w:rPr>
        <w:t>’</w:t>
      </w:r>
      <w:r w:rsidRPr="007B0F29">
        <w:rPr>
          <w:rFonts w:ascii="Georgia" w:hAnsi="Georgia"/>
          <w:sz w:val="32"/>
        </w:rPr>
        <w:t>approche des garde-côtes du vieux ser Tristimun, et, sous le règne d</w:t>
      </w:r>
      <w:r w:rsidR="00007603" w:rsidRPr="007B0F29">
        <w:rPr>
          <w:rFonts w:ascii="Georgia" w:hAnsi="Georgia"/>
          <w:sz w:val="32"/>
        </w:rPr>
        <w:t>’</w:t>
      </w:r>
      <w:r w:rsidRPr="007B0F29">
        <w:rPr>
          <w:rFonts w:ascii="Georgia" w:hAnsi="Georgia"/>
          <w:sz w:val="32"/>
        </w:rPr>
        <w:t>Aerys Targaryen, ces garde-côtes signifiaient la mort aux contrebandiers.</w:t>
      </w:r>
    </w:p>
    <w:p w:rsidR="007B0F29" w:rsidRPr="007B0F29" w:rsidRDefault="007B0F29" w:rsidP="007B0F29">
      <w:pPr>
        <w:ind w:firstLine="567"/>
        <w:jc w:val="both"/>
        <w:rPr>
          <w:rFonts w:ascii="Georgia" w:hAnsi="Georgia"/>
          <w:i/>
          <w:sz w:val="32"/>
        </w:rPr>
      </w:pPr>
      <w:r w:rsidRPr="007B0F29">
        <w:rPr>
          <w:rFonts w:ascii="Georgia" w:hAnsi="Georgia"/>
          <w:i/>
          <w:sz w:val="32"/>
        </w:rPr>
        <w:t>Mais j’ai vécu cela dans une autre existence</w:t>
      </w:r>
      <w:r w:rsidR="00331B15" w:rsidRPr="007B0F29">
        <w:rPr>
          <w:rFonts w:ascii="Georgia" w:hAnsi="Georgia"/>
          <w:sz w:val="32"/>
        </w:rPr>
        <w:t>, songea-t-il.</w:t>
      </w:r>
      <w:r w:rsidRPr="007B0F29">
        <w:rPr>
          <w:rFonts w:ascii="Georgia" w:hAnsi="Georgia"/>
          <w:i/>
          <w:sz w:val="32"/>
        </w:rPr>
        <w:t xml:space="preserve"> Cela se passait avant le siège d’Accalmie, avant le bateau d’oignons, avant que Stannis ne me raccourcisse les doigts. Cela se passait avant la guerre ou la comète ardente, avant que je ne sois Mervault ni </w:t>
      </w:r>
      <w:r w:rsidR="006A58FA" w:rsidRPr="007B0F29">
        <w:rPr>
          <w:rFonts w:ascii="Georgia" w:hAnsi="Georgia"/>
          <w:i/>
          <w:sz w:val="32"/>
        </w:rPr>
        <w:t>chevalier</w:t>
      </w:r>
      <w:r w:rsidRPr="007B0F29">
        <w:rPr>
          <w:rFonts w:ascii="Georgia" w:hAnsi="Georgia"/>
          <w:i/>
          <w:sz w:val="32"/>
        </w:rPr>
        <w:t>. J’étais un tout autre homme, alors, lord Stannis ne m’avait pas encore élevé jusqu’à lui.</w:t>
      </w:r>
    </w:p>
    <w:p w:rsidR="00331B15" w:rsidRPr="007B0F29" w:rsidRDefault="00331B15" w:rsidP="007B0F29">
      <w:pPr>
        <w:ind w:firstLine="567"/>
        <w:jc w:val="both"/>
        <w:rPr>
          <w:rFonts w:ascii="Georgia" w:hAnsi="Georgia"/>
          <w:sz w:val="32"/>
        </w:rPr>
      </w:pPr>
      <w:r w:rsidRPr="007B0F29">
        <w:rPr>
          <w:rFonts w:ascii="Georgia" w:hAnsi="Georgia"/>
          <w:sz w:val="32"/>
        </w:rPr>
        <w:t>Il avait appris du capitaine comment s</w:t>
      </w:r>
      <w:r w:rsidR="00007603" w:rsidRPr="007B0F29">
        <w:rPr>
          <w:rFonts w:ascii="Georgia" w:hAnsi="Georgia"/>
          <w:sz w:val="32"/>
        </w:rPr>
        <w:t>’</w:t>
      </w:r>
      <w:r w:rsidRPr="007B0F29">
        <w:rPr>
          <w:rFonts w:ascii="Georgia" w:hAnsi="Georgia"/>
          <w:sz w:val="32"/>
        </w:rPr>
        <w:t>étaient envolées en fumée les espérances de Stannis, la nuit où flambait la Néra. Les Lannister ayant attaqué de flanc, ses girouettes de bannerets l</w:t>
      </w:r>
      <w:r w:rsidR="00007603" w:rsidRPr="007B0F29">
        <w:rPr>
          <w:rFonts w:ascii="Georgia" w:hAnsi="Georgia"/>
          <w:sz w:val="32"/>
        </w:rPr>
        <w:t>’</w:t>
      </w:r>
      <w:r w:rsidRPr="007B0F29">
        <w:rPr>
          <w:rFonts w:ascii="Georgia" w:hAnsi="Georgia"/>
          <w:sz w:val="32"/>
        </w:rPr>
        <w:t>avaient abandonné par centaines à l</w:t>
      </w:r>
      <w:r w:rsidR="00007603" w:rsidRPr="007B0F29">
        <w:rPr>
          <w:rFonts w:ascii="Georgia" w:hAnsi="Georgia"/>
          <w:sz w:val="32"/>
        </w:rPr>
        <w:t>’</w:t>
      </w:r>
      <w:r w:rsidRPr="007B0F29">
        <w:rPr>
          <w:rFonts w:ascii="Georgia" w:hAnsi="Georgia"/>
          <w:sz w:val="32"/>
        </w:rPr>
        <w:t>heure la plus cruciale. « On a également vu, rapportait Khorane, l</w:t>
      </w:r>
      <w:r w:rsidR="00007603" w:rsidRPr="007B0F29">
        <w:rPr>
          <w:rFonts w:ascii="Georgia" w:hAnsi="Georgia"/>
          <w:sz w:val="32"/>
        </w:rPr>
        <w:t>’</w:t>
      </w:r>
      <w:r w:rsidRPr="007B0F29">
        <w:rPr>
          <w:rFonts w:ascii="Georgia" w:hAnsi="Georgia"/>
          <w:sz w:val="32"/>
        </w:rPr>
        <w:t>ombre du roi Renly tailler de droite et de gauche à la tête de l</w:t>
      </w:r>
      <w:r w:rsidR="00007603" w:rsidRPr="007B0F29">
        <w:rPr>
          <w:rFonts w:ascii="Georgia" w:hAnsi="Georgia"/>
          <w:sz w:val="32"/>
        </w:rPr>
        <w:t>’</w:t>
      </w:r>
      <w:r w:rsidRPr="007B0F29">
        <w:rPr>
          <w:rFonts w:ascii="Georgia" w:hAnsi="Georgia"/>
          <w:sz w:val="32"/>
        </w:rPr>
        <w:t>avant-garde du sire au lion. Les reflets du grégeois sur son armure verte avaient, parait-il, quelque chose de fantomatique, et ses andouillers l</w:t>
      </w:r>
      <w:r w:rsidR="00007603" w:rsidRPr="007B0F29">
        <w:rPr>
          <w:rFonts w:ascii="Georgia" w:hAnsi="Georgia"/>
          <w:sz w:val="32"/>
        </w:rPr>
        <w:t>’</w:t>
      </w:r>
      <w:r w:rsidRPr="007B0F29">
        <w:rPr>
          <w:rFonts w:ascii="Georgia" w:hAnsi="Georgia"/>
          <w:sz w:val="32"/>
        </w:rPr>
        <w:t>air de flammes d</w:t>
      </w:r>
      <w:r w:rsidR="00007603" w:rsidRPr="007B0F29">
        <w:rPr>
          <w:rFonts w:ascii="Georgia" w:hAnsi="Georgia"/>
          <w:sz w:val="32"/>
        </w:rPr>
        <w:t>’</w:t>
      </w:r>
      <w:r w:rsidRPr="007B0F29">
        <w:rPr>
          <w:rFonts w:ascii="Georgia" w:hAnsi="Georgia"/>
          <w:sz w:val="32"/>
        </w:rPr>
        <w:t>or. »</w:t>
      </w:r>
    </w:p>
    <w:p w:rsidR="00331B15" w:rsidRPr="007B0F29" w:rsidRDefault="007B0F29" w:rsidP="007B0F29">
      <w:pPr>
        <w:ind w:firstLine="567"/>
        <w:jc w:val="both"/>
        <w:rPr>
          <w:rFonts w:ascii="Georgia" w:hAnsi="Georgia"/>
          <w:sz w:val="32"/>
        </w:rPr>
      </w:pPr>
      <w:r w:rsidRPr="007B0F29">
        <w:rPr>
          <w:rFonts w:ascii="Georgia" w:hAnsi="Georgia"/>
          <w:i/>
          <w:sz w:val="32"/>
        </w:rPr>
        <w:t>L’ombre de Renly.</w:t>
      </w:r>
      <w:r w:rsidR="00331B15" w:rsidRPr="007B0F29">
        <w:rPr>
          <w:rFonts w:ascii="Georgia" w:hAnsi="Georgia"/>
          <w:sz w:val="32"/>
        </w:rPr>
        <w:t xml:space="preserve"> Davos se demanda si ses propres fils </w:t>
      </w:r>
      <w:r w:rsidR="006A58FA" w:rsidRPr="007B0F29">
        <w:rPr>
          <w:rFonts w:ascii="Georgia" w:hAnsi="Georgia"/>
          <w:sz w:val="32"/>
        </w:rPr>
        <w:t>reviendraient</w:t>
      </w:r>
      <w:r w:rsidR="00331B15" w:rsidRPr="007B0F29">
        <w:rPr>
          <w:rFonts w:ascii="Georgia" w:hAnsi="Georgia"/>
          <w:sz w:val="32"/>
        </w:rPr>
        <w:t xml:space="preserve"> de même, sous la forme d</w:t>
      </w:r>
      <w:r w:rsidR="00007603" w:rsidRPr="007B0F29">
        <w:rPr>
          <w:rFonts w:ascii="Georgia" w:hAnsi="Georgia"/>
          <w:sz w:val="32"/>
        </w:rPr>
        <w:t>’</w:t>
      </w:r>
      <w:r w:rsidR="00331B15" w:rsidRPr="007B0F29">
        <w:rPr>
          <w:rFonts w:ascii="Georgia" w:hAnsi="Georgia"/>
          <w:sz w:val="32"/>
        </w:rPr>
        <w:t>ombres. Il avait trop vu de manifestations bizarres, en mer, pour affirmer que les fantômes n</w:t>
      </w:r>
      <w:r w:rsidR="00007603" w:rsidRPr="007B0F29">
        <w:rPr>
          <w:rFonts w:ascii="Georgia" w:hAnsi="Georgia"/>
          <w:sz w:val="32"/>
        </w:rPr>
        <w:t>’</w:t>
      </w:r>
      <w:r w:rsidR="00331B15" w:rsidRPr="007B0F29">
        <w:rPr>
          <w:rFonts w:ascii="Georgia" w:hAnsi="Georgia"/>
          <w:sz w:val="32"/>
        </w:rPr>
        <w:t>existaient pas. « Et personne n</w:t>
      </w:r>
      <w:r w:rsidR="00007603" w:rsidRPr="007B0F29">
        <w:rPr>
          <w:rFonts w:ascii="Georgia" w:hAnsi="Georgia"/>
          <w:sz w:val="32"/>
        </w:rPr>
        <w:t>’</w:t>
      </w:r>
      <w:r w:rsidR="00331B15" w:rsidRPr="007B0F29">
        <w:rPr>
          <w:rFonts w:ascii="Georgia" w:hAnsi="Georgia"/>
          <w:sz w:val="32"/>
        </w:rPr>
        <w:t>est resté fidèle à Stannis ?</w:t>
      </w:r>
    </w:p>
    <w:p w:rsidR="00331B15" w:rsidRPr="007B0F29" w:rsidRDefault="006A58FA"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 xml:space="preserve">Pas grand monde, dit le capitaine. Des parents de la reine, principalement. On a rembarqué pas mal de gens qui arboraient le renard aux guirlandes, mais il en est resté beaucoup plus à terre, blasonnés de toutes les façons. A Peyredragon, </w:t>
      </w:r>
      <w:r w:rsidRPr="007B0F29">
        <w:rPr>
          <w:rFonts w:ascii="Georgia" w:hAnsi="Georgia"/>
          <w:sz w:val="32"/>
        </w:rPr>
        <w:t>maintenant</w:t>
      </w:r>
      <w:r w:rsidR="00331B15" w:rsidRPr="007B0F29">
        <w:rPr>
          <w:rFonts w:ascii="Georgia" w:hAnsi="Georgia"/>
          <w:sz w:val="32"/>
        </w:rPr>
        <w:t>, c</w:t>
      </w:r>
      <w:r w:rsidR="00007603" w:rsidRPr="007B0F29">
        <w:rPr>
          <w:rFonts w:ascii="Georgia" w:hAnsi="Georgia"/>
          <w:sz w:val="32"/>
        </w:rPr>
        <w:t>’</w:t>
      </w:r>
      <w:r w:rsidR="00331B15" w:rsidRPr="007B0F29">
        <w:rPr>
          <w:rFonts w:ascii="Georgia" w:hAnsi="Georgia"/>
          <w:sz w:val="32"/>
        </w:rPr>
        <w:t>est lord Florent qui est la Main du roi. »</w:t>
      </w:r>
    </w:p>
    <w:p w:rsidR="00331B15" w:rsidRPr="007B0F29" w:rsidRDefault="00331B15" w:rsidP="007B0F29">
      <w:pPr>
        <w:ind w:firstLine="567"/>
        <w:jc w:val="both"/>
        <w:rPr>
          <w:rFonts w:ascii="Georgia" w:hAnsi="Georgia"/>
          <w:sz w:val="32"/>
        </w:rPr>
      </w:pPr>
      <w:r w:rsidRPr="007B0F29">
        <w:rPr>
          <w:rFonts w:ascii="Georgia" w:hAnsi="Georgia"/>
          <w:sz w:val="32"/>
        </w:rPr>
        <w:t>Empanachée de fumée pâle, la montagne prenait rapidement de la hauteur. La voile chantait, le tambour battait, les rames observaient la cadence en douce, et la gueule du port ne tarda plus guère à béer devant.</w:t>
      </w:r>
      <w:r w:rsidR="007B0F29" w:rsidRPr="007B0F29">
        <w:rPr>
          <w:rFonts w:ascii="Georgia" w:hAnsi="Georgia"/>
          <w:i/>
          <w:sz w:val="32"/>
        </w:rPr>
        <w:t xml:space="preserve"> Si désert,</w:t>
      </w:r>
      <w:r w:rsidRPr="007B0F29">
        <w:rPr>
          <w:rFonts w:ascii="Georgia" w:hAnsi="Georgia"/>
          <w:sz w:val="32"/>
        </w:rPr>
        <w:t xml:space="preserve"> songea Davos, tout au </w:t>
      </w:r>
      <w:r w:rsidR="006A58FA" w:rsidRPr="007B0F29">
        <w:rPr>
          <w:rFonts w:ascii="Georgia" w:hAnsi="Georgia"/>
          <w:sz w:val="32"/>
        </w:rPr>
        <w:t>souvenir</w:t>
      </w:r>
      <w:r w:rsidRPr="007B0F29">
        <w:rPr>
          <w:rFonts w:ascii="Georgia" w:hAnsi="Georgia"/>
          <w:sz w:val="32"/>
        </w:rPr>
        <w:t xml:space="preserve"> du spectacle qu</w:t>
      </w:r>
      <w:r w:rsidR="00007603" w:rsidRPr="007B0F29">
        <w:rPr>
          <w:rFonts w:ascii="Georgia" w:hAnsi="Georgia"/>
          <w:sz w:val="32"/>
        </w:rPr>
        <w:t>’</w:t>
      </w:r>
      <w:r w:rsidRPr="007B0F29">
        <w:rPr>
          <w:rFonts w:ascii="Georgia" w:hAnsi="Georgia"/>
          <w:sz w:val="32"/>
        </w:rPr>
        <w:t xml:space="preserve">il offrait naguère, bondé de navires à quai ou chassant sur leurs ancres, au large du brise-lames. Il </w:t>
      </w:r>
      <w:r w:rsidR="006A58FA" w:rsidRPr="007B0F29">
        <w:rPr>
          <w:rFonts w:ascii="Georgia" w:hAnsi="Georgia"/>
          <w:sz w:val="32"/>
        </w:rPr>
        <w:t>distingua</w:t>
      </w:r>
      <w:r w:rsidRPr="007B0F29">
        <w:rPr>
          <w:rFonts w:ascii="Georgia" w:hAnsi="Georgia"/>
          <w:sz w:val="32"/>
        </w:rPr>
        <w:t xml:space="preserve"> le vaisseau amiral de Sladhor Saan,</w:t>
      </w:r>
      <w:r w:rsidR="007B0F29" w:rsidRPr="007B0F29">
        <w:rPr>
          <w:rFonts w:ascii="Georgia" w:hAnsi="Georgia"/>
          <w:i/>
          <w:sz w:val="32"/>
        </w:rPr>
        <w:t xml:space="preserve"> Le Valyrien,</w:t>
      </w:r>
      <w:r w:rsidRPr="007B0F29">
        <w:rPr>
          <w:rFonts w:ascii="Georgia" w:hAnsi="Georgia"/>
          <w:sz w:val="32"/>
        </w:rPr>
        <w:t xml:space="preserve"> amarré au môle d</w:t>
      </w:r>
      <w:r w:rsidR="00007603" w:rsidRPr="007B0F29">
        <w:rPr>
          <w:rFonts w:ascii="Georgia" w:hAnsi="Georgia"/>
          <w:sz w:val="32"/>
        </w:rPr>
        <w:t>’</w:t>
      </w:r>
      <w:r w:rsidRPr="007B0F29">
        <w:rPr>
          <w:rFonts w:ascii="Georgia" w:hAnsi="Georgia"/>
          <w:sz w:val="32"/>
        </w:rPr>
        <w:t>où étaient pour jamais partis</w:t>
      </w:r>
      <w:r w:rsidR="007B0F29" w:rsidRPr="007B0F29">
        <w:rPr>
          <w:rFonts w:ascii="Georgia" w:hAnsi="Georgia"/>
          <w:i/>
          <w:sz w:val="32"/>
        </w:rPr>
        <w:t xml:space="preserve"> La Fureur</w:t>
      </w:r>
      <w:r w:rsidRPr="007B0F29">
        <w:rPr>
          <w:rFonts w:ascii="Georgia" w:hAnsi="Georgia"/>
          <w:sz w:val="32"/>
        </w:rPr>
        <w:t xml:space="preserve"> et ses </w:t>
      </w:r>
      <w:r w:rsidR="006A58FA" w:rsidRPr="007B0F29">
        <w:rPr>
          <w:rFonts w:ascii="Georgia" w:hAnsi="Georgia"/>
          <w:sz w:val="32"/>
        </w:rPr>
        <w:t>compagnons</w:t>
      </w:r>
      <w:r w:rsidRPr="007B0F29">
        <w:rPr>
          <w:rFonts w:ascii="Georgia" w:hAnsi="Georgia"/>
          <w:sz w:val="32"/>
        </w:rPr>
        <w:t>. Les bateaux qui le flanquaient avaient comme lui la coque zébrée de Lys. Du</w:t>
      </w:r>
      <w:r w:rsidR="007B0F29" w:rsidRPr="007B0F29">
        <w:rPr>
          <w:rFonts w:ascii="Georgia" w:hAnsi="Georgia"/>
          <w:i/>
          <w:sz w:val="32"/>
        </w:rPr>
        <w:t xml:space="preserve"> Spectre,</w:t>
      </w:r>
      <w:r w:rsidRPr="007B0F29">
        <w:rPr>
          <w:rFonts w:ascii="Georgia" w:hAnsi="Georgia"/>
          <w:sz w:val="32"/>
        </w:rPr>
        <w:t xml:space="preserve"> pas trace, nulle part, ni de la </w:t>
      </w:r>
      <w:r w:rsidR="007B0F29" w:rsidRPr="007B0F29">
        <w:rPr>
          <w:rFonts w:ascii="Georgia" w:hAnsi="Georgia"/>
          <w:i/>
          <w:sz w:val="32"/>
        </w:rPr>
        <w:t>Lady Maria.</w:t>
      </w:r>
    </w:p>
    <w:p w:rsidR="00331B15" w:rsidRPr="007B0F29" w:rsidRDefault="00331B15" w:rsidP="007B0F29">
      <w:pPr>
        <w:ind w:firstLine="567"/>
        <w:jc w:val="both"/>
        <w:rPr>
          <w:rFonts w:ascii="Georgia" w:hAnsi="Georgia"/>
          <w:sz w:val="32"/>
        </w:rPr>
      </w:pPr>
      <w:r w:rsidRPr="007B0F29">
        <w:rPr>
          <w:rFonts w:ascii="Georgia" w:hAnsi="Georgia"/>
          <w:sz w:val="32"/>
        </w:rPr>
        <w:t>On affala la voile en entrant au port pour n</w:t>
      </w:r>
      <w:r w:rsidR="00007603" w:rsidRPr="007B0F29">
        <w:rPr>
          <w:rFonts w:ascii="Georgia" w:hAnsi="Georgia"/>
          <w:sz w:val="32"/>
        </w:rPr>
        <w:t>’</w:t>
      </w:r>
      <w:r w:rsidRPr="007B0F29">
        <w:rPr>
          <w:rFonts w:ascii="Georgia" w:hAnsi="Georgia"/>
          <w:sz w:val="32"/>
        </w:rPr>
        <w:t>y accoster qu</w:t>
      </w:r>
      <w:r w:rsidR="00007603" w:rsidRPr="007B0F29">
        <w:rPr>
          <w:rFonts w:ascii="Georgia" w:hAnsi="Georgia"/>
          <w:sz w:val="32"/>
        </w:rPr>
        <w:t>’</w:t>
      </w:r>
      <w:r w:rsidRPr="007B0F29">
        <w:rPr>
          <w:rFonts w:ascii="Georgia" w:hAnsi="Georgia"/>
          <w:sz w:val="32"/>
        </w:rPr>
        <w:t>à la rame. Le capitaine rejoignit Davos pendant que l</w:t>
      </w:r>
      <w:r w:rsidR="00007603" w:rsidRPr="007B0F29">
        <w:rPr>
          <w:rFonts w:ascii="Georgia" w:hAnsi="Georgia"/>
          <w:sz w:val="32"/>
        </w:rPr>
        <w:t>’</w:t>
      </w:r>
      <w:r w:rsidRPr="007B0F29">
        <w:rPr>
          <w:rFonts w:ascii="Georgia" w:hAnsi="Georgia"/>
          <w:sz w:val="32"/>
        </w:rPr>
        <w:t>on s</w:t>
      </w:r>
      <w:r w:rsidR="00007603" w:rsidRPr="007B0F29">
        <w:rPr>
          <w:rFonts w:ascii="Georgia" w:hAnsi="Georgia"/>
          <w:sz w:val="32"/>
        </w:rPr>
        <w:t>’</w:t>
      </w:r>
      <w:r w:rsidRPr="007B0F29">
        <w:rPr>
          <w:rFonts w:ascii="Georgia" w:hAnsi="Georgia"/>
          <w:sz w:val="32"/>
        </w:rPr>
        <w:t>amarrait. « Mon prince va souhaiter vous voir immédiatement. »</w:t>
      </w:r>
    </w:p>
    <w:p w:rsidR="00331B15" w:rsidRPr="007B0F29" w:rsidRDefault="00331B15" w:rsidP="007B0F29">
      <w:pPr>
        <w:ind w:firstLine="567"/>
        <w:jc w:val="both"/>
        <w:rPr>
          <w:rFonts w:ascii="Georgia" w:hAnsi="Georgia"/>
          <w:sz w:val="32"/>
        </w:rPr>
      </w:pPr>
      <w:r w:rsidRPr="007B0F29">
        <w:rPr>
          <w:rFonts w:ascii="Georgia" w:hAnsi="Georgia"/>
          <w:sz w:val="32"/>
        </w:rPr>
        <w:t>Une quinte de toux s</w:t>
      </w:r>
      <w:r w:rsidR="00007603" w:rsidRPr="007B0F29">
        <w:rPr>
          <w:rFonts w:ascii="Georgia" w:hAnsi="Georgia"/>
          <w:sz w:val="32"/>
        </w:rPr>
        <w:t>’</w:t>
      </w:r>
      <w:r w:rsidRPr="007B0F29">
        <w:rPr>
          <w:rFonts w:ascii="Georgia" w:hAnsi="Georgia"/>
          <w:sz w:val="32"/>
        </w:rPr>
        <w:t xml:space="preserve">empara de Davos quand il entreprit de répondre. Il agrippa la lisse pour se soutenir et cracha </w:t>
      </w:r>
      <w:r w:rsidR="006A58FA" w:rsidRPr="007B0F29">
        <w:rPr>
          <w:rFonts w:ascii="Georgia" w:hAnsi="Georgia"/>
          <w:sz w:val="32"/>
        </w:rPr>
        <w:t>par-dessus</w:t>
      </w:r>
      <w:r w:rsidRPr="007B0F29">
        <w:rPr>
          <w:rFonts w:ascii="Georgia" w:hAnsi="Georgia"/>
          <w:sz w:val="32"/>
        </w:rPr>
        <w:t>. «</w:t>
      </w:r>
      <w:r w:rsidR="006A58FA">
        <w:rPr>
          <w:rFonts w:ascii="Georgia" w:hAnsi="Georgia"/>
          <w:sz w:val="32"/>
        </w:rPr>
        <w:t xml:space="preserve"> </w:t>
      </w:r>
      <w:r w:rsidRPr="007B0F29">
        <w:rPr>
          <w:rFonts w:ascii="Georgia" w:hAnsi="Georgia"/>
          <w:sz w:val="32"/>
        </w:rPr>
        <w:t>Le roi, s</w:t>
      </w:r>
      <w:r w:rsidR="00007603" w:rsidRPr="007B0F29">
        <w:rPr>
          <w:rFonts w:ascii="Georgia" w:hAnsi="Georgia"/>
          <w:sz w:val="32"/>
        </w:rPr>
        <w:t>’</w:t>
      </w:r>
      <w:r w:rsidRPr="007B0F29">
        <w:rPr>
          <w:rFonts w:ascii="Georgia" w:hAnsi="Georgia"/>
          <w:sz w:val="32"/>
        </w:rPr>
        <w:t>étrangla-t-il d</w:t>
      </w:r>
      <w:r w:rsidR="00007603" w:rsidRPr="007B0F29">
        <w:rPr>
          <w:rFonts w:ascii="Georgia" w:hAnsi="Georgia"/>
          <w:sz w:val="32"/>
        </w:rPr>
        <w:t>’</w:t>
      </w:r>
      <w:r w:rsidRPr="007B0F29">
        <w:rPr>
          <w:rFonts w:ascii="Georgia" w:hAnsi="Georgia"/>
          <w:sz w:val="32"/>
        </w:rPr>
        <w:t>une voix rauque. Il me faut aller chez le roi. »</w:t>
      </w:r>
      <w:r w:rsidR="007B0F29" w:rsidRPr="007B0F29">
        <w:rPr>
          <w:rFonts w:ascii="Georgia" w:hAnsi="Georgia"/>
          <w:i/>
          <w:sz w:val="32"/>
        </w:rPr>
        <w:t xml:space="preserve"> Car où est le roi se trouvera forcément Mélisandre.</w:t>
      </w:r>
    </w:p>
    <w:p w:rsidR="00331B15" w:rsidRPr="007B0F29" w:rsidRDefault="00331B15" w:rsidP="007B0F29">
      <w:pPr>
        <w:ind w:firstLine="567"/>
        <w:jc w:val="both"/>
        <w:rPr>
          <w:rFonts w:ascii="Georgia" w:hAnsi="Georgia"/>
          <w:sz w:val="32"/>
        </w:rPr>
      </w:pPr>
      <w:r w:rsidRPr="007B0F29">
        <w:rPr>
          <w:rFonts w:ascii="Georgia" w:hAnsi="Georgia"/>
          <w:sz w:val="32"/>
        </w:rPr>
        <w:t>« Le roi n</w:t>
      </w:r>
      <w:r w:rsidR="00007603" w:rsidRPr="007B0F29">
        <w:rPr>
          <w:rFonts w:ascii="Georgia" w:hAnsi="Georgia"/>
          <w:sz w:val="32"/>
        </w:rPr>
        <w:t>’</w:t>
      </w:r>
      <w:r w:rsidRPr="007B0F29">
        <w:rPr>
          <w:rFonts w:ascii="Georgia" w:hAnsi="Georgia"/>
          <w:sz w:val="32"/>
        </w:rPr>
        <w:t>admet personne, répliqua fermement Khorane Sathmantès. Sladhor Saan vous le confirmera. Commencez par lui. »</w:t>
      </w:r>
    </w:p>
    <w:p w:rsidR="00331B15" w:rsidRPr="007B0F29" w:rsidRDefault="00331B15" w:rsidP="007B0F29">
      <w:pPr>
        <w:ind w:firstLine="567"/>
        <w:jc w:val="both"/>
        <w:rPr>
          <w:rFonts w:ascii="Georgia" w:hAnsi="Georgia"/>
          <w:sz w:val="32"/>
        </w:rPr>
      </w:pPr>
      <w:r w:rsidRPr="007B0F29">
        <w:rPr>
          <w:rFonts w:ascii="Georgia" w:hAnsi="Georgia"/>
          <w:sz w:val="32"/>
        </w:rPr>
        <w:t>Davos était trop faible pour lui tenir tête. Il acquiesça d</w:t>
      </w:r>
      <w:r w:rsidR="00007603" w:rsidRPr="007B0F29">
        <w:rPr>
          <w:rFonts w:ascii="Georgia" w:hAnsi="Georgia"/>
          <w:sz w:val="32"/>
        </w:rPr>
        <w:t>’</w:t>
      </w:r>
      <w:r w:rsidRPr="007B0F29">
        <w:rPr>
          <w:rFonts w:ascii="Georgia" w:hAnsi="Georgia"/>
          <w:sz w:val="32"/>
        </w:rPr>
        <w:t>un simple hochement.</w:t>
      </w:r>
    </w:p>
    <w:p w:rsidR="00331B15" w:rsidRPr="007B0F29" w:rsidRDefault="00331B15" w:rsidP="007B0F29">
      <w:pPr>
        <w:ind w:firstLine="567"/>
        <w:jc w:val="both"/>
        <w:rPr>
          <w:rFonts w:ascii="Georgia" w:hAnsi="Georgia"/>
          <w:sz w:val="32"/>
        </w:rPr>
      </w:pPr>
      <w:r w:rsidRPr="007B0F29">
        <w:rPr>
          <w:rFonts w:ascii="Georgia" w:hAnsi="Georgia"/>
          <w:sz w:val="32"/>
        </w:rPr>
        <w:t>Sladhor Saan ne se trouvait pas à bord de son</w:t>
      </w:r>
      <w:r w:rsidR="007B0F29" w:rsidRPr="007B0F29">
        <w:rPr>
          <w:rFonts w:ascii="Georgia" w:hAnsi="Georgia"/>
          <w:i/>
          <w:sz w:val="32"/>
        </w:rPr>
        <w:t xml:space="preserve"> Valyrien.</w:t>
      </w:r>
      <w:r w:rsidRPr="007B0F29">
        <w:rPr>
          <w:rFonts w:ascii="Georgia" w:hAnsi="Georgia"/>
          <w:sz w:val="32"/>
        </w:rPr>
        <w:t xml:space="preserve"> Ils finirent par le découvrir à un quart de mille de là, sur un autre quai, dans la cale de</w:t>
      </w:r>
      <w:r w:rsidR="007B0F29" w:rsidRPr="007B0F29">
        <w:rPr>
          <w:rFonts w:ascii="Georgia" w:hAnsi="Georgia"/>
          <w:i/>
          <w:sz w:val="32"/>
        </w:rPr>
        <w:t xml:space="preserve"> L’opulente Moisson,</w:t>
      </w:r>
      <w:r w:rsidRPr="007B0F29">
        <w:rPr>
          <w:rFonts w:ascii="Georgia" w:hAnsi="Georgia"/>
          <w:sz w:val="32"/>
        </w:rPr>
        <w:t xml:space="preserve"> gros cargo bedonnant de Pentos dont il inventoriait la cargaison en compagnie de deux eunuques. L</w:t>
      </w:r>
      <w:r w:rsidR="00007603" w:rsidRPr="007B0F29">
        <w:rPr>
          <w:rFonts w:ascii="Georgia" w:hAnsi="Georgia"/>
          <w:sz w:val="32"/>
        </w:rPr>
        <w:t>’</w:t>
      </w:r>
      <w:r w:rsidRPr="007B0F29">
        <w:rPr>
          <w:rFonts w:ascii="Georgia" w:hAnsi="Georgia"/>
          <w:sz w:val="32"/>
        </w:rPr>
        <w:t>un de ceux-ci brandissait un falot, l</w:t>
      </w:r>
      <w:r w:rsidR="00007603" w:rsidRPr="007B0F29">
        <w:rPr>
          <w:rFonts w:ascii="Georgia" w:hAnsi="Georgia"/>
          <w:sz w:val="32"/>
        </w:rPr>
        <w:t>’</w:t>
      </w:r>
      <w:r w:rsidRPr="007B0F29">
        <w:rPr>
          <w:rFonts w:ascii="Georgia" w:hAnsi="Georgia"/>
          <w:sz w:val="32"/>
        </w:rPr>
        <w:t>autre était armé d</w:t>
      </w:r>
      <w:r w:rsidR="00007603" w:rsidRPr="007B0F29">
        <w:rPr>
          <w:rFonts w:ascii="Georgia" w:hAnsi="Georgia"/>
          <w:sz w:val="32"/>
        </w:rPr>
        <w:t>’</w:t>
      </w:r>
      <w:r w:rsidRPr="007B0F29">
        <w:rPr>
          <w:rFonts w:ascii="Georgia" w:hAnsi="Georgia"/>
          <w:sz w:val="32"/>
        </w:rPr>
        <w:t>un style et d</w:t>
      </w:r>
      <w:r w:rsidR="00007603" w:rsidRPr="007B0F29">
        <w:rPr>
          <w:rFonts w:ascii="Georgia" w:hAnsi="Georgia"/>
          <w:sz w:val="32"/>
        </w:rPr>
        <w:t>’</w:t>
      </w:r>
      <w:r w:rsidRPr="007B0F29">
        <w:rPr>
          <w:rFonts w:ascii="Georgia" w:hAnsi="Georgia"/>
          <w:sz w:val="32"/>
        </w:rPr>
        <w:t>une tablette de cire. « Trente-sept, trente-huit, trente-neuf</w:t>
      </w:r>
      <w:r w:rsidR="006A58FA">
        <w:rPr>
          <w:rFonts w:ascii="Georgia" w:hAnsi="Georgia"/>
          <w:sz w:val="32"/>
        </w:rPr>
        <w:t xml:space="preserve"> </w:t>
      </w:r>
      <w:r w:rsidRPr="007B0F29">
        <w:rPr>
          <w:rFonts w:ascii="Georgia" w:hAnsi="Georgia"/>
          <w:sz w:val="32"/>
        </w:rPr>
        <w:t>», comptait le vieux forban quand ses visiteurs descendirent par l</w:t>
      </w:r>
      <w:r w:rsidR="00007603" w:rsidRPr="007B0F29">
        <w:rPr>
          <w:rFonts w:ascii="Georgia" w:hAnsi="Georgia"/>
          <w:sz w:val="32"/>
        </w:rPr>
        <w:t>’</w:t>
      </w:r>
      <w:r w:rsidRPr="007B0F29">
        <w:rPr>
          <w:rFonts w:ascii="Georgia" w:hAnsi="Georgia"/>
          <w:sz w:val="32"/>
        </w:rPr>
        <w:t>écoutille. Il portait en ce jour une tunique lie-de-vin et des cuissardes de cuir blanchi tout incrustées de rinceaux d</w:t>
      </w:r>
      <w:r w:rsidR="00007603" w:rsidRPr="007B0F29">
        <w:rPr>
          <w:rFonts w:ascii="Georgia" w:hAnsi="Georgia"/>
          <w:sz w:val="32"/>
        </w:rPr>
        <w:t>’</w:t>
      </w:r>
      <w:r w:rsidRPr="007B0F29">
        <w:rPr>
          <w:rFonts w:ascii="Georgia" w:hAnsi="Georgia"/>
          <w:sz w:val="32"/>
        </w:rPr>
        <w:t>argent. Il déboucha une jarre, huma, éternua puis déclara : « Mouture grossière, et du second choix, mon nez est formel. Et le bon de livraison m</w:t>
      </w:r>
      <w:r w:rsidR="00007603" w:rsidRPr="007B0F29">
        <w:rPr>
          <w:rFonts w:ascii="Georgia" w:hAnsi="Georgia"/>
          <w:sz w:val="32"/>
        </w:rPr>
        <w:t>’</w:t>
      </w:r>
      <w:r w:rsidRPr="007B0F29">
        <w:rPr>
          <w:rFonts w:ascii="Georgia" w:hAnsi="Georgia"/>
          <w:sz w:val="32"/>
        </w:rPr>
        <w:t>annonce quarante-sept jarres. Où diable ont pu passer les autres ? comme c</w:t>
      </w:r>
      <w:r w:rsidR="00007603" w:rsidRPr="007B0F29">
        <w:rPr>
          <w:rFonts w:ascii="Georgia" w:hAnsi="Georgia"/>
          <w:sz w:val="32"/>
        </w:rPr>
        <w:t>’</w:t>
      </w:r>
      <w:r w:rsidRPr="007B0F29">
        <w:rPr>
          <w:rFonts w:ascii="Georgia" w:hAnsi="Georgia"/>
          <w:sz w:val="32"/>
        </w:rPr>
        <w:t>est curieux. Ces Pentoshis... ! s</w:t>
      </w:r>
      <w:r w:rsidR="00007603" w:rsidRPr="007B0F29">
        <w:rPr>
          <w:rFonts w:ascii="Georgia" w:hAnsi="Georgia"/>
          <w:sz w:val="32"/>
        </w:rPr>
        <w:t>’</w:t>
      </w:r>
      <w:r w:rsidRPr="007B0F29">
        <w:rPr>
          <w:rFonts w:ascii="Georgia" w:hAnsi="Georgia"/>
          <w:sz w:val="32"/>
        </w:rPr>
        <w:t>imaginent-ils que je ne sais pas compter?» La vue de Davos lui coupa le sifflet. « Est-ce le poivre qui me pique les yeux, ou les larmes ? Est-ce bien le chevalier des Oignons qui se tient devant moi ? Non, comment cela se pourrait-il ? Mon cher ami Davos a péri sur la rivière en feu, nul n</w:t>
      </w:r>
      <w:r w:rsidR="00007603" w:rsidRPr="007B0F29">
        <w:rPr>
          <w:rFonts w:ascii="Georgia" w:hAnsi="Georgia"/>
          <w:sz w:val="32"/>
        </w:rPr>
        <w:t>’</w:t>
      </w:r>
      <w:r w:rsidRPr="007B0F29">
        <w:rPr>
          <w:rFonts w:ascii="Georgia" w:hAnsi="Georgia"/>
          <w:sz w:val="32"/>
        </w:rPr>
        <w:t xml:space="preserve">en </w:t>
      </w:r>
      <w:r w:rsidR="006A58FA" w:rsidRPr="007B0F29">
        <w:rPr>
          <w:rFonts w:ascii="Georgia" w:hAnsi="Georgia"/>
          <w:sz w:val="32"/>
        </w:rPr>
        <w:t>disconvient</w:t>
      </w:r>
      <w:r w:rsidRPr="007B0F29">
        <w:rPr>
          <w:rFonts w:ascii="Georgia" w:hAnsi="Georgia"/>
          <w:sz w:val="32"/>
        </w:rPr>
        <w:t>. Pourquoi vient-il me hanter, moi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suis pas un spectre, Sla.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quoi d</w:t>
      </w:r>
      <w:r w:rsidRPr="007B0F29">
        <w:rPr>
          <w:rFonts w:ascii="Georgia" w:hAnsi="Georgia"/>
          <w:sz w:val="32"/>
        </w:rPr>
        <w:t>’</w:t>
      </w:r>
      <w:r w:rsidR="00331B15" w:rsidRPr="007B0F29">
        <w:rPr>
          <w:rFonts w:ascii="Georgia" w:hAnsi="Georgia"/>
          <w:sz w:val="32"/>
        </w:rPr>
        <w:t>autre ? Jamais mon chevalier Oignon ne fut si pâle et transparent que vous. » Se faufilant entre les jarres d</w:t>
      </w:r>
      <w:r w:rsidRPr="007B0F29">
        <w:rPr>
          <w:rFonts w:ascii="Georgia" w:hAnsi="Georgia"/>
          <w:sz w:val="32"/>
        </w:rPr>
        <w:t>’</w:t>
      </w:r>
      <w:r w:rsidR="00331B15" w:rsidRPr="007B0F29">
        <w:rPr>
          <w:rFonts w:ascii="Georgia" w:hAnsi="Georgia"/>
          <w:sz w:val="32"/>
        </w:rPr>
        <w:t>épices et les rouleaux de tissu qui encombraient la cale du cargo, Sladhor enveloppa Davos dans une étreinte passionnée, lui baisa les deux joues puis le front. «</w:t>
      </w:r>
      <w:r w:rsidR="006A58FA">
        <w:rPr>
          <w:rFonts w:ascii="Georgia" w:hAnsi="Georgia"/>
          <w:sz w:val="32"/>
        </w:rPr>
        <w:t xml:space="preserve"> </w:t>
      </w:r>
      <w:r w:rsidR="00331B15" w:rsidRPr="007B0F29">
        <w:rPr>
          <w:rFonts w:ascii="Georgia" w:hAnsi="Georgia"/>
          <w:sz w:val="32"/>
        </w:rPr>
        <w:t>Vous êtes encore tiède, ser, et je sens votre cœur qui fait boumboum boumboum. Serait-il vrai ? La mer qui vous engloutit vous aurait recraché ! »</w:t>
      </w:r>
    </w:p>
    <w:p w:rsidR="00331B15" w:rsidRPr="007B0F29" w:rsidRDefault="00331B15" w:rsidP="007B0F29">
      <w:pPr>
        <w:ind w:firstLine="567"/>
        <w:jc w:val="both"/>
        <w:rPr>
          <w:rFonts w:ascii="Georgia" w:hAnsi="Georgia"/>
          <w:sz w:val="32"/>
        </w:rPr>
      </w:pPr>
      <w:r w:rsidRPr="007B0F29">
        <w:rPr>
          <w:rFonts w:ascii="Georgia" w:hAnsi="Georgia"/>
          <w:sz w:val="32"/>
        </w:rPr>
        <w:t>A ces mots, Davos se rappela Bariol, le fou délirant cher à la princesse Shôren. Lui aussi, la mer ne l</w:t>
      </w:r>
      <w:r w:rsidR="00007603" w:rsidRPr="007B0F29">
        <w:rPr>
          <w:rFonts w:ascii="Georgia" w:hAnsi="Georgia"/>
          <w:sz w:val="32"/>
        </w:rPr>
        <w:t>’</w:t>
      </w:r>
      <w:r w:rsidRPr="007B0F29">
        <w:rPr>
          <w:rFonts w:ascii="Georgia" w:hAnsi="Georgia"/>
          <w:sz w:val="32"/>
        </w:rPr>
        <w:t>avait englouti que pour le recracher, mais le recracher dément.</w:t>
      </w:r>
      <w:r w:rsidR="007B0F29" w:rsidRPr="007B0F29">
        <w:rPr>
          <w:rFonts w:ascii="Georgia" w:hAnsi="Georgia"/>
          <w:i/>
          <w:sz w:val="32"/>
        </w:rPr>
        <w:t xml:space="preserve"> Suis-je moi-même atteint de démence ?</w:t>
      </w:r>
      <w:r w:rsidRPr="007B0F29">
        <w:rPr>
          <w:rFonts w:ascii="Georgia" w:hAnsi="Georgia"/>
          <w:sz w:val="32"/>
        </w:rPr>
        <w:t xml:space="preserve"> Il étouffa sa toux dans sa main gantée avant d</w:t>
      </w:r>
      <w:r w:rsidR="00007603" w:rsidRPr="007B0F29">
        <w:rPr>
          <w:rFonts w:ascii="Georgia" w:hAnsi="Georgia"/>
          <w:sz w:val="32"/>
        </w:rPr>
        <w:t>’</w:t>
      </w:r>
      <w:r w:rsidR="006A58FA" w:rsidRPr="007B0F29">
        <w:rPr>
          <w:rFonts w:ascii="Georgia" w:hAnsi="Georgia"/>
          <w:sz w:val="32"/>
        </w:rPr>
        <w:t>expliquer</w:t>
      </w:r>
      <w:r w:rsidRPr="007B0F29">
        <w:rPr>
          <w:rFonts w:ascii="Georgia" w:hAnsi="Georgia"/>
          <w:sz w:val="32"/>
        </w:rPr>
        <w:t xml:space="preserve"> : « J</w:t>
      </w:r>
      <w:r w:rsidR="00007603" w:rsidRPr="007B0F29">
        <w:rPr>
          <w:rFonts w:ascii="Georgia" w:hAnsi="Georgia"/>
          <w:sz w:val="32"/>
        </w:rPr>
        <w:t>’</w:t>
      </w:r>
      <w:r w:rsidRPr="007B0F29">
        <w:rPr>
          <w:rFonts w:ascii="Georgia" w:hAnsi="Georgia"/>
          <w:sz w:val="32"/>
        </w:rPr>
        <w:t>ai nagé par-dessous la chaîne et me suis échoué sur l</w:t>
      </w:r>
      <w:r w:rsidR="00007603" w:rsidRPr="007B0F29">
        <w:rPr>
          <w:rFonts w:ascii="Georgia" w:hAnsi="Georgia"/>
          <w:sz w:val="32"/>
        </w:rPr>
        <w:t>’</w:t>
      </w:r>
      <w:r w:rsidRPr="007B0F29">
        <w:rPr>
          <w:rFonts w:ascii="Georgia" w:hAnsi="Georgia"/>
          <w:sz w:val="32"/>
        </w:rPr>
        <w:t>une des piques du roi triton. J</w:t>
      </w:r>
      <w:r w:rsidR="00007603" w:rsidRPr="007B0F29">
        <w:rPr>
          <w:rFonts w:ascii="Georgia" w:hAnsi="Georgia"/>
          <w:sz w:val="32"/>
        </w:rPr>
        <w:t>’</w:t>
      </w:r>
      <w:r w:rsidRPr="007B0F29">
        <w:rPr>
          <w:rFonts w:ascii="Georgia" w:hAnsi="Georgia"/>
          <w:sz w:val="32"/>
        </w:rPr>
        <w:t>y serais mort, si</w:t>
      </w:r>
      <w:r w:rsidR="007B0F29" w:rsidRPr="007B0F29">
        <w:rPr>
          <w:rFonts w:ascii="Georgia" w:hAnsi="Georgia"/>
          <w:i/>
          <w:sz w:val="32"/>
        </w:rPr>
        <w:t xml:space="preserve"> La Danse de Shalaya</w:t>
      </w:r>
      <w:r w:rsidRPr="007B0F29">
        <w:rPr>
          <w:rFonts w:ascii="Georgia" w:hAnsi="Georgia"/>
          <w:sz w:val="32"/>
        </w:rPr>
        <w:t xml:space="preserve"> n</w:t>
      </w:r>
      <w:r w:rsidR="00007603" w:rsidRPr="007B0F29">
        <w:rPr>
          <w:rFonts w:ascii="Georgia" w:hAnsi="Georgia"/>
          <w:sz w:val="32"/>
        </w:rPr>
        <w:t>’</w:t>
      </w:r>
      <w:r w:rsidRPr="007B0F29">
        <w:rPr>
          <w:rFonts w:ascii="Georgia" w:hAnsi="Georgia"/>
          <w:sz w:val="32"/>
        </w:rPr>
        <w:t>était d</w:t>
      </w:r>
      <w:r w:rsidR="00007603" w:rsidRPr="007B0F29">
        <w:rPr>
          <w:rFonts w:ascii="Georgia" w:hAnsi="Georgia"/>
          <w:sz w:val="32"/>
        </w:rPr>
        <w:t>’</w:t>
      </w:r>
      <w:r w:rsidRPr="007B0F29">
        <w:rPr>
          <w:rFonts w:ascii="Georgia" w:hAnsi="Georgia"/>
          <w:sz w:val="32"/>
        </w:rPr>
        <w:t>aventure passée par là. »</w:t>
      </w:r>
    </w:p>
    <w:p w:rsidR="00331B15" w:rsidRPr="007B0F29" w:rsidRDefault="00331B15" w:rsidP="007B0F29">
      <w:pPr>
        <w:ind w:firstLine="567"/>
        <w:jc w:val="both"/>
        <w:rPr>
          <w:rFonts w:ascii="Georgia" w:hAnsi="Georgia"/>
          <w:sz w:val="32"/>
        </w:rPr>
      </w:pPr>
      <w:r w:rsidRPr="007B0F29">
        <w:rPr>
          <w:rFonts w:ascii="Georgia" w:hAnsi="Georgia"/>
          <w:sz w:val="32"/>
        </w:rPr>
        <w:t>Le bras de Sladhor entoura vivement les épaules du capitaine. «</w:t>
      </w:r>
      <w:r w:rsidR="006A58FA">
        <w:rPr>
          <w:rFonts w:ascii="Georgia" w:hAnsi="Georgia"/>
          <w:sz w:val="32"/>
        </w:rPr>
        <w:t xml:space="preserve"> </w:t>
      </w:r>
      <w:r w:rsidRPr="007B0F29">
        <w:rPr>
          <w:rFonts w:ascii="Georgia" w:hAnsi="Georgia"/>
          <w:sz w:val="32"/>
        </w:rPr>
        <w:t>Bien joué, Khorane. Vous en serez dignement récompensé, m</w:t>
      </w:r>
      <w:r w:rsidR="00007603" w:rsidRPr="007B0F29">
        <w:rPr>
          <w:rFonts w:ascii="Georgia" w:hAnsi="Georgia"/>
          <w:sz w:val="32"/>
        </w:rPr>
        <w:t>’</w:t>
      </w:r>
      <w:r w:rsidRPr="007B0F29">
        <w:rPr>
          <w:rFonts w:ascii="Georgia" w:hAnsi="Georgia"/>
          <w:sz w:val="32"/>
        </w:rPr>
        <w:t>est avis. Sois assez bon eunuque, Meizo Mahr, pour mener mon ami Davos dans la cabine de ton patron. Fais-lui avoir un grog de vin de girofle, le son de sa toux ne me plaît pas du tout. Tu y presseras aussi du limon. Et sers-lui, avec du fromage blanc, de ces olives vertes concassées que nous comptâmes tout à l</w:t>
      </w:r>
      <w:r w:rsidR="00007603" w:rsidRPr="007B0F29">
        <w:rPr>
          <w:rFonts w:ascii="Georgia" w:hAnsi="Georgia"/>
          <w:sz w:val="32"/>
        </w:rPr>
        <w:t>’</w:t>
      </w:r>
      <w:r w:rsidRPr="007B0F29">
        <w:rPr>
          <w:rFonts w:ascii="Georgia" w:hAnsi="Georgia"/>
          <w:sz w:val="32"/>
        </w:rPr>
        <w:t>heure ! Je vous rejoins dans un instant, Davos, le temps d</w:t>
      </w:r>
      <w:r w:rsidR="00007603" w:rsidRPr="007B0F29">
        <w:rPr>
          <w:rFonts w:ascii="Georgia" w:hAnsi="Georgia"/>
          <w:sz w:val="32"/>
        </w:rPr>
        <w:t>’</w:t>
      </w:r>
      <w:r w:rsidRPr="007B0F29">
        <w:rPr>
          <w:rFonts w:ascii="Georgia" w:hAnsi="Georgia"/>
          <w:sz w:val="32"/>
        </w:rPr>
        <w:t>entretenir ce brave capitaine. Vous me pardonnerez, n</w:t>
      </w:r>
      <w:r w:rsidR="00007603" w:rsidRPr="007B0F29">
        <w:rPr>
          <w:rFonts w:ascii="Georgia" w:hAnsi="Georgia"/>
          <w:sz w:val="32"/>
        </w:rPr>
        <w:t>’</w:t>
      </w:r>
      <w:r w:rsidRPr="007B0F29">
        <w:rPr>
          <w:rFonts w:ascii="Georgia" w:hAnsi="Georgia"/>
          <w:sz w:val="32"/>
        </w:rPr>
        <w:t>est-ce pas ? Au fait, ne mangez pas toutes les olives, ou je serai forcé de me fâcher ! »</w:t>
      </w:r>
    </w:p>
    <w:p w:rsidR="00331B15" w:rsidRPr="007B0F29" w:rsidRDefault="00331B15" w:rsidP="007B0F29">
      <w:pPr>
        <w:ind w:firstLine="567"/>
        <w:jc w:val="both"/>
        <w:rPr>
          <w:rFonts w:ascii="Georgia" w:hAnsi="Georgia"/>
          <w:sz w:val="32"/>
        </w:rPr>
      </w:pPr>
      <w:r w:rsidRPr="007B0F29">
        <w:rPr>
          <w:rFonts w:ascii="Georgia" w:hAnsi="Georgia"/>
          <w:sz w:val="32"/>
        </w:rPr>
        <w:t>Escorté par le plus âgé des eunuques jusqu</w:t>
      </w:r>
      <w:r w:rsidR="00007603" w:rsidRPr="007B0F29">
        <w:rPr>
          <w:rFonts w:ascii="Georgia" w:hAnsi="Georgia"/>
          <w:sz w:val="32"/>
        </w:rPr>
        <w:t>’</w:t>
      </w:r>
      <w:r w:rsidRPr="007B0F29">
        <w:rPr>
          <w:rFonts w:ascii="Georgia" w:hAnsi="Georgia"/>
          <w:sz w:val="32"/>
        </w:rPr>
        <w:t xml:space="preserve">au gaillard arrière du bateau, Davos pénétra dans une vaste cabine </w:t>
      </w:r>
      <w:r w:rsidR="006A58FA" w:rsidRPr="007B0F29">
        <w:rPr>
          <w:rFonts w:ascii="Georgia" w:hAnsi="Georgia"/>
          <w:sz w:val="32"/>
        </w:rPr>
        <w:t>somptueusement</w:t>
      </w:r>
      <w:r w:rsidRPr="007B0F29">
        <w:rPr>
          <w:rFonts w:ascii="Georgia" w:hAnsi="Georgia"/>
          <w:sz w:val="32"/>
        </w:rPr>
        <w:t xml:space="preserve"> meublée. On y foulait des tapis profonds, des vitraux de couleur l</w:t>
      </w:r>
      <w:r w:rsidR="00007603" w:rsidRPr="007B0F29">
        <w:rPr>
          <w:rFonts w:ascii="Georgia" w:hAnsi="Georgia"/>
          <w:sz w:val="32"/>
        </w:rPr>
        <w:t>’</w:t>
      </w:r>
      <w:r w:rsidRPr="007B0F29">
        <w:rPr>
          <w:rFonts w:ascii="Georgia" w:hAnsi="Georgia"/>
          <w:sz w:val="32"/>
        </w:rPr>
        <w:t>éclairaient, et les grands fauteuils de cuir en auraient hébergé à l</w:t>
      </w:r>
      <w:r w:rsidR="00007603" w:rsidRPr="007B0F29">
        <w:rPr>
          <w:rFonts w:ascii="Georgia" w:hAnsi="Georgia"/>
          <w:sz w:val="32"/>
        </w:rPr>
        <w:t>’</w:t>
      </w:r>
      <w:r w:rsidRPr="007B0F29">
        <w:rPr>
          <w:rFonts w:ascii="Georgia" w:hAnsi="Georgia"/>
          <w:sz w:val="32"/>
        </w:rPr>
        <w:t xml:space="preserve">aise trois comme lui. Le fromage et les olives </w:t>
      </w:r>
      <w:r w:rsidR="006A58FA" w:rsidRPr="007B0F29">
        <w:rPr>
          <w:rFonts w:ascii="Georgia" w:hAnsi="Georgia"/>
          <w:sz w:val="32"/>
        </w:rPr>
        <w:t>arrivèrent</w:t>
      </w:r>
      <w:r w:rsidRPr="007B0F29">
        <w:rPr>
          <w:rFonts w:ascii="Georgia" w:hAnsi="Georgia"/>
          <w:sz w:val="32"/>
        </w:rPr>
        <w:t xml:space="preserve"> au bout d</w:t>
      </w:r>
      <w:r w:rsidR="00007603" w:rsidRPr="007B0F29">
        <w:rPr>
          <w:rFonts w:ascii="Georgia" w:hAnsi="Georgia"/>
          <w:sz w:val="32"/>
        </w:rPr>
        <w:t>’</w:t>
      </w:r>
      <w:r w:rsidRPr="007B0F29">
        <w:rPr>
          <w:rFonts w:ascii="Georgia" w:hAnsi="Georgia"/>
          <w:sz w:val="32"/>
        </w:rPr>
        <w:t>un instant, ainsi qu</w:t>
      </w:r>
      <w:r w:rsidR="00007603" w:rsidRPr="007B0F29">
        <w:rPr>
          <w:rFonts w:ascii="Georgia" w:hAnsi="Georgia"/>
          <w:sz w:val="32"/>
        </w:rPr>
        <w:t>’</w:t>
      </w:r>
      <w:r w:rsidRPr="007B0F29">
        <w:rPr>
          <w:rFonts w:ascii="Georgia" w:hAnsi="Georgia"/>
          <w:sz w:val="32"/>
        </w:rPr>
        <w:t xml:space="preserve">une coupe fumante de rouge épicé. Il la prit à deux mains et, plein de gratitude pour la </w:t>
      </w:r>
      <w:r w:rsidR="006A58FA" w:rsidRPr="007B0F29">
        <w:rPr>
          <w:rFonts w:ascii="Georgia" w:hAnsi="Georgia"/>
          <w:sz w:val="32"/>
        </w:rPr>
        <w:t>chaleur</w:t>
      </w:r>
      <w:r w:rsidRPr="007B0F29">
        <w:rPr>
          <w:rFonts w:ascii="Georgia" w:hAnsi="Georgia"/>
          <w:sz w:val="32"/>
        </w:rPr>
        <w:t xml:space="preserve"> apaisante qui se diffusait dans sa poitrine, se mit à siroter.</w:t>
      </w:r>
    </w:p>
    <w:p w:rsidR="00331B15" w:rsidRPr="007B0F29" w:rsidRDefault="00331B15" w:rsidP="007B0F29">
      <w:pPr>
        <w:ind w:firstLine="567"/>
        <w:jc w:val="both"/>
        <w:rPr>
          <w:rFonts w:ascii="Georgia" w:hAnsi="Georgia"/>
          <w:sz w:val="32"/>
        </w:rPr>
      </w:pPr>
      <w:r w:rsidRPr="007B0F29">
        <w:rPr>
          <w:rFonts w:ascii="Georgia" w:hAnsi="Georgia"/>
          <w:sz w:val="32"/>
        </w:rPr>
        <w:t xml:space="preserve">Sladhor Saan parut bientôt. « Vous voudrez bien me </w:t>
      </w:r>
      <w:r w:rsidR="006A58FA" w:rsidRPr="007B0F29">
        <w:rPr>
          <w:rFonts w:ascii="Georgia" w:hAnsi="Georgia"/>
          <w:sz w:val="32"/>
        </w:rPr>
        <w:t>pardonner</w:t>
      </w:r>
      <w:r w:rsidRPr="007B0F29">
        <w:rPr>
          <w:rFonts w:ascii="Georgia" w:hAnsi="Georgia"/>
          <w:sz w:val="32"/>
        </w:rPr>
        <w:t xml:space="preserve"> cette piquette, ami. Ces maudits Pentoshis boiraient leur propre urine, si elle était bien violacée.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Cela va soulager mes bronches, dit Davos. Le vin brûlant vaut mieux qu</w:t>
      </w:r>
      <w:r w:rsidRPr="007B0F29">
        <w:rPr>
          <w:rFonts w:ascii="Georgia" w:hAnsi="Georgia"/>
          <w:sz w:val="32"/>
        </w:rPr>
        <w:t>’</w:t>
      </w:r>
      <w:r w:rsidR="00331B15" w:rsidRPr="007B0F29">
        <w:rPr>
          <w:rFonts w:ascii="Georgia" w:hAnsi="Georgia"/>
          <w:sz w:val="32"/>
        </w:rPr>
        <w:t>un cataplasme, assurait ma mère.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cataplasmes n</w:t>
      </w:r>
      <w:r w:rsidRPr="007B0F29">
        <w:rPr>
          <w:rFonts w:ascii="Georgia" w:hAnsi="Georgia"/>
          <w:sz w:val="32"/>
        </w:rPr>
        <w:t>’</w:t>
      </w:r>
      <w:r w:rsidR="00331B15" w:rsidRPr="007B0F29">
        <w:rPr>
          <w:rFonts w:ascii="Georgia" w:hAnsi="Georgia"/>
          <w:sz w:val="32"/>
        </w:rPr>
        <w:t>en seront pas moins nécessaires aussi, m</w:t>
      </w:r>
      <w:r w:rsidRPr="007B0F29">
        <w:rPr>
          <w:rFonts w:ascii="Georgia" w:hAnsi="Georgia"/>
          <w:sz w:val="32"/>
        </w:rPr>
        <w:t>’</w:t>
      </w:r>
      <w:r w:rsidR="00331B15" w:rsidRPr="007B0F29">
        <w:rPr>
          <w:rFonts w:ascii="Georgia" w:hAnsi="Georgia"/>
          <w:sz w:val="32"/>
        </w:rPr>
        <w:t xml:space="preserve">est avis. Rester si longuement assis sur une pique, holà ! Comment vous sentez-vous de cet excellent fauteuil ? Le </w:t>
      </w:r>
      <w:r w:rsidR="006A58FA" w:rsidRPr="007B0F29">
        <w:rPr>
          <w:rFonts w:ascii="Georgia" w:hAnsi="Georgia"/>
          <w:sz w:val="32"/>
        </w:rPr>
        <w:t>bonhomme</w:t>
      </w:r>
      <w:r w:rsidR="00331B15" w:rsidRPr="007B0F29">
        <w:rPr>
          <w:rFonts w:ascii="Georgia" w:hAnsi="Georgia"/>
          <w:sz w:val="32"/>
        </w:rPr>
        <w:t xml:space="preserve"> a la fesse grasse, non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Qui ça ? demanda Davos entre deux lampées.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Illyrio Mopatis. Une baleine à favoris, pour vous parler franc. Ces fauteuils ont été fabriqués sur mesures à son </w:t>
      </w:r>
      <w:r w:rsidR="006A58FA" w:rsidRPr="007B0F29">
        <w:rPr>
          <w:rFonts w:ascii="Georgia" w:hAnsi="Georgia"/>
          <w:sz w:val="32"/>
        </w:rPr>
        <w:t>intention</w:t>
      </w:r>
      <w:r w:rsidR="00331B15" w:rsidRPr="007B0F29">
        <w:rPr>
          <w:rFonts w:ascii="Georgia" w:hAnsi="Georgia"/>
          <w:sz w:val="32"/>
        </w:rPr>
        <w:t>, bien qu</w:t>
      </w:r>
      <w:r w:rsidRPr="007B0F29">
        <w:rPr>
          <w:rFonts w:ascii="Georgia" w:hAnsi="Georgia"/>
          <w:sz w:val="32"/>
        </w:rPr>
        <w:t>’</w:t>
      </w:r>
      <w:r w:rsidR="00331B15" w:rsidRPr="007B0F29">
        <w:rPr>
          <w:rFonts w:ascii="Georgia" w:hAnsi="Georgia"/>
          <w:sz w:val="32"/>
        </w:rPr>
        <w:t>il ne s</w:t>
      </w:r>
      <w:r w:rsidRPr="007B0F29">
        <w:rPr>
          <w:rFonts w:ascii="Georgia" w:hAnsi="Georgia"/>
          <w:sz w:val="32"/>
        </w:rPr>
        <w:t>’</w:t>
      </w:r>
      <w:r w:rsidR="00331B15" w:rsidRPr="007B0F29">
        <w:rPr>
          <w:rFonts w:ascii="Georgia" w:hAnsi="Georgia"/>
          <w:sz w:val="32"/>
        </w:rPr>
        <w:t>y pose guère, bougeant rarement de Pentos. Maintenant, les gras ont toujours un siège moelleux, m</w:t>
      </w:r>
      <w:r w:rsidRPr="007B0F29">
        <w:rPr>
          <w:rFonts w:ascii="Georgia" w:hAnsi="Georgia"/>
          <w:sz w:val="32"/>
        </w:rPr>
        <w:t>’</w:t>
      </w:r>
      <w:r w:rsidR="00331B15" w:rsidRPr="007B0F29">
        <w:rPr>
          <w:rFonts w:ascii="Georgia" w:hAnsi="Georgia"/>
          <w:sz w:val="32"/>
        </w:rPr>
        <w:t>est avis, puisqu</w:t>
      </w:r>
      <w:r w:rsidRPr="007B0F29">
        <w:rPr>
          <w:rFonts w:ascii="Georgia" w:hAnsi="Georgia"/>
          <w:sz w:val="32"/>
        </w:rPr>
        <w:t>’</w:t>
      </w:r>
      <w:r w:rsidR="00331B15" w:rsidRPr="007B0F29">
        <w:rPr>
          <w:rFonts w:ascii="Georgia" w:hAnsi="Georgia"/>
          <w:sz w:val="32"/>
        </w:rPr>
        <w:t>ils trimballent en tous lieux leurs coussins personnels.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Comment se fait-il que vous arriviez sur un navire de Pentos ? s</w:t>
      </w:r>
      <w:r w:rsidRPr="007B0F29">
        <w:rPr>
          <w:rFonts w:ascii="Georgia" w:hAnsi="Georgia"/>
          <w:sz w:val="32"/>
        </w:rPr>
        <w:t>’</w:t>
      </w:r>
      <w:r w:rsidR="00331B15" w:rsidRPr="007B0F29">
        <w:rPr>
          <w:rFonts w:ascii="Georgia" w:hAnsi="Georgia"/>
          <w:sz w:val="32"/>
        </w:rPr>
        <w:t>enquit Davos. Seriez-vous redevenu pirate, messire ? » Il reposa sa coupe vide.</w:t>
      </w:r>
    </w:p>
    <w:p w:rsidR="00331B15" w:rsidRPr="007B0F29" w:rsidRDefault="00331B15" w:rsidP="007B0F29">
      <w:pPr>
        <w:ind w:firstLine="567"/>
        <w:jc w:val="both"/>
        <w:rPr>
          <w:rFonts w:ascii="Georgia" w:hAnsi="Georgia"/>
          <w:sz w:val="32"/>
        </w:rPr>
      </w:pPr>
      <w:r w:rsidRPr="007B0F29">
        <w:rPr>
          <w:rFonts w:ascii="Georgia" w:hAnsi="Georgia"/>
          <w:sz w:val="32"/>
        </w:rPr>
        <w:t>«</w:t>
      </w:r>
      <w:r w:rsidR="006A58FA">
        <w:rPr>
          <w:rFonts w:ascii="Georgia" w:hAnsi="Georgia"/>
          <w:sz w:val="32"/>
        </w:rPr>
        <w:t xml:space="preserve"> </w:t>
      </w:r>
      <w:r w:rsidRPr="007B0F29">
        <w:rPr>
          <w:rFonts w:ascii="Georgia" w:hAnsi="Georgia"/>
          <w:sz w:val="32"/>
        </w:rPr>
        <w:t>Vile calomnie. Qui continue plus que Sladhor Saan d</w:t>
      </w:r>
      <w:r w:rsidR="00007603" w:rsidRPr="007B0F29">
        <w:rPr>
          <w:rFonts w:ascii="Georgia" w:hAnsi="Georgia"/>
          <w:sz w:val="32"/>
        </w:rPr>
        <w:t>’</w:t>
      </w:r>
      <w:r w:rsidRPr="007B0F29">
        <w:rPr>
          <w:rFonts w:ascii="Georgia" w:hAnsi="Georgia"/>
          <w:sz w:val="32"/>
        </w:rPr>
        <w:t>être victime des pirates ? Je réclame seulement ce qui me revient. On me doit beaucoup d</w:t>
      </w:r>
      <w:r w:rsidR="00007603" w:rsidRPr="007B0F29">
        <w:rPr>
          <w:rFonts w:ascii="Georgia" w:hAnsi="Georgia"/>
          <w:sz w:val="32"/>
        </w:rPr>
        <w:t>’</w:t>
      </w:r>
      <w:r w:rsidRPr="007B0F29">
        <w:rPr>
          <w:rFonts w:ascii="Georgia" w:hAnsi="Georgia"/>
          <w:sz w:val="32"/>
        </w:rPr>
        <w:t xml:space="preserve">or, oh oui, mais comme je ne suis pas </w:t>
      </w:r>
      <w:r w:rsidR="00626300" w:rsidRPr="007B0F29">
        <w:rPr>
          <w:rFonts w:ascii="Georgia" w:hAnsi="Georgia"/>
          <w:sz w:val="32"/>
        </w:rPr>
        <w:t>totalement</w:t>
      </w:r>
      <w:r w:rsidRPr="007B0F29">
        <w:rPr>
          <w:rFonts w:ascii="Georgia" w:hAnsi="Georgia"/>
          <w:sz w:val="32"/>
        </w:rPr>
        <w:t xml:space="preserve"> dépourvu de raison, j</w:t>
      </w:r>
      <w:r w:rsidR="00007603" w:rsidRPr="007B0F29">
        <w:rPr>
          <w:rFonts w:ascii="Georgia" w:hAnsi="Georgia"/>
          <w:sz w:val="32"/>
        </w:rPr>
        <w:t>’</w:t>
      </w:r>
      <w:r w:rsidRPr="007B0F29">
        <w:rPr>
          <w:rFonts w:ascii="Georgia" w:hAnsi="Georgia"/>
          <w:sz w:val="32"/>
        </w:rPr>
        <w:t>ai consenti à prendre, au lieu d</w:t>
      </w:r>
      <w:r w:rsidR="00007603" w:rsidRPr="007B0F29">
        <w:rPr>
          <w:rFonts w:ascii="Georgia" w:hAnsi="Georgia"/>
          <w:sz w:val="32"/>
        </w:rPr>
        <w:t>’</w:t>
      </w:r>
      <w:r w:rsidRPr="007B0F29">
        <w:rPr>
          <w:rFonts w:ascii="Georgia" w:hAnsi="Georgia"/>
          <w:sz w:val="32"/>
        </w:rPr>
        <w:t xml:space="preserve">espèces trébuchantes, un beau parchemin, bien croquant. Il porte le nom et le sceau de lord Alester Florent, Main du roi. Me voilà fait lord de la Baie </w:t>
      </w:r>
      <w:r w:rsidR="00626300" w:rsidRPr="00626300">
        <w:rPr>
          <w:rFonts w:ascii="Georgia" w:hAnsi="Georgia"/>
          <w:sz w:val="32"/>
        </w:rPr>
        <w:t>–</w:t>
      </w:r>
      <w:r w:rsidRPr="007B0F29">
        <w:rPr>
          <w:rFonts w:ascii="Georgia" w:hAnsi="Georgia"/>
          <w:sz w:val="32"/>
        </w:rPr>
        <w:t xml:space="preserve"> la baie de la Néra, s</w:t>
      </w:r>
      <w:r w:rsidR="00007603" w:rsidRPr="007B0F29">
        <w:rPr>
          <w:rFonts w:ascii="Georgia" w:hAnsi="Georgia"/>
          <w:sz w:val="32"/>
        </w:rPr>
        <w:t>’</w:t>
      </w:r>
      <w:r w:rsidRPr="007B0F29">
        <w:rPr>
          <w:rFonts w:ascii="Georgia" w:hAnsi="Georgia"/>
          <w:sz w:val="32"/>
        </w:rPr>
        <w:t xml:space="preserve">entend </w:t>
      </w:r>
      <w:r w:rsidR="00626300" w:rsidRPr="00626300">
        <w:rPr>
          <w:rFonts w:ascii="Georgia" w:hAnsi="Georgia"/>
          <w:sz w:val="32"/>
        </w:rPr>
        <w:t>–</w:t>
      </w:r>
      <w:r w:rsidRPr="007B0F29">
        <w:rPr>
          <w:rFonts w:ascii="Georgia" w:hAnsi="Georgia"/>
          <w:sz w:val="32"/>
        </w:rPr>
        <w:t>, grâce à quoi nul vaisseau n</w:t>
      </w:r>
      <w:r w:rsidR="00007603" w:rsidRPr="007B0F29">
        <w:rPr>
          <w:rFonts w:ascii="Georgia" w:hAnsi="Georgia"/>
          <w:sz w:val="32"/>
        </w:rPr>
        <w:t>’</w:t>
      </w:r>
      <w:r w:rsidRPr="007B0F29">
        <w:rPr>
          <w:rFonts w:ascii="Georgia" w:hAnsi="Georgia"/>
          <w:sz w:val="32"/>
        </w:rPr>
        <w:t>est autorisé à croiser dans mes eaux lordières sans ma lordière permission, nenni. Et lorsque, à la faveur de la nuit, ces hors-la-loi tentent en douce de me doubler pour se soustraire à mes taxes et péages légitimes, hé bien, ils ne valent pas mieux que des contrebandiers, ce qui me permet de les saisir en toute légitimité. » Le vieux forban se mit à rire. « Je ne tranche les doigts de personne, toutefois. Des bouts de doigts, fi. Les navires dont je m</w:t>
      </w:r>
      <w:r w:rsidR="00007603" w:rsidRPr="007B0F29">
        <w:rPr>
          <w:rFonts w:ascii="Georgia" w:hAnsi="Georgia"/>
          <w:sz w:val="32"/>
        </w:rPr>
        <w:t>’</w:t>
      </w:r>
      <w:r w:rsidRPr="007B0F29">
        <w:rPr>
          <w:rFonts w:ascii="Georgia" w:hAnsi="Georgia"/>
          <w:sz w:val="32"/>
        </w:rPr>
        <w:t xml:space="preserve">empare, les cargaisons, </w:t>
      </w:r>
      <w:r w:rsidR="00626300" w:rsidRPr="007B0F29">
        <w:rPr>
          <w:rFonts w:ascii="Georgia" w:hAnsi="Georgia"/>
          <w:sz w:val="32"/>
        </w:rPr>
        <w:t>quelques</w:t>
      </w:r>
      <w:r w:rsidRPr="007B0F29">
        <w:rPr>
          <w:rFonts w:ascii="Georgia" w:hAnsi="Georgia"/>
          <w:sz w:val="32"/>
        </w:rPr>
        <w:t xml:space="preserve"> rançons de-ci de-là, rien de déraisonnable. » Il décocha à Davos un regard aigu. «</w:t>
      </w:r>
      <w:r w:rsidR="00626300">
        <w:rPr>
          <w:rFonts w:ascii="Georgia" w:hAnsi="Georgia"/>
          <w:sz w:val="32"/>
        </w:rPr>
        <w:t xml:space="preserve"> </w:t>
      </w:r>
      <w:r w:rsidRPr="007B0F29">
        <w:rPr>
          <w:rFonts w:ascii="Georgia" w:hAnsi="Georgia"/>
          <w:sz w:val="32"/>
        </w:rPr>
        <w:t>Vous êtes souffrant, mon ami. Cette toux..., et si maigre, je vous vois les os à travers la peau. Mais, au fait, je ne vous vois plus votre pochette de phalanges... »</w:t>
      </w:r>
    </w:p>
    <w:p w:rsidR="00331B15" w:rsidRPr="007B0F29" w:rsidRDefault="00331B15" w:rsidP="007B0F29">
      <w:pPr>
        <w:ind w:firstLine="567"/>
        <w:jc w:val="both"/>
        <w:rPr>
          <w:rFonts w:ascii="Georgia" w:hAnsi="Georgia"/>
          <w:sz w:val="32"/>
        </w:rPr>
      </w:pPr>
      <w:r w:rsidRPr="007B0F29">
        <w:rPr>
          <w:rFonts w:ascii="Georgia" w:hAnsi="Georgia"/>
          <w:sz w:val="32"/>
        </w:rPr>
        <w:t>Une habitude invétérée poussa Davos à tâtonner du côté des reliques absentes. « Je l</w:t>
      </w:r>
      <w:r w:rsidR="00007603" w:rsidRPr="007B0F29">
        <w:rPr>
          <w:rFonts w:ascii="Georgia" w:hAnsi="Georgia"/>
          <w:sz w:val="32"/>
        </w:rPr>
        <w:t>’</w:t>
      </w:r>
      <w:r w:rsidRPr="007B0F29">
        <w:rPr>
          <w:rFonts w:ascii="Georgia" w:hAnsi="Georgia"/>
          <w:sz w:val="32"/>
        </w:rPr>
        <w:t>ai perdue dans la rivière. »</w:t>
      </w:r>
      <w:r w:rsidR="007B0F29" w:rsidRPr="007B0F29">
        <w:rPr>
          <w:rFonts w:ascii="Georgia" w:hAnsi="Georgia"/>
          <w:i/>
          <w:sz w:val="32"/>
        </w:rPr>
        <w:t xml:space="preserve"> Ma chance.</w:t>
      </w:r>
    </w:p>
    <w:p w:rsidR="00331B15" w:rsidRPr="007B0F29" w:rsidRDefault="00331B15" w:rsidP="007B0F29">
      <w:pPr>
        <w:ind w:firstLine="567"/>
        <w:jc w:val="both"/>
        <w:rPr>
          <w:rFonts w:ascii="Georgia" w:hAnsi="Georgia"/>
          <w:sz w:val="32"/>
        </w:rPr>
      </w:pPr>
      <w:r w:rsidRPr="007B0F29">
        <w:rPr>
          <w:rFonts w:ascii="Georgia" w:hAnsi="Georgia"/>
          <w:sz w:val="32"/>
        </w:rPr>
        <w:t>« La rivière était une horreur, dit Sladhor Saan d</w:t>
      </w:r>
      <w:r w:rsidR="00007603" w:rsidRPr="007B0F29">
        <w:rPr>
          <w:rFonts w:ascii="Georgia" w:hAnsi="Georgia"/>
          <w:sz w:val="32"/>
        </w:rPr>
        <w:t>’</w:t>
      </w:r>
      <w:r w:rsidRPr="007B0F29">
        <w:rPr>
          <w:rFonts w:ascii="Georgia" w:hAnsi="Georgia"/>
          <w:sz w:val="32"/>
        </w:rPr>
        <w:t>un ton solennel. Même de la baie, j</w:t>
      </w:r>
      <w:r w:rsidR="00007603" w:rsidRPr="007B0F29">
        <w:rPr>
          <w:rFonts w:ascii="Georgia" w:hAnsi="Georgia"/>
          <w:sz w:val="32"/>
        </w:rPr>
        <w:t>’</w:t>
      </w:r>
      <w:r w:rsidRPr="007B0F29">
        <w:rPr>
          <w:rFonts w:ascii="Georgia" w:hAnsi="Georgia"/>
          <w:sz w:val="32"/>
        </w:rPr>
        <w:t>avais des frissons, de voir ça. »</w:t>
      </w:r>
    </w:p>
    <w:p w:rsidR="00331B15" w:rsidRPr="007B0F29" w:rsidRDefault="00331B15" w:rsidP="007B0F29">
      <w:pPr>
        <w:ind w:firstLine="567"/>
        <w:jc w:val="both"/>
        <w:rPr>
          <w:rFonts w:ascii="Georgia" w:hAnsi="Georgia"/>
          <w:sz w:val="32"/>
        </w:rPr>
      </w:pPr>
      <w:r w:rsidRPr="007B0F29">
        <w:rPr>
          <w:rFonts w:ascii="Georgia" w:hAnsi="Georgia"/>
          <w:sz w:val="32"/>
        </w:rPr>
        <w:t>Davos toussa, cracha, toussa de nouveau. «</w:t>
      </w:r>
      <w:r w:rsidR="00626300">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 xml:space="preserve">ai vu flamber la </w:t>
      </w:r>
      <w:r w:rsidR="007B0F29" w:rsidRPr="007B0F29">
        <w:rPr>
          <w:rFonts w:ascii="Georgia" w:hAnsi="Georgia"/>
          <w:i/>
          <w:sz w:val="32"/>
        </w:rPr>
        <w:t>Botha noire,</w:t>
      </w:r>
      <w:r w:rsidRPr="007B0F29">
        <w:rPr>
          <w:rFonts w:ascii="Georgia" w:hAnsi="Georgia"/>
          <w:sz w:val="32"/>
        </w:rPr>
        <w:t xml:space="preserve"> et</w:t>
      </w:r>
      <w:r w:rsidR="007B0F29" w:rsidRPr="007B0F29">
        <w:rPr>
          <w:rFonts w:ascii="Georgia" w:hAnsi="Georgia"/>
          <w:i/>
          <w:sz w:val="32"/>
        </w:rPr>
        <w:t xml:space="preserve"> La Fureur</w:t>
      </w:r>
      <w:r w:rsidRPr="007B0F29">
        <w:rPr>
          <w:rFonts w:ascii="Georgia" w:hAnsi="Georgia"/>
          <w:sz w:val="32"/>
        </w:rPr>
        <w:t xml:space="preserve"> aussi, parvint-il finalement à croasser. Est-ce qu</w:t>
      </w:r>
      <w:r w:rsidR="00007603" w:rsidRPr="007B0F29">
        <w:rPr>
          <w:rFonts w:ascii="Georgia" w:hAnsi="Georgia"/>
          <w:sz w:val="32"/>
        </w:rPr>
        <w:t>’</w:t>
      </w:r>
      <w:r w:rsidRPr="007B0F29">
        <w:rPr>
          <w:rFonts w:ascii="Georgia" w:hAnsi="Georgia"/>
          <w:sz w:val="32"/>
        </w:rPr>
        <w:t>aucun de nos vaisseaux n</w:t>
      </w:r>
      <w:r w:rsidR="00007603" w:rsidRPr="007B0F29">
        <w:rPr>
          <w:rFonts w:ascii="Georgia" w:hAnsi="Georgia"/>
          <w:sz w:val="32"/>
        </w:rPr>
        <w:t>’</w:t>
      </w:r>
      <w:r w:rsidRPr="007B0F29">
        <w:rPr>
          <w:rFonts w:ascii="Georgia" w:hAnsi="Georgia"/>
          <w:sz w:val="32"/>
        </w:rPr>
        <w:t>en a réchappé ? » Quelque chose en lui s</w:t>
      </w:r>
      <w:r w:rsidR="00007603" w:rsidRPr="007B0F29">
        <w:rPr>
          <w:rFonts w:ascii="Georgia" w:hAnsi="Georgia"/>
          <w:sz w:val="32"/>
        </w:rPr>
        <w:t>’</w:t>
      </w:r>
      <w:r w:rsidRPr="007B0F29">
        <w:rPr>
          <w:rFonts w:ascii="Georgia" w:hAnsi="Georgia"/>
          <w:sz w:val="32"/>
        </w:rPr>
        <w:t>obstinait à espérer.</w:t>
      </w:r>
    </w:p>
    <w:p w:rsidR="00626300" w:rsidRDefault="00331B15" w:rsidP="007B0F29">
      <w:pPr>
        <w:ind w:firstLine="567"/>
        <w:jc w:val="both"/>
        <w:rPr>
          <w:rFonts w:ascii="Georgia" w:hAnsi="Georgia"/>
          <w:sz w:val="32"/>
        </w:rPr>
      </w:pPr>
      <w:r w:rsidRPr="007B0F29">
        <w:rPr>
          <w:rFonts w:ascii="Georgia" w:hAnsi="Georgia"/>
          <w:sz w:val="32"/>
        </w:rPr>
        <w:t>« Le</w:t>
      </w:r>
      <w:r w:rsidR="007B0F29" w:rsidRPr="007B0F29">
        <w:rPr>
          <w:rFonts w:ascii="Georgia" w:hAnsi="Georgia"/>
          <w:i/>
          <w:sz w:val="32"/>
        </w:rPr>
        <w:t xml:space="preserve"> Lord Steffon,</w:t>
      </w:r>
      <w:r w:rsidRPr="007B0F29">
        <w:rPr>
          <w:rFonts w:ascii="Georgia" w:hAnsi="Georgia"/>
          <w:sz w:val="32"/>
        </w:rPr>
        <w:t xml:space="preserve"> la</w:t>
      </w:r>
      <w:r w:rsidR="007B0F29" w:rsidRPr="007B0F29">
        <w:rPr>
          <w:rFonts w:ascii="Georgia" w:hAnsi="Georgia"/>
          <w:i/>
          <w:sz w:val="32"/>
        </w:rPr>
        <w:t xml:space="preserve"> Jenna, Le Fleuret, L’Espiègle</w:t>
      </w:r>
      <w:r w:rsidRPr="007B0F29">
        <w:rPr>
          <w:rFonts w:ascii="Georgia" w:hAnsi="Georgia"/>
          <w:sz w:val="32"/>
        </w:rPr>
        <w:t xml:space="preserve"> et quelques autres se trouvaient en amont du pissat de pyromant, oui. Ils n</w:t>
      </w:r>
      <w:r w:rsidR="00007603" w:rsidRPr="007B0F29">
        <w:rPr>
          <w:rFonts w:ascii="Georgia" w:hAnsi="Georgia"/>
          <w:sz w:val="32"/>
        </w:rPr>
        <w:t>’</w:t>
      </w:r>
      <w:r w:rsidRPr="007B0F29">
        <w:rPr>
          <w:rFonts w:ascii="Georgia" w:hAnsi="Georgia"/>
          <w:sz w:val="32"/>
        </w:rPr>
        <w:t>ont pas brûlé mais, à cause de la chaîne, ils ne pouvaient pas non plus s</w:t>
      </w:r>
      <w:r w:rsidR="00007603" w:rsidRPr="007B0F29">
        <w:rPr>
          <w:rFonts w:ascii="Georgia" w:hAnsi="Georgia"/>
          <w:sz w:val="32"/>
        </w:rPr>
        <w:t>’</w:t>
      </w:r>
      <w:r w:rsidRPr="007B0F29">
        <w:rPr>
          <w:rFonts w:ascii="Georgia" w:hAnsi="Georgia"/>
          <w:sz w:val="32"/>
        </w:rPr>
        <w:t>échapper. Quelques-uns se sont rendus. La plupart ont suffisamment remonté la rivière à force de rames pour quitter la zone des combats, et puis leurs équipages les ont sabordés pour ne pas les la</w:t>
      </w:r>
      <w:r w:rsidR="00626300">
        <w:rPr>
          <w:rFonts w:ascii="Georgia" w:hAnsi="Georgia"/>
          <w:sz w:val="32"/>
        </w:rPr>
        <w:t>isser tomber aux mains des Lan</w:t>
      </w:r>
      <w:r w:rsidRPr="007B0F29">
        <w:rPr>
          <w:rFonts w:ascii="Georgia" w:hAnsi="Georgia"/>
          <w:sz w:val="32"/>
        </w:rPr>
        <w:t>nister.</w:t>
      </w:r>
      <w:r w:rsidR="007B0F29" w:rsidRPr="007B0F29">
        <w:rPr>
          <w:rFonts w:ascii="Georgia" w:hAnsi="Georgia"/>
          <w:i/>
          <w:sz w:val="32"/>
        </w:rPr>
        <w:t xml:space="preserve"> L’Espiègle</w:t>
      </w:r>
      <w:r w:rsidRPr="007B0F29">
        <w:rPr>
          <w:rFonts w:ascii="Georgia" w:hAnsi="Georgia"/>
          <w:sz w:val="32"/>
        </w:rPr>
        <w:t xml:space="preserve"> et la</w:t>
      </w:r>
      <w:r w:rsidR="007B0F29" w:rsidRPr="007B0F29">
        <w:rPr>
          <w:rFonts w:ascii="Georgia" w:hAnsi="Georgia"/>
          <w:i/>
          <w:sz w:val="32"/>
        </w:rPr>
        <w:t xml:space="preserve"> Jenna</w:t>
      </w:r>
      <w:r w:rsidRPr="007B0F29">
        <w:rPr>
          <w:rFonts w:ascii="Georgia" w:hAnsi="Georgia"/>
          <w:sz w:val="32"/>
        </w:rPr>
        <w:t xml:space="preserve"> persistent à jouer les pirates d</w:t>
      </w:r>
      <w:r w:rsidR="00007603" w:rsidRPr="007B0F29">
        <w:rPr>
          <w:rFonts w:ascii="Georgia" w:hAnsi="Georgia"/>
          <w:sz w:val="32"/>
        </w:rPr>
        <w:t>’</w:t>
      </w:r>
      <w:r w:rsidRPr="007B0F29">
        <w:rPr>
          <w:rFonts w:ascii="Georgia" w:hAnsi="Georgia"/>
          <w:sz w:val="32"/>
        </w:rPr>
        <w:t>eau douce, à ce qu</w:t>
      </w:r>
      <w:r w:rsidR="00007603" w:rsidRPr="007B0F29">
        <w:rPr>
          <w:rFonts w:ascii="Georgia" w:hAnsi="Georgia"/>
          <w:sz w:val="32"/>
        </w:rPr>
        <w:t>’</w:t>
      </w:r>
      <w:r w:rsidRPr="007B0F29">
        <w:rPr>
          <w:rFonts w:ascii="Georgia" w:hAnsi="Georgia"/>
          <w:sz w:val="32"/>
        </w:rPr>
        <w:t>on m</w:t>
      </w:r>
      <w:r w:rsidR="00007603" w:rsidRPr="007B0F29">
        <w:rPr>
          <w:rFonts w:ascii="Georgia" w:hAnsi="Georgia"/>
          <w:sz w:val="32"/>
        </w:rPr>
        <w:t>’</w:t>
      </w:r>
      <w:r w:rsidRPr="007B0F29">
        <w:rPr>
          <w:rFonts w:ascii="Georgia" w:hAnsi="Georgia"/>
          <w:sz w:val="32"/>
        </w:rPr>
        <w:t>a dit, mais comment savoir si c</w:t>
      </w:r>
      <w:r w:rsidR="00007603" w:rsidRPr="007B0F29">
        <w:rPr>
          <w:rFonts w:ascii="Georgia" w:hAnsi="Georgia"/>
          <w:sz w:val="32"/>
        </w:rPr>
        <w:t>’</w:t>
      </w:r>
      <w:r w:rsidRPr="007B0F29">
        <w:rPr>
          <w:rFonts w:ascii="Georgia" w:hAnsi="Georgia"/>
          <w:sz w:val="32"/>
        </w:rPr>
        <w:t xml:space="preserve">est </w:t>
      </w:r>
      <w:r w:rsidR="00626300" w:rsidRPr="007B0F29">
        <w:rPr>
          <w:rFonts w:ascii="Georgia" w:hAnsi="Georgia"/>
          <w:sz w:val="32"/>
        </w:rPr>
        <w:t>vraiment</w:t>
      </w:r>
      <w:r w:rsidR="00626300">
        <w:rPr>
          <w:rFonts w:ascii="Georgia" w:hAnsi="Georgia"/>
          <w:sz w:val="32"/>
        </w:rPr>
        <w:t xml:space="preserve"> le cas ?</w:t>
      </w:r>
    </w:p>
    <w:p w:rsidR="00626300" w:rsidRDefault="00626300" w:rsidP="007B0F29">
      <w:pPr>
        <w:ind w:firstLine="567"/>
        <w:jc w:val="both"/>
        <w:rPr>
          <w:rFonts w:ascii="Georgia" w:hAnsi="Georgia"/>
          <w:i/>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La</w:t>
      </w:r>
      <w:r w:rsidR="007B0F29" w:rsidRPr="007B0F29">
        <w:rPr>
          <w:rFonts w:ascii="Georgia" w:hAnsi="Georgia"/>
          <w:i/>
          <w:sz w:val="32"/>
        </w:rPr>
        <w:t xml:space="preserve"> Lady Maria</w:t>
      </w:r>
      <w:r w:rsidR="00331B15" w:rsidRPr="007B0F29">
        <w:rPr>
          <w:rFonts w:ascii="Georgia" w:hAnsi="Georgia"/>
          <w:sz w:val="32"/>
        </w:rPr>
        <w:t xml:space="preserve"> ? demanda Davos.</w:t>
      </w:r>
      <w:r w:rsidR="007B0F29" w:rsidRPr="007B0F29">
        <w:rPr>
          <w:rFonts w:ascii="Georgia" w:hAnsi="Georgia"/>
          <w:i/>
          <w:sz w:val="32"/>
        </w:rPr>
        <w:t xml:space="preserve"> Le Spectre ? »</w:t>
      </w:r>
    </w:p>
    <w:p w:rsidR="00331B15" w:rsidRPr="007B0F29" w:rsidRDefault="00331B15" w:rsidP="007B0F29">
      <w:pPr>
        <w:ind w:firstLine="567"/>
        <w:jc w:val="both"/>
        <w:rPr>
          <w:rFonts w:ascii="Georgia" w:hAnsi="Georgia"/>
          <w:sz w:val="32"/>
        </w:rPr>
      </w:pPr>
      <w:r w:rsidRPr="007B0F29">
        <w:rPr>
          <w:rFonts w:ascii="Georgia" w:hAnsi="Georgia"/>
          <w:sz w:val="32"/>
        </w:rPr>
        <w:t>La main de Sladhor Saan se posa sur son avant-bras et le lui pressa. « Non. Eux, non. Je suis désolé, mon ami. C</w:t>
      </w:r>
      <w:r w:rsidR="00007603" w:rsidRPr="007B0F29">
        <w:rPr>
          <w:rFonts w:ascii="Georgia" w:hAnsi="Georgia"/>
          <w:sz w:val="32"/>
        </w:rPr>
        <w:t>’</w:t>
      </w:r>
      <w:r w:rsidRPr="007B0F29">
        <w:rPr>
          <w:rFonts w:ascii="Georgia" w:hAnsi="Georgia"/>
          <w:sz w:val="32"/>
        </w:rPr>
        <w:t xml:space="preserve">étaient de fameux lascars, votre Blurd et votre Dale. Mais il est un </w:t>
      </w:r>
      <w:r w:rsidR="00626300" w:rsidRPr="007B0F29">
        <w:rPr>
          <w:rFonts w:ascii="Georgia" w:hAnsi="Georgia"/>
          <w:sz w:val="32"/>
        </w:rPr>
        <w:t>réconfort</w:t>
      </w:r>
      <w:r w:rsidRPr="007B0F29">
        <w:rPr>
          <w:rFonts w:ascii="Georgia" w:hAnsi="Georgia"/>
          <w:sz w:val="32"/>
        </w:rPr>
        <w:t xml:space="preserve"> que je suis à même de vous offrir </w:t>
      </w:r>
      <w:r w:rsidR="00626300" w:rsidRPr="00626300">
        <w:rPr>
          <w:rFonts w:ascii="Georgia" w:hAnsi="Georgia"/>
          <w:sz w:val="32"/>
        </w:rPr>
        <w:t>–</w:t>
      </w:r>
      <w:r w:rsidRPr="007B0F29">
        <w:rPr>
          <w:rFonts w:ascii="Georgia" w:hAnsi="Georgia"/>
          <w:sz w:val="32"/>
        </w:rPr>
        <w:t xml:space="preserve"> votre petit Devan se trouvait parmi ceux que nous avons rembarqués à la fin. Le brave garçon n</w:t>
      </w:r>
      <w:r w:rsidR="00007603" w:rsidRPr="007B0F29">
        <w:rPr>
          <w:rFonts w:ascii="Georgia" w:hAnsi="Georgia"/>
          <w:sz w:val="32"/>
        </w:rPr>
        <w:t>’</w:t>
      </w:r>
      <w:r w:rsidRPr="007B0F29">
        <w:rPr>
          <w:rFonts w:ascii="Georgia" w:hAnsi="Georgia"/>
          <w:sz w:val="32"/>
        </w:rPr>
        <w:t>avait pas lâché le roi d</w:t>
      </w:r>
      <w:r w:rsidR="00007603" w:rsidRPr="007B0F29">
        <w:rPr>
          <w:rFonts w:ascii="Georgia" w:hAnsi="Georgia"/>
          <w:sz w:val="32"/>
        </w:rPr>
        <w:t>’</w:t>
      </w:r>
      <w:r w:rsidRPr="007B0F29">
        <w:rPr>
          <w:rFonts w:ascii="Georgia" w:hAnsi="Georgia"/>
          <w:sz w:val="32"/>
        </w:rPr>
        <w:t>une semelle, à ce qu</w:t>
      </w:r>
      <w:r w:rsidR="00007603" w:rsidRPr="007B0F29">
        <w:rPr>
          <w:rFonts w:ascii="Georgia" w:hAnsi="Georgia"/>
          <w:sz w:val="32"/>
        </w:rPr>
        <w:t>’</w:t>
      </w:r>
      <w:r w:rsidRPr="007B0F29">
        <w:rPr>
          <w:rFonts w:ascii="Georgia" w:hAnsi="Georgia"/>
          <w:sz w:val="32"/>
        </w:rPr>
        <w:t>on prétend. »</w:t>
      </w:r>
    </w:p>
    <w:p w:rsidR="00331B15" w:rsidRPr="007B0F29" w:rsidRDefault="00331B15" w:rsidP="007B0F29">
      <w:pPr>
        <w:ind w:firstLine="567"/>
        <w:jc w:val="both"/>
        <w:rPr>
          <w:rFonts w:ascii="Georgia" w:hAnsi="Georgia"/>
          <w:sz w:val="32"/>
        </w:rPr>
      </w:pPr>
      <w:r w:rsidRPr="007B0F29">
        <w:rPr>
          <w:rFonts w:ascii="Georgia" w:hAnsi="Georgia"/>
          <w:sz w:val="32"/>
        </w:rPr>
        <w:t xml:space="preserve">Pendant un moment, il eut presque le vertige, tant était </w:t>
      </w:r>
      <w:r w:rsidR="00626300" w:rsidRPr="007B0F29">
        <w:rPr>
          <w:rFonts w:ascii="Georgia" w:hAnsi="Georgia"/>
          <w:sz w:val="32"/>
        </w:rPr>
        <w:t>tangible</w:t>
      </w:r>
      <w:r w:rsidRPr="007B0F29">
        <w:rPr>
          <w:rFonts w:ascii="Georgia" w:hAnsi="Georgia"/>
          <w:sz w:val="32"/>
        </w:rPr>
        <w:t xml:space="preserve"> son soulagement. Il n</w:t>
      </w:r>
      <w:r w:rsidR="00007603" w:rsidRPr="007B0F29">
        <w:rPr>
          <w:rFonts w:ascii="Georgia" w:hAnsi="Georgia"/>
          <w:sz w:val="32"/>
        </w:rPr>
        <w:t>’</w:t>
      </w:r>
      <w:r w:rsidRPr="007B0F29">
        <w:rPr>
          <w:rFonts w:ascii="Georgia" w:hAnsi="Georgia"/>
          <w:sz w:val="32"/>
        </w:rPr>
        <w:t>avait même pas osé s</w:t>
      </w:r>
      <w:r w:rsidR="00007603" w:rsidRPr="007B0F29">
        <w:rPr>
          <w:rFonts w:ascii="Georgia" w:hAnsi="Georgia"/>
          <w:sz w:val="32"/>
        </w:rPr>
        <w:t>’</w:t>
      </w:r>
      <w:r w:rsidRPr="007B0F29">
        <w:rPr>
          <w:rFonts w:ascii="Georgia" w:hAnsi="Georgia"/>
          <w:sz w:val="32"/>
        </w:rPr>
        <w:t>enquérir de Devan. «</w:t>
      </w:r>
      <w:r w:rsidR="00626300">
        <w:rPr>
          <w:rFonts w:ascii="Georgia" w:hAnsi="Georgia"/>
          <w:sz w:val="32"/>
        </w:rPr>
        <w:t xml:space="preserve"> </w:t>
      </w:r>
      <w:r w:rsidRPr="007B0F29">
        <w:rPr>
          <w:rFonts w:ascii="Georgia" w:hAnsi="Georgia"/>
          <w:sz w:val="32"/>
        </w:rPr>
        <w:t>La Mère est miséricordieuse. Je dois aller le trouver, Sla. Je dois le voir.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acquiesça Sladhor. Et vous aurez envie, je le sais, d</w:t>
      </w:r>
      <w:r w:rsidRPr="007B0F29">
        <w:rPr>
          <w:rFonts w:ascii="Georgia" w:hAnsi="Georgia"/>
          <w:sz w:val="32"/>
        </w:rPr>
        <w:t>’</w:t>
      </w:r>
      <w:r w:rsidR="00331B15" w:rsidRPr="007B0F29">
        <w:rPr>
          <w:rFonts w:ascii="Georgia" w:hAnsi="Georgia"/>
          <w:sz w:val="32"/>
        </w:rPr>
        <w:t>aller revoir, au cap de l</w:t>
      </w:r>
      <w:r w:rsidRPr="007B0F29">
        <w:rPr>
          <w:rFonts w:ascii="Georgia" w:hAnsi="Georgia"/>
          <w:sz w:val="32"/>
        </w:rPr>
        <w:t>’</w:t>
      </w:r>
      <w:r w:rsidR="00331B15" w:rsidRPr="007B0F29">
        <w:rPr>
          <w:rFonts w:ascii="Georgia" w:hAnsi="Georgia"/>
          <w:sz w:val="32"/>
        </w:rPr>
        <w:t>Ire, votre femme et vos deux derniers. Et il vous faudra un nouveau bateau, m</w:t>
      </w:r>
      <w:r w:rsidRPr="007B0F29">
        <w:rPr>
          <w:rFonts w:ascii="Georgia" w:hAnsi="Georgia"/>
          <w:sz w:val="32"/>
        </w:rPr>
        <w:t>’</w:t>
      </w:r>
      <w:r w:rsidR="00331B15" w:rsidRPr="007B0F29">
        <w:rPr>
          <w:rFonts w:ascii="Georgia" w:hAnsi="Georgia"/>
          <w:sz w:val="32"/>
        </w:rPr>
        <w:t>est avis.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Sa Majesté m</w:t>
      </w:r>
      <w:r w:rsidRPr="007B0F29">
        <w:rPr>
          <w:rFonts w:ascii="Georgia" w:hAnsi="Georgia"/>
          <w:sz w:val="32"/>
        </w:rPr>
        <w:t>’</w:t>
      </w:r>
      <w:r w:rsidR="00331B15" w:rsidRPr="007B0F29">
        <w:rPr>
          <w:rFonts w:ascii="Georgia" w:hAnsi="Georgia"/>
          <w:sz w:val="32"/>
        </w:rPr>
        <w:t>en donnera un. »</w:t>
      </w:r>
    </w:p>
    <w:p w:rsidR="00331B15" w:rsidRPr="007B0F29" w:rsidRDefault="00331B15" w:rsidP="007B0F29">
      <w:pPr>
        <w:ind w:firstLine="567"/>
        <w:jc w:val="both"/>
        <w:rPr>
          <w:rFonts w:ascii="Georgia" w:hAnsi="Georgia"/>
          <w:sz w:val="32"/>
        </w:rPr>
      </w:pPr>
      <w:r w:rsidRPr="007B0F29">
        <w:rPr>
          <w:rFonts w:ascii="Georgia" w:hAnsi="Georgia"/>
          <w:sz w:val="32"/>
        </w:rPr>
        <w:t>Le Lysien secoua la tête. « Des bateaux, Sa Majesté n</w:t>
      </w:r>
      <w:r w:rsidR="00007603" w:rsidRPr="007B0F29">
        <w:rPr>
          <w:rFonts w:ascii="Georgia" w:hAnsi="Georgia"/>
          <w:sz w:val="32"/>
        </w:rPr>
        <w:t>’</w:t>
      </w:r>
      <w:r w:rsidRPr="007B0F29">
        <w:rPr>
          <w:rFonts w:ascii="Georgia" w:hAnsi="Georgia"/>
          <w:sz w:val="32"/>
        </w:rPr>
        <w:t xml:space="preserve">en a pas un seul, et Sladhor Saan en a des quantités. Ceux du roi ont brûlé sur la Néra, pas les miens. Vous en aurez un, vieil ami. Vous voudrez bien naviguer pour moi, oui ? Vous irez danser dans Braavos et Myr et Volantis au plus noir de la nuit, ni vu ni connu, vous les quitterez en dansant sous les épices et les </w:t>
      </w:r>
      <w:r w:rsidR="00626300" w:rsidRPr="007B0F29">
        <w:rPr>
          <w:rFonts w:ascii="Georgia" w:hAnsi="Georgia"/>
          <w:sz w:val="32"/>
        </w:rPr>
        <w:t>soieries</w:t>
      </w:r>
      <w:r w:rsidRPr="007B0F29">
        <w:rPr>
          <w:rFonts w:ascii="Georgia" w:hAnsi="Georgia"/>
          <w:sz w:val="32"/>
        </w:rPr>
        <w:t>. De dodues bourses nous aurons, oui-da.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Merci de votre obligeance, Sla, mais c</w:t>
      </w:r>
      <w:r w:rsidRPr="007B0F29">
        <w:rPr>
          <w:rFonts w:ascii="Georgia" w:hAnsi="Georgia"/>
          <w:sz w:val="32"/>
        </w:rPr>
        <w:t>’</w:t>
      </w:r>
      <w:r w:rsidR="00331B15" w:rsidRPr="007B0F29">
        <w:rPr>
          <w:rFonts w:ascii="Georgia" w:hAnsi="Georgia"/>
          <w:sz w:val="32"/>
        </w:rPr>
        <w:t>est à mon roi que je me dois, pas à votre bourse. La guerre va continuer. De par toutes les lois des Sept Couronnes, Stannis est toujours l</w:t>
      </w:r>
      <w:r w:rsidRPr="007B0F29">
        <w:rPr>
          <w:rFonts w:ascii="Georgia" w:hAnsi="Georgia"/>
          <w:sz w:val="32"/>
        </w:rPr>
        <w:t>’</w:t>
      </w:r>
      <w:r w:rsidR="00626300" w:rsidRPr="007B0F29">
        <w:rPr>
          <w:rFonts w:ascii="Georgia" w:hAnsi="Georgia"/>
          <w:sz w:val="32"/>
        </w:rPr>
        <w:t>héritier</w:t>
      </w:r>
      <w:r w:rsidR="00331B15" w:rsidRPr="007B0F29">
        <w:rPr>
          <w:rFonts w:ascii="Georgia" w:hAnsi="Georgia"/>
          <w:sz w:val="32"/>
        </w:rPr>
        <w:t xml:space="preserve"> légitime du trône.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lois sont toutes vanité, m</w:t>
      </w:r>
      <w:r w:rsidRPr="007B0F29">
        <w:rPr>
          <w:rFonts w:ascii="Georgia" w:hAnsi="Georgia"/>
          <w:sz w:val="32"/>
        </w:rPr>
        <w:t>’</w:t>
      </w:r>
      <w:r w:rsidR="00331B15" w:rsidRPr="007B0F29">
        <w:rPr>
          <w:rFonts w:ascii="Georgia" w:hAnsi="Georgia"/>
          <w:sz w:val="32"/>
        </w:rPr>
        <w:t>est avis, quand tous les navires ne sont plus que cendres. Quant à votre roi, vous allez le trouver changé, j</w:t>
      </w:r>
      <w:r w:rsidRPr="007B0F29">
        <w:rPr>
          <w:rFonts w:ascii="Georgia" w:hAnsi="Georgia"/>
          <w:sz w:val="32"/>
        </w:rPr>
        <w:t>’</w:t>
      </w:r>
      <w:r w:rsidR="00331B15" w:rsidRPr="007B0F29">
        <w:rPr>
          <w:rFonts w:ascii="Georgia" w:hAnsi="Georgia"/>
          <w:sz w:val="32"/>
        </w:rPr>
        <w:t>ai peur. Depuis la bataille, il ne voit personne, il rumine dans sa tour Tambour. Sa cour, c</w:t>
      </w:r>
      <w:r w:rsidRPr="007B0F29">
        <w:rPr>
          <w:rFonts w:ascii="Georgia" w:hAnsi="Georgia"/>
          <w:sz w:val="32"/>
        </w:rPr>
        <w:t>’</w:t>
      </w:r>
      <w:r w:rsidR="00331B15" w:rsidRPr="007B0F29">
        <w:rPr>
          <w:rFonts w:ascii="Georgia" w:hAnsi="Georgia"/>
          <w:sz w:val="32"/>
        </w:rPr>
        <w:t>est la reine Selyse qui la tient à sa place, avec son lord Alester d</w:t>
      </w:r>
      <w:r w:rsidRPr="007B0F29">
        <w:rPr>
          <w:rFonts w:ascii="Georgia" w:hAnsi="Georgia"/>
          <w:sz w:val="32"/>
        </w:rPr>
        <w:t>’</w:t>
      </w:r>
      <w:r w:rsidR="00331B15" w:rsidRPr="007B0F29">
        <w:rPr>
          <w:rFonts w:ascii="Georgia" w:hAnsi="Georgia"/>
          <w:sz w:val="32"/>
        </w:rPr>
        <w:t xml:space="preserve">oncle qui se </w:t>
      </w:r>
      <w:r w:rsidR="00626300" w:rsidRPr="007B0F29">
        <w:rPr>
          <w:rFonts w:ascii="Georgia" w:hAnsi="Georgia"/>
          <w:sz w:val="32"/>
        </w:rPr>
        <w:t>gargarise</w:t>
      </w:r>
      <w:r w:rsidR="00331B15" w:rsidRPr="007B0F29">
        <w:rPr>
          <w:rFonts w:ascii="Georgia" w:hAnsi="Georgia"/>
          <w:sz w:val="32"/>
        </w:rPr>
        <w:t xml:space="preserve"> d</w:t>
      </w:r>
      <w:r w:rsidRPr="007B0F29">
        <w:rPr>
          <w:rFonts w:ascii="Georgia" w:hAnsi="Georgia"/>
          <w:sz w:val="32"/>
        </w:rPr>
        <w:t>’</w:t>
      </w:r>
      <w:r w:rsidR="00331B15" w:rsidRPr="007B0F29">
        <w:rPr>
          <w:rFonts w:ascii="Georgia" w:hAnsi="Georgia"/>
          <w:sz w:val="32"/>
        </w:rPr>
        <w:t>être la Main. Le sceau du roi, elle l</w:t>
      </w:r>
      <w:r w:rsidRPr="007B0F29">
        <w:rPr>
          <w:rFonts w:ascii="Georgia" w:hAnsi="Georgia"/>
          <w:sz w:val="32"/>
        </w:rPr>
        <w:t>’</w:t>
      </w:r>
      <w:r w:rsidR="00331B15" w:rsidRPr="007B0F29">
        <w:rPr>
          <w:rFonts w:ascii="Georgia" w:hAnsi="Georgia"/>
          <w:sz w:val="32"/>
        </w:rPr>
        <w:t>a remis à son oncle pour qu</w:t>
      </w:r>
      <w:r w:rsidRPr="007B0F29">
        <w:rPr>
          <w:rFonts w:ascii="Georgia" w:hAnsi="Georgia"/>
          <w:sz w:val="32"/>
        </w:rPr>
        <w:t>’</w:t>
      </w:r>
      <w:r w:rsidR="00331B15" w:rsidRPr="007B0F29">
        <w:rPr>
          <w:rFonts w:ascii="Georgia" w:hAnsi="Georgia"/>
          <w:sz w:val="32"/>
        </w:rPr>
        <w:t>il l</w:t>
      </w:r>
      <w:r w:rsidRPr="007B0F29">
        <w:rPr>
          <w:rFonts w:ascii="Georgia" w:hAnsi="Georgia"/>
          <w:sz w:val="32"/>
        </w:rPr>
        <w:t>’</w:t>
      </w:r>
      <w:r w:rsidR="00331B15" w:rsidRPr="007B0F29">
        <w:rPr>
          <w:rFonts w:ascii="Georgia" w:hAnsi="Georgia"/>
          <w:sz w:val="32"/>
        </w:rPr>
        <w:t>appose aux lettres qu</w:t>
      </w:r>
      <w:r w:rsidRPr="007B0F29">
        <w:rPr>
          <w:rFonts w:ascii="Georgia" w:hAnsi="Georgia"/>
          <w:sz w:val="32"/>
        </w:rPr>
        <w:t>’</w:t>
      </w:r>
      <w:r w:rsidR="00331B15" w:rsidRPr="007B0F29">
        <w:rPr>
          <w:rFonts w:ascii="Georgia" w:hAnsi="Georgia"/>
          <w:sz w:val="32"/>
        </w:rPr>
        <w:t xml:space="preserve">il écrit </w:t>
      </w:r>
      <w:r w:rsidR="00626300" w:rsidRPr="00626300">
        <w:rPr>
          <w:rFonts w:ascii="Georgia" w:hAnsi="Georgia"/>
          <w:sz w:val="32"/>
        </w:rPr>
        <w:t>–</w:t>
      </w:r>
      <w:r w:rsidR="00331B15" w:rsidRPr="007B0F29">
        <w:rPr>
          <w:rFonts w:ascii="Georgia" w:hAnsi="Georgia"/>
          <w:sz w:val="32"/>
        </w:rPr>
        <w:t xml:space="preserve"> mon joli parchemin inclus. Mais c</w:t>
      </w:r>
      <w:r w:rsidRPr="007B0F29">
        <w:rPr>
          <w:rFonts w:ascii="Georgia" w:hAnsi="Georgia"/>
          <w:sz w:val="32"/>
        </w:rPr>
        <w:t>’</w:t>
      </w:r>
      <w:r w:rsidR="00331B15" w:rsidRPr="007B0F29">
        <w:rPr>
          <w:rFonts w:ascii="Georgia" w:hAnsi="Georgia"/>
          <w:sz w:val="32"/>
        </w:rPr>
        <w:t>est là un bien petit royaume, oh oui, qu</w:t>
      </w:r>
      <w:r w:rsidRPr="007B0F29">
        <w:rPr>
          <w:rFonts w:ascii="Georgia" w:hAnsi="Georgia"/>
          <w:sz w:val="32"/>
        </w:rPr>
        <w:t>’</w:t>
      </w:r>
      <w:r w:rsidR="00331B15" w:rsidRPr="007B0F29">
        <w:rPr>
          <w:rFonts w:ascii="Georgia" w:hAnsi="Georgia"/>
          <w:sz w:val="32"/>
        </w:rPr>
        <w:t>ils gouvernent, et pauvre et rocailleux. Un royaume qui n</w:t>
      </w:r>
      <w:r w:rsidRPr="007B0F29">
        <w:rPr>
          <w:rFonts w:ascii="Georgia" w:hAnsi="Georgia"/>
          <w:sz w:val="32"/>
        </w:rPr>
        <w:t>’</w:t>
      </w:r>
      <w:r w:rsidR="00331B15" w:rsidRPr="007B0F29">
        <w:rPr>
          <w:rFonts w:ascii="Georgia" w:hAnsi="Georgia"/>
          <w:sz w:val="32"/>
        </w:rPr>
        <w:t>a pas d</w:t>
      </w:r>
      <w:r w:rsidRPr="007B0F29">
        <w:rPr>
          <w:rFonts w:ascii="Georgia" w:hAnsi="Georgia"/>
          <w:sz w:val="32"/>
        </w:rPr>
        <w:t>’</w:t>
      </w:r>
      <w:r w:rsidR="00331B15" w:rsidRPr="007B0F29">
        <w:rPr>
          <w:rFonts w:ascii="Georgia" w:hAnsi="Georgia"/>
          <w:sz w:val="32"/>
        </w:rPr>
        <w:t>or, pas même une once pour payer ce qui lui est dû au fidèle Sladhor Saan, un royaume qui ne possède que les chevaliers rembarqués à la fin par nous, et pas de bateaux, sauf mes braves petits quelques-uns à moi. »</w:t>
      </w:r>
    </w:p>
    <w:p w:rsidR="00331B15" w:rsidRPr="007B0F29" w:rsidRDefault="00331B15" w:rsidP="007B0F29">
      <w:pPr>
        <w:ind w:firstLine="567"/>
        <w:jc w:val="both"/>
        <w:rPr>
          <w:rFonts w:ascii="Georgia" w:hAnsi="Georgia"/>
          <w:sz w:val="32"/>
        </w:rPr>
      </w:pPr>
      <w:r w:rsidRPr="007B0F29">
        <w:rPr>
          <w:rFonts w:ascii="Georgia" w:hAnsi="Georgia"/>
          <w:sz w:val="32"/>
        </w:rPr>
        <w:t>Un accès de toux déchirant plia brusquement Davos en deux. Sladhor Saan fit mine de l</w:t>
      </w:r>
      <w:r w:rsidR="00007603" w:rsidRPr="007B0F29">
        <w:rPr>
          <w:rFonts w:ascii="Georgia" w:hAnsi="Georgia"/>
          <w:sz w:val="32"/>
        </w:rPr>
        <w:t>’</w:t>
      </w:r>
      <w:r w:rsidRPr="007B0F29">
        <w:rPr>
          <w:rFonts w:ascii="Georgia" w:hAnsi="Georgia"/>
          <w:sz w:val="32"/>
        </w:rPr>
        <w:t>aider, mais il le repoussa d</w:t>
      </w:r>
      <w:r w:rsidR="00007603" w:rsidRPr="007B0F29">
        <w:rPr>
          <w:rFonts w:ascii="Georgia" w:hAnsi="Georgia"/>
          <w:sz w:val="32"/>
        </w:rPr>
        <w:t>’</w:t>
      </w:r>
      <w:r w:rsidRPr="007B0F29">
        <w:rPr>
          <w:rFonts w:ascii="Georgia" w:hAnsi="Georgia"/>
          <w:sz w:val="32"/>
        </w:rPr>
        <w:t>un geste et se remit au bout d</w:t>
      </w:r>
      <w:r w:rsidR="00007603" w:rsidRPr="007B0F29">
        <w:rPr>
          <w:rFonts w:ascii="Georgia" w:hAnsi="Georgia"/>
          <w:sz w:val="32"/>
        </w:rPr>
        <w:t>’</w:t>
      </w:r>
      <w:r w:rsidRPr="007B0F29">
        <w:rPr>
          <w:rFonts w:ascii="Georgia" w:hAnsi="Georgia"/>
          <w:sz w:val="32"/>
        </w:rPr>
        <w:t>un moment. « Personne ? chuinta-t-il. Que voulez-vous dire par "il ne voit personne" ? » Même à ses propres oreilles, sa voix rendait un son rauque et graillonneux, et la cabine se mit à tourner en roulant sous lui.</w:t>
      </w:r>
    </w:p>
    <w:p w:rsidR="00331B15" w:rsidRPr="007B0F29" w:rsidRDefault="00331B15" w:rsidP="007B0F29">
      <w:pPr>
        <w:ind w:firstLine="567"/>
        <w:jc w:val="both"/>
        <w:rPr>
          <w:rFonts w:ascii="Georgia" w:hAnsi="Georgia"/>
          <w:sz w:val="32"/>
        </w:rPr>
      </w:pPr>
      <w:r w:rsidRPr="007B0F29">
        <w:rPr>
          <w:rFonts w:ascii="Georgia" w:hAnsi="Georgia"/>
          <w:sz w:val="32"/>
        </w:rPr>
        <w:t>« Personne d</w:t>
      </w:r>
      <w:r w:rsidR="00007603" w:rsidRPr="007B0F29">
        <w:rPr>
          <w:rFonts w:ascii="Georgia" w:hAnsi="Georgia"/>
          <w:sz w:val="32"/>
        </w:rPr>
        <w:t>’</w:t>
      </w:r>
      <w:r w:rsidRPr="007B0F29">
        <w:rPr>
          <w:rFonts w:ascii="Georgia" w:hAnsi="Georgia"/>
          <w:sz w:val="32"/>
        </w:rPr>
        <w:t>autre</w:t>
      </w:r>
      <w:r w:rsidR="007B0F29" w:rsidRPr="007B0F29">
        <w:rPr>
          <w:rFonts w:ascii="Georgia" w:hAnsi="Georgia"/>
          <w:i/>
          <w:sz w:val="32"/>
        </w:rPr>
        <w:t xml:space="preserve"> qu’elle</w:t>
      </w:r>
      <w:r w:rsidRPr="007B0F29">
        <w:rPr>
          <w:rFonts w:ascii="Georgia" w:hAnsi="Georgia"/>
          <w:sz w:val="32"/>
        </w:rPr>
        <w:t xml:space="preserve"> », dit Sladhor Saan, et Davos n</w:t>
      </w:r>
      <w:r w:rsidR="00007603" w:rsidRPr="007B0F29">
        <w:rPr>
          <w:rFonts w:ascii="Georgia" w:hAnsi="Georgia"/>
          <w:sz w:val="32"/>
        </w:rPr>
        <w:t>’</w:t>
      </w:r>
      <w:r w:rsidRPr="007B0F29">
        <w:rPr>
          <w:rFonts w:ascii="Georgia" w:hAnsi="Georgia"/>
          <w:sz w:val="32"/>
        </w:rPr>
        <w:t>eut que faire d</w:t>
      </w:r>
      <w:r w:rsidR="00007603" w:rsidRPr="007B0F29">
        <w:rPr>
          <w:rFonts w:ascii="Georgia" w:hAnsi="Georgia"/>
          <w:sz w:val="32"/>
        </w:rPr>
        <w:t>’</w:t>
      </w:r>
      <w:r w:rsidRPr="007B0F29">
        <w:rPr>
          <w:rFonts w:ascii="Georgia" w:hAnsi="Georgia"/>
          <w:sz w:val="32"/>
        </w:rPr>
        <w:t>explications. «</w:t>
      </w:r>
      <w:r w:rsidR="00626300">
        <w:rPr>
          <w:rFonts w:ascii="Georgia" w:hAnsi="Georgia"/>
          <w:sz w:val="32"/>
        </w:rPr>
        <w:t xml:space="preserve"> </w:t>
      </w:r>
      <w:r w:rsidRPr="007B0F29">
        <w:rPr>
          <w:rFonts w:ascii="Georgia" w:hAnsi="Georgia"/>
          <w:sz w:val="32"/>
        </w:rPr>
        <w:t>Ami, vous vous épuisez vous-même. C</w:t>
      </w:r>
      <w:r w:rsidR="00007603" w:rsidRPr="007B0F29">
        <w:rPr>
          <w:rFonts w:ascii="Georgia" w:hAnsi="Georgia"/>
          <w:sz w:val="32"/>
        </w:rPr>
        <w:t>’</w:t>
      </w:r>
      <w:r w:rsidRPr="007B0F29">
        <w:rPr>
          <w:rFonts w:ascii="Georgia" w:hAnsi="Georgia"/>
          <w:sz w:val="32"/>
        </w:rPr>
        <w:t>est d</w:t>
      </w:r>
      <w:r w:rsidR="00007603" w:rsidRPr="007B0F29">
        <w:rPr>
          <w:rFonts w:ascii="Georgia" w:hAnsi="Georgia"/>
          <w:sz w:val="32"/>
        </w:rPr>
        <w:t>’</w:t>
      </w:r>
      <w:r w:rsidRPr="007B0F29">
        <w:rPr>
          <w:rFonts w:ascii="Georgia" w:hAnsi="Georgia"/>
          <w:sz w:val="32"/>
        </w:rPr>
        <w:t>un lit que vous avez besoin, pas de Sladhor Saan. D</w:t>
      </w:r>
      <w:r w:rsidR="00007603" w:rsidRPr="007B0F29">
        <w:rPr>
          <w:rFonts w:ascii="Georgia" w:hAnsi="Georgia"/>
          <w:sz w:val="32"/>
        </w:rPr>
        <w:t>’</w:t>
      </w:r>
      <w:r w:rsidRPr="007B0F29">
        <w:rPr>
          <w:rFonts w:ascii="Georgia" w:hAnsi="Georgia"/>
          <w:sz w:val="32"/>
        </w:rPr>
        <w:t>un lit et de monceaux de couvertures, d</w:t>
      </w:r>
      <w:r w:rsidR="00007603" w:rsidRPr="007B0F29">
        <w:rPr>
          <w:rFonts w:ascii="Georgia" w:hAnsi="Georgia"/>
          <w:sz w:val="32"/>
        </w:rPr>
        <w:t>’</w:t>
      </w:r>
      <w:r w:rsidRPr="007B0F29">
        <w:rPr>
          <w:rFonts w:ascii="Georgia" w:hAnsi="Georgia"/>
          <w:sz w:val="32"/>
        </w:rPr>
        <w:t>un cataplasme bouillant sur votre poitrine et d</w:t>
      </w:r>
      <w:r w:rsidR="00007603" w:rsidRPr="007B0F29">
        <w:rPr>
          <w:rFonts w:ascii="Georgia" w:hAnsi="Georgia"/>
          <w:sz w:val="32"/>
        </w:rPr>
        <w:t>’</w:t>
      </w:r>
      <w:r w:rsidRPr="007B0F29">
        <w:rPr>
          <w:rFonts w:ascii="Georgia" w:hAnsi="Georgia"/>
          <w:sz w:val="32"/>
        </w:rPr>
        <w:t>autres coupes de vin giroflé. »</w:t>
      </w:r>
    </w:p>
    <w:p w:rsidR="00331B15" w:rsidRPr="007B0F29" w:rsidRDefault="00331B15" w:rsidP="007B0F29">
      <w:pPr>
        <w:ind w:firstLine="567"/>
        <w:jc w:val="both"/>
        <w:rPr>
          <w:rFonts w:ascii="Georgia" w:hAnsi="Georgia"/>
          <w:sz w:val="32"/>
        </w:rPr>
      </w:pPr>
      <w:r w:rsidRPr="007B0F29">
        <w:rPr>
          <w:rFonts w:ascii="Georgia" w:hAnsi="Georgia"/>
          <w:sz w:val="32"/>
        </w:rPr>
        <w:t>Davos secoua la tête. « Ça va aller. Dites-moi, Sla, je dois absolument savoir. Personne d</w:t>
      </w:r>
      <w:r w:rsidR="00007603" w:rsidRPr="007B0F29">
        <w:rPr>
          <w:rFonts w:ascii="Georgia" w:hAnsi="Georgia"/>
          <w:sz w:val="32"/>
        </w:rPr>
        <w:t>’</w:t>
      </w:r>
      <w:r w:rsidRPr="007B0F29">
        <w:rPr>
          <w:rFonts w:ascii="Georgia" w:hAnsi="Georgia"/>
          <w:sz w:val="32"/>
        </w:rPr>
        <w:t>autre que Mélisandre ? »</w:t>
      </w:r>
    </w:p>
    <w:p w:rsidR="00626300" w:rsidRDefault="00331B15" w:rsidP="007B0F29">
      <w:pPr>
        <w:ind w:firstLine="567"/>
        <w:jc w:val="both"/>
        <w:rPr>
          <w:rFonts w:ascii="Georgia" w:hAnsi="Georgia"/>
          <w:sz w:val="32"/>
        </w:rPr>
      </w:pPr>
      <w:r w:rsidRPr="007B0F29">
        <w:rPr>
          <w:rFonts w:ascii="Georgia" w:hAnsi="Georgia"/>
          <w:sz w:val="32"/>
        </w:rPr>
        <w:t>Le Lysien ne poursuivit, non sans répugnance, qu</w:t>
      </w:r>
      <w:r w:rsidR="00007603" w:rsidRPr="007B0F29">
        <w:rPr>
          <w:rFonts w:ascii="Georgia" w:hAnsi="Georgia"/>
          <w:sz w:val="32"/>
        </w:rPr>
        <w:t>’</w:t>
      </w:r>
      <w:r w:rsidRPr="007B0F29">
        <w:rPr>
          <w:rFonts w:ascii="Georgia" w:hAnsi="Georgia"/>
          <w:sz w:val="32"/>
        </w:rPr>
        <w:t>après l</w:t>
      </w:r>
      <w:r w:rsidR="00007603" w:rsidRPr="007B0F29">
        <w:rPr>
          <w:rFonts w:ascii="Georgia" w:hAnsi="Georgia"/>
          <w:sz w:val="32"/>
        </w:rPr>
        <w:t>’</w:t>
      </w:r>
      <w:r w:rsidRPr="007B0F29">
        <w:rPr>
          <w:rFonts w:ascii="Georgia" w:hAnsi="Georgia"/>
          <w:sz w:val="32"/>
        </w:rPr>
        <w:t>avoir longuement dévisagé d</w:t>
      </w:r>
      <w:r w:rsidR="00007603" w:rsidRPr="007B0F29">
        <w:rPr>
          <w:rFonts w:ascii="Georgia" w:hAnsi="Georgia"/>
          <w:sz w:val="32"/>
        </w:rPr>
        <w:t>’</w:t>
      </w:r>
      <w:r w:rsidRPr="007B0F29">
        <w:rPr>
          <w:rFonts w:ascii="Georgia" w:hAnsi="Georgia"/>
          <w:sz w:val="32"/>
        </w:rPr>
        <w:t xml:space="preserve">un air indécis. « Les gardes éconduisent tout le monde, y compris sa petite fille et la reine. On sert des repas qui repartent intacts. » Il se pencha et baissa la voix. « Il circule des rumeurs bizarres. On parle de feux </w:t>
      </w:r>
      <w:r w:rsidR="00626300" w:rsidRPr="007B0F29">
        <w:rPr>
          <w:rFonts w:ascii="Georgia" w:hAnsi="Georgia"/>
          <w:sz w:val="32"/>
        </w:rPr>
        <w:t>dévorants</w:t>
      </w:r>
      <w:r w:rsidRPr="007B0F29">
        <w:rPr>
          <w:rFonts w:ascii="Georgia" w:hAnsi="Georgia"/>
          <w:sz w:val="32"/>
        </w:rPr>
        <w:t xml:space="preserve"> dans la montagne. On dit que Stannis et la femme rouge descendent les contempler. On dit qu</w:t>
      </w:r>
      <w:r w:rsidR="00007603" w:rsidRPr="007B0F29">
        <w:rPr>
          <w:rFonts w:ascii="Georgia" w:hAnsi="Georgia"/>
          <w:sz w:val="32"/>
        </w:rPr>
        <w:t>’</w:t>
      </w:r>
      <w:r w:rsidRPr="007B0F29">
        <w:rPr>
          <w:rFonts w:ascii="Georgia" w:hAnsi="Georgia"/>
          <w:sz w:val="32"/>
        </w:rPr>
        <w:t>il y a des tunnels et des escaliers secrets qui mènent au cœur de la montagne dans des fournaises où</w:t>
      </w:r>
      <w:r w:rsidR="007B0F29" w:rsidRPr="007B0F29">
        <w:rPr>
          <w:rFonts w:ascii="Georgia" w:hAnsi="Georgia"/>
          <w:i/>
          <w:sz w:val="32"/>
        </w:rPr>
        <w:t xml:space="preserve"> elle</w:t>
      </w:r>
      <w:r w:rsidRPr="007B0F29">
        <w:rPr>
          <w:rFonts w:ascii="Georgia" w:hAnsi="Georgia"/>
          <w:sz w:val="32"/>
        </w:rPr>
        <w:t xml:space="preserve"> seule peut circuler indemne. C</w:t>
      </w:r>
      <w:r w:rsidR="00007603" w:rsidRPr="007B0F29">
        <w:rPr>
          <w:rFonts w:ascii="Georgia" w:hAnsi="Georgia"/>
          <w:sz w:val="32"/>
        </w:rPr>
        <w:t>’</w:t>
      </w:r>
      <w:r w:rsidRPr="007B0F29">
        <w:rPr>
          <w:rFonts w:ascii="Georgia" w:hAnsi="Georgia"/>
          <w:sz w:val="32"/>
        </w:rPr>
        <w:t>est suffisant et plus que suffisant pour qu</w:t>
      </w:r>
      <w:r w:rsidR="00007603" w:rsidRPr="007B0F29">
        <w:rPr>
          <w:rFonts w:ascii="Georgia" w:hAnsi="Georgia"/>
          <w:sz w:val="32"/>
        </w:rPr>
        <w:t>’</w:t>
      </w:r>
      <w:r w:rsidRPr="007B0F29">
        <w:rPr>
          <w:rFonts w:ascii="Georgia" w:hAnsi="Georgia"/>
          <w:sz w:val="32"/>
        </w:rPr>
        <w:t>un vieil homme en éprouve de telles terreurs qu</w:t>
      </w:r>
      <w:r w:rsidR="00007603" w:rsidRPr="007B0F29">
        <w:rPr>
          <w:rFonts w:ascii="Georgia" w:hAnsi="Georgia"/>
          <w:sz w:val="32"/>
        </w:rPr>
        <w:t>’</w:t>
      </w:r>
      <w:r w:rsidRPr="007B0F29">
        <w:rPr>
          <w:rFonts w:ascii="Georgia" w:hAnsi="Georgia"/>
          <w:sz w:val="32"/>
        </w:rPr>
        <w:t>à peine peut-il, parfois, trouver la force de manger. »</w:t>
      </w:r>
    </w:p>
    <w:p w:rsidR="00331B15" w:rsidRPr="007B0F29" w:rsidRDefault="007B0F29" w:rsidP="007B0F29">
      <w:pPr>
        <w:ind w:firstLine="567"/>
        <w:jc w:val="both"/>
        <w:rPr>
          <w:rFonts w:ascii="Georgia" w:hAnsi="Georgia"/>
          <w:sz w:val="32"/>
        </w:rPr>
      </w:pPr>
      <w:r w:rsidRPr="007B0F29">
        <w:rPr>
          <w:rFonts w:ascii="Georgia" w:hAnsi="Georgia"/>
          <w:i/>
          <w:sz w:val="32"/>
        </w:rPr>
        <w:t>Mélisandre.</w:t>
      </w:r>
      <w:r w:rsidR="00331B15" w:rsidRPr="007B0F29">
        <w:rPr>
          <w:rFonts w:ascii="Georgia" w:hAnsi="Georgia"/>
          <w:sz w:val="32"/>
        </w:rPr>
        <w:t xml:space="preserve"> Davos frissonna. « C</w:t>
      </w:r>
      <w:r w:rsidR="00007603" w:rsidRPr="007B0F29">
        <w:rPr>
          <w:rFonts w:ascii="Georgia" w:hAnsi="Georgia"/>
          <w:sz w:val="32"/>
        </w:rPr>
        <w:t>’</w:t>
      </w:r>
      <w:r w:rsidR="00331B15" w:rsidRPr="007B0F29">
        <w:rPr>
          <w:rFonts w:ascii="Georgia" w:hAnsi="Georgia"/>
          <w:sz w:val="32"/>
        </w:rPr>
        <w:t>est cette femme qui lui a fait ça, dit-il. C</w:t>
      </w:r>
      <w:r w:rsidR="00007603" w:rsidRPr="007B0F29">
        <w:rPr>
          <w:rFonts w:ascii="Georgia" w:hAnsi="Georgia"/>
          <w:sz w:val="32"/>
        </w:rPr>
        <w:t>’</w:t>
      </w:r>
      <w:r w:rsidR="00331B15" w:rsidRPr="007B0F29">
        <w:rPr>
          <w:rFonts w:ascii="Georgia" w:hAnsi="Georgia"/>
          <w:sz w:val="32"/>
        </w:rPr>
        <w:t>est elle qui a envoyé le feu nous consumer, pour punir Stannis de l</w:t>
      </w:r>
      <w:r w:rsidR="00007603" w:rsidRPr="007B0F29">
        <w:rPr>
          <w:rFonts w:ascii="Georgia" w:hAnsi="Georgia"/>
          <w:sz w:val="32"/>
        </w:rPr>
        <w:t>’</w:t>
      </w:r>
      <w:r w:rsidR="00331B15" w:rsidRPr="007B0F29">
        <w:rPr>
          <w:rFonts w:ascii="Georgia" w:hAnsi="Georgia"/>
          <w:sz w:val="32"/>
        </w:rPr>
        <w:t>avoir écartée, pour lui apprendre qu</w:t>
      </w:r>
      <w:r w:rsidR="00007603" w:rsidRPr="007B0F29">
        <w:rPr>
          <w:rFonts w:ascii="Georgia" w:hAnsi="Georgia"/>
          <w:sz w:val="32"/>
        </w:rPr>
        <w:t>’</w:t>
      </w:r>
      <w:r w:rsidR="00331B15" w:rsidRPr="007B0F29">
        <w:rPr>
          <w:rFonts w:ascii="Georgia" w:hAnsi="Georgia"/>
          <w:sz w:val="32"/>
        </w:rPr>
        <w:t>à moins d</w:t>
      </w:r>
      <w:r w:rsidR="00007603" w:rsidRPr="007B0F29">
        <w:rPr>
          <w:rFonts w:ascii="Georgia" w:hAnsi="Georgia"/>
          <w:sz w:val="32"/>
        </w:rPr>
        <w:t>’</w:t>
      </w:r>
      <w:r w:rsidR="00331B15" w:rsidRPr="007B0F29">
        <w:rPr>
          <w:rFonts w:ascii="Georgia" w:hAnsi="Georgia"/>
          <w:sz w:val="32"/>
        </w:rPr>
        <w:t>en passer par ses sortilèges il ne saurait se bercer du moindre espoir de vaincre. »</w:t>
      </w:r>
    </w:p>
    <w:p w:rsidR="00331B15" w:rsidRPr="007B0F29" w:rsidRDefault="00331B15" w:rsidP="007B0F29">
      <w:pPr>
        <w:ind w:firstLine="567"/>
        <w:jc w:val="both"/>
        <w:rPr>
          <w:rFonts w:ascii="Georgia" w:hAnsi="Georgia"/>
          <w:sz w:val="32"/>
        </w:rPr>
      </w:pPr>
      <w:r w:rsidRPr="007B0F29">
        <w:rPr>
          <w:rFonts w:ascii="Georgia" w:hAnsi="Georgia"/>
          <w:sz w:val="32"/>
        </w:rPr>
        <w:t>Le Lysien préleva dans la jatte placée entre eux une olive des plus replètes. « Vous n</w:t>
      </w:r>
      <w:r w:rsidR="00007603" w:rsidRPr="007B0F29">
        <w:rPr>
          <w:rFonts w:ascii="Georgia" w:hAnsi="Georgia"/>
          <w:sz w:val="32"/>
        </w:rPr>
        <w:t>’</w:t>
      </w:r>
      <w:r w:rsidRPr="007B0F29">
        <w:rPr>
          <w:rFonts w:ascii="Georgia" w:hAnsi="Georgia"/>
          <w:sz w:val="32"/>
        </w:rPr>
        <w:t>êtes pas le premier à le dire, ami. Mais si j</w:t>
      </w:r>
      <w:r w:rsidR="00007603" w:rsidRPr="007B0F29">
        <w:rPr>
          <w:rFonts w:ascii="Georgia" w:hAnsi="Georgia"/>
          <w:sz w:val="32"/>
        </w:rPr>
        <w:t>’</w:t>
      </w:r>
      <w:r w:rsidRPr="007B0F29">
        <w:rPr>
          <w:rFonts w:ascii="Georgia" w:hAnsi="Georgia"/>
          <w:sz w:val="32"/>
        </w:rPr>
        <w:t xml:space="preserve">étais vous, je me garderais de le faire si fort. Peyredragon </w:t>
      </w:r>
      <w:r w:rsidR="00626300" w:rsidRPr="007B0F29">
        <w:rPr>
          <w:rFonts w:ascii="Georgia" w:hAnsi="Georgia"/>
          <w:sz w:val="32"/>
        </w:rPr>
        <w:t>pullule</w:t>
      </w:r>
      <w:r w:rsidRPr="007B0F29">
        <w:rPr>
          <w:rFonts w:ascii="Georgia" w:hAnsi="Georgia"/>
          <w:sz w:val="32"/>
        </w:rPr>
        <w:t xml:space="preserve"> de gens de la reine, oh oui, et ils ont l</w:t>
      </w:r>
      <w:r w:rsidR="00007603" w:rsidRPr="007B0F29">
        <w:rPr>
          <w:rFonts w:ascii="Georgia" w:hAnsi="Georgia"/>
          <w:sz w:val="32"/>
        </w:rPr>
        <w:t>’</w:t>
      </w:r>
      <w:r w:rsidRPr="007B0F29">
        <w:rPr>
          <w:rFonts w:ascii="Georgia" w:hAnsi="Georgia"/>
          <w:sz w:val="32"/>
        </w:rPr>
        <w:t>ouïe fine et des dagues plus fines encore. » Il se jeta l</w:t>
      </w:r>
      <w:r w:rsidR="00007603" w:rsidRPr="007B0F29">
        <w:rPr>
          <w:rFonts w:ascii="Georgia" w:hAnsi="Georgia"/>
          <w:sz w:val="32"/>
        </w:rPr>
        <w:t>’</w:t>
      </w:r>
      <w:r w:rsidRPr="007B0F29">
        <w:rPr>
          <w:rFonts w:ascii="Georgia" w:hAnsi="Georgia"/>
          <w:sz w:val="32"/>
        </w:rPr>
        <w:t>olive dans le bec.</w:t>
      </w:r>
    </w:p>
    <w:p w:rsidR="00331B15" w:rsidRPr="007B0F29" w:rsidRDefault="00331B15" w:rsidP="007B0F29">
      <w:pPr>
        <w:ind w:firstLine="567"/>
        <w:jc w:val="both"/>
        <w:rPr>
          <w:rFonts w:ascii="Georgia" w:hAnsi="Georgia"/>
          <w:sz w:val="32"/>
        </w:rPr>
      </w:pPr>
      <w:r w:rsidRPr="007B0F29">
        <w:rPr>
          <w:rFonts w:ascii="Georgia" w:hAnsi="Georgia"/>
          <w:sz w:val="32"/>
        </w:rPr>
        <w:t>« Une dague, j</w:t>
      </w:r>
      <w:r w:rsidR="00007603" w:rsidRPr="007B0F29">
        <w:rPr>
          <w:rFonts w:ascii="Georgia" w:hAnsi="Georgia"/>
          <w:sz w:val="32"/>
        </w:rPr>
        <w:t>’</w:t>
      </w:r>
      <w:r w:rsidRPr="007B0F29">
        <w:rPr>
          <w:rFonts w:ascii="Georgia" w:hAnsi="Georgia"/>
          <w:sz w:val="32"/>
        </w:rPr>
        <w:t>en ai une aussi. Celle dont m</w:t>
      </w:r>
      <w:r w:rsidR="00007603" w:rsidRPr="007B0F29">
        <w:rPr>
          <w:rFonts w:ascii="Georgia" w:hAnsi="Georgia"/>
          <w:sz w:val="32"/>
        </w:rPr>
        <w:t>’</w:t>
      </w:r>
      <w:r w:rsidRPr="007B0F29">
        <w:rPr>
          <w:rFonts w:ascii="Georgia" w:hAnsi="Georgia"/>
          <w:sz w:val="32"/>
        </w:rPr>
        <w:t>a fait présent le capitaine Khorane. » Il la tira de sa ceinture et la déposa bien en vue sur la table. « Pour arracher le cœur de Mélisandre. Si elle en a un. »</w:t>
      </w:r>
    </w:p>
    <w:p w:rsidR="00331B15" w:rsidRPr="007B0F29" w:rsidRDefault="00331B15" w:rsidP="007B0F29">
      <w:pPr>
        <w:ind w:firstLine="567"/>
        <w:jc w:val="both"/>
        <w:rPr>
          <w:rFonts w:ascii="Georgia" w:hAnsi="Georgia"/>
          <w:sz w:val="32"/>
        </w:rPr>
      </w:pPr>
      <w:r w:rsidRPr="007B0F29">
        <w:rPr>
          <w:rFonts w:ascii="Georgia" w:hAnsi="Georgia"/>
          <w:sz w:val="32"/>
        </w:rPr>
        <w:t>Sladhor cracha le noyau d</w:t>
      </w:r>
      <w:r w:rsidR="00007603" w:rsidRPr="007B0F29">
        <w:rPr>
          <w:rFonts w:ascii="Georgia" w:hAnsi="Georgia"/>
          <w:sz w:val="32"/>
        </w:rPr>
        <w:t>’</w:t>
      </w:r>
      <w:r w:rsidRPr="007B0F29">
        <w:rPr>
          <w:rFonts w:ascii="Georgia" w:hAnsi="Georgia"/>
          <w:sz w:val="32"/>
        </w:rPr>
        <w:t>olive. « Davos, mon cher Davos, vous ne devriez pas dire des choses pareilles, même pour rire.</w:t>
      </w:r>
    </w:p>
    <w:p w:rsidR="00331B15" w:rsidRPr="007B0F29" w:rsidRDefault="00626300"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Pas pour rire. J</w:t>
      </w:r>
      <w:r w:rsidR="00007603" w:rsidRPr="007B0F29">
        <w:rPr>
          <w:rFonts w:ascii="Georgia" w:hAnsi="Georgia"/>
          <w:sz w:val="32"/>
        </w:rPr>
        <w:t>’</w:t>
      </w:r>
      <w:r w:rsidR="00331B15" w:rsidRPr="007B0F29">
        <w:rPr>
          <w:rFonts w:ascii="Georgia" w:hAnsi="Georgia"/>
          <w:sz w:val="32"/>
        </w:rPr>
        <w:t>entends bien la tuer. »</w:t>
      </w:r>
      <w:r w:rsidR="007B0F29" w:rsidRPr="007B0F29">
        <w:rPr>
          <w:rFonts w:ascii="Georgia" w:hAnsi="Georgia"/>
          <w:i/>
          <w:sz w:val="32"/>
        </w:rPr>
        <w:t xml:space="preserve"> S’il est possible à des armes mortelles de la tuer.</w:t>
      </w:r>
      <w:r w:rsidR="00331B15" w:rsidRPr="007B0F29">
        <w:rPr>
          <w:rFonts w:ascii="Georgia" w:hAnsi="Georgia"/>
          <w:sz w:val="32"/>
        </w:rPr>
        <w:t xml:space="preserve"> Il en doutait presque. Il avait vu le vieux mestre Cressen empoisonner furtivement le vin qu</w:t>
      </w:r>
      <w:r w:rsidR="00007603" w:rsidRPr="007B0F29">
        <w:rPr>
          <w:rFonts w:ascii="Georgia" w:hAnsi="Georgia"/>
          <w:sz w:val="32"/>
        </w:rPr>
        <w:t>’</w:t>
      </w:r>
      <w:r w:rsidR="00331B15" w:rsidRPr="007B0F29">
        <w:rPr>
          <w:rFonts w:ascii="Georgia" w:hAnsi="Georgia"/>
          <w:sz w:val="32"/>
        </w:rPr>
        <w:t>elle devait boire, il l</w:t>
      </w:r>
      <w:r w:rsidR="00007603" w:rsidRPr="007B0F29">
        <w:rPr>
          <w:rFonts w:ascii="Georgia" w:hAnsi="Georgia"/>
          <w:sz w:val="32"/>
        </w:rPr>
        <w:t>’</w:t>
      </w:r>
      <w:r w:rsidR="00331B15" w:rsidRPr="007B0F29">
        <w:rPr>
          <w:rFonts w:ascii="Georgia" w:hAnsi="Georgia"/>
          <w:sz w:val="32"/>
        </w:rPr>
        <w:t>avait vu de ses propres yeux, et il les avait vus partager la coupe, mais c</w:t>
      </w:r>
      <w:r w:rsidR="00007603" w:rsidRPr="007B0F29">
        <w:rPr>
          <w:rFonts w:ascii="Georgia" w:hAnsi="Georgia"/>
          <w:sz w:val="32"/>
        </w:rPr>
        <w:t>’</w:t>
      </w:r>
      <w:r w:rsidR="00331B15" w:rsidRPr="007B0F29">
        <w:rPr>
          <w:rFonts w:ascii="Georgia" w:hAnsi="Georgia"/>
          <w:sz w:val="32"/>
        </w:rPr>
        <w:t>était le mestre qui était mort, pas la prêtresse rouge.</w:t>
      </w:r>
      <w:r w:rsidR="007B0F29" w:rsidRPr="007B0F29">
        <w:rPr>
          <w:rFonts w:ascii="Georgia" w:hAnsi="Georgia"/>
          <w:i/>
          <w:sz w:val="32"/>
        </w:rPr>
        <w:t xml:space="preserve"> Encore qu’un poignard en plein cœur..., le froid du fer tue les démons eux-mêmes, à ce que disent les chanteurs.</w:t>
      </w:r>
    </w:p>
    <w:p w:rsidR="00331B15" w:rsidRPr="007B0F29" w:rsidRDefault="00331B15" w:rsidP="007B0F29">
      <w:pPr>
        <w:ind w:firstLine="567"/>
        <w:jc w:val="both"/>
        <w:rPr>
          <w:rFonts w:ascii="Georgia" w:hAnsi="Georgia"/>
          <w:sz w:val="32"/>
        </w:rPr>
      </w:pPr>
      <w:r w:rsidRPr="007B0F29">
        <w:rPr>
          <w:rFonts w:ascii="Georgia" w:hAnsi="Georgia"/>
          <w:sz w:val="32"/>
        </w:rPr>
        <w:t>«</w:t>
      </w:r>
      <w:r w:rsidR="00626300">
        <w:rPr>
          <w:rFonts w:ascii="Georgia" w:hAnsi="Georgia"/>
          <w:sz w:val="32"/>
        </w:rPr>
        <w:t xml:space="preserve"> </w:t>
      </w:r>
      <w:r w:rsidRPr="007B0F29">
        <w:rPr>
          <w:rFonts w:ascii="Georgia" w:hAnsi="Georgia"/>
          <w:sz w:val="32"/>
        </w:rPr>
        <w:t>Voilà des propos dangereux, mon ami, l</w:t>
      </w:r>
      <w:r w:rsidR="00007603" w:rsidRPr="007B0F29">
        <w:rPr>
          <w:rFonts w:ascii="Georgia" w:hAnsi="Georgia"/>
          <w:sz w:val="32"/>
        </w:rPr>
        <w:t>’</w:t>
      </w:r>
      <w:r w:rsidRPr="007B0F29">
        <w:rPr>
          <w:rFonts w:ascii="Georgia" w:hAnsi="Georgia"/>
          <w:sz w:val="32"/>
        </w:rPr>
        <w:t>avertit Sladhor Saan. M</w:t>
      </w:r>
      <w:r w:rsidR="00007603" w:rsidRPr="007B0F29">
        <w:rPr>
          <w:rFonts w:ascii="Georgia" w:hAnsi="Georgia"/>
          <w:sz w:val="32"/>
        </w:rPr>
        <w:t>’</w:t>
      </w:r>
      <w:r w:rsidRPr="007B0F29">
        <w:rPr>
          <w:rFonts w:ascii="Georgia" w:hAnsi="Georgia"/>
          <w:sz w:val="32"/>
        </w:rPr>
        <w:t>est avis que vous avez encore le mal de mer. La fièvre vous a cuit l</w:t>
      </w:r>
      <w:r w:rsidR="00007603" w:rsidRPr="007B0F29">
        <w:rPr>
          <w:rFonts w:ascii="Georgia" w:hAnsi="Georgia"/>
          <w:sz w:val="32"/>
        </w:rPr>
        <w:t>’</w:t>
      </w:r>
      <w:r w:rsidRPr="007B0F29">
        <w:rPr>
          <w:rFonts w:ascii="Georgia" w:hAnsi="Georgia"/>
          <w:sz w:val="32"/>
        </w:rPr>
        <w:t>esprit, oui. Vous n</w:t>
      </w:r>
      <w:r w:rsidR="00007603" w:rsidRPr="007B0F29">
        <w:rPr>
          <w:rFonts w:ascii="Georgia" w:hAnsi="Georgia"/>
          <w:sz w:val="32"/>
        </w:rPr>
        <w:t>’</w:t>
      </w:r>
      <w:r w:rsidRPr="007B0F29">
        <w:rPr>
          <w:rFonts w:ascii="Georgia" w:hAnsi="Georgia"/>
          <w:sz w:val="32"/>
        </w:rPr>
        <w:t>avez rien de mieux à faire que de prendre le lit et de le garder jusqu</w:t>
      </w:r>
      <w:r w:rsidR="00007603" w:rsidRPr="007B0F29">
        <w:rPr>
          <w:rFonts w:ascii="Georgia" w:hAnsi="Georgia"/>
          <w:sz w:val="32"/>
        </w:rPr>
        <w:t>’</w:t>
      </w:r>
      <w:r w:rsidRPr="007B0F29">
        <w:rPr>
          <w:rFonts w:ascii="Georgia" w:hAnsi="Georgia"/>
          <w:sz w:val="32"/>
        </w:rPr>
        <w:t xml:space="preserve">à ce que vous ayez </w:t>
      </w:r>
      <w:r w:rsidR="00626300" w:rsidRPr="007B0F29">
        <w:rPr>
          <w:rFonts w:ascii="Georgia" w:hAnsi="Georgia"/>
          <w:sz w:val="32"/>
        </w:rPr>
        <w:t>recouvré</w:t>
      </w:r>
      <w:r w:rsidRPr="007B0F29">
        <w:rPr>
          <w:rFonts w:ascii="Georgia" w:hAnsi="Georgia"/>
          <w:sz w:val="32"/>
        </w:rPr>
        <w:t xml:space="preserve"> des forces. »</w:t>
      </w:r>
    </w:p>
    <w:p w:rsidR="00331B15" w:rsidRPr="007B0F29" w:rsidRDefault="007B0F29" w:rsidP="007B0F29">
      <w:pPr>
        <w:ind w:firstLine="567"/>
        <w:jc w:val="both"/>
        <w:rPr>
          <w:rFonts w:ascii="Georgia" w:hAnsi="Georgia"/>
          <w:sz w:val="32"/>
        </w:rPr>
      </w:pPr>
      <w:r w:rsidRPr="007B0F29">
        <w:rPr>
          <w:rFonts w:ascii="Georgia" w:hAnsi="Georgia"/>
          <w:i/>
          <w:sz w:val="32"/>
        </w:rPr>
        <w:t>Jusqu’à ce que s’affaiblisse ma résolution, n’est-ce pas ?</w:t>
      </w:r>
      <w:r w:rsidR="00331B15" w:rsidRPr="007B0F29">
        <w:rPr>
          <w:rFonts w:ascii="Georgia" w:hAnsi="Georgia"/>
          <w:sz w:val="32"/>
        </w:rPr>
        <w:t xml:space="preserve"> Il se hissa sur ses pieds. Il se sentait fiévreux, la tête lui tournait un peu, mais cela n</w:t>
      </w:r>
      <w:r w:rsidR="00007603" w:rsidRPr="007B0F29">
        <w:rPr>
          <w:rFonts w:ascii="Georgia" w:hAnsi="Georgia"/>
          <w:sz w:val="32"/>
        </w:rPr>
        <w:t>’</w:t>
      </w:r>
      <w:r w:rsidR="00331B15" w:rsidRPr="007B0F29">
        <w:rPr>
          <w:rFonts w:ascii="Georgia" w:hAnsi="Georgia"/>
          <w:sz w:val="32"/>
        </w:rPr>
        <w:t>avait pas d</w:t>
      </w:r>
      <w:r w:rsidR="00007603" w:rsidRPr="007B0F29">
        <w:rPr>
          <w:rFonts w:ascii="Georgia" w:hAnsi="Georgia"/>
          <w:sz w:val="32"/>
        </w:rPr>
        <w:t>’</w:t>
      </w:r>
      <w:r w:rsidR="00331B15" w:rsidRPr="007B0F29">
        <w:rPr>
          <w:rFonts w:ascii="Georgia" w:hAnsi="Georgia"/>
          <w:sz w:val="32"/>
        </w:rPr>
        <w:t>importance. «</w:t>
      </w:r>
      <w:r w:rsidR="00626300">
        <w:rPr>
          <w:rFonts w:ascii="Georgia" w:hAnsi="Georgia"/>
          <w:sz w:val="32"/>
        </w:rPr>
        <w:t xml:space="preserve"> </w:t>
      </w:r>
      <w:r w:rsidR="00331B15" w:rsidRPr="007B0F29">
        <w:rPr>
          <w:rFonts w:ascii="Georgia" w:hAnsi="Georgia"/>
          <w:sz w:val="32"/>
        </w:rPr>
        <w:t>Vous êtes une vieille canaille sans foi ni loi, Sladhor Saan, mais un bon ami tout de même. »</w:t>
      </w:r>
    </w:p>
    <w:p w:rsidR="00331B15" w:rsidRPr="007B0F29" w:rsidRDefault="00331B15" w:rsidP="007B0F29">
      <w:pPr>
        <w:ind w:firstLine="567"/>
        <w:jc w:val="both"/>
        <w:rPr>
          <w:rFonts w:ascii="Georgia" w:hAnsi="Georgia"/>
          <w:sz w:val="32"/>
        </w:rPr>
      </w:pPr>
      <w:r w:rsidRPr="007B0F29">
        <w:rPr>
          <w:rFonts w:ascii="Georgia" w:hAnsi="Georgia"/>
          <w:sz w:val="32"/>
        </w:rPr>
        <w:t>Le Lysien caressa la pointe de sa barbe argentée. « Vous allez donc rester avec ce grand ami, oui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je vais m</w:t>
      </w:r>
      <w:r w:rsidRPr="007B0F29">
        <w:rPr>
          <w:rFonts w:ascii="Georgia" w:hAnsi="Georgia"/>
          <w:sz w:val="32"/>
        </w:rPr>
        <w:t>’</w:t>
      </w:r>
      <w:r w:rsidR="00331B15" w:rsidRPr="007B0F29">
        <w:rPr>
          <w:rFonts w:ascii="Georgia" w:hAnsi="Georgia"/>
          <w:sz w:val="32"/>
        </w:rPr>
        <w:t>en aller. » Sa toux le reprit.</w:t>
      </w:r>
    </w:p>
    <w:p w:rsidR="00331B15" w:rsidRPr="007B0F29" w:rsidRDefault="00331B15" w:rsidP="007B0F29">
      <w:pPr>
        <w:ind w:firstLine="567"/>
        <w:jc w:val="both"/>
        <w:rPr>
          <w:rFonts w:ascii="Georgia" w:hAnsi="Georgia"/>
          <w:sz w:val="32"/>
        </w:rPr>
      </w:pPr>
      <w:r w:rsidRPr="007B0F29">
        <w:rPr>
          <w:rFonts w:ascii="Georgia" w:hAnsi="Georgia"/>
          <w:sz w:val="32"/>
        </w:rPr>
        <w:t>« Vous en aller ? Regardez-vous ! Vous toussez, vous tremblez, vous êtes à bout de forces et décharné... Où voulez-vous aller</w:t>
      </w:r>
      <w:r w:rsidR="00626300">
        <w:rPr>
          <w:rFonts w:ascii="Georgia" w:hAnsi="Georgia"/>
          <w:sz w:val="32"/>
        </w:rPr>
        <w:t xml:space="preserve"> </w:t>
      </w:r>
      <w:r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Au château. Mon lit s</w:t>
      </w:r>
      <w:r w:rsidRPr="007B0F29">
        <w:rPr>
          <w:rFonts w:ascii="Georgia" w:hAnsi="Georgia"/>
          <w:sz w:val="32"/>
        </w:rPr>
        <w:t>’</w:t>
      </w:r>
      <w:r w:rsidR="00331B15" w:rsidRPr="007B0F29">
        <w:rPr>
          <w:rFonts w:ascii="Georgia" w:hAnsi="Georgia"/>
          <w:sz w:val="32"/>
        </w:rPr>
        <w:t>y trouve, ainsi que mon fils.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la femme rouge, ajouta Sladhor Saan d</w:t>
      </w:r>
      <w:r w:rsidRPr="007B0F29">
        <w:rPr>
          <w:rFonts w:ascii="Georgia" w:hAnsi="Georgia"/>
          <w:sz w:val="32"/>
        </w:rPr>
        <w:t>’</w:t>
      </w:r>
      <w:r w:rsidR="00331B15" w:rsidRPr="007B0F29">
        <w:rPr>
          <w:rFonts w:ascii="Georgia" w:hAnsi="Georgia"/>
          <w:sz w:val="32"/>
        </w:rPr>
        <w:t xml:space="preserve">un air </w:t>
      </w:r>
      <w:r w:rsidR="00626300" w:rsidRPr="007B0F29">
        <w:rPr>
          <w:rFonts w:ascii="Georgia" w:hAnsi="Georgia"/>
          <w:sz w:val="32"/>
        </w:rPr>
        <w:t>soupçonneux</w:t>
      </w:r>
      <w:r w:rsidR="00331B15" w:rsidRPr="007B0F29">
        <w:rPr>
          <w:rFonts w:ascii="Georgia" w:hAnsi="Georgia"/>
          <w:sz w:val="32"/>
        </w:rPr>
        <w:t>. Elle aussi se trouve au château.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Elle aussi. » Davos rengaina sa dague.</w:t>
      </w:r>
    </w:p>
    <w:p w:rsidR="00331B15" w:rsidRPr="007B0F29" w:rsidRDefault="00331B15" w:rsidP="007B0F29">
      <w:pPr>
        <w:ind w:firstLine="567"/>
        <w:jc w:val="both"/>
        <w:rPr>
          <w:rFonts w:ascii="Georgia" w:hAnsi="Georgia"/>
          <w:sz w:val="32"/>
        </w:rPr>
      </w:pPr>
      <w:r w:rsidRPr="007B0F29">
        <w:rPr>
          <w:rFonts w:ascii="Georgia" w:hAnsi="Georgia"/>
          <w:sz w:val="32"/>
        </w:rPr>
        <w:t>«</w:t>
      </w:r>
      <w:r w:rsidR="00626300">
        <w:rPr>
          <w:rFonts w:ascii="Georgia" w:hAnsi="Georgia"/>
          <w:sz w:val="32"/>
        </w:rPr>
        <w:t xml:space="preserve"> </w:t>
      </w:r>
      <w:r w:rsidRPr="007B0F29">
        <w:rPr>
          <w:rFonts w:ascii="Georgia" w:hAnsi="Georgia"/>
          <w:sz w:val="32"/>
        </w:rPr>
        <w:t>Vous êtes un contrebandier d</w:t>
      </w:r>
      <w:r w:rsidR="00007603" w:rsidRPr="007B0F29">
        <w:rPr>
          <w:rFonts w:ascii="Georgia" w:hAnsi="Georgia"/>
          <w:sz w:val="32"/>
        </w:rPr>
        <w:t>’</w:t>
      </w:r>
      <w:r w:rsidRPr="007B0F29">
        <w:rPr>
          <w:rFonts w:ascii="Georgia" w:hAnsi="Georgia"/>
          <w:sz w:val="32"/>
        </w:rPr>
        <w:t>oignons, que savez-vous de l</w:t>
      </w:r>
      <w:r w:rsidR="00007603" w:rsidRPr="007B0F29">
        <w:rPr>
          <w:rFonts w:ascii="Georgia" w:hAnsi="Georgia"/>
          <w:sz w:val="32"/>
        </w:rPr>
        <w:t>’</w:t>
      </w:r>
      <w:r w:rsidRPr="007B0F29">
        <w:rPr>
          <w:rFonts w:ascii="Georgia" w:hAnsi="Georgia"/>
          <w:sz w:val="32"/>
        </w:rPr>
        <w:t>affût du tueur et des coups de couteau ? Et vous êtes malade, vous ne pouvez même pas tenir cette dague. Savez-vous quel sort vous attend, si vous êtes pris ? Pendant que nous brûlions sur la Néra, nous, la reine brûlait des traîtres.</w:t>
      </w:r>
      <w:r w:rsidR="007B0F29" w:rsidRPr="007B0F29">
        <w:rPr>
          <w:rFonts w:ascii="Georgia" w:hAnsi="Georgia"/>
          <w:i/>
          <w:sz w:val="32"/>
        </w:rPr>
        <w:t xml:space="preserve"> Suppôts des </w:t>
      </w:r>
      <w:r w:rsidR="00626300" w:rsidRPr="007B0F29">
        <w:rPr>
          <w:rFonts w:ascii="Georgia" w:hAnsi="Georgia"/>
          <w:i/>
          <w:sz w:val="32"/>
        </w:rPr>
        <w:t>ténèbres</w:t>
      </w:r>
      <w:r w:rsidR="007B0F29" w:rsidRPr="007B0F29">
        <w:rPr>
          <w:rFonts w:ascii="Georgia" w:hAnsi="Georgia"/>
          <w:i/>
          <w:sz w:val="32"/>
        </w:rPr>
        <w:t>,</w:t>
      </w:r>
      <w:r w:rsidRPr="007B0F29">
        <w:rPr>
          <w:rFonts w:ascii="Georgia" w:hAnsi="Georgia"/>
          <w:sz w:val="32"/>
        </w:rPr>
        <w:t xml:space="preserve"> elle les nommait, les pauvres, et la femme rouge chantait lorsqu</w:t>
      </w:r>
      <w:r w:rsidR="00007603" w:rsidRPr="007B0F29">
        <w:rPr>
          <w:rFonts w:ascii="Georgia" w:hAnsi="Georgia"/>
          <w:sz w:val="32"/>
        </w:rPr>
        <w:t>’</w:t>
      </w:r>
      <w:r w:rsidRPr="007B0F29">
        <w:rPr>
          <w:rFonts w:ascii="Georgia" w:hAnsi="Georgia"/>
          <w:sz w:val="32"/>
        </w:rPr>
        <w:t>on allumait les bûchers. »</w:t>
      </w:r>
    </w:p>
    <w:p w:rsidR="00331B15" w:rsidRPr="007B0F29" w:rsidRDefault="00331B15" w:rsidP="007B0F29">
      <w:pPr>
        <w:ind w:firstLine="567"/>
        <w:jc w:val="both"/>
        <w:rPr>
          <w:rFonts w:ascii="Georgia" w:hAnsi="Georgia"/>
          <w:sz w:val="32"/>
        </w:rPr>
      </w:pPr>
      <w:r w:rsidRPr="007B0F29">
        <w:rPr>
          <w:rFonts w:ascii="Georgia" w:hAnsi="Georgia"/>
          <w:sz w:val="32"/>
        </w:rPr>
        <w:t>Davos n</w:t>
      </w:r>
      <w:r w:rsidR="00007603" w:rsidRPr="007B0F29">
        <w:rPr>
          <w:rFonts w:ascii="Georgia" w:hAnsi="Georgia"/>
          <w:sz w:val="32"/>
        </w:rPr>
        <w:t>’</w:t>
      </w:r>
      <w:r w:rsidRPr="007B0F29">
        <w:rPr>
          <w:rFonts w:ascii="Georgia" w:hAnsi="Georgia"/>
          <w:sz w:val="32"/>
        </w:rPr>
        <w:t>en fut pas surpris.</w:t>
      </w:r>
      <w:r w:rsidR="007B0F29" w:rsidRPr="007B0F29">
        <w:rPr>
          <w:rFonts w:ascii="Georgia" w:hAnsi="Georgia"/>
          <w:i/>
          <w:sz w:val="32"/>
        </w:rPr>
        <w:t xml:space="preserve"> Je le savais,</w:t>
      </w:r>
      <w:r w:rsidRPr="007B0F29">
        <w:rPr>
          <w:rFonts w:ascii="Georgia" w:hAnsi="Georgia"/>
          <w:sz w:val="32"/>
        </w:rPr>
        <w:t xml:space="preserve"> songea-t-il,</w:t>
      </w:r>
      <w:r w:rsidR="007B0F29" w:rsidRPr="007B0F29">
        <w:rPr>
          <w:rFonts w:ascii="Georgia" w:hAnsi="Georgia"/>
          <w:i/>
          <w:sz w:val="32"/>
        </w:rPr>
        <w:t xml:space="preserve"> je le savais avant qu’il m’en parle.</w:t>
      </w:r>
      <w:r w:rsidRPr="007B0F29">
        <w:rPr>
          <w:rFonts w:ascii="Georgia" w:hAnsi="Georgia"/>
          <w:sz w:val="32"/>
        </w:rPr>
        <w:t xml:space="preserve"> « Elle aura tiré lord Solverre des oubliettes, gagea-t-il, et les fils d</w:t>
      </w:r>
      <w:r w:rsidR="00007603" w:rsidRPr="007B0F29">
        <w:rPr>
          <w:rFonts w:ascii="Georgia" w:hAnsi="Georgia"/>
          <w:sz w:val="32"/>
        </w:rPr>
        <w:t>’</w:t>
      </w:r>
      <w:r w:rsidRPr="007B0F29">
        <w:rPr>
          <w:rFonts w:ascii="Georgia" w:hAnsi="Georgia"/>
          <w:sz w:val="32"/>
        </w:rPr>
        <w:t>Hubard Rambton.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Tout juste, et les a brûlés tout comme elle vous brûlera. Si vous tuez la femme rouge, ils vous brûleront par vengeance, et, si vous échouez, ils vous brûleront pour tentative d</w:t>
      </w:r>
      <w:r w:rsidRPr="007B0F29">
        <w:rPr>
          <w:rFonts w:ascii="Georgia" w:hAnsi="Georgia"/>
          <w:sz w:val="32"/>
        </w:rPr>
        <w:t>’</w:t>
      </w:r>
      <w:r w:rsidR="00331B15" w:rsidRPr="007B0F29">
        <w:rPr>
          <w:rFonts w:ascii="Georgia" w:hAnsi="Georgia"/>
          <w:sz w:val="32"/>
        </w:rPr>
        <w:t>assassinat. Vos cris la feront chanter, et puis vous mourrez. Alors que vous venez à peine de retrouver la vie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dans ce seul but, répliqua Davos. Pour accomplir cet acte. Pour qu</w:t>
      </w:r>
      <w:r w:rsidRPr="007B0F29">
        <w:rPr>
          <w:rFonts w:ascii="Georgia" w:hAnsi="Georgia"/>
          <w:sz w:val="32"/>
        </w:rPr>
        <w:t>’</w:t>
      </w:r>
      <w:r w:rsidR="00331B15" w:rsidRPr="007B0F29">
        <w:rPr>
          <w:rFonts w:ascii="Georgia" w:hAnsi="Georgia"/>
          <w:sz w:val="32"/>
        </w:rPr>
        <w:t>il en soit fini de Mélisandre d</w:t>
      </w:r>
      <w:r w:rsidRPr="007B0F29">
        <w:rPr>
          <w:rFonts w:ascii="Georgia" w:hAnsi="Georgia"/>
          <w:sz w:val="32"/>
        </w:rPr>
        <w:t>’</w:t>
      </w:r>
      <w:r w:rsidR="00331B15" w:rsidRPr="007B0F29">
        <w:rPr>
          <w:rFonts w:ascii="Georgia" w:hAnsi="Georgia"/>
          <w:sz w:val="32"/>
        </w:rPr>
        <w:t>Asshaï et de tous ses forfaits. Pour quelle autre tâche la mer m</w:t>
      </w:r>
      <w:r w:rsidRPr="007B0F29">
        <w:rPr>
          <w:rFonts w:ascii="Georgia" w:hAnsi="Georgia"/>
          <w:sz w:val="32"/>
        </w:rPr>
        <w:t>’</w:t>
      </w:r>
      <w:r w:rsidR="00331B15" w:rsidRPr="007B0F29">
        <w:rPr>
          <w:rFonts w:ascii="Georgia" w:hAnsi="Georgia"/>
          <w:sz w:val="32"/>
        </w:rPr>
        <w:t xml:space="preserve">aurait-elle </w:t>
      </w:r>
      <w:r w:rsidR="00626300" w:rsidRPr="007B0F29">
        <w:rPr>
          <w:rFonts w:ascii="Georgia" w:hAnsi="Georgia"/>
          <w:sz w:val="32"/>
        </w:rPr>
        <w:t>recraché</w:t>
      </w:r>
      <w:r w:rsidR="00331B15" w:rsidRPr="007B0F29">
        <w:rPr>
          <w:rFonts w:ascii="Georgia" w:hAnsi="Georgia"/>
          <w:sz w:val="32"/>
        </w:rPr>
        <w:t xml:space="preserve"> ? Vous connaissez aussi bien que moi la baie de la Néra, Sla. Jamais aucun capitaine sensé n</w:t>
      </w:r>
      <w:r w:rsidRPr="007B0F29">
        <w:rPr>
          <w:rFonts w:ascii="Georgia" w:hAnsi="Georgia"/>
          <w:sz w:val="32"/>
        </w:rPr>
        <w:t>’</w:t>
      </w:r>
      <w:r w:rsidR="00331B15" w:rsidRPr="007B0F29">
        <w:rPr>
          <w:rFonts w:ascii="Georgia" w:hAnsi="Georgia"/>
          <w:sz w:val="32"/>
        </w:rPr>
        <w:t>aventurerait son bateau, sous peine de l</w:t>
      </w:r>
      <w:r w:rsidRPr="007B0F29">
        <w:rPr>
          <w:rFonts w:ascii="Georgia" w:hAnsi="Georgia"/>
          <w:sz w:val="32"/>
        </w:rPr>
        <w:t>’</w:t>
      </w:r>
      <w:r w:rsidR="00331B15" w:rsidRPr="007B0F29">
        <w:rPr>
          <w:rFonts w:ascii="Georgia" w:hAnsi="Georgia"/>
          <w:sz w:val="32"/>
        </w:rPr>
        <w:t>y éventrer, parmi les piques du roi triton. Jamais</w:t>
      </w:r>
      <w:r w:rsidR="007B0F29" w:rsidRPr="007B0F29">
        <w:rPr>
          <w:rFonts w:ascii="Georgia" w:hAnsi="Georgia"/>
          <w:i/>
          <w:sz w:val="32"/>
        </w:rPr>
        <w:t xml:space="preserve"> La Danse de Shalaya</w:t>
      </w:r>
      <w:r w:rsidR="00331B15" w:rsidRPr="007B0F29">
        <w:rPr>
          <w:rFonts w:ascii="Georgia" w:hAnsi="Georgia"/>
          <w:sz w:val="32"/>
        </w:rPr>
        <w:t xml:space="preserve"> n</w:t>
      </w:r>
      <w:r w:rsidRPr="007B0F29">
        <w:rPr>
          <w:rFonts w:ascii="Georgia" w:hAnsi="Georgia"/>
          <w:sz w:val="32"/>
        </w:rPr>
        <w:t>’</w:t>
      </w:r>
      <w:r w:rsidR="00331B15" w:rsidRPr="007B0F29">
        <w:rPr>
          <w:rFonts w:ascii="Georgia" w:hAnsi="Georgia"/>
          <w:sz w:val="32"/>
        </w:rPr>
        <w:t>aurait dû s</w:t>
      </w:r>
      <w:r w:rsidRPr="007B0F29">
        <w:rPr>
          <w:rFonts w:ascii="Georgia" w:hAnsi="Georgia"/>
          <w:sz w:val="32"/>
        </w:rPr>
        <w:t>’</w:t>
      </w:r>
      <w:r w:rsidR="00331B15" w:rsidRPr="007B0F29">
        <w:rPr>
          <w:rFonts w:ascii="Georgia" w:hAnsi="Georgia"/>
          <w:sz w:val="32"/>
        </w:rPr>
        <w:t>approcher de moi.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Un vent, protesta </w:t>
      </w:r>
      <w:r w:rsidR="00626300" w:rsidRPr="007B0F29">
        <w:rPr>
          <w:rFonts w:ascii="Georgia" w:hAnsi="Georgia"/>
          <w:sz w:val="32"/>
        </w:rPr>
        <w:t>Sladhor</w:t>
      </w:r>
      <w:r w:rsidR="00331B15" w:rsidRPr="007B0F29">
        <w:rPr>
          <w:rFonts w:ascii="Georgia" w:hAnsi="Georgia"/>
          <w:sz w:val="32"/>
        </w:rPr>
        <w:t xml:space="preserve"> Saan avec véhémence, un vent malin, c</w:t>
      </w:r>
      <w:r w:rsidRPr="007B0F29">
        <w:rPr>
          <w:rFonts w:ascii="Georgia" w:hAnsi="Georgia"/>
          <w:sz w:val="32"/>
        </w:rPr>
        <w:t>’</w:t>
      </w:r>
      <w:r w:rsidR="00331B15" w:rsidRPr="007B0F29">
        <w:rPr>
          <w:rFonts w:ascii="Georgia" w:hAnsi="Georgia"/>
          <w:sz w:val="32"/>
        </w:rPr>
        <w:t>est tout. Un vent qui l</w:t>
      </w:r>
      <w:r w:rsidRPr="007B0F29">
        <w:rPr>
          <w:rFonts w:ascii="Georgia" w:hAnsi="Georgia"/>
          <w:sz w:val="32"/>
        </w:rPr>
        <w:t>’</w:t>
      </w:r>
      <w:r w:rsidR="00331B15" w:rsidRPr="007B0F29">
        <w:rPr>
          <w:rFonts w:ascii="Georgia" w:hAnsi="Georgia"/>
          <w:sz w:val="32"/>
        </w:rPr>
        <w:t>a entraînée trop loin vers le sud.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ce vent, qui l</w:t>
      </w:r>
      <w:r w:rsidRPr="007B0F29">
        <w:rPr>
          <w:rFonts w:ascii="Georgia" w:hAnsi="Georgia"/>
          <w:sz w:val="32"/>
        </w:rPr>
        <w:t>’</w:t>
      </w:r>
      <w:r w:rsidR="00331B15" w:rsidRPr="007B0F29">
        <w:rPr>
          <w:rFonts w:ascii="Georgia" w:hAnsi="Georgia"/>
          <w:sz w:val="32"/>
        </w:rPr>
        <w:t>a fait souffler ? La Mère m</w:t>
      </w:r>
      <w:r w:rsidRPr="007B0F29">
        <w:rPr>
          <w:rFonts w:ascii="Georgia" w:hAnsi="Georgia"/>
          <w:sz w:val="32"/>
        </w:rPr>
        <w:t>’</w:t>
      </w:r>
      <w:r w:rsidR="00331B15" w:rsidRPr="007B0F29">
        <w:rPr>
          <w:rFonts w:ascii="Georgia" w:hAnsi="Georgia"/>
          <w:sz w:val="32"/>
        </w:rPr>
        <w:t>a parlé, Sla. »</w:t>
      </w:r>
    </w:p>
    <w:p w:rsidR="00331B15" w:rsidRPr="007B0F29" w:rsidRDefault="00331B15" w:rsidP="007B0F29">
      <w:pPr>
        <w:ind w:firstLine="567"/>
        <w:jc w:val="both"/>
        <w:rPr>
          <w:rFonts w:ascii="Georgia" w:hAnsi="Georgia"/>
          <w:sz w:val="32"/>
        </w:rPr>
      </w:pPr>
      <w:r w:rsidRPr="007B0F29">
        <w:rPr>
          <w:rFonts w:ascii="Georgia" w:hAnsi="Georgia"/>
          <w:sz w:val="32"/>
        </w:rPr>
        <w:t>Le vieux Lysien papillota. « Votre mère est morte...</w:t>
      </w:r>
    </w:p>
    <w:p w:rsidR="00331B15" w:rsidRPr="007B0F29" w:rsidRDefault="007B0F29" w:rsidP="007B0F29">
      <w:pPr>
        <w:ind w:firstLine="567"/>
        <w:jc w:val="both"/>
        <w:rPr>
          <w:rFonts w:ascii="Georgia" w:hAnsi="Georgia"/>
          <w:sz w:val="32"/>
        </w:rPr>
      </w:pPr>
      <w:r w:rsidRPr="007B0F29">
        <w:rPr>
          <w:rFonts w:ascii="Georgia" w:hAnsi="Georgia"/>
          <w:i/>
          <w:sz w:val="32"/>
        </w:rPr>
        <w:t>— La</w:t>
      </w:r>
      <w:r w:rsidR="00331B15" w:rsidRPr="007B0F29">
        <w:rPr>
          <w:rFonts w:ascii="Georgia" w:hAnsi="Georgia"/>
          <w:sz w:val="32"/>
        </w:rPr>
        <w:t xml:space="preserve"> Mère. Qui m</w:t>
      </w:r>
      <w:r w:rsidR="00007603" w:rsidRPr="007B0F29">
        <w:rPr>
          <w:rFonts w:ascii="Georgia" w:hAnsi="Georgia"/>
          <w:sz w:val="32"/>
        </w:rPr>
        <w:t>’</w:t>
      </w:r>
      <w:r w:rsidR="00331B15" w:rsidRPr="007B0F29">
        <w:rPr>
          <w:rFonts w:ascii="Georgia" w:hAnsi="Georgia"/>
          <w:sz w:val="32"/>
        </w:rPr>
        <w:t>avait béni de sept fils, et que pourtant j</w:t>
      </w:r>
      <w:r w:rsidR="00007603" w:rsidRPr="007B0F29">
        <w:rPr>
          <w:rFonts w:ascii="Georgia" w:hAnsi="Georgia"/>
          <w:sz w:val="32"/>
        </w:rPr>
        <w:t>’</w:t>
      </w:r>
      <w:r w:rsidR="00331B15" w:rsidRPr="007B0F29">
        <w:rPr>
          <w:rFonts w:ascii="Georgia" w:hAnsi="Georgia"/>
          <w:sz w:val="32"/>
        </w:rPr>
        <w:t>ai laissé brûler. Elle m</w:t>
      </w:r>
      <w:r w:rsidR="00007603" w:rsidRPr="007B0F29">
        <w:rPr>
          <w:rFonts w:ascii="Georgia" w:hAnsi="Georgia"/>
          <w:sz w:val="32"/>
        </w:rPr>
        <w:t>’</w:t>
      </w:r>
      <w:r w:rsidR="00331B15" w:rsidRPr="007B0F29">
        <w:rPr>
          <w:rFonts w:ascii="Georgia" w:hAnsi="Georgia"/>
          <w:sz w:val="32"/>
        </w:rPr>
        <w:t>a parlé. Disant : "Vous avez</w:t>
      </w:r>
      <w:r w:rsidRPr="007B0F29">
        <w:rPr>
          <w:rFonts w:ascii="Georgia" w:hAnsi="Georgia"/>
          <w:i/>
          <w:sz w:val="32"/>
        </w:rPr>
        <w:t xml:space="preserve"> appelé le feu" </w:t>
      </w:r>
      <w:r w:rsidR="00331B15" w:rsidRPr="007B0F29">
        <w:rPr>
          <w:rFonts w:ascii="Georgia" w:hAnsi="Georgia"/>
          <w:sz w:val="32"/>
        </w:rPr>
        <w:t>Nous avons aussi appelé les ombres. C</w:t>
      </w:r>
      <w:r w:rsidR="00007603" w:rsidRPr="007B0F29">
        <w:rPr>
          <w:rFonts w:ascii="Georgia" w:hAnsi="Georgia"/>
          <w:sz w:val="32"/>
        </w:rPr>
        <w:t>’</w:t>
      </w:r>
      <w:r w:rsidR="00331B15" w:rsidRPr="007B0F29">
        <w:rPr>
          <w:rFonts w:ascii="Georgia" w:hAnsi="Georgia"/>
          <w:sz w:val="32"/>
        </w:rPr>
        <w:t>est à bord de ma barque, et je tenais les rames, que Mélisandre s</w:t>
      </w:r>
      <w:r w:rsidR="00007603" w:rsidRPr="007B0F29">
        <w:rPr>
          <w:rFonts w:ascii="Georgia" w:hAnsi="Georgia"/>
          <w:sz w:val="32"/>
        </w:rPr>
        <w:t>’</w:t>
      </w:r>
      <w:r w:rsidR="00331B15" w:rsidRPr="007B0F29">
        <w:rPr>
          <w:rFonts w:ascii="Georgia" w:hAnsi="Georgia"/>
          <w:sz w:val="32"/>
        </w:rPr>
        <w:t>est introduite dans les entrailles d</w:t>
      </w:r>
      <w:r w:rsidR="00007603" w:rsidRPr="007B0F29">
        <w:rPr>
          <w:rFonts w:ascii="Georgia" w:hAnsi="Georgia"/>
          <w:sz w:val="32"/>
        </w:rPr>
        <w:t>’</w:t>
      </w:r>
      <w:r w:rsidR="00331B15" w:rsidRPr="007B0F29">
        <w:rPr>
          <w:rFonts w:ascii="Georgia" w:hAnsi="Georgia"/>
          <w:sz w:val="32"/>
        </w:rPr>
        <w:t>Accalmie pour y accoucher, sous mes yeux, d</w:t>
      </w:r>
      <w:r w:rsidR="00007603" w:rsidRPr="007B0F29">
        <w:rPr>
          <w:rFonts w:ascii="Georgia" w:hAnsi="Georgia"/>
          <w:sz w:val="32"/>
        </w:rPr>
        <w:t>’</w:t>
      </w:r>
      <w:r w:rsidR="00331B15" w:rsidRPr="007B0F29">
        <w:rPr>
          <w:rFonts w:ascii="Georgia" w:hAnsi="Georgia"/>
          <w:sz w:val="32"/>
        </w:rPr>
        <w:t>une abomination. » Elle peuplait toujours ses cauchemars, la chose immonde, avec ses mains noires et squelettiques qui s</w:t>
      </w:r>
      <w:r w:rsidR="00007603" w:rsidRPr="007B0F29">
        <w:rPr>
          <w:rFonts w:ascii="Georgia" w:hAnsi="Georgia"/>
          <w:sz w:val="32"/>
        </w:rPr>
        <w:t>’</w:t>
      </w:r>
      <w:r w:rsidR="00626300" w:rsidRPr="007B0F29">
        <w:rPr>
          <w:rFonts w:ascii="Georgia" w:hAnsi="Georgia"/>
          <w:sz w:val="32"/>
        </w:rPr>
        <w:t>agrippaient</w:t>
      </w:r>
      <w:r w:rsidR="00331B15" w:rsidRPr="007B0F29">
        <w:rPr>
          <w:rFonts w:ascii="Georgia" w:hAnsi="Georgia"/>
          <w:sz w:val="32"/>
        </w:rPr>
        <w:t xml:space="preserve"> aux cuisses de la femme rouge pour s</w:t>
      </w:r>
      <w:r w:rsidR="00007603" w:rsidRPr="007B0F29">
        <w:rPr>
          <w:rFonts w:ascii="Georgia" w:hAnsi="Georgia"/>
          <w:sz w:val="32"/>
        </w:rPr>
        <w:t>’</w:t>
      </w:r>
      <w:r w:rsidR="00331B15" w:rsidRPr="007B0F29">
        <w:rPr>
          <w:rFonts w:ascii="Georgia" w:hAnsi="Georgia"/>
          <w:sz w:val="32"/>
        </w:rPr>
        <w:t xml:space="preserve">extirper en </w:t>
      </w:r>
      <w:r w:rsidR="00626300" w:rsidRPr="007B0F29">
        <w:rPr>
          <w:rFonts w:ascii="Georgia" w:hAnsi="Georgia"/>
          <w:sz w:val="32"/>
        </w:rPr>
        <w:t>frétillant</w:t>
      </w:r>
      <w:r w:rsidR="00331B15" w:rsidRPr="007B0F29">
        <w:rPr>
          <w:rFonts w:ascii="Georgia" w:hAnsi="Georgia"/>
          <w:sz w:val="32"/>
        </w:rPr>
        <w:t xml:space="preserve"> du ventre ballonné. « C</w:t>
      </w:r>
      <w:r w:rsidR="00007603" w:rsidRPr="007B0F29">
        <w:rPr>
          <w:rFonts w:ascii="Georgia" w:hAnsi="Georgia"/>
          <w:sz w:val="32"/>
        </w:rPr>
        <w:t>’</w:t>
      </w:r>
      <w:r w:rsidR="00331B15" w:rsidRPr="007B0F29">
        <w:rPr>
          <w:rFonts w:ascii="Georgia" w:hAnsi="Georgia"/>
          <w:sz w:val="32"/>
        </w:rPr>
        <w:t>est Mélisandre qui a tué Cressen et lord Renly et ce brave de Cortnay Penrose, elle qui a tué mes fils aussi. Il est temps que quelqu</w:t>
      </w:r>
      <w:r w:rsidR="00007603" w:rsidRPr="007B0F29">
        <w:rPr>
          <w:rFonts w:ascii="Georgia" w:hAnsi="Georgia"/>
          <w:sz w:val="32"/>
        </w:rPr>
        <w:t>’</w:t>
      </w:r>
      <w:r w:rsidR="00331B15" w:rsidRPr="007B0F29">
        <w:rPr>
          <w:rFonts w:ascii="Georgia" w:hAnsi="Georgia"/>
          <w:sz w:val="32"/>
        </w:rPr>
        <w:t>un la tue à son tour.</w:t>
      </w:r>
    </w:p>
    <w:p w:rsidR="00331B15" w:rsidRPr="007B0F29" w:rsidRDefault="007B0F29" w:rsidP="007B0F29">
      <w:pPr>
        <w:ind w:firstLine="567"/>
        <w:jc w:val="both"/>
        <w:rPr>
          <w:rFonts w:ascii="Georgia" w:hAnsi="Georgia"/>
          <w:sz w:val="32"/>
        </w:rPr>
      </w:pPr>
      <w:r w:rsidRPr="007B0F29">
        <w:rPr>
          <w:rFonts w:ascii="Georgia" w:hAnsi="Georgia"/>
          <w:i/>
          <w:sz w:val="32"/>
        </w:rPr>
        <w:t>— Quelqu’un</w:t>
      </w:r>
      <w:r w:rsidR="00331B15" w:rsidRPr="007B0F29">
        <w:rPr>
          <w:rFonts w:ascii="Georgia" w:hAnsi="Georgia"/>
          <w:sz w:val="32"/>
        </w:rPr>
        <w:t>, dit Sladhor Saan. Oui, tout juste, quelqu</w:t>
      </w:r>
      <w:r w:rsidR="00007603" w:rsidRPr="007B0F29">
        <w:rPr>
          <w:rFonts w:ascii="Georgia" w:hAnsi="Georgia"/>
          <w:sz w:val="32"/>
        </w:rPr>
        <w:t>’</w:t>
      </w:r>
      <w:r w:rsidR="00331B15" w:rsidRPr="007B0F29">
        <w:rPr>
          <w:rFonts w:ascii="Georgia" w:hAnsi="Georgia"/>
          <w:sz w:val="32"/>
        </w:rPr>
        <w:t xml:space="preserve">un. Mais pas vous. Vous êtes faible comme un enfant, et pas un guerrier. Restez, je vous en conjure, nous en parlerons </w:t>
      </w:r>
      <w:r w:rsidR="00626300" w:rsidRPr="007B0F29">
        <w:rPr>
          <w:rFonts w:ascii="Georgia" w:hAnsi="Georgia"/>
          <w:sz w:val="32"/>
        </w:rPr>
        <w:t>davantage</w:t>
      </w:r>
      <w:r w:rsidR="00331B15" w:rsidRPr="007B0F29">
        <w:rPr>
          <w:rFonts w:ascii="Georgia" w:hAnsi="Georgia"/>
          <w:sz w:val="32"/>
        </w:rPr>
        <w:t xml:space="preserve">, et vous mangerez, et peut-être irons-nous à Braavos </w:t>
      </w:r>
      <w:r w:rsidR="00626300" w:rsidRPr="007B0F29">
        <w:rPr>
          <w:rFonts w:ascii="Georgia" w:hAnsi="Georgia"/>
          <w:sz w:val="32"/>
        </w:rPr>
        <w:t>engager</w:t>
      </w:r>
      <w:r w:rsidR="00331B15" w:rsidRPr="007B0F29">
        <w:rPr>
          <w:rFonts w:ascii="Georgia" w:hAnsi="Georgia"/>
          <w:sz w:val="32"/>
        </w:rPr>
        <w:t xml:space="preserve"> un Sans-Visage pour s</w:t>
      </w:r>
      <w:r w:rsidR="00007603" w:rsidRPr="007B0F29">
        <w:rPr>
          <w:rFonts w:ascii="Georgia" w:hAnsi="Georgia"/>
          <w:sz w:val="32"/>
        </w:rPr>
        <w:t>’</w:t>
      </w:r>
      <w:r w:rsidR="00331B15" w:rsidRPr="007B0F29">
        <w:rPr>
          <w:rFonts w:ascii="Georgia" w:hAnsi="Georgia"/>
          <w:sz w:val="32"/>
        </w:rPr>
        <w:t>occuper de cette besogne, oui ? Mais vous, non, vous devez vous rasseoir et manger. »</w:t>
      </w:r>
    </w:p>
    <w:p w:rsidR="00331B15" w:rsidRPr="007B0F29" w:rsidRDefault="007B0F29" w:rsidP="007B0F29">
      <w:pPr>
        <w:ind w:firstLine="567"/>
        <w:jc w:val="both"/>
        <w:rPr>
          <w:rFonts w:ascii="Georgia" w:hAnsi="Georgia"/>
          <w:sz w:val="32"/>
        </w:rPr>
      </w:pPr>
      <w:r w:rsidRPr="007B0F29">
        <w:rPr>
          <w:rFonts w:ascii="Georgia" w:hAnsi="Georgia"/>
          <w:i/>
          <w:sz w:val="32"/>
        </w:rPr>
        <w:t>Il me rend les choses beaucoup plus pénibles,</w:t>
      </w:r>
      <w:r w:rsidR="00331B15" w:rsidRPr="007B0F29">
        <w:rPr>
          <w:rFonts w:ascii="Georgia" w:hAnsi="Georgia"/>
          <w:sz w:val="32"/>
        </w:rPr>
        <w:t xml:space="preserve"> songea Davos avec accablement,</w:t>
      </w:r>
      <w:r w:rsidRPr="007B0F29">
        <w:rPr>
          <w:rFonts w:ascii="Georgia" w:hAnsi="Georgia"/>
          <w:i/>
          <w:sz w:val="32"/>
        </w:rPr>
        <w:t xml:space="preserve"> et c’était déjà mortellement pénible de les entreprendre. </w:t>
      </w:r>
      <w:r w:rsidR="00331B15" w:rsidRPr="007B0F29">
        <w:rPr>
          <w:rFonts w:ascii="Georgia" w:hAnsi="Georgia"/>
          <w:sz w:val="32"/>
        </w:rPr>
        <w:t>«</w:t>
      </w:r>
      <w:r w:rsidR="00626300">
        <w:rPr>
          <w:rFonts w:ascii="Georgia" w:hAnsi="Georgia"/>
          <w:sz w:val="32"/>
        </w:rPr>
        <w:t xml:space="preserve"> </w:t>
      </w:r>
      <w:r w:rsidR="00331B15" w:rsidRPr="007B0F29">
        <w:rPr>
          <w:rFonts w:ascii="Georgia" w:hAnsi="Georgia"/>
          <w:sz w:val="32"/>
        </w:rPr>
        <w:t>J</w:t>
      </w:r>
      <w:r w:rsidR="00007603" w:rsidRPr="007B0F29">
        <w:rPr>
          <w:rFonts w:ascii="Georgia" w:hAnsi="Georgia"/>
          <w:sz w:val="32"/>
        </w:rPr>
        <w:t>’</w:t>
      </w:r>
      <w:r w:rsidR="00331B15" w:rsidRPr="007B0F29">
        <w:rPr>
          <w:rFonts w:ascii="Georgia" w:hAnsi="Georgia"/>
          <w:sz w:val="32"/>
        </w:rPr>
        <w:t>ai une vengeance sur l</w:t>
      </w:r>
      <w:r w:rsidR="00007603" w:rsidRPr="007B0F29">
        <w:rPr>
          <w:rFonts w:ascii="Georgia" w:hAnsi="Georgia"/>
          <w:sz w:val="32"/>
        </w:rPr>
        <w:t>’</w:t>
      </w:r>
      <w:r w:rsidR="00331B15" w:rsidRPr="007B0F29">
        <w:rPr>
          <w:rFonts w:ascii="Georgia" w:hAnsi="Georgia"/>
          <w:sz w:val="32"/>
        </w:rPr>
        <w:t>estomac, Sla. Elle ne laisse pas de place pour la nourriture. Laissez-moi partir, maintenant. Au nom de notre amitié, souhait</w:t>
      </w:r>
      <w:r w:rsidR="00965A83">
        <w:rPr>
          <w:rFonts w:ascii="Georgia" w:hAnsi="Georgia"/>
          <w:sz w:val="32"/>
        </w:rPr>
        <w:t>ez-moi bonne chance et laissez-</w:t>
      </w:r>
      <w:r w:rsidR="00331B15" w:rsidRPr="007B0F29">
        <w:rPr>
          <w:rFonts w:ascii="Georgia" w:hAnsi="Georgia"/>
          <w:sz w:val="32"/>
        </w:rPr>
        <w:t>moi partir. »</w:t>
      </w:r>
    </w:p>
    <w:p w:rsidR="00331B15" w:rsidRPr="007B0F29" w:rsidRDefault="00331B15" w:rsidP="007B0F29">
      <w:pPr>
        <w:ind w:firstLine="567"/>
        <w:jc w:val="both"/>
        <w:rPr>
          <w:rFonts w:ascii="Georgia" w:hAnsi="Georgia"/>
          <w:sz w:val="32"/>
        </w:rPr>
      </w:pPr>
      <w:r w:rsidRPr="007B0F29">
        <w:rPr>
          <w:rFonts w:ascii="Georgia" w:hAnsi="Georgia"/>
          <w:sz w:val="32"/>
        </w:rPr>
        <w:t>Sladhor Saan se leva pesamment. «</w:t>
      </w:r>
      <w:r w:rsidR="00626300">
        <w:rPr>
          <w:rFonts w:ascii="Georgia" w:hAnsi="Georgia"/>
          <w:sz w:val="32"/>
        </w:rPr>
        <w:t xml:space="preserve"> </w:t>
      </w:r>
      <w:r w:rsidRPr="007B0F29">
        <w:rPr>
          <w:rFonts w:ascii="Georgia" w:hAnsi="Georgia"/>
          <w:sz w:val="32"/>
        </w:rPr>
        <w:t>Vous n</w:t>
      </w:r>
      <w:r w:rsidR="00007603" w:rsidRPr="007B0F29">
        <w:rPr>
          <w:rFonts w:ascii="Georgia" w:hAnsi="Georgia"/>
          <w:sz w:val="32"/>
        </w:rPr>
        <w:t>’</w:t>
      </w:r>
      <w:r w:rsidRPr="007B0F29">
        <w:rPr>
          <w:rFonts w:ascii="Georgia" w:hAnsi="Georgia"/>
          <w:sz w:val="32"/>
        </w:rPr>
        <w:t xml:space="preserve">êtes pas un </w:t>
      </w:r>
      <w:r w:rsidR="00626300" w:rsidRPr="007B0F29">
        <w:rPr>
          <w:rFonts w:ascii="Georgia" w:hAnsi="Georgia"/>
          <w:sz w:val="32"/>
        </w:rPr>
        <w:t>véritable</w:t>
      </w:r>
      <w:r w:rsidRPr="007B0F29">
        <w:rPr>
          <w:rFonts w:ascii="Georgia" w:hAnsi="Georgia"/>
          <w:sz w:val="32"/>
        </w:rPr>
        <w:t xml:space="preserve"> ami, m</w:t>
      </w:r>
      <w:r w:rsidR="00007603" w:rsidRPr="007B0F29">
        <w:rPr>
          <w:rFonts w:ascii="Georgia" w:hAnsi="Georgia"/>
          <w:sz w:val="32"/>
        </w:rPr>
        <w:t>’</w:t>
      </w:r>
      <w:r w:rsidRPr="007B0F29">
        <w:rPr>
          <w:rFonts w:ascii="Georgia" w:hAnsi="Georgia"/>
          <w:sz w:val="32"/>
        </w:rPr>
        <w:t>est avis. Lorsque vous serez mort, qui rapportera vos os et vos cendres à dame votre épouse avec la nouvelle qu</w:t>
      </w:r>
      <w:r w:rsidR="00007603" w:rsidRPr="007B0F29">
        <w:rPr>
          <w:rFonts w:ascii="Georgia" w:hAnsi="Georgia"/>
          <w:sz w:val="32"/>
        </w:rPr>
        <w:t>’</w:t>
      </w:r>
      <w:r w:rsidRPr="007B0F29">
        <w:rPr>
          <w:rFonts w:ascii="Georgia" w:hAnsi="Georgia"/>
          <w:sz w:val="32"/>
        </w:rPr>
        <w:t>elle a perdu quatre fils en plus de son mari ? Personne d</w:t>
      </w:r>
      <w:r w:rsidR="00007603" w:rsidRPr="007B0F29">
        <w:rPr>
          <w:rFonts w:ascii="Georgia" w:hAnsi="Georgia"/>
          <w:sz w:val="32"/>
        </w:rPr>
        <w:t>’</w:t>
      </w:r>
      <w:r w:rsidRPr="007B0F29">
        <w:rPr>
          <w:rFonts w:ascii="Georgia" w:hAnsi="Georgia"/>
          <w:sz w:val="32"/>
        </w:rPr>
        <w:t>autre que ce pauvre vieux Sladhor Saan. Mais qu</w:t>
      </w:r>
      <w:r w:rsidR="00007603" w:rsidRPr="007B0F29">
        <w:rPr>
          <w:rFonts w:ascii="Georgia" w:hAnsi="Georgia"/>
          <w:sz w:val="32"/>
        </w:rPr>
        <w:t>’</w:t>
      </w:r>
      <w:r w:rsidRPr="007B0F29">
        <w:rPr>
          <w:rFonts w:ascii="Georgia" w:hAnsi="Georgia"/>
          <w:sz w:val="32"/>
        </w:rPr>
        <w:t xml:space="preserve">il en soit ainsi, brave chevalier, courez à votre perte, allez, dépêchez-vous. Je </w:t>
      </w:r>
      <w:r w:rsidR="002716A1" w:rsidRPr="007B0F29">
        <w:rPr>
          <w:rFonts w:ascii="Georgia" w:hAnsi="Georgia"/>
          <w:sz w:val="32"/>
        </w:rPr>
        <w:t>rassemblerai</w:t>
      </w:r>
      <w:r w:rsidRPr="007B0F29">
        <w:rPr>
          <w:rFonts w:ascii="Georgia" w:hAnsi="Georgia"/>
          <w:sz w:val="32"/>
        </w:rPr>
        <w:t xml:space="preserve"> vos restes dans un sac et les remettrai aux fils que vous laissez derrière vous, pour qu</w:t>
      </w:r>
      <w:r w:rsidR="00007603" w:rsidRPr="007B0F29">
        <w:rPr>
          <w:rFonts w:ascii="Georgia" w:hAnsi="Georgia"/>
          <w:sz w:val="32"/>
        </w:rPr>
        <w:t>’</w:t>
      </w:r>
      <w:r w:rsidRPr="007B0F29">
        <w:rPr>
          <w:rFonts w:ascii="Georgia" w:hAnsi="Georgia"/>
          <w:sz w:val="32"/>
        </w:rPr>
        <w:t>ils s</w:t>
      </w:r>
      <w:r w:rsidR="00007603" w:rsidRPr="007B0F29">
        <w:rPr>
          <w:rFonts w:ascii="Georgia" w:hAnsi="Georgia"/>
          <w:sz w:val="32"/>
        </w:rPr>
        <w:t>’</w:t>
      </w:r>
      <w:r w:rsidRPr="007B0F29">
        <w:rPr>
          <w:rFonts w:ascii="Georgia" w:hAnsi="Georgia"/>
          <w:sz w:val="32"/>
        </w:rPr>
        <w:t>en fassent des pochettes à porter au cou. » Ses doigts surchargés de bagues mimèrent un congé hargneux. « Partez, partez, partez, partez ! »</w:t>
      </w:r>
    </w:p>
    <w:p w:rsidR="00331B15" w:rsidRPr="007B0F29" w:rsidRDefault="00331B15" w:rsidP="007B0F29">
      <w:pPr>
        <w:ind w:firstLine="567"/>
        <w:jc w:val="both"/>
        <w:rPr>
          <w:rFonts w:ascii="Georgia" w:hAnsi="Georgia"/>
          <w:sz w:val="32"/>
        </w:rPr>
      </w:pPr>
      <w:r w:rsidRPr="007B0F29">
        <w:rPr>
          <w:rFonts w:ascii="Georgia" w:hAnsi="Georgia"/>
          <w:sz w:val="32"/>
        </w:rPr>
        <w:t>Pareille séparation répugnait à Davos. « Sla...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PARTEZ ! Ou bien restez, de préférence, mais si vous </w:t>
      </w:r>
      <w:r w:rsidR="002716A1" w:rsidRPr="007B0F29">
        <w:rPr>
          <w:rFonts w:ascii="Georgia" w:hAnsi="Georgia"/>
          <w:sz w:val="32"/>
        </w:rPr>
        <w:t>voulez</w:t>
      </w:r>
      <w:r w:rsidR="00331B15" w:rsidRPr="007B0F29">
        <w:rPr>
          <w:rFonts w:ascii="Georgia" w:hAnsi="Georgia"/>
          <w:sz w:val="32"/>
        </w:rPr>
        <w:t xml:space="preserve"> partir, partez. »</w:t>
      </w:r>
    </w:p>
    <w:p w:rsidR="00331B15" w:rsidRPr="007B0F29" w:rsidRDefault="00331B15" w:rsidP="007B0F29">
      <w:pPr>
        <w:ind w:firstLine="567"/>
        <w:jc w:val="both"/>
        <w:rPr>
          <w:rFonts w:ascii="Georgia" w:hAnsi="Georgia"/>
          <w:sz w:val="32"/>
        </w:rPr>
      </w:pPr>
      <w:r w:rsidRPr="007B0F29">
        <w:rPr>
          <w:rFonts w:ascii="Georgia" w:hAnsi="Georgia"/>
          <w:sz w:val="32"/>
        </w:rPr>
        <w:t>Il partit.</w:t>
      </w:r>
    </w:p>
    <w:p w:rsidR="00331B15" w:rsidRPr="007B0F29" w:rsidRDefault="00331B15" w:rsidP="007B0F29">
      <w:pPr>
        <w:ind w:firstLine="567"/>
        <w:jc w:val="both"/>
        <w:rPr>
          <w:rFonts w:ascii="Georgia" w:hAnsi="Georgia"/>
          <w:sz w:val="32"/>
        </w:rPr>
      </w:pPr>
      <w:r w:rsidRPr="007B0F29">
        <w:rPr>
          <w:rFonts w:ascii="Georgia" w:hAnsi="Georgia"/>
          <w:sz w:val="32"/>
        </w:rPr>
        <w:t>Depuis</w:t>
      </w:r>
      <w:r w:rsidR="007B0F29" w:rsidRPr="007B0F29">
        <w:rPr>
          <w:rFonts w:ascii="Georgia" w:hAnsi="Georgia"/>
          <w:i/>
          <w:sz w:val="32"/>
        </w:rPr>
        <w:t xml:space="preserve"> L’opulente Moisson</w:t>
      </w:r>
      <w:r w:rsidRPr="007B0F29">
        <w:rPr>
          <w:rFonts w:ascii="Georgia" w:hAnsi="Georgia"/>
          <w:sz w:val="32"/>
        </w:rPr>
        <w:t xml:space="preserve"> jusqu</w:t>
      </w:r>
      <w:r w:rsidR="00007603" w:rsidRPr="007B0F29">
        <w:rPr>
          <w:rFonts w:ascii="Georgia" w:hAnsi="Georgia"/>
          <w:sz w:val="32"/>
        </w:rPr>
        <w:t>’</w:t>
      </w:r>
      <w:r w:rsidRPr="007B0F29">
        <w:rPr>
          <w:rFonts w:ascii="Georgia" w:hAnsi="Georgia"/>
          <w:sz w:val="32"/>
        </w:rPr>
        <w:t xml:space="preserve">aux portes de Peyredragon, la montée lui parut accablante de longueur et de solitude. Naguère effervescentes de matelots, de soldats, de petites gens, les ruelles qui partaient des docks étaient désertes et comme abandonnées. Là où, naguère, il aurait dû sans cesse contourner des pourceaux couineurs et des bambins nus, </w:t>
      </w:r>
      <w:r w:rsidR="002716A1" w:rsidRPr="007B0F29">
        <w:rPr>
          <w:rFonts w:ascii="Georgia" w:hAnsi="Georgia"/>
          <w:sz w:val="32"/>
        </w:rPr>
        <w:t>détalaient</w:t>
      </w:r>
      <w:r w:rsidRPr="007B0F29">
        <w:rPr>
          <w:rFonts w:ascii="Georgia" w:hAnsi="Georgia"/>
          <w:sz w:val="32"/>
        </w:rPr>
        <w:t xml:space="preserve"> maintenant des rats. Il avait les jambes comme en compote et, par trois fois, sa toux le secoua si méchamment qu</w:t>
      </w:r>
      <w:r w:rsidR="00007603" w:rsidRPr="007B0F29">
        <w:rPr>
          <w:rFonts w:ascii="Georgia" w:hAnsi="Georgia"/>
          <w:sz w:val="32"/>
        </w:rPr>
        <w:t>’</w:t>
      </w:r>
      <w:r w:rsidRPr="007B0F29">
        <w:rPr>
          <w:rFonts w:ascii="Georgia" w:hAnsi="Georgia"/>
          <w:sz w:val="32"/>
        </w:rPr>
        <w:t>il fut contraint de faire halte pour se reposer. Nul ne vint à son secours, ni même ne lorgna d</w:t>
      </w:r>
      <w:r w:rsidR="00007603" w:rsidRPr="007B0F29">
        <w:rPr>
          <w:rFonts w:ascii="Georgia" w:hAnsi="Georgia"/>
          <w:sz w:val="32"/>
        </w:rPr>
        <w:t>’</w:t>
      </w:r>
      <w:r w:rsidRPr="007B0F29">
        <w:rPr>
          <w:rFonts w:ascii="Georgia" w:hAnsi="Georgia"/>
          <w:sz w:val="32"/>
        </w:rPr>
        <w:t>une fenêtre pour voir ce qui se passait. Les volets étaient clos, les portes bouclées, et, d</w:t>
      </w:r>
      <w:r w:rsidR="00007603" w:rsidRPr="007B0F29">
        <w:rPr>
          <w:rFonts w:ascii="Georgia" w:hAnsi="Georgia"/>
          <w:sz w:val="32"/>
        </w:rPr>
        <w:t>’</w:t>
      </w:r>
      <w:r w:rsidRPr="007B0F29">
        <w:rPr>
          <w:rFonts w:ascii="Georgia" w:hAnsi="Georgia"/>
          <w:sz w:val="32"/>
        </w:rPr>
        <w:t>une manière ou d</w:t>
      </w:r>
      <w:r w:rsidR="00007603" w:rsidRPr="007B0F29">
        <w:rPr>
          <w:rFonts w:ascii="Georgia" w:hAnsi="Georgia"/>
          <w:sz w:val="32"/>
        </w:rPr>
        <w:t>’</w:t>
      </w:r>
      <w:r w:rsidRPr="007B0F29">
        <w:rPr>
          <w:rFonts w:ascii="Georgia" w:hAnsi="Georgia"/>
          <w:sz w:val="32"/>
        </w:rPr>
        <w:t>une autre, plus d</w:t>
      </w:r>
      <w:r w:rsidR="00007603" w:rsidRPr="007B0F29">
        <w:rPr>
          <w:rFonts w:ascii="Georgia" w:hAnsi="Georgia"/>
          <w:sz w:val="32"/>
        </w:rPr>
        <w:t>’</w:t>
      </w:r>
      <w:r w:rsidRPr="007B0F29">
        <w:rPr>
          <w:rFonts w:ascii="Georgia" w:hAnsi="Georgia"/>
          <w:sz w:val="32"/>
        </w:rPr>
        <w:t>une maison sur deux signalait au-dehors son deuil.</w:t>
      </w:r>
      <w:r w:rsidR="007B0F29" w:rsidRPr="007B0F29">
        <w:rPr>
          <w:rFonts w:ascii="Georgia" w:hAnsi="Georgia"/>
          <w:i/>
          <w:sz w:val="32"/>
        </w:rPr>
        <w:t xml:space="preserve"> Partis des milliers remonter la Néra, ils ne sont revenus que quelques centaines,</w:t>
      </w:r>
      <w:r w:rsidRPr="007B0F29">
        <w:rPr>
          <w:rFonts w:ascii="Georgia" w:hAnsi="Georgia"/>
          <w:sz w:val="32"/>
        </w:rPr>
        <w:t xml:space="preserve"> se dit-il à la réflexion.</w:t>
      </w:r>
      <w:r w:rsidR="007B0F29" w:rsidRPr="007B0F29">
        <w:rPr>
          <w:rFonts w:ascii="Georgia" w:hAnsi="Georgia"/>
          <w:i/>
          <w:sz w:val="32"/>
        </w:rPr>
        <w:t xml:space="preserve"> Bien d’autres ont péri que mes fils. Puisse la Mère être à tous </w:t>
      </w:r>
      <w:r w:rsidR="002716A1" w:rsidRPr="007B0F29">
        <w:rPr>
          <w:rFonts w:ascii="Georgia" w:hAnsi="Georgia"/>
          <w:i/>
          <w:sz w:val="32"/>
        </w:rPr>
        <w:t>miséricordieuse</w:t>
      </w:r>
      <w:r w:rsidR="007B0F29" w:rsidRPr="007B0F29">
        <w:rPr>
          <w:rFonts w:ascii="Georgia" w:hAnsi="Georgia"/>
          <w:i/>
          <w:sz w:val="32"/>
        </w:rPr>
        <w:t>.</w:t>
      </w:r>
    </w:p>
    <w:p w:rsidR="00331B15" w:rsidRPr="007B0F29" w:rsidRDefault="00331B15" w:rsidP="007B0F29">
      <w:pPr>
        <w:ind w:firstLine="567"/>
        <w:jc w:val="both"/>
        <w:rPr>
          <w:rFonts w:ascii="Georgia" w:hAnsi="Georgia"/>
          <w:sz w:val="32"/>
        </w:rPr>
      </w:pPr>
      <w:r w:rsidRPr="007B0F29">
        <w:rPr>
          <w:rFonts w:ascii="Georgia" w:hAnsi="Georgia"/>
          <w:sz w:val="32"/>
        </w:rPr>
        <w:t>Les portes du château étaient également fermées lorsqu</w:t>
      </w:r>
      <w:r w:rsidR="00007603" w:rsidRPr="007B0F29">
        <w:rPr>
          <w:rFonts w:ascii="Georgia" w:hAnsi="Georgia"/>
          <w:sz w:val="32"/>
        </w:rPr>
        <w:t>’</w:t>
      </w:r>
      <w:r w:rsidRPr="007B0F29">
        <w:rPr>
          <w:rFonts w:ascii="Georgia" w:hAnsi="Georgia"/>
          <w:sz w:val="32"/>
        </w:rPr>
        <w:t>il les atteignit. Il martela du poing le vantail clouté de fer. N</w:t>
      </w:r>
      <w:r w:rsidR="00007603" w:rsidRPr="007B0F29">
        <w:rPr>
          <w:rFonts w:ascii="Georgia" w:hAnsi="Georgia"/>
          <w:sz w:val="32"/>
        </w:rPr>
        <w:t>’</w:t>
      </w:r>
      <w:r w:rsidR="002716A1" w:rsidRPr="007B0F29">
        <w:rPr>
          <w:rFonts w:ascii="Georgia" w:hAnsi="Georgia"/>
          <w:sz w:val="32"/>
        </w:rPr>
        <w:t>obtenant</w:t>
      </w:r>
      <w:r w:rsidRPr="007B0F29">
        <w:rPr>
          <w:rFonts w:ascii="Georgia" w:hAnsi="Georgia"/>
          <w:sz w:val="32"/>
        </w:rPr>
        <w:t xml:space="preserve"> pas de réponse, il le heurta à coups de pied, une fois, deux fois, dix. Tant et si bien que finalement apparut un archer qui, du haut de la barbacane, risqua un œil entre deux gigantesques gargouilles. « Qui va là ? »</w:t>
      </w:r>
    </w:p>
    <w:p w:rsidR="00331B15" w:rsidRPr="007B0F29" w:rsidRDefault="00331B15" w:rsidP="007B0F29">
      <w:pPr>
        <w:ind w:firstLine="567"/>
        <w:jc w:val="both"/>
        <w:rPr>
          <w:rFonts w:ascii="Georgia" w:hAnsi="Georgia"/>
          <w:sz w:val="32"/>
        </w:rPr>
      </w:pPr>
      <w:r w:rsidRPr="007B0F29">
        <w:rPr>
          <w:rFonts w:ascii="Georgia" w:hAnsi="Georgia"/>
          <w:sz w:val="32"/>
        </w:rPr>
        <w:t>Il se démancha le col et, les mains en porte-voix, cria : « Ser Davos Mervault, pour Sa Majesté.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es pas saoul, des fois ? Arrête de cogner, et fous-moi le camp ! »</w:t>
      </w:r>
    </w:p>
    <w:p w:rsidR="00331B15" w:rsidRPr="007B0F29" w:rsidRDefault="00331B15" w:rsidP="007B0F29">
      <w:pPr>
        <w:ind w:firstLine="567"/>
        <w:jc w:val="both"/>
        <w:rPr>
          <w:rFonts w:ascii="Georgia" w:hAnsi="Georgia"/>
          <w:sz w:val="32"/>
        </w:rPr>
      </w:pPr>
      <w:r w:rsidRPr="007B0F29">
        <w:rPr>
          <w:rFonts w:ascii="Georgia" w:hAnsi="Georgia"/>
          <w:sz w:val="32"/>
        </w:rPr>
        <w:t>Sladhor Saan l</w:t>
      </w:r>
      <w:r w:rsidR="00007603" w:rsidRPr="007B0F29">
        <w:rPr>
          <w:rFonts w:ascii="Georgia" w:hAnsi="Georgia"/>
          <w:sz w:val="32"/>
        </w:rPr>
        <w:t>’</w:t>
      </w:r>
      <w:r w:rsidRPr="007B0F29">
        <w:rPr>
          <w:rFonts w:ascii="Georgia" w:hAnsi="Georgia"/>
          <w:sz w:val="32"/>
        </w:rPr>
        <w:t>avait bien prévenu... Il changea de tactique. « Fais venir mon fils, alors. Devan, l</w:t>
      </w:r>
      <w:r w:rsidR="00007603" w:rsidRPr="007B0F29">
        <w:rPr>
          <w:rFonts w:ascii="Georgia" w:hAnsi="Georgia"/>
          <w:sz w:val="32"/>
        </w:rPr>
        <w:t>’</w:t>
      </w:r>
      <w:r w:rsidRPr="007B0F29">
        <w:rPr>
          <w:rFonts w:ascii="Georgia" w:hAnsi="Georgia"/>
          <w:sz w:val="32"/>
        </w:rPr>
        <w:t>écuyer du roi. »</w:t>
      </w:r>
    </w:p>
    <w:p w:rsidR="00331B15" w:rsidRPr="007B0F29" w:rsidRDefault="00331B15" w:rsidP="007B0F29">
      <w:pPr>
        <w:ind w:firstLine="567"/>
        <w:jc w:val="both"/>
        <w:rPr>
          <w:rFonts w:ascii="Georgia" w:hAnsi="Georgia"/>
          <w:sz w:val="32"/>
        </w:rPr>
      </w:pPr>
      <w:r w:rsidRPr="007B0F29">
        <w:rPr>
          <w:rFonts w:ascii="Georgia" w:hAnsi="Georgia"/>
          <w:sz w:val="32"/>
        </w:rPr>
        <w:t>Le garde fronça les sourcils. « Qui t</w:t>
      </w:r>
      <w:r w:rsidR="00007603" w:rsidRPr="007B0F29">
        <w:rPr>
          <w:rFonts w:ascii="Georgia" w:hAnsi="Georgia"/>
          <w:sz w:val="32"/>
        </w:rPr>
        <w:t>’</w:t>
      </w:r>
      <w:r w:rsidRPr="007B0F29">
        <w:rPr>
          <w:rFonts w:ascii="Georgia" w:hAnsi="Georgia"/>
          <w:sz w:val="32"/>
        </w:rPr>
        <w:t>as dit que t</w:t>
      </w:r>
      <w:r w:rsidR="00007603" w:rsidRPr="007B0F29">
        <w:rPr>
          <w:rFonts w:ascii="Georgia" w:hAnsi="Georgia"/>
          <w:sz w:val="32"/>
        </w:rPr>
        <w:t>’</w:t>
      </w:r>
      <w:r w:rsidRPr="007B0F29">
        <w:rPr>
          <w:rFonts w:ascii="Georgia" w:hAnsi="Georgia"/>
          <w:sz w:val="32"/>
        </w:rPr>
        <w:t>es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Davos ! hurla-t-il. Le chevalier Oignon ! »</w:t>
      </w:r>
    </w:p>
    <w:p w:rsidR="00331B15" w:rsidRPr="007B0F29" w:rsidRDefault="00331B15" w:rsidP="007B0F29">
      <w:pPr>
        <w:ind w:firstLine="567"/>
        <w:jc w:val="both"/>
        <w:rPr>
          <w:rFonts w:ascii="Georgia" w:hAnsi="Georgia"/>
          <w:sz w:val="32"/>
        </w:rPr>
      </w:pPr>
      <w:r w:rsidRPr="007B0F29">
        <w:rPr>
          <w:rFonts w:ascii="Georgia" w:hAnsi="Georgia"/>
          <w:sz w:val="32"/>
        </w:rPr>
        <w:t>La tête s</w:t>
      </w:r>
      <w:r w:rsidR="00007603" w:rsidRPr="007B0F29">
        <w:rPr>
          <w:rFonts w:ascii="Georgia" w:hAnsi="Georgia"/>
          <w:sz w:val="32"/>
        </w:rPr>
        <w:t>’</w:t>
      </w:r>
      <w:r w:rsidRPr="007B0F29">
        <w:rPr>
          <w:rFonts w:ascii="Georgia" w:hAnsi="Georgia"/>
          <w:sz w:val="32"/>
        </w:rPr>
        <w:t>éclipsa pour reparaître au bout d</w:t>
      </w:r>
      <w:r w:rsidR="00007603" w:rsidRPr="007B0F29">
        <w:rPr>
          <w:rFonts w:ascii="Georgia" w:hAnsi="Georgia"/>
          <w:sz w:val="32"/>
        </w:rPr>
        <w:t>’</w:t>
      </w:r>
      <w:r w:rsidRPr="007B0F29">
        <w:rPr>
          <w:rFonts w:ascii="Georgia" w:hAnsi="Georgia"/>
          <w:sz w:val="32"/>
        </w:rPr>
        <w:t>un mo</w:t>
      </w:r>
      <w:r w:rsidR="002716A1">
        <w:rPr>
          <w:rFonts w:ascii="Georgia" w:hAnsi="Georgia"/>
          <w:sz w:val="32"/>
        </w:rPr>
        <w:t>ment. « Tire-</w:t>
      </w:r>
      <w:r w:rsidRPr="007B0F29">
        <w:rPr>
          <w:rFonts w:ascii="Georgia" w:hAnsi="Georgia"/>
          <w:sz w:val="32"/>
        </w:rPr>
        <w:t>toi ! Le chevalier Oignon est mort sur la rivière. Son bateau a brûlé.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Son bateau a brûlé, reconnut Davos, mais lui a survécu, et il se tient là, sous ton nez ! C</w:t>
      </w:r>
      <w:r w:rsidRPr="007B0F29">
        <w:rPr>
          <w:rFonts w:ascii="Georgia" w:hAnsi="Georgia"/>
          <w:sz w:val="32"/>
        </w:rPr>
        <w:t>’</w:t>
      </w:r>
      <w:r w:rsidR="00331B15" w:rsidRPr="007B0F29">
        <w:rPr>
          <w:rFonts w:ascii="Georgia" w:hAnsi="Georgia"/>
          <w:sz w:val="32"/>
        </w:rPr>
        <w:t>est toujours Jate qui commande la porte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Qui ça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Jate Lamûre. Il sait qui je suis.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Jamais entendu parler. Probable qu</w:t>
      </w:r>
      <w:r w:rsidRPr="007B0F29">
        <w:rPr>
          <w:rFonts w:ascii="Georgia" w:hAnsi="Georgia"/>
          <w:sz w:val="32"/>
        </w:rPr>
        <w:t>’</w:t>
      </w:r>
      <w:r w:rsidR="00331B15" w:rsidRPr="007B0F29">
        <w:rPr>
          <w:rFonts w:ascii="Georgia" w:hAnsi="Georgia"/>
          <w:sz w:val="32"/>
        </w:rPr>
        <w:t>il est mort.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Lord Chytterling, alors.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Çui-là, connu. Brûlé sur la Néra.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Will Crocheté ? Hal le Verrat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Mort et mort, dit l</w:t>
      </w:r>
      <w:r w:rsidRPr="007B0F29">
        <w:rPr>
          <w:rFonts w:ascii="Georgia" w:hAnsi="Georgia"/>
          <w:sz w:val="32"/>
        </w:rPr>
        <w:t>’</w:t>
      </w:r>
      <w:r w:rsidR="00331B15" w:rsidRPr="007B0F29">
        <w:rPr>
          <w:rFonts w:ascii="Georgia" w:hAnsi="Georgia"/>
          <w:sz w:val="32"/>
        </w:rPr>
        <w:t>archer, mais avec une mine dubitative, subitement. Bouge pas de là. » Il disparut à nouveau.</w:t>
      </w:r>
    </w:p>
    <w:p w:rsidR="00331B15" w:rsidRPr="007B0F29" w:rsidRDefault="00331B15" w:rsidP="007B0F29">
      <w:pPr>
        <w:ind w:firstLine="567"/>
        <w:jc w:val="both"/>
        <w:rPr>
          <w:rFonts w:ascii="Georgia" w:hAnsi="Georgia"/>
          <w:sz w:val="32"/>
        </w:rPr>
      </w:pPr>
      <w:r w:rsidRPr="007B0F29">
        <w:rPr>
          <w:rFonts w:ascii="Georgia" w:hAnsi="Georgia"/>
          <w:sz w:val="32"/>
        </w:rPr>
        <w:t>Davos attendit.</w:t>
      </w:r>
      <w:r w:rsidR="007B0F29" w:rsidRPr="007B0F29">
        <w:rPr>
          <w:rFonts w:ascii="Georgia" w:hAnsi="Georgia"/>
          <w:i/>
          <w:sz w:val="32"/>
        </w:rPr>
        <w:t xml:space="preserve"> Morts, tous morts</w:t>
      </w:r>
      <w:r w:rsidRPr="007B0F29">
        <w:rPr>
          <w:rFonts w:ascii="Georgia" w:hAnsi="Georgia"/>
          <w:sz w:val="32"/>
        </w:rPr>
        <w:t>, s</w:t>
      </w:r>
      <w:r w:rsidR="00007603" w:rsidRPr="007B0F29">
        <w:rPr>
          <w:rFonts w:ascii="Georgia" w:hAnsi="Georgia"/>
          <w:sz w:val="32"/>
        </w:rPr>
        <w:t>’</w:t>
      </w:r>
      <w:r w:rsidRPr="007B0F29">
        <w:rPr>
          <w:rFonts w:ascii="Georgia" w:hAnsi="Georgia"/>
          <w:sz w:val="32"/>
        </w:rPr>
        <w:t xml:space="preserve">assombrit-il, en se </w:t>
      </w:r>
      <w:r w:rsidR="002716A1" w:rsidRPr="007B0F29">
        <w:rPr>
          <w:rFonts w:ascii="Georgia" w:hAnsi="Georgia"/>
          <w:sz w:val="32"/>
        </w:rPr>
        <w:t>rappelant</w:t>
      </w:r>
      <w:r w:rsidRPr="007B0F29">
        <w:rPr>
          <w:rFonts w:ascii="Georgia" w:hAnsi="Georgia"/>
          <w:sz w:val="32"/>
        </w:rPr>
        <w:t xml:space="preserve"> quelle ingéniosité déployait la panse d</w:t>
      </w:r>
      <w:r w:rsidR="00007603" w:rsidRPr="007B0F29">
        <w:rPr>
          <w:rFonts w:ascii="Georgia" w:hAnsi="Georgia"/>
          <w:sz w:val="32"/>
        </w:rPr>
        <w:t>’</w:t>
      </w:r>
      <w:r w:rsidRPr="007B0F29">
        <w:rPr>
          <w:rFonts w:ascii="Georgia" w:hAnsi="Georgia"/>
          <w:sz w:val="32"/>
        </w:rPr>
        <w:t>Hal pour exhiber toujours sa blancheur de lard sous le doublet maculé de graisse, la longue cicatrice du coup de harpon qui barrait la bouille de Will, la façon dont Jate tirait son bonnet à toutes les femmes, qu</w:t>
      </w:r>
      <w:r w:rsidR="00007603" w:rsidRPr="007B0F29">
        <w:rPr>
          <w:rFonts w:ascii="Georgia" w:hAnsi="Georgia"/>
          <w:sz w:val="32"/>
        </w:rPr>
        <w:t>’</w:t>
      </w:r>
      <w:r w:rsidRPr="007B0F29">
        <w:rPr>
          <w:rFonts w:ascii="Georgia" w:hAnsi="Georgia"/>
          <w:sz w:val="32"/>
        </w:rPr>
        <w:t xml:space="preserve">elles fussent cinq ou cinquante, de la haute ou du caniveau. </w:t>
      </w:r>
      <w:r w:rsidR="007B0F29" w:rsidRPr="007B0F29">
        <w:rPr>
          <w:rFonts w:ascii="Georgia" w:hAnsi="Georgia"/>
          <w:i/>
          <w:sz w:val="32"/>
        </w:rPr>
        <w:t>Noyés ou brûlés, comme mes fils et comme mille autres, partis faire un roi aux enfers.</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archer ressurgit soudain. « Fais le tour jusqu</w:t>
      </w:r>
      <w:r w:rsidR="00007603" w:rsidRPr="007B0F29">
        <w:rPr>
          <w:rFonts w:ascii="Georgia" w:hAnsi="Georgia"/>
          <w:sz w:val="32"/>
        </w:rPr>
        <w:t>’</w:t>
      </w:r>
      <w:r w:rsidRPr="007B0F29">
        <w:rPr>
          <w:rFonts w:ascii="Georgia" w:hAnsi="Georgia"/>
          <w:sz w:val="32"/>
        </w:rPr>
        <w:t>à la poterne de sortie, on t</w:t>
      </w:r>
      <w:r w:rsidR="00007603" w:rsidRPr="007B0F29">
        <w:rPr>
          <w:rFonts w:ascii="Georgia" w:hAnsi="Georgia"/>
          <w:sz w:val="32"/>
        </w:rPr>
        <w:t>’</w:t>
      </w:r>
      <w:r w:rsidRPr="007B0F29">
        <w:rPr>
          <w:rFonts w:ascii="Georgia" w:hAnsi="Georgia"/>
          <w:sz w:val="32"/>
        </w:rPr>
        <w:t>y recevra. »</w:t>
      </w:r>
    </w:p>
    <w:p w:rsidR="00331B15" w:rsidRPr="007B0F29" w:rsidRDefault="00331B15" w:rsidP="007B0F29">
      <w:pPr>
        <w:ind w:firstLine="567"/>
        <w:jc w:val="both"/>
        <w:rPr>
          <w:rFonts w:ascii="Georgia" w:hAnsi="Georgia"/>
          <w:sz w:val="32"/>
        </w:rPr>
      </w:pPr>
      <w:r w:rsidRPr="007B0F29">
        <w:rPr>
          <w:rFonts w:ascii="Georgia" w:hAnsi="Georgia"/>
          <w:sz w:val="32"/>
        </w:rPr>
        <w:t>Davos obtempéra. Les gardes qui le firent entrer lui étaient inconnus. Armés de piques, ils arboraient sur la poitrine le renard aux guirlandes Florent. Ils le menèrent non pas à la tour Tambour, comme il l</w:t>
      </w:r>
      <w:r w:rsidR="00007603" w:rsidRPr="007B0F29">
        <w:rPr>
          <w:rFonts w:ascii="Georgia" w:hAnsi="Georgia"/>
          <w:sz w:val="32"/>
        </w:rPr>
        <w:t>’</w:t>
      </w:r>
      <w:r w:rsidRPr="007B0F29">
        <w:rPr>
          <w:rFonts w:ascii="Georgia" w:hAnsi="Georgia"/>
          <w:sz w:val="32"/>
        </w:rPr>
        <w:t>escomptait, mais, par le passage voûté de la Queue-Dragon, dans le jardin d</w:t>
      </w:r>
      <w:r w:rsidR="00007603" w:rsidRPr="007B0F29">
        <w:rPr>
          <w:rFonts w:ascii="Georgia" w:hAnsi="Georgia"/>
          <w:sz w:val="32"/>
        </w:rPr>
        <w:t>’</w:t>
      </w:r>
      <w:r w:rsidRPr="007B0F29">
        <w:rPr>
          <w:rFonts w:ascii="Georgia" w:hAnsi="Georgia"/>
          <w:sz w:val="32"/>
        </w:rPr>
        <w:t>Aegon. «</w:t>
      </w:r>
      <w:r w:rsidR="002716A1">
        <w:rPr>
          <w:rFonts w:ascii="Georgia" w:hAnsi="Georgia"/>
          <w:sz w:val="32"/>
        </w:rPr>
        <w:t xml:space="preserve"> </w:t>
      </w:r>
      <w:r w:rsidRPr="007B0F29">
        <w:rPr>
          <w:rFonts w:ascii="Georgia" w:hAnsi="Georgia"/>
          <w:sz w:val="32"/>
        </w:rPr>
        <w:t>Attendez ici, lui ordonna leur sergent.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Sa Majesté sait-Elle que je suis de retour ? demanda-t-il.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en sais foutre rien. Attendez, j</w:t>
      </w:r>
      <w:r w:rsidRPr="007B0F29">
        <w:rPr>
          <w:rFonts w:ascii="Georgia" w:hAnsi="Georgia"/>
          <w:sz w:val="32"/>
        </w:rPr>
        <w:t>’</w:t>
      </w:r>
      <w:r w:rsidR="00331B15" w:rsidRPr="007B0F29">
        <w:rPr>
          <w:rFonts w:ascii="Georgia" w:hAnsi="Georgia"/>
          <w:sz w:val="32"/>
        </w:rPr>
        <w:t>ai dit. » Et de le planter là, suivi de ses piques.</w:t>
      </w:r>
    </w:p>
    <w:p w:rsidR="00331B15" w:rsidRPr="007B0F29" w:rsidRDefault="00331B15" w:rsidP="007B0F29">
      <w:pPr>
        <w:ind w:firstLine="567"/>
        <w:jc w:val="both"/>
        <w:rPr>
          <w:rFonts w:ascii="Georgia" w:hAnsi="Georgia"/>
          <w:sz w:val="32"/>
        </w:rPr>
      </w:pPr>
      <w:r w:rsidRPr="007B0F29">
        <w:rPr>
          <w:rFonts w:ascii="Georgia" w:hAnsi="Georgia"/>
          <w:sz w:val="32"/>
        </w:rPr>
        <w:t>Flanqué de hauts arbres sombres, le jardin d</w:t>
      </w:r>
      <w:r w:rsidR="00007603" w:rsidRPr="007B0F29">
        <w:rPr>
          <w:rFonts w:ascii="Georgia" w:hAnsi="Georgia"/>
          <w:sz w:val="32"/>
        </w:rPr>
        <w:t>’</w:t>
      </w:r>
      <w:r w:rsidRPr="007B0F29">
        <w:rPr>
          <w:rFonts w:ascii="Georgia" w:hAnsi="Georgia"/>
          <w:sz w:val="32"/>
        </w:rPr>
        <w:t xml:space="preserve">Aegon </w:t>
      </w:r>
      <w:r w:rsidR="002716A1" w:rsidRPr="007B0F29">
        <w:rPr>
          <w:rFonts w:ascii="Georgia" w:hAnsi="Georgia"/>
          <w:sz w:val="32"/>
        </w:rPr>
        <w:t>embaumait</w:t>
      </w:r>
      <w:r w:rsidRPr="007B0F29">
        <w:rPr>
          <w:rFonts w:ascii="Georgia" w:hAnsi="Georgia"/>
          <w:sz w:val="32"/>
        </w:rPr>
        <w:t xml:space="preserve"> la résine. Des églantiers le hérissaient aussi, ainsi que d</w:t>
      </w:r>
      <w:r w:rsidR="00007603" w:rsidRPr="007B0F29">
        <w:rPr>
          <w:rFonts w:ascii="Georgia" w:hAnsi="Georgia"/>
          <w:sz w:val="32"/>
        </w:rPr>
        <w:t>’</w:t>
      </w:r>
      <w:r w:rsidRPr="007B0F29">
        <w:rPr>
          <w:rFonts w:ascii="Georgia" w:hAnsi="Georgia"/>
          <w:sz w:val="32"/>
        </w:rPr>
        <w:t>impressionnantes haies d</w:t>
      </w:r>
      <w:r w:rsidR="00007603" w:rsidRPr="007B0F29">
        <w:rPr>
          <w:rFonts w:ascii="Georgia" w:hAnsi="Georgia"/>
          <w:sz w:val="32"/>
        </w:rPr>
        <w:t>’</w:t>
      </w:r>
      <w:r w:rsidRPr="007B0F29">
        <w:rPr>
          <w:rFonts w:ascii="Georgia" w:hAnsi="Georgia"/>
          <w:sz w:val="32"/>
        </w:rPr>
        <w:t xml:space="preserve">épineux et, dans sa partie </w:t>
      </w:r>
      <w:r w:rsidR="002716A1" w:rsidRPr="007B0F29">
        <w:rPr>
          <w:rFonts w:ascii="Georgia" w:hAnsi="Georgia"/>
          <w:sz w:val="32"/>
        </w:rPr>
        <w:t>marécageuse</w:t>
      </w:r>
      <w:r w:rsidRPr="007B0F29">
        <w:rPr>
          <w:rFonts w:ascii="Georgia" w:hAnsi="Georgia"/>
          <w:sz w:val="32"/>
        </w:rPr>
        <w:t>, des canneberges.</w:t>
      </w:r>
    </w:p>
    <w:p w:rsidR="007B0F29" w:rsidRPr="007B0F29" w:rsidRDefault="007B0F29" w:rsidP="007B0F29">
      <w:pPr>
        <w:ind w:firstLine="567"/>
        <w:jc w:val="both"/>
        <w:rPr>
          <w:rFonts w:ascii="Georgia" w:hAnsi="Georgia"/>
          <w:i/>
          <w:sz w:val="32"/>
        </w:rPr>
      </w:pPr>
      <w:r w:rsidRPr="007B0F29">
        <w:rPr>
          <w:rFonts w:ascii="Georgia" w:hAnsi="Georgia"/>
          <w:i/>
          <w:sz w:val="32"/>
        </w:rPr>
        <w:t>Pourquoi m’avoir conduit ici</w:t>
      </w:r>
      <w:r w:rsidR="002716A1">
        <w:rPr>
          <w:rFonts w:ascii="Georgia" w:hAnsi="Georgia"/>
          <w:i/>
          <w:sz w:val="32"/>
        </w:rPr>
        <w:t xml:space="preserve"> </w:t>
      </w:r>
      <w:r w:rsidRPr="007B0F29">
        <w:rPr>
          <w:rFonts w:ascii="Georgia" w:hAnsi="Georgia"/>
          <w:i/>
          <w:sz w:val="32"/>
        </w:rPr>
        <w:t>?</w:t>
      </w:r>
      <w:r w:rsidR="00331B15" w:rsidRPr="007B0F29">
        <w:rPr>
          <w:rFonts w:ascii="Georgia" w:hAnsi="Georgia"/>
          <w:sz w:val="32"/>
        </w:rPr>
        <w:t xml:space="preserve"> s</w:t>
      </w:r>
      <w:r w:rsidR="00007603" w:rsidRPr="007B0F29">
        <w:rPr>
          <w:rFonts w:ascii="Georgia" w:hAnsi="Georgia"/>
          <w:sz w:val="32"/>
        </w:rPr>
        <w:t>’</w:t>
      </w:r>
      <w:r w:rsidR="00331B15" w:rsidRPr="007B0F29">
        <w:rPr>
          <w:rFonts w:ascii="Georgia" w:hAnsi="Georgia"/>
          <w:sz w:val="32"/>
        </w:rPr>
        <w:t>étonna Davos.</w:t>
      </w:r>
    </w:p>
    <w:p w:rsidR="00331B15" w:rsidRPr="007B0F29" w:rsidRDefault="00331B15" w:rsidP="007B0F29">
      <w:pPr>
        <w:ind w:firstLine="567"/>
        <w:jc w:val="both"/>
        <w:rPr>
          <w:rFonts w:ascii="Georgia" w:hAnsi="Georgia"/>
          <w:sz w:val="32"/>
        </w:rPr>
      </w:pPr>
      <w:r w:rsidRPr="007B0F29">
        <w:rPr>
          <w:rFonts w:ascii="Georgia" w:hAnsi="Georgia"/>
          <w:sz w:val="32"/>
        </w:rPr>
        <w:t>Son oreille fut alors frappée par des tintements de clochettes et des rires étouffés d</w:t>
      </w:r>
      <w:r w:rsidR="00007603" w:rsidRPr="007B0F29">
        <w:rPr>
          <w:rFonts w:ascii="Georgia" w:hAnsi="Georgia"/>
          <w:sz w:val="32"/>
        </w:rPr>
        <w:t>’</w:t>
      </w:r>
      <w:r w:rsidRPr="007B0F29">
        <w:rPr>
          <w:rFonts w:ascii="Georgia" w:hAnsi="Georgia"/>
          <w:sz w:val="32"/>
        </w:rPr>
        <w:t xml:space="preserve">enfant. Tout à coup surgit des fourrés le fou Bariol, qui, la princesse Shôren lancée à ses trousses, </w:t>
      </w:r>
      <w:r w:rsidR="002716A1" w:rsidRPr="007B0F29">
        <w:rPr>
          <w:rFonts w:ascii="Georgia" w:hAnsi="Georgia"/>
          <w:sz w:val="32"/>
        </w:rPr>
        <w:t>pressait</w:t>
      </w:r>
      <w:r w:rsidRPr="007B0F29">
        <w:rPr>
          <w:rFonts w:ascii="Georgia" w:hAnsi="Georgia"/>
          <w:sz w:val="32"/>
        </w:rPr>
        <w:t xml:space="preserve"> son pas traînant le plus qu</w:t>
      </w:r>
      <w:r w:rsidR="00007603" w:rsidRPr="007B0F29">
        <w:rPr>
          <w:rFonts w:ascii="Georgia" w:hAnsi="Georgia"/>
          <w:sz w:val="32"/>
        </w:rPr>
        <w:t>’</w:t>
      </w:r>
      <w:r w:rsidRPr="007B0F29">
        <w:rPr>
          <w:rFonts w:ascii="Georgia" w:hAnsi="Georgia"/>
          <w:sz w:val="32"/>
        </w:rPr>
        <w:t>il pouvait. «</w:t>
      </w:r>
      <w:r w:rsidR="002716A1">
        <w:rPr>
          <w:rFonts w:ascii="Georgia" w:hAnsi="Georgia"/>
          <w:sz w:val="32"/>
        </w:rPr>
        <w:t xml:space="preserve"> </w:t>
      </w:r>
      <w:r w:rsidRPr="007B0F29">
        <w:rPr>
          <w:rFonts w:ascii="Georgia" w:hAnsi="Georgia"/>
          <w:sz w:val="32"/>
        </w:rPr>
        <w:t>Tu reviens tout de suite, lui criait-elle. Tu reviens, Bariol ! »</w:t>
      </w:r>
    </w:p>
    <w:p w:rsidR="00331B15" w:rsidRPr="007B0F29" w:rsidRDefault="00331B15" w:rsidP="007B0F29">
      <w:pPr>
        <w:ind w:firstLine="567"/>
        <w:jc w:val="both"/>
        <w:rPr>
          <w:rFonts w:ascii="Georgia" w:hAnsi="Georgia"/>
          <w:sz w:val="32"/>
        </w:rPr>
      </w:pPr>
      <w:r w:rsidRPr="007B0F29">
        <w:rPr>
          <w:rFonts w:ascii="Georgia" w:hAnsi="Georgia"/>
          <w:sz w:val="32"/>
        </w:rPr>
        <w:t xml:space="preserve">En apercevant Davos, le fou se pétrifia brusquement en </w:t>
      </w:r>
      <w:r w:rsidR="002716A1" w:rsidRPr="007B0F29">
        <w:rPr>
          <w:rFonts w:ascii="Georgia" w:hAnsi="Georgia"/>
          <w:sz w:val="32"/>
        </w:rPr>
        <w:t>sursaut</w:t>
      </w:r>
      <w:r w:rsidRPr="007B0F29">
        <w:rPr>
          <w:rFonts w:ascii="Georgia" w:hAnsi="Georgia"/>
          <w:sz w:val="32"/>
        </w:rPr>
        <w:t>, faisant tintinnabuler,</w:t>
      </w:r>
      <w:r w:rsidR="007B0F29" w:rsidRPr="007B0F29">
        <w:rPr>
          <w:rFonts w:ascii="Georgia" w:hAnsi="Georgia"/>
          <w:i/>
          <w:sz w:val="32"/>
        </w:rPr>
        <w:t xml:space="preserve"> ding-ding-ding, ding-ding-ding</w:t>
      </w:r>
      <w:r w:rsidRPr="007B0F29">
        <w:rPr>
          <w:rFonts w:ascii="Georgia" w:hAnsi="Georgia"/>
          <w:sz w:val="32"/>
        </w:rPr>
        <w:t>, les clochettes accrochées aux andouillers de son heaume en fer-blanc. Puis, sautillant d</w:t>
      </w:r>
      <w:r w:rsidR="00007603" w:rsidRPr="007B0F29">
        <w:rPr>
          <w:rFonts w:ascii="Georgia" w:hAnsi="Georgia"/>
          <w:sz w:val="32"/>
        </w:rPr>
        <w:t>’</w:t>
      </w:r>
      <w:r w:rsidRPr="007B0F29">
        <w:rPr>
          <w:rFonts w:ascii="Georgia" w:hAnsi="Georgia"/>
          <w:sz w:val="32"/>
        </w:rPr>
        <w:t>un pied sur l</w:t>
      </w:r>
      <w:r w:rsidR="00007603" w:rsidRPr="007B0F29">
        <w:rPr>
          <w:rFonts w:ascii="Georgia" w:hAnsi="Georgia"/>
          <w:sz w:val="32"/>
        </w:rPr>
        <w:t>’</w:t>
      </w:r>
      <w:r w:rsidRPr="007B0F29">
        <w:rPr>
          <w:rFonts w:ascii="Georgia" w:hAnsi="Georgia"/>
          <w:sz w:val="32"/>
        </w:rPr>
        <w:t xml:space="preserve">autre, il se mit à chanter : </w:t>
      </w:r>
      <w:r w:rsidR="007B0F29" w:rsidRPr="007B0F29">
        <w:rPr>
          <w:rFonts w:ascii="Georgia" w:hAnsi="Georgia"/>
          <w:i/>
          <w:sz w:val="32"/>
        </w:rPr>
        <w:t xml:space="preserve">« Sang de fou, sang de roi, sang sur la cuisse de la pucelle, mais chaînes pour les invités, chaînes pour le marié, ouais ouais ouais. » </w:t>
      </w:r>
      <w:r w:rsidRPr="007B0F29">
        <w:rPr>
          <w:rFonts w:ascii="Georgia" w:hAnsi="Georgia"/>
          <w:sz w:val="32"/>
        </w:rPr>
        <w:t>Là-dessus, Shôren faillit l</w:t>
      </w:r>
      <w:r w:rsidR="00007603" w:rsidRPr="007B0F29">
        <w:rPr>
          <w:rFonts w:ascii="Georgia" w:hAnsi="Georgia"/>
          <w:sz w:val="32"/>
        </w:rPr>
        <w:t>’</w:t>
      </w:r>
      <w:r w:rsidRPr="007B0F29">
        <w:rPr>
          <w:rFonts w:ascii="Georgia" w:hAnsi="Georgia"/>
          <w:sz w:val="32"/>
        </w:rPr>
        <w:t>attraper, mais il bondit juste à temps par-dessus un massif de fougères et s</w:t>
      </w:r>
      <w:r w:rsidR="00007603" w:rsidRPr="007B0F29">
        <w:rPr>
          <w:rFonts w:ascii="Georgia" w:hAnsi="Georgia"/>
          <w:sz w:val="32"/>
        </w:rPr>
        <w:t>’</w:t>
      </w:r>
      <w:r w:rsidRPr="007B0F29">
        <w:rPr>
          <w:rFonts w:ascii="Georgia" w:hAnsi="Georgia"/>
          <w:sz w:val="32"/>
        </w:rPr>
        <w:t>évanouit sous les arbres. La princesse se jeta d</w:t>
      </w:r>
      <w:r w:rsidR="00007603" w:rsidRPr="007B0F29">
        <w:rPr>
          <w:rFonts w:ascii="Georgia" w:hAnsi="Georgia"/>
          <w:sz w:val="32"/>
        </w:rPr>
        <w:t>’</w:t>
      </w:r>
      <w:r w:rsidRPr="007B0F29">
        <w:rPr>
          <w:rFonts w:ascii="Georgia" w:hAnsi="Georgia"/>
          <w:sz w:val="32"/>
        </w:rPr>
        <w:t xml:space="preserve">emblée à sa poursuite. Leur manège </w:t>
      </w:r>
      <w:r w:rsidR="002716A1" w:rsidRPr="007B0F29">
        <w:rPr>
          <w:rFonts w:ascii="Georgia" w:hAnsi="Georgia"/>
          <w:sz w:val="32"/>
        </w:rPr>
        <w:t>arracha</w:t>
      </w:r>
      <w:r w:rsidRPr="007B0F29">
        <w:rPr>
          <w:rFonts w:ascii="Georgia" w:hAnsi="Georgia"/>
          <w:sz w:val="32"/>
        </w:rPr>
        <w:t xml:space="preserve"> un sourire à Davos.</w:t>
      </w:r>
    </w:p>
    <w:p w:rsidR="00331B15" w:rsidRPr="007B0F29" w:rsidRDefault="00331B15" w:rsidP="007B0F29">
      <w:pPr>
        <w:ind w:firstLine="567"/>
        <w:jc w:val="both"/>
        <w:rPr>
          <w:rFonts w:ascii="Georgia" w:hAnsi="Georgia"/>
          <w:sz w:val="32"/>
        </w:rPr>
      </w:pPr>
      <w:r w:rsidRPr="007B0F29">
        <w:rPr>
          <w:rFonts w:ascii="Georgia" w:hAnsi="Georgia"/>
          <w:sz w:val="32"/>
        </w:rPr>
        <w:t>Il s</w:t>
      </w:r>
      <w:r w:rsidR="00007603" w:rsidRPr="007B0F29">
        <w:rPr>
          <w:rFonts w:ascii="Georgia" w:hAnsi="Georgia"/>
          <w:sz w:val="32"/>
        </w:rPr>
        <w:t>’</w:t>
      </w:r>
      <w:r w:rsidRPr="007B0F29">
        <w:rPr>
          <w:rFonts w:ascii="Georgia" w:hAnsi="Georgia"/>
          <w:sz w:val="32"/>
        </w:rPr>
        <w:t>était mis à tousser dans sa main gantée quand en trombe fusa de la haie une nouvelle silhouette menue qui, déboulant en plein sur lui, l</w:t>
      </w:r>
      <w:r w:rsidR="00007603" w:rsidRPr="007B0F29">
        <w:rPr>
          <w:rFonts w:ascii="Georgia" w:hAnsi="Georgia"/>
          <w:sz w:val="32"/>
        </w:rPr>
        <w:t>’</w:t>
      </w:r>
      <w:r w:rsidRPr="007B0F29">
        <w:rPr>
          <w:rFonts w:ascii="Georgia" w:hAnsi="Georgia"/>
          <w:sz w:val="32"/>
        </w:rPr>
        <w:t>étala par terre.</w:t>
      </w:r>
    </w:p>
    <w:p w:rsidR="00331B15" w:rsidRPr="007B0F29" w:rsidRDefault="00331B15" w:rsidP="007B0F29">
      <w:pPr>
        <w:ind w:firstLine="567"/>
        <w:jc w:val="both"/>
        <w:rPr>
          <w:rFonts w:ascii="Georgia" w:hAnsi="Georgia"/>
          <w:sz w:val="32"/>
        </w:rPr>
      </w:pPr>
      <w:r w:rsidRPr="007B0F29">
        <w:rPr>
          <w:rFonts w:ascii="Georgia" w:hAnsi="Georgia"/>
          <w:sz w:val="32"/>
        </w:rPr>
        <w:t>Le gamin s</w:t>
      </w:r>
      <w:r w:rsidR="00007603" w:rsidRPr="007B0F29">
        <w:rPr>
          <w:rFonts w:ascii="Georgia" w:hAnsi="Georgia"/>
          <w:sz w:val="32"/>
        </w:rPr>
        <w:t>’</w:t>
      </w:r>
      <w:r w:rsidRPr="007B0F29">
        <w:rPr>
          <w:rFonts w:ascii="Georgia" w:hAnsi="Georgia"/>
          <w:sz w:val="32"/>
        </w:rPr>
        <w:t xml:space="preserve">étala de même, mais il se releva presque </w:t>
      </w:r>
      <w:r w:rsidR="002716A1" w:rsidRPr="007B0F29">
        <w:rPr>
          <w:rFonts w:ascii="Georgia" w:hAnsi="Georgia"/>
          <w:sz w:val="32"/>
        </w:rPr>
        <w:t>instantanément</w:t>
      </w:r>
      <w:r w:rsidRPr="007B0F29">
        <w:rPr>
          <w:rFonts w:ascii="Georgia" w:hAnsi="Georgia"/>
          <w:sz w:val="32"/>
        </w:rPr>
        <w:t>. « Que faites-vous ici ? » demanda-t-il tout en s</w:t>
      </w:r>
      <w:r w:rsidR="00007603" w:rsidRPr="007B0F29">
        <w:rPr>
          <w:rFonts w:ascii="Georgia" w:hAnsi="Georgia"/>
          <w:sz w:val="32"/>
        </w:rPr>
        <w:t>’</w:t>
      </w:r>
      <w:r w:rsidR="002716A1">
        <w:rPr>
          <w:rFonts w:ascii="Georgia" w:hAnsi="Georgia"/>
          <w:sz w:val="32"/>
        </w:rPr>
        <w:t>épous</w:t>
      </w:r>
      <w:r w:rsidRPr="007B0F29">
        <w:rPr>
          <w:rFonts w:ascii="Georgia" w:hAnsi="Georgia"/>
          <w:sz w:val="32"/>
        </w:rPr>
        <w:t>setant. Des cheveux de jais lui cascadaient jusqu</w:t>
      </w:r>
      <w:r w:rsidR="00007603" w:rsidRPr="007B0F29">
        <w:rPr>
          <w:rFonts w:ascii="Georgia" w:hAnsi="Georgia"/>
          <w:sz w:val="32"/>
        </w:rPr>
        <w:t>’</w:t>
      </w:r>
      <w:r w:rsidRPr="007B0F29">
        <w:rPr>
          <w:rFonts w:ascii="Georgia" w:hAnsi="Georgia"/>
          <w:sz w:val="32"/>
        </w:rPr>
        <w:t>au collet, et il avait des yeux d</w:t>
      </w:r>
      <w:r w:rsidR="00007603" w:rsidRPr="007B0F29">
        <w:rPr>
          <w:rFonts w:ascii="Georgia" w:hAnsi="Georgia"/>
          <w:sz w:val="32"/>
        </w:rPr>
        <w:t>’</w:t>
      </w:r>
      <w:r w:rsidRPr="007B0F29">
        <w:rPr>
          <w:rFonts w:ascii="Georgia" w:hAnsi="Georgia"/>
          <w:sz w:val="32"/>
        </w:rPr>
        <w:t>un bleu ardent. «</w:t>
      </w:r>
      <w:r w:rsidR="002716A1">
        <w:rPr>
          <w:rFonts w:ascii="Georgia" w:hAnsi="Georgia"/>
          <w:sz w:val="32"/>
        </w:rPr>
        <w:t xml:space="preserve"> </w:t>
      </w:r>
      <w:r w:rsidRPr="007B0F29">
        <w:rPr>
          <w:rFonts w:ascii="Georgia" w:hAnsi="Georgia"/>
          <w:sz w:val="32"/>
        </w:rPr>
        <w:t>Vous ne devriez pas être en travers de ma route lorsque je cours.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convint Davos. Je ne devrais pas. » Un nouvel accès de toux le saisit tandis qu</w:t>
      </w:r>
      <w:r w:rsidRPr="007B0F29">
        <w:rPr>
          <w:rFonts w:ascii="Georgia" w:hAnsi="Georgia"/>
          <w:sz w:val="32"/>
        </w:rPr>
        <w:t>’</w:t>
      </w:r>
      <w:r w:rsidR="00331B15" w:rsidRPr="007B0F29">
        <w:rPr>
          <w:rFonts w:ascii="Georgia" w:hAnsi="Georgia"/>
          <w:sz w:val="32"/>
        </w:rPr>
        <w:t>il rassemblait ses genoux.</w:t>
      </w:r>
    </w:p>
    <w:p w:rsidR="00331B15" w:rsidRPr="007B0F29" w:rsidRDefault="00331B15" w:rsidP="007B0F29">
      <w:pPr>
        <w:ind w:firstLine="567"/>
        <w:jc w:val="both"/>
        <w:rPr>
          <w:rFonts w:ascii="Georgia" w:hAnsi="Georgia"/>
          <w:sz w:val="32"/>
        </w:rPr>
      </w:pPr>
      <w:r w:rsidRPr="007B0F29">
        <w:rPr>
          <w:rFonts w:ascii="Georgia" w:hAnsi="Georgia"/>
          <w:sz w:val="32"/>
        </w:rPr>
        <w:t>« Ça ne va pas ?</w:t>
      </w:r>
      <w:r w:rsidR="002716A1">
        <w:rPr>
          <w:rFonts w:ascii="Georgia" w:hAnsi="Georgia"/>
          <w:sz w:val="32"/>
        </w:rPr>
        <w:t xml:space="preserve"> </w:t>
      </w:r>
      <w:r w:rsidRPr="007B0F29">
        <w:rPr>
          <w:rFonts w:ascii="Georgia" w:hAnsi="Georgia"/>
          <w:sz w:val="32"/>
        </w:rPr>
        <w:t>» Le gamin lui saisit le bras pour l</w:t>
      </w:r>
      <w:r w:rsidR="00007603" w:rsidRPr="007B0F29">
        <w:rPr>
          <w:rFonts w:ascii="Georgia" w:hAnsi="Georgia"/>
          <w:sz w:val="32"/>
        </w:rPr>
        <w:t>’</w:t>
      </w:r>
      <w:r w:rsidRPr="007B0F29">
        <w:rPr>
          <w:rFonts w:ascii="Georgia" w:hAnsi="Georgia"/>
          <w:sz w:val="32"/>
        </w:rPr>
        <w:t>aider à se relever. « Me faut-il appeler le mestre ? »</w:t>
      </w:r>
    </w:p>
    <w:p w:rsidR="00331B15" w:rsidRPr="007B0F29" w:rsidRDefault="00331B15" w:rsidP="007B0F29">
      <w:pPr>
        <w:ind w:firstLine="567"/>
        <w:jc w:val="both"/>
        <w:rPr>
          <w:rFonts w:ascii="Georgia" w:hAnsi="Georgia"/>
          <w:sz w:val="32"/>
        </w:rPr>
      </w:pPr>
      <w:r w:rsidRPr="007B0F29">
        <w:rPr>
          <w:rFonts w:ascii="Georgia" w:hAnsi="Georgia"/>
          <w:sz w:val="32"/>
        </w:rPr>
        <w:t>Davos secoua la tête. « Une quinte. Ça va passer. »</w:t>
      </w:r>
    </w:p>
    <w:p w:rsidR="00331B15" w:rsidRPr="007B0F29" w:rsidRDefault="00331B15" w:rsidP="007B0F29">
      <w:pPr>
        <w:ind w:firstLine="567"/>
        <w:jc w:val="both"/>
        <w:rPr>
          <w:rFonts w:ascii="Georgia" w:hAnsi="Georgia"/>
          <w:sz w:val="32"/>
        </w:rPr>
      </w:pPr>
      <w:r w:rsidRPr="007B0F29">
        <w:rPr>
          <w:rFonts w:ascii="Georgia" w:hAnsi="Georgia"/>
          <w:sz w:val="32"/>
        </w:rPr>
        <w:t>Le gamin le prit au mot. «</w:t>
      </w:r>
      <w:r w:rsidR="002716A1">
        <w:rPr>
          <w:rFonts w:ascii="Georgia" w:hAnsi="Georgia"/>
          <w:sz w:val="32"/>
        </w:rPr>
        <w:t xml:space="preserve"> </w:t>
      </w:r>
      <w:r w:rsidRPr="007B0F29">
        <w:rPr>
          <w:rFonts w:ascii="Georgia" w:hAnsi="Georgia"/>
          <w:sz w:val="32"/>
        </w:rPr>
        <w:t>Nous étions en train de jouer à monstres-et-fillettes, expliqua-t-il. J</w:t>
      </w:r>
      <w:r w:rsidR="00007603" w:rsidRPr="007B0F29">
        <w:rPr>
          <w:rFonts w:ascii="Georgia" w:hAnsi="Georgia"/>
          <w:sz w:val="32"/>
        </w:rPr>
        <w:t>’</w:t>
      </w:r>
      <w:r w:rsidRPr="007B0F29">
        <w:rPr>
          <w:rFonts w:ascii="Georgia" w:hAnsi="Georgia"/>
          <w:sz w:val="32"/>
        </w:rPr>
        <w:t>étais le monstre. C</w:t>
      </w:r>
      <w:r w:rsidR="00007603" w:rsidRPr="007B0F29">
        <w:rPr>
          <w:rFonts w:ascii="Georgia" w:hAnsi="Georgia"/>
          <w:sz w:val="32"/>
        </w:rPr>
        <w:t>’</w:t>
      </w:r>
      <w:r w:rsidRPr="007B0F29">
        <w:rPr>
          <w:rFonts w:ascii="Georgia" w:hAnsi="Georgia"/>
          <w:sz w:val="32"/>
        </w:rPr>
        <w:t>est un jeu puéril, mais ma cousine l</w:t>
      </w:r>
      <w:r w:rsidR="00007603" w:rsidRPr="007B0F29">
        <w:rPr>
          <w:rFonts w:ascii="Georgia" w:hAnsi="Georgia"/>
          <w:sz w:val="32"/>
        </w:rPr>
        <w:t>’</w:t>
      </w:r>
      <w:r w:rsidRPr="007B0F29">
        <w:rPr>
          <w:rFonts w:ascii="Georgia" w:hAnsi="Georgia"/>
          <w:sz w:val="32"/>
        </w:rPr>
        <w:t>aime bien. C</w:t>
      </w:r>
      <w:r w:rsidR="00007603" w:rsidRPr="007B0F29">
        <w:rPr>
          <w:rFonts w:ascii="Georgia" w:hAnsi="Georgia"/>
          <w:sz w:val="32"/>
        </w:rPr>
        <w:t>’</w:t>
      </w:r>
      <w:r w:rsidRPr="007B0F29">
        <w:rPr>
          <w:rFonts w:ascii="Georgia" w:hAnsi="Georgia"/>
          <w:sz w:val="32"/>
        </w:rPr>
        <w:t>est quoi, votre nom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Ser Davos Mervault. »</w:t>
      </w:r>
    </w:p>
    <w:p w:rsidR="00331B15" w:rsidRPr="007B0F29" w:rsidRDefault="00331B15" w:rsidP="007B0F29">
      <w:pPr>
        <w:ind w:firstLine="567"/>
        <w:jc w:val="both"/>
        <w:rPr>
          <w:rFonts w:ascii="Georgia" w:hAnsi="Georgia"/>
          <w:sz w:val="32"/>
        </w:rPr>
      </w:pPr>
      <w:r w:rsidRPr="007B0F29">
        <w:rPr>
          <w:rFonts w:ascii="Georgia" w:hAnsi="Georgia"/>
          <w:sz w:val="32"/>
        </w:rPr>
        <w:t>Le gamin le toisa de haut en bas d</w:t>
      </w:r>
      <w:r w:rsidR="00007603" w:rsidRPr="007B0F29">
        <w:rPr>
          <w:rFonts w:ascii="Georgia" w:hAnsi="Georgia"/>
          <w:sz w:val="32"/>
        </w:rPr>
        <w:t>’</w:t>
      </w:r>
      <w:r w:rsidRPr="007B0F29">
        <w:rPr>
          <w:rFonts w:ascii="Georgia" w:hAnsi="Georgia"/>
          <w:sz w:val="32"/>
        </w:rPr>
        <w:t>un air dubitatif. «</w:t>
      </w:r>
      <w:r w:rsidR="002716A1">
        <w:rPr>
          <w:rFonts w:ascii="Georgia" w:hAnsi="Georgia"/>
          <w:sz w:val="32"/>
        </w:rPr>
        <w:t xml:space="preserve"> </w:t>
      </w:r>
      <w:r w:rsidRPr="007B0F29">
        <w:rPr>
          <w:rFonts w:ascii="Georgia" w:hAnsi="Georgia"/>
          <w:sz w:val="32"/>
        </w:rPr>
        <w:t>Vous êtes sûr ? Vous ne m</w:t>
      </w:r>
      <w:r w:rsidR="00007603" w:rsidRPr="007B0F29">
        <w:rPr>
          <w:rFonts w:ascii="Georgia" w:hAnsi="Georgia"/>
          <w:sz w:val="32"/>
        </w:rPr>
        <w:t>’</w:t>
      </w:r>
      <w:r w:rsidRPr="007B0F29">
        <w:rPr>
          <w:rFonts w:ascii="Georgia" w:hAnsi="Georgia"/>
          <w:sz w:val="32"/>
        </w:rPr>
        <w:t>avez pas l</w:t>
      </w:r>
      <w:r w:rsidR="00007603" w:rsidRPr="007B0F29">
        <w:rPr>
          <w:rFonts w:ascii="Georgia" w:hAnsi="Georgia"/>
          <w:sz w:val="32"/>
        </w:rPr>
        <w:t>’</w:t>
      </w:r>
      <w:r w:rsidRPr="007B0F29">
        <w:rPr>
          <w:rFonts w:ascii="Georgia" w:hAnsi="Georgia"/>
          <w:sz w:val="32"/>
        </w:rPr>
        <w:t>air si chevalier que ça.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suis le chevalier aux oignons, messire. »</w:t>
      </w:r>
    </w:p>
    <w:p w:rsidR="00331B15" w:rsidRPr="007B0F29" w:rsidRDefault="00331B15" w:rsidP="007B0F29">
      <w:pPr>
        <w:ind w:firstLine="567"/>
        <w:jc w:val="both"/>
        <w:rPr>
          <w:rFonts w:ascii="Georgia" w:hAnsi="Georgia"/>
          <w:sz w:val="32"/>
        </w:rPr>
      </w:pPr>
      <w:r w:rsidRPr="007B0F29">
        <w:rPr>
          <w:rFonts w:ascii="Georgia" w:hAnsi="Georgia"/>
          <w:sz w:val="32"/>
        </w:rPr>
        <w:t>Le regard bleu cilla. « Celui au bateau noir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connaissez l</w:t>
      </w:r>
      <w:r w:rsidRPr="007B0F29">
        <w:rPr>
          <w:rFonts w:ascii="Georgia" w:hAnsi="Georgia"/>
          <w:sz w:val="32"/>
        </w:rPr>
        <w:t>’</w:t>
      </w:r>
      <w:r w:rsidR="00331B15" w:rsidRPr="007B0F29">
        <w:rPr>
          <w:rFonts w:ascii="Georgia" w:hAnsi="Georgia"/>
          <w:sz w:val="32"/>
        </w:rPr>
        <w:t>histoire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Vous avez apporté à mon oncle Stannis du poisson à </w:t>
      </w:r>
      <w:r w:rsidR="002716A1" w:rsidRPr="007B0F29">
        <w:rPr>
          <w:rFonts w:ascii="Georgia" w:hAnsi="Georgia"/>
          <w:sz w:val="32"/>
        </w:rPr>
        <w:t>manger</w:t>
      </w:r>
      <w:r w:rsidR="00331B15" w:rsidRPr="007B0F29">
        <w:rPr>
          <w:rFonts w:ascii="Georgia" w:hAnsi="Georgia"/>
          <w:sz w:val="32"/>
        </w:rPr>
        <w:t xml:space="preserve"> quand je n</w:t>
      </w:r>
      <w:r w:rsidRPr="007B0F29">
        <w:rPr>
          <w:rFonts w:ascii="Georgia" w:hAnsi="Georgia"/>
          <w:sz w:val="32"/>
        </w:rPr>
        <w:t>’</w:t>
      </w:r>
      <w:r w:rsidR="00331B15" w:rsidRPr="007B0F29">
        <w:rPr>
          <w:rFonts w:ascii="Georgia" w:hAnsi="Georgia"/>
          <w:sz w:val="32"/>
        </w:rPr>
        <w:t>étais pas né, quand lord Tyrell l</w:t>
      </w:r>
      <w:r w:rsidRPr="007B0F29">
        <w:rPr>
          <w:rFonts w:ascii="Georgia" w:hAnsi="Georgia"/>
          <w:sz w:val="32"/>
        </w:rPr>
        <w:t>’</w:t>
      </w:r>
      <w:r w:rsidR="00331B15" w:rsidRPr="007B0F29">
        <w:rPr>
          <w:rFonts w:ascii="Georgia" w:hAnsi="Georgia"/>
          <w:sz w:val="32"/>
        </w:rPr>
        <w:t>assiégeait. » Le gamin se redressa de toute sa hauteur. «</w:t>
      </w:r>
      <w:r w:rsidR="002716A1">
        <w:rPr>
          <w:rFonts w:ascii="Georgia" w:hAnsi="Georgia"/>
          <w:sz w:val="32"/>
        </w:rPr>
        <w:t xml:space="preserve"> </w:t>
      </w:r>
      <w:r w:rsidR="00331B15" w:rsidRPr="007B0F29">
        <w:rPr>
          <w:rFonts w:ascii="Georgia" w:hAnsi="Georgia"/>
          <w:sz w:val="32"/>
        </w:rPr>
        <w:t>Je suis Edric Storm, annonça-t-il. Le fils du roi Robert.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 xml:space="preserve">est une évidence. » Davos avait compris presque aussitôt. Des Florent, le garçon tenait ses grandes oreilles, mais les </w:t>
      </w:r>
      <w:r w:rsidR="002716A1" w:rsidRPr="007B0F29">
        <w:rPr>
          <w:rFonts w:ascii="Georgia" w:hAnsi="Georgia"/>
          <w:sz w:val="32"/>
        </w:rPr>
        <w:t>cheveux</w:t>
      </w:r>
      <w:r w:rsidR="00331B15" w:rsidRPr="007B0F29">
        <w:rPr>
          <w:rFonts w:ascii="Georgia" w:hAnsi="Georgia"/>
          <w:sz w:val="32"/>
        </w:rPr>
        <w:t>, les yeux, la mâchoire, les pommettes, tout cela lui venait des Baratheon.</w:t>
      </w:r>
    </w:p>
    <w:p w:rsidR="00331B15" w:rsidRPr="007B0F29" w:rsidRDefault="00331B15" w:rsidP="007B0F29">
      <w:pPr>
        <w:ind w:firstLine="567"/>
        <w:jc w:val="both"/>
        <w:rPr>
          <w:rFonts w:ascii="Georgia" w:hAnsi="Georgia"/>
          <w:sz w:val="32"/>
        </w:rPr>
      </w:pPr>
      <w:r w:rsidRPr="007B0F29">
        <w:rPr>
          <w:rFonts w:ascii="Georgia" w:hAnsi="Georgia"/>
          <w:sz w:val="32"/>
        </w:rPr>
        <w:t>« Vous avez connu mon père ? s</w:t>
      </w:r>
      <w:r w:rsidR="00007603" w:rsidRPr="007B0F29">
        <w:rPr>
          <w:rFonts w:ascii="Georgia" w:hAnsi="Georgia"/>
          <w:sz w:val="32"/>
        </w:rPr>
        <w:t>’</w:t>
      </w:r>
      <w:r w:rsidRPr="007B0F29">
        <w:rPr>
          <w:rFonts w:ascii="Georgia" w:hAnsi="Georgia"/>
          <w:sz w:val="32"/>
        </w:rPr>
        <w:t>enquit Edric Storm.</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l</w:t>
      </w:r>
      <w:r w:rsidRPr="007B0F29">
        <w:rPr>
          <w:rFonts w:ascii="Georgia" w:hAnsi="Georgia"/>
          <w:sz w:val="32"/>
        </w:rPr>
        <w:t>’</w:t>
      </w:r>
      <w:r w:rsidR="00331B15" w:rsidRPr="007B0F29">
        <w:rPr>
          <w:rFonts w:ascii="Georgia" w:hAnsi="Georgia"/>
          <w:sz w:val="32"/>
        </w:rPr>
        <w:t>ai vu maintes fois, lorsque je rendais visite à votre oncle à la cour, mais sans jamais lui parler.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mon père qui m</w:t>
      </w:r>
      <w:r w:rsidRPr="007B0F29">
        <w:rPr>
          <w:rFonts w:ascii="Georgia" w:hAnsi="Georgia"/>
          <w:sz w:val="32"/>
        </w:rPr>
        <w:t>’</w:t>
      </w:r>
      <w:r w:rsidR="00331B15" w:rsidRPr="007B0F29">
        <w:rPr>
          <w:rFonts w:ascii="Georgia" w:hAnsi="Georgia"/>
          <w:sz w:val="32"/>
        </w:rPr>
        <w:t>a appris à me battre, dit fièrement le gamin. Il venait me voir presque tous les ans, et il nous arrivait de faire l</w:t>
      </w:r>
      <w:r w:rsidRPr="007B0F29">
        <w:rPr>
          <w:rFonts w:ascii="Georgia" w:hAnsi="Georgia"/>
          <w:sz w:val="32"/>
        </w:rPr>
        <w:t>’</w:t>
      </w:r>
      <w:r w:rsidR="00331B15" w:rsidRPr="007B0F29">
        <w:rPr>
          <w:rFonts w:ascii="Georgia" w:hAnsi="Georgia"/>
          <w:sz w:val="32"/>
        </w:rPr>
        <w:t>exercice ensemble. Pour mon dernier anniversaire, il m</w:t>
      </w:r>
      <w:r w:rsidRPr="007B0F29">
        <w:rPr>
          <w:rFonts w:ascii="Georgia" w:hAnsi="Georgia"/>
          <w:sz w:val="32"/>
        </w:rPr>
        <w:t>’</w:t>
      </w:r>
      <w:r w:rsidR="00331B15" w:rsidRPr="007B0F29">
        <w:rPr>
          <w:rFonts w:ascii="Georgia" w:hAnsi="Georgia"/>
          <w:sz w:val="32"/>
        </w:rPr>
        <w:t>a envoyé une masse de guerre exactement pareille à la sienne, en moins gros, c</w:t>
      </w:r>
      <w:r w:rsidRPr="007B0F29">
        <w:rPr>
          <w:rFonts w:ascii="Georgia" w:hAnsi="Georgia"/>
          <w:sz w:val="32"/>
        </w:rPr>
        <w:t>’</w:t>
      </w:r>
      <w:r w:rsidR="00331B15" w:rsidRPr="007B0F29">
        <w:rPr>
          <w:rFonts w:ascii="Georgia" w:hAnsi="Georgia"/>
          <w:sz w:val="32"/>
        </w:rPr>
        <w:t>est tout. Mais on me l</w:t>
      </w:r>
      <w:r w:rsidRPr="007B0F29">
        <w:rPr>
          <w:rFonts w:ascii="Georgia" w:hAnsi="Georgia"/>
          <w:sz w:val="32"/>
        </w:rPr>
        <w:t>’</w:t>
      </w:r>
      <w:r w:rsidR="00331B15" w:rsidRPr="007B0F29">
        <w:rPr>
          <w:rFonts w:ascii="Georgia" w:hAnsi="Georgia"/>
          <w:sz w:val="32"/>
        </w:rPr>
        <w:t>a fait laisser à Accalmie. C</w:t>
      </w:r>
      <w:r w:rsidRPr="007B0F29">
        <w:rPr>
          <w:rFonts w:ascii="Georgia" w:hAnsi="Georgia"/>
          <w:sz w:val="32"/>
        </w:rPr>
        <w:t>’</w:t>
      </w:r>
      <w:r w:rsidR="00331B15" w:rsidRPr="007B0F29">
        <w:rPr>
          <w:rFonts w:ascii="Georgia" w:hAnsi="Georgia"/>
          <w:sz w:val="32"/>
        </w:rPr>
        <w:t>est vrai qu</w:t>
      </w:r>
      <w:r w:rsidRPr="007B0F29">
        <w:rPr>
          <w:rFonts w:ascii="Georgia" w:hAnsi="Georgia"/>
          <w:sz w:val="32"/>
        </w:rPr>
        <w:t>’</w:t>
      </w:r>
      <w:r w:rsidR="00331B15" w:rsidRPr="007B0F29">
        <w:rPr>
          <w:rFonts w:ascii="Georgia" w:hAnsi="Georgia"/>
          <w:sz w:val="32"/>
        </w:rPr>
        <w:t>Oncle Stannis vous a coupé les doigts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Seulement la première phalange. J</w:t>
      </w:r>
      <w:r w:rsidRPr="007B0F29">
        <w:rPr>
          <w:rFonts w:ascii="Georgia" w:hAnsi="Georgia"/>
          <w:sz w:val="32"/>
        </w:rPr>
        <w:t>’</w:t>
      </w:r>
      <w:r w:rsidR="00331B15" w:rsidRPr="007B0F29">
        <w:rPr>
          <w:rFonts w:ascii="Georgia" w:hAnsi="Georgia"/>
          <w:sz w:val="32"/>
        </w:rPr>
        <w:t>ai toujours des doigts, mais plus courts.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Montrez-moi. »</w:t>
      </w:r>
    </w:p>
    <w:p w:rsidR="00331B15" w:rsidRPr="007B0F29" w:rsidRDefault="00331B15" w:rsidP="007B0F29">
      <w:pPr>
        <w:ind w:firstLine="567"/>
        <w:jc w:val="both"/>
        <w:rPr>
          <w:rFonts w:ascii="Georgia" w:hAnsi="Georgia"/>
          <w:sz w:val="32"/>
        </w:rPr>
      </w:pPr>
      <w:r w:rsidRPr="007B0F29">
        <w:rPr>
          <w:rFonts w:ascii="Georgia" w:hAnsi="Georgia"/>
          <w:sz w:val="32"/>
        </w:rPr>
        <w:t>Davos retira son gant. Le gamin examina la main sous toutes les coutures. « Il ne vous a pas raccourci le pouce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 Sa toux le reprit. « Non. Il me l</w:t>
      </w:r>
      <w:r w:rsidRPr="007B0F29">
        <w:rPr>
          <w:rFonts w:ascii="Georgia" w:hAnsi="Georgia"/>
          <w:sz w:val="32"/>
        </w:rPr>
        <w:t>’</w:t>
      </w:r>
      <w:r w:rsidR="00331B15" w:rsidRPr="007B0F29">
        <w:rPr>
          <w:rFonts w:ascii="Georgia" w:hAnsi="Georgia"/>
          <w:sz w:val="32"/>
        </w:rPr>
        <w:t>a laissé, lui.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aurait dû vous en trancher aucun, décréta le gamin. Il en a mal agi.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étais un contrebandier.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mais son poisson et ses oignons, il les devait à votre contrebande.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Lord Stannis mutila mes doigts pour la contrebande et, pour les oignons, me fit chevalier.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Mon père ne vous aurait pas mutilé.</w:t>
      </w:r>
    </w:p>
    <w:p w:rsidR="007B0F29" w:rsidRPr="007B0F29" w:rsidRDefault="00007603" w:rsidP="007B0F29">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Je vous en crois sur parole, messire. »</w:t>
      </w:r>
      <w:r w:rsidR="007B0F29" w:rsidRPr="007B0F29">
        <w:rPr>
          <w:rFonts w:ascii="Georgia" w:hAnsi="Georgia"/>
          <w:i/>
          <w:sz w:val="32"/>
        </w:rPr>
        <w:t xml:space="preserve"> Robert était un tout autre homme que Stannis, en vérité. Le petit lui ressemble. Mouais, et à Renly aussi.</w:t>
      </w:r>
      <w:r w:rsidR="00331B15" w:rsidRPr="007B0F29">
        <w:rPr>
          <w:rFonts w:ascii="Georgia" w:hAnsi="Georgia"/>
          <w:sz w:val="32"/>
        </w:rPr>
        <w:t xml:space="preserve"> Il en eut une bouffée d</w:t>
      </w:r>
      <w:r w:rsidRPr="007B0F29">
        <w:rPr>
          <w:rFonts w:ascii="Georgia" w:hAnsi="Georgia"/>
          <w:sz w:val="32"/>
        </w:rPr>
        <w:t>’</w:t>
      </w:r>
      <w:r w:rsidR="00331B15" w:rsidRPr="007B0F29">
        <w:rPr>
          <w:rFonts w:ascii="Georgia" w:hAnsi="Georgia"/>
          <w:sz w:val="32"/>
        </w:rPr>
        <w:t>anxiété.</w:t>
      </w:r>
    </w:p>
    <w:p w:rsidR="00331B15" w:rsidRPr="007B0F29" w:rsidRDefault="00331B15" w:rsidP="007B0F29">
      <w:pPr>
        <w:ind w:firstLine="567"/>
        <w:jc w:val="both"/>
        <w:rPr>
          <w:rFonts w:ascii="Georgia" w:hAnsi="Georgia"/>
          <w:sz w:val="32"/>
        </w:rPr>
      </w:pPr>
      <w:r w:rsidRPr="007B0F29">
        <w:rPr>
          <w:rFonts w:ascii="Georgia" w:hAnsi="Georgia"/>
          <w:sz w:val="32"/>
        </w:rPr>
        <w:t>Le gamin était sur le point d</w:t>
      </w:r>
      <w:r w:rsidR="00007603" w:rsidRPr="007B0F29">
        <w:rPr>
          <w:rFonts w:ascii="Georgia" w:hAnsi="Georgia"/>
          <w:sz w:val="32"/>
        </w:rPr>
        <w:t>’</w:t>
      </w:r>
      <w:r w:rsidRPr="007B0F29">
        <w:rPr>
          <w:rFonts w:ascii="Georgia" w:hAnsi="Georgia"/>
          <w:sz w:val="32"/>
        </w:rPr>
        <w:t xml:space="preserve">ajouter quelque chose quand ils entendirent des pas. Davos se retourna. Ser Axell Florent </w:t>
      </w:r>
      <w:r w:rsidR="002716A1" w:rsidRPr="007B0F29">
        <w:rPr>
          <w:rFonts w:ascii="Georgia" w:hAnsi="Georgia"/>
          <w:sz w:val="32"/>
        </w:rPr>
        <w:t>descendait</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allée du jardin, escorté d</w:t>
      </w:r>
      <w:r w:rsidR="00007603" w:rsidRPr="007B0F29">
        <w:rPr>
          <w:rFonts w:ascii="Georgia" w:hAnsi="Georgia"/>
          <w:sz w:val="32"/>
        </w:rPr>
        <w:t>’</w:t>
      </w:r>
      <w:r w:rsidRPr="007B0F29">
        <w:rPr>
          <w:rFonts w:ascii="Georgia" w:hAnsi="Georgia"/>
          <w:sz w:val="32"/>
        </w:rPr>
        <w:t>une douzaine de gardes en justaucorps matelassés. Sur leurs poitrines se voyait le cœur</w:t>
      </w:r>
      <w:r w:rsidR="002716A1">
        <w:rPr>
          <w:rFonts w:ascii="Georgia" w:hAnsi="Georgia"/>
          <w:sz w:val="32"/>
        </w:rPr>
        <w:t xml:space="preserve"> </w:t>
      </w:r>
      <w:r w:rsidRPr="007B0F29">
        <w:rPr>
          <w:rFonts w:ascii="Georgia" w:hAnsi="Georgia"/>
          <w:sz w:val="32"/>
        </w:rPr>
        <w:t>ardent du Maître de la Lumière.</w:t>
      </w:r>
      <w:r w:rsidR="007B0F29" w:rsidRPr="007B0F29">
        <w:rPr>
          <w:rFonts w:ascii="Georgia" w:hAnsi="Georgia"/>
          <w:i/>
          <w:sz w:val="32"/>
        </w:rPr>
        <w:t xml:space="preserve"> Des hommes de la reine,</w:t>
      </w:r>
      <w:r w:rsidRPr="007B0F29">
        <w:rPr>
          <w:rFonts w:ascii="Georgia" w:hAnsi="Georgia"/>
          <w:sz w:val="32"/>
        </w:rPr>
        <w:t xml:space="preserve"> songea Davos. La toux s</w:t>
      </w:r>
      <w:r w:rsidR="00007603" w:rsidRPr="007B0F29">
        <w:rPr>
          <w:rFonts w:ascii="Georgia" w:hAnsi="Georgia"/>
          <w:sz w:val="32"/>
        </w:rPr>
        <w:t>’</w:t>
      </w:r>
      <w:r w:rsidRPr="007B0F29">
        <w:rPr>
          <w:rFonts w:ascii="Georgia" w:hAnsi="Georgia"/>
          <w:sz w:val="32"/>
        </w:rPr>
        <w:t>abattit brusquement sur lui.</w:t>
      </w:r>
    </w:p>
    <w:p w:rsidR="00331B15" w:rsidRPr="007B0F29" w:rsidRDefault="00331B15" w:rsidP="007B0F29">
      <w:pPr>
        <w:ind w:firstLine="567"/>
        <w:jc w:val="both"/>
        <w:rPr>
          <w:rFonts w:ascii="Georgia" w:hAnsi="Georgia"/>
          <w:sz w:val="32"/>
        </w:rPr>
      </w:pPr>
      <w:r w:rsidRPr="007B0F29">
        <w:rPr>
          <w:rFonts w:ascii="Georgia" w:hAnsi="Georgia"/>
          <w:sz w:val="32"/>
        </w:rPr>
        <w:t>Court et musculeux, ser Axell avait un torse de baril, le bras épais, la jambe arquée, l</w:t>
      </w:r>
      <w:r w:rsidR="00007603" w:rsidRPr="007B0F29">
        <w:rPr>
          <w:rFonts w:ascii="Georgia" w:hAnsi="Georgia"/>
          <w:sz w:val="32"/>
        </w:rPr>
        <w:t>’</w:t>
      </w:r>
      <w:r w:rsidRPr="007B0F29">
        <w:rPr>
          <w:rFonts w:ascii="Georgia" w:hAnsi="Georgia"/>
          <w:sz w:val="32"/>
        </w:rPr>
        <w:t>oreille velue. Oncle de la reine et dix années durant gouverneur de Peyredragon, il s</w:t>
      </w:r>
      <w:r w:rsidR="00007603" w:rsidRPr="007B0F29">
        <w:rPr>
          <w:rFonts w:ascii="Georgia" w:hAnsi="Georgia"/>
          <w:sz w:val="32"/>
        </w:rPr>
        <w:t>’</w:t>
      </w:r>
      <w:r w:rsidRPr="007B0F29">
        <w:rPr>
          <w:rFonts w:ascii="Georgia" w:hAnsi="Georgia"/>
          <w:sz w:val="32"/>
        </w:rPr>
        <w:t>était toujours montré poli vis-à-vis de Davos, sachant qu</w:t>
      </w:r>
      <w:r w:rsidR="00007603" w:rsidRPr="007B0F29">
        <w:rPr>
          <w:rFonts w:ascii="Georgia" w:hAnsi="Georgia"/>
          <w:sz w:val="32"/>
        </w:rPr>
        <w:t>’</w:t>
      </w:r>
      <w:r w:rsidRPr="007B0F29">
        <w:rPr>
          <w:rFonts w:ascii="Georgia" w:hAnsi="Georgia"/>
          <w:sz w:val="32"/>
        </w:rPr>
        <w:t>il jouissait de la faveur de lord Stannis. Or, c</w:t>
      </w:r>
      <w:r w:rsidR="00007603" w:rsidRPr="007B0F29">
        <w:rPr>
          <w:rFonts w:ascii="Georgia" w:hAnsi="Georgia"/>
          <w:sz w:val="32"/>
        </w:rPr>
        <w:t>’</w:t>
      </w:r>
      <w:r w:rsidRPr="007B0F29">
        <w:rPr>
          <w:rFonts w:ascii="Georgia" w:hAnsi="Georgia"/>
          <w:sz w:val="32"/>
        </w:rPr>
        <w:t>est d</w:t>
      </w:r>
      <w:r w:rsidR="00007603" w:rsidRPr="007B0F29">
        <w:rPr>
          <w:rFonts w:ascii="Georgia" w:hAnsi="Georgia"/>
          <w:sz w:val="32"/>
        </w:rPr>
        <w:t>’</w:t>
      </w:r>
      <w:r w:rsidRPr="007B0F29">
        <w:rPr>
          <w:rFonts w:ascii="Georgia" w:hAnsi="Georgia"/>
          <w:sz w:val="32"/>
        </w:rPr>
        <w:t>un ton tout aussi dépourvu de chaleur que de politesse qu</w:t>
      </w:r>
      <w:r w:rsidR="00007603" w:rsidRPr="007B0F29">
        <w:rPr>
          <w:rFonts w:ascii="Georgia" w:hAnsi="Georgia"/>
          <w:sz w:val="32"/>
        </w:rPr>
        <w:t>’</w:t>
      </w:r>
      <w:r w:rsidRPr="007B0F29">
        <w:rPr>
          <w:rFonts w:ascii="Georgia" w:hAnsi="Georgia"/>
          <w:sz w:val="32"/>
        </w:rPr>
        <w:t>il lança : « Ser Davos, et pas noyé. Comment se peut-il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oignons flottent, ser. Venez-vous pour me conduire au roi ?</w:t>
      </w:r>
    </w:p>
    <w:p w:rsidR="002716A1" w:rsidRDefault="00007603" w:rsidP="002716A1">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viens vous conduire au cachot. » Il fit avancer ses hommes d</w:t>
      </w:r>
      <w:r w:rsidRPr="007B0F29">
        <w:rPr>
          <w:rFonts w:ascii="Georgia" w:hAnsi="Georgia"/>
          <w:sz w:val="32"/>
        </w:rPr>
        <w:t>’</w:t>
      </w:r>
      <w:r w:rsidR="00331B15" w:rsidRPr="007B0F29">
        <w:rPr>
          <w:rFonts w:ascii="Georgia" w:hAnsi="Georgia"/>
          <w:sz w:val="32"/>
        </w:rPr>
        <w:t xml:space="preserve">un geste. « Saisissez-vous de sa personne et retirez-lui son </w:t>
      </w:r>
      <w:r w:rsidR="002716A1" w:rsidRPr="007B0F29">
        <w:rPr>
          <w:rFonts w:ascii="Georgia" w:hAnsi="Georgia"/>
          <w:sz w:val="32"/>
        </w:rPr>
        <w:t>poignard</w:t>
      </w:r>
      <w:r w:rsidR="00331B15" w:rsidRPr="007B0F29">
        <w:rPr>
          <w:rFonts w:ascii="Georgia" w:hAnsi="Georgia"/>
          <w:sz w:val="32"/>
        </w:rPr>
        <w:t>. Il compte en user contre notre dame. »</w:t>
      </w:r>
      <w:r w:rsidR="002716A1">
        <w:rPr>
          <w:rFonts w:ascii="Georgia" w:hAnsi="Georgia"/>
          <w:sz w:val="32"/>
        </w:rPr>
        <w:br w:type="page"/>
      </w:r>
    </w:p>
    <w:p w:rsidR="002716A1" w:rsidRDefault="002716A1" w:rsidP="002716A1">
      <w:pPr>
        <w:pStyle w:val="Corpsdutexte1"/>
        <w:tabs>
          <w:tab w:val="left" w:pos="566"/>
        </w:tabs>
        <w:spacing w:before="0" w:line="240" w:lineRule="auto"/>
        <w:ind w:right="40"/>
        <w:rPr>
          <w:rStyle w:val="Corpsdutexte12pt68"/>
          <w:rFonts w:ascii="Georgia" w:hAnsi="Georgia"/>
          <w:sz w:val="32"/>
          <w:szCs w:val="32"/>
        </w:rPr>
      </w:pPr>
    </w:p>
    <w:p w:rsidR="002716A1" w:rsidRDefault="002716A1" w:rsidP="002716A1">
      <w:pPr>
        <w:pStyle w:val="Corpsdutexte1"/>
        <w:tabs>
          <w:tab w:val="left" w:pos="566"/>
        </w:tabs>
        <w:spacing w:before="0" w:line="240" w:lineRule="auto"/>
        <w:ind w:right="40"/>
        <w:rPr>
          <w:rStyle w:val="Corpsdutexte12pt68"/>
          <w:rFonts w:ascii="Georgia" w:hAnsi="Georgia"/>
          <w:sz w:val="32"/>
          <w:szCs w:val="32"/>
        </w:rPr>
      </w:pPr>
    </w:p>
    <w:p w:rsidR="002716A1" w:rsidRPr="00FF615A" w:rsidRDefault="002716A1" w:rsidP="002716A1">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JAIME</w:t>
      </w:r>
    </w:p>
    <w:p w:rsidR="002716A1" w:rsidRDefault="002716A1" w:rsidP="002716A1">
      <w:pPr>
        <w:pStyle w:val="Corpsdutexte1"/>
        <w:tabs>
          <w:tab w:val="left" w:pos="566"/>
        </w:tabs>
        <w:spacing w:before="0" w:line="240" w:lineRule="auto"/>
        <w:ind w:right="40"/>
        <w:rPr>
          <w:rStyle w:val="Corpsdutexte12pt68"/>
          <w:rFonts w:ascii="Georgia" w:hAnsi="Georgia"/>
          <w:sz w:val="32"/>
          <w:szCs w:val="32"/>
        </w:rPr>
      </w:pPr>
    </w:p>
    <w:p w:rsidR="002716A1" w:rsidRDefault="002716A1" w:rsidP="002716A1">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Jaime fut le premier à repérer l</w:t>
      </w:r>
      <w:r w:rsidR="00007603" w:rsidRPr="007B0F29">
        <w:rPr>
          <w:rFonts w:ascii="Georgia" w:hAnsi="Georgia"/>
          <w:sz w:val="32"/>
        </w:rPr>
        <w:t>’</w:t>
      </w:r>
      <w:r w:rsidRPr="007B0F29">
        <w:rPr>
          <w:rFonts w:ascii="Georgia" w:hAnsi="Georgia"/>
          <w:sz w:val="32"/>
        </w:rPr>
        <w:t xml:space="preserve">auberge. Le bâtiment </w:t>
      </w:r>
      <w:r w:rsidR="002716A1" w:rsidRPr="007B0F29">
        <w:rPr>
          <w:rFonts w:ascii="Georgia" w:hAnsi="Georgia"/>
          <w:sz w:val="32"/>
        </w:rPr>
        <w:t>principal</w:t>
      </w:r>
      <w:r w:rsidRPr="007B0F29">
        <w:rPr>
          <w:rFonts w:ascii="Georgia" w:hAnsi="Georgia"/>
          <w:sz w:val="32"/>
        </w:rPr>
        <w:t xml:space="preserve"> occupait sur la berge sud un coude de la rivière, et ses longues ailes basses s</w:t>
      </w:r>
      <w:r w:rsidR="00007603" w:rsidRPr="007B0F29">
        <w:rPr>
          <w:rFonts w:ascii="Georgia" w:hAnsi="Georgia"/>
          <w:sz w:val="32"/>
        </w:rPr>
        <w:t>’</w:t>
      </w:r>
      <w:r w:rsidRPr="007B0F29">
        <w:rPr>
          <w:rFonts w:ascii="Georgia" w:hAnsi="Georgia"/>
          <w:sz w:val="32"/>
        </w:rPr>
        <w:t>étiraient au bord de l</w:t>
      </w:r>
      <w:r w:rsidR="00007603" w:rsidRPr="007B0F29">
        <w:rPr>
          <w:rFonts w:ascii="Georgia" w:hAnsi="Georgia"/>
          <w:sz w:val="32"/>
        </w:rPr>
        <w:t>’</w:t>
      </w:r>
      <w:r w:rsidRPr="007B0F29">
        <w:rPr>
          <w:rFonts w:ascii="Georgia" w:hAnsi="Georgia"/>
          <w:sz w:val="32"/>
        </w:rPr>
        <w:t>eau comme pour étreindre les voyageurs descendant le courant. De pierre grise au rez-de-chaussée, de bois chaulé à l</w:t>
      </w:r>
      <w:r w:rsidR="00007603" w:rsidRPr="007B0F29">
        <w:rPr>
          <w:rFonts w:ascii="Georgia" w:hAnsi="Georgia"/>
          <w:sz w:val="32"/>
        </w:rPr>
        <w:t>’</w:t>
      </w:r>
      <w:r w:rsidRPr="007B0F29">
        <w:rPr>
          <w:rFonts w:ascii="Georgia" w:hAnsi="Georgia"/>
          <w:sz w:val="32"/>
        </w:rPr>
        <w:t>étage, il était couvert d</w:t>
      </w:r>
      <w:r w:rsidR="00007603" w:rsidRPr="007B0F29">
        <w:rPr>
          <w:rFonts w:ascii="Georgia" w:hAnsi="Georgia"/>
          <w:sz w:val="32"/>
        </w:rPr>
        <w:t>’</w:t>
      </w:r>
      <w:r w:rsidRPr="007B0F29">
        <w:rPr>
          <w:rFonts w:ascii="Georgia" w:hAnsi="Georgia"/>
          <w:sz w:val="32"/>
        </w:rPr>
        <w:t xml:space="preserve">ardoise. Se discernaient aussi des écuries et une treille </w:t>
      </w:r>
      <w:r w:rsidR="002716A1" w:rsidRPr="007B0F29">
        <w:rPr>
          <w:rFonts w:ascii="Georgia" w:hAnsi="Georgia"/>
          <w:sz w:val="32"/>
        </w:rPr>
        <w:t>alourdie</w:t>
      </w:r>
      <w:r w:rsidRPr="007B0F29">
        <w:rPr>
          <w:rFonts w:ascii="Georgia" w:hAnsi="Georgia"/>
          <w:sz w:val="32"/>
        </w:rPr>
        <w:t xml:space="preserve"> de grappes. « Pas de fumée aux cheminées, signala-t-il comme on approchait. Ni de lumières aux fenêtres.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Elle était encore ouverte à mon dernier passage, dit ser Cleos Frey. On y brassait d</w:t>
      </w:r>
      <w:r w:rsidRPr="007B0F29">
        <w:rPr>
          <w:rFonts w:ascii="Georgia" w:hAnsi="Georgia"/>
          <w:sz w:val="32"/>
        </w:rPr>
        <w:t>’</w:t>
      </w:r>
      <w:r w:rsidR="00331B15" w:rsidRPr="007B0F29">
        <w:rPr>
          <w:rFonts w:ascii="Georgia" w:hAnsi="Georgia"/>
          <w:sz w:val="32"/>
        </w:rPr>
        <w:t>excell</w:t>
      </w:r>
      <w:r w:rsidR="002716A1">
        <w:rPr>
          <w:rFonts w:ascii="Georgia" w:hAnsi="Georgia"/>
          <w:sz w:val="32"/>
        </w:rPr>
        <w:t>ente bière. Peut-être en reste-t</w:t>
      </w:r>
      <w:r w:rsidR="00331B15" w:rsidRPr="007B0F29">
        <w:rPr>
          <w:rFonts w:ascii="Georgia" w:hAnsi="Georgia"/>
          <w:sz w:val="32"/>
        </w:rPr>
        <w:t>-il dans les celliers.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risque d</w:t>
      </w:r>
      <w:r w:rsidRPr="007B0F29">
        <w:rPr>
          <w:rFonts w:ascii="Georgia" w:hAnsi="Georgia"/>
          <w:sz w:val="32"/>
        </w:rPr>
        <w:t>’</w:t>
      </w:r>
      <w:r w:rsidR="00331B15" w:rsidRPr="007B0F29">
        <w:rPr>
          <w:rFonts w:ascii="Georgia" w:hAnsi="Georgia"/>
          <w:sz w:val="32"/>
        </w:rPr>
        <w:t>y avoir des gens, dit Brienne. Qui se cachent. Ou morts.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Peur de quelques macchabées, fillette ? » lança Jaime.</w:t>
      </w:r>
    </w:p>
    <w:p w:rsidR="00331B15" w:rsidRPr="007B0F29" w:rsidRDefault="00331B15" w:rsidP="007B0F29">
      <w:pPr>
        <w:ind w:firstLine="567"/>
        <w:jc w:val="both"/>
        <w:rPr>
          <w:rFonts w:ascii="Georgia" w:hAnsi="Georgia"/>
          <w:sz w:val="32"/>
        </w:rPr>
      </w:pPr>
      <w:r w:rsidRPr="007B0F29">
        <w:rPr>
          <w:rFonts w:ascii="Georgia" w:hAnsi="Georgia"/>
          <w:sz w:val="32"/>
        </w:rPr>
        <w:t>Elle le foudroya du regard. «</w:t>
      </w:r>
      <w:r w:rsidR="002716A1">
        <w:rPr>
          <w:rFonts w:ascii="Georgia" w:hAnsi="Georgia"/>
          <w:sz w:val="32"/>
        </w:rPr>
        <w:t xml:space="preserve"> </w:t>
      </w:r>
      <w:r w:rsidRPr="007B0F29">
        <w:rPr>
          <w:rFonts w:ascii="Georgia" w:hAnsi="Georgia"/>
          <w:sz w:val="32"/>
        </w:rPr>
        <w:t>Je m</w:t>
      </w:r>
      <w:r w:rsidR="00007603" w:rsidRPr="007B0F29">
        <w:rPr>
          <w:rFonts w:ascii="Georgia" w:hAnsi="Georgia"/>
          <w:sz w:val="32"/>
        </w:rPr>
        <w:t>’</w:t>
      </w:r>
      <w:r w:rsidRPr="007B0F29">
        <w:rPr>
          <w:rFonts w:ascii="Georgia" w:hAnsi="Georgia"/>
          <w:sz w:val="32"/>
        </w:rPr>
        <w:t>appelle...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Brienne, oui. Ne seriez-vous pas charmée de dormir une nuit dans un lit, Brienne ? Nous serions moins exposés qu</w:t>
      </w:r>
      <w:r w:rsidRPr="007B0F29">
        <w:rPr>
          <w:rFonts w:ascii="Georgia" w:hAnsi="Georgia"/>
          <w:sz w:val="32"/>
        </w:rPr>
        <w:t>’</w:t>
      </w:r>
      <w:r w:rsidR="00331B15" w:rsidRPr="007B0F29">
        <w:rPr>
          <w:rFonts w:ascii="Georgia" w:hAnsi="Georgia"/>
          <w:sz w:val="32"/>
        </w:rPr>
        <w:t>en pleine rivière, et peut-être serait-il prudent de nous rendre un peu compte de ce qui s</w:t>
      </w:r>
      <w:r w:rsidRPr="007B0F29">
        <w:rPr>
          <w:rFonts w:ascii="Georgia" w:hAnsi="Georgia"/>
          <w:sz w:val="32"/>
        </w:rPr>
        <w:t>’</w:t>
      </w:r>
      <w:r w:rsidR="00331B15" w:rsidRPr="007B0F29">
        <w:rPr>
          <w:rFonts w:ascii="Georgia" w:hAnsi="Georgia"/>
          <w:sz w:val="32"/>
        </w:rPr>
        <w:t>est passé là. »</w:t>
      </w:r>
    </w:p>
    <w:p w:rsidR="00331B15" w:rsidRPr="007B0F29" w:rsidRDefault="00331B15" w:rsidP="007B0F29">
      <w:pPr>
        <w:ind w:firstLine="567"/>
        <w:jc w:val="both"/>
        <w:rPr>
          <w:rFonts w:ascii="Georgia" w:hAnsi="Georgia"/>
          <w:sz w:val="32"/>
        </w:rPr>
      </w:pPr>
      <w:r w:rsidRPr="007B0F29">
        <w:rPr>
          <w:rFonts w:ascii="Georgia" w:hAnsi="Georgia"/>
          <w:sz w:val="32"/>
        </w:rPr>
        <w:t>Elle ne daigna répondre mais, au bout d</w:t>
      </w:r>
      <w:r w:rsidR="00007603" w:rsidRPr="007B0F29">
        <w:rPr>
          <w:rFonts w:ascii="Georgia" w:hAnsi="Georgia"/>
          <w:sz w:val="32"/>
        </w:rPr>
        <w:t>’</w:t>
      </w:r>
      <w:r w:rsidRPr="007B0F29">
        <w:rPr>
          <w:rFonts w:ascii="Georgia" w:hAnsi="Georgia"/>
          <w:sz w:val="32"/>
        </w:rPr>
        <w:t xml:space="preserve">un moment, </w:t>
      </w:r>
      <w:r w:rsidR="002716A1" w:rsidRPr="007B0F29">
        <w:rPr>
          <w:rFonts w:ascii="Georgia" w:hAnsi="Georgia"/>
          <w:sz w:val="32"/>
        </w:rPr>
        <w:t>gouverna</w:t>
      </w:r>
      <w:r w:rsidRPr="007B0F29">
        <w:rPr>
          <w:rFonts w:ascii="Georgia" w:hAnsi="Georgia"/>
          <w:sz w:val="32"/>
        </w:rPr>
        <w:t xml:space="preserve"> la barque en direction du ponton de bois noirci par les ans. Ser Cleos se dépêcha d</w:t>
      </w:r>
      <w:r w:rsidR="00007603" w:rsidRPr="007B0F29">
        <w:rPr>
          <w:rFonts w:ascii="Georgia" w:hAnsi="Georgia"/>
          <w:sz w:val="32"/>
        </w:rPr>
        <w:t>’</w:t>
      </w:r>
      <w:r w:rsidRPr="007B0F29">
        <w:rPr>
          <w:rFonts w:ascii="Georgia" w:hAnsi="Georgia"/>
          <w:sz w:val="32"/>
        </w:rPr>
        <w:t>amener la voile puis, comme on accostait en douceur, grimpa amarrer. Jaime se hissa à sa suite, encombré par ses fers.</w:t>
      </w:r>
    </w:p>
    <w:p w:rsidR="00007603" w:rsidRPr="007B0F29" w:rsidRDefault="00331B15" w:rsidP="007B0F29">
      <w:pPr>
        <w:ind w:firstLine="567"/>
        <w:jc w:val="both"/>
        <w:rPr>
          <w:rFonts w:ascii="Georgia" w:hAnsi="Georgia"/>
          <w:sz w:val="32"/>
        </w:rPr>
      </w:pPr>
      <w:r w:rsidRPr="007B0F29">
        <w:rPr>
          <w:rFonts w:ascii="Georgia" w:hAnsi="Georgia"/>
          <w:sz w:val="32"/>
        </w:rPr>
        <w:t>Au bout de la jetée se balançait à un poteau de fer une enseigne écaillée représentant un roi qui faisait, mains jointes et agenouillé, mine de jurer fidélité. Jaime éclata de rire dès qu</w:t>
      </w:r>
      <w:r w:rsidR="00007603" w:rsidRPr="007B0F29">
        <w:rPr>
          <w:rFonts w:ascii="Georgia" w:hAnsi="Georgia"/>
          <w:sz w:val="32"/>
        </w:rPr>
        <w:t>’</w:t>
      </w:r>
      <w:r w:rsidRPr="007B0F29">
        <w:rPr>
          <w:rFonts w:ascii="Georgia" w:hAnsi="Georgia"/>
          <w:sz w:val="32"/>
        </w:rPr>
        <w:t>il l</w:t>
      </w:r>
      <w:r w:rsidR="00007603" w:rsidRPr="007B0F29">
        <w:rPr>
          <w:rFonts w:ascii="Georgia" w:hAnsi="Georgia"/>
          <w:sz w:val="32"/>
        </w:rPr>
        <w:t>’</w:t>
      </w:r>
      <w:r w:rsidRPr="007B0F29">
        <w:rPr>
          <w:rFonts w:ascii="Georgia" w:hAnsi="Georgia"/>
          <w:sz w:val="32"/>
        </w:rPr>
        <w:t>aperçut. « Nous n</w:t>
      </w:r>
      <w:r w:rsidR="00007603" w:rsidRPr="007B0F29">
        <w:rPr>
          <w:rFonts w:ascii="Georgia" w:hAnsi="Georgia"/>
          <w:sz w:val="32"/>
        </w:rPr>
        <w:t>’</w:t>
      </w:r>
      <w:r w:rsidRPr="007B0F29">
        <w:rPr>
          <w:rFonts w:ascii="Georgia" w:hAnsi="Georgia"/>
          <w:sz w:val="32"/>
        </w:rPr>
        <w:t>aurions pu trouver de meilleure auberge.</w:t>
      </w:r>
    </w:p>
    <w:p w:rsidR="00331B15" w:rsidRPr="007B0F29" w:rsidRDefault="002716A1"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Cet endroit a quelque chose de particulier ? » demanda, défiante, la fillette.</w:t>
      </w:r>
    </w:p>
    <w:p w:rsidR="00331B15" w:rsidRPr="007B0F29" w:rsidRDefault="00331B15" w:rsidP="007B0F29">
      <w:pPr>
        <w:ind w:firstLine="567"/>
        <w:jc w:val="both"/>
        <w:rPr>
          <w:rFonts w:ascii="Georgia" w:hAnsi="Georgia"/>
          <w:sz w:val="32"/>
        </w:rPr>
      </w:pPr>
      <w:r w:rsidRPr="007B0F29">
        <w:rPr>
          <w:rFonts w:ascii="Georgia" w:hAnsi="Georgia"/>
          <w:sz w:val="32"/>
        </w:rPr>
        <w:t>La réponse vint de ser Cleos. « C</w:t>
      </w:r>
      <w:r w:rsidR="00007603" w:rsidRPr="007B0F29">
        <w:rPr>
          <w:rFonts w:ascii="Georgia" w:hAnsi="Georgia"/>
          <w:sz w:val="32"/>
        </w:rPr>
        <w:t>’</w:t>
      </w:r>
      <w:r w:rsidRPr="007B0F29">
        <w:rPr>
          <w:rFonts w:ascii="Georgia" w:hAnsi="Georgia"/>
          <w:sz w:val="32"/>
        </w:rPr>
        <w:t>est l</w:t>
      </w:r>
      <w:r w:rsidR="00007603" w:rsidRPr="007B0F29">
        <w:rPr>
          <w:rFonts w:ascii="Georgia" w:hAnsi="Georgia"/>
          <w:sz w:val="32"/>
        </w:rPr>
        <w:t>’</w:t>
      </w:r>
      <w:r w:rsidRPr="007B0F29">
        <w:rPr>
          <w:rFonts w:ascii="Georgia" w:hAnsi="Georgia"/>
          <w:sz w:val="32"/>
        </w:rPr>
        <w:t>auberge de l</w:t>
      </w:r>
      <w:r w:rsidR="00007603" w:rsidRPr="007B0F29">
        <w:rPr>
          <w:rFonts w:ascii="Georgia" w:hAnsi="Georgia"/>
          <w:sz w:val="32"/>
        </w:rPr>
        <w:t>’</w:t>
      </w:r>
      <w:r w:rsidRPr="007B0F29">
        <w:rPr>
          <w:rFonts w:ascii="Georgia" w:hAnsi="Georgia"/>
          <w:sz w:val="32"/>
        </w:rPr>
        <w:t>Homme à genoux, madame. Elle se dresse exactement sur les lieux où le dernier roi du Nord s</w:t>
      </w:r>
      <w:r w:rsidR="00007603" w:rsidRPr="007B0F29">
        <w:rPr>
          <w:rFonts w:ascii="Georgia" w:hAnsi="Georgia"/>
          <w:sz w:val="32"/>
        </w:rPr>
        <w:t>’</w:t>
      </w:r>
      <w:r w:rsidRPr="007B0F29">
        <w:rPr>
          <w:rFonts w:ascii="Georgia" w:hAnsi="Georgia"/>
          <w:sz w:val="32"/>
        </w:rPr>
        <w:t>agenouilla aux pieds d</w:t>
      </w:r>
      <w:r w:rsidR="00007603" w:rsidRPr="007B0F29">
        <w:rPr>
          <w:rFonts w:ascii="Georgia" w:hAnsi="Georgia"/>
          <w:sz w:val="32"/>
        </w:rPr>
        <w:t>’</w:t>
      </w:r>
      <w:r w:rsidRPr="007B0F29">
        <w:rPr>
          <w:rFonts w:ascii="Georgia" w:hAnsi="Georgia"/>
          <w:sz w:val="32"/>
        </w:rPr>
        <w:t xml:space="preserve">Aegon le </w:t>
      </w:r>
      <w:r w:rsidR="002716A1" w:rsidRPr="007B0F29">
        <w:rPr>
          <w:rFonts w:ascii="Georgia" w:hAnsi="Georgia"/>
          <w:sz w:val="32"/>
        </w:rPr>
        <w:t>Conquérant</w:t>
      </w:r>
      <w:r w:rsidRPr="007B0F29">
        <w:rPr>
          <w:rFonts w:ascii="Georgia" w:hAnsi="Georgia"/>
          <w:sz w:val="32"/>
        </w:rPr>
        <w:t xml:space="preserve"> pour lui offrir sa soumission. Ce doit être lui qu</w:t>
      </w:r>
      <w:r w:rsidR="00007603" w:rsidRPr="007B0F29">
        <w:rPr>
          <w:rFonts w:ascii="Georgia" w:hAnsi="Georgia"/>
          <w:sz w:val="32"/>
        </w:rPr>
        <w:t>’</w:t>
      </w:r>
      <w:r w:rsidRPr="007B0F29">
        <w:rPr>
          <w:rFonts w:ascii="Georgia" w:hAnsi="Georgia"/>
          <w:sz w:val="32"/>
        </w:rPr>
        <w:t>on voit là.</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Torrhen avait porté toutes ses forces au sud, après la déconfiture des deux rois sur le Champ de Feu, rappela Jaime, mais, en voyant le dragon d</w:t>
      </w:r>
      <w:r w:rsidRPr="007B0F29">
        <w:rPr>
          <w:rFonts w:ascii="Georgia" w:hAnsi="Georgia"/>
          <w:sz w:val="32"/>
        </w:rPr>
        <w:t>’</w:t>
      </w:r>
      <w:r w:rsidR="00331B15" w:rsidRPr="007B0F29">
        <w:rPr>
          <w:rFonts w:ascii="Georgia" w:hAnsi="Georgia"/>
          <w:sz w:val="32"/>
        </w:rPr>
        <w:t>Aegon et l</w:t>
      </w:r>
      <w:r w:rsidRPr="007B0F29">
        <w:rPr>
          <w:rFonts w:ascii="Georgia" w:hAnsi="Georgia"/>
          <w:sz w:val="32"/>
        </w:rPr>
        <w:t>’</w:t>
      </w:r>
      <w:r w:rsidR="00331B15" w:rsidRPr="007B0F29">
        <w:rPr>
          <w:rFonts w:ascii="Georgia" w:hAnsi="Georgia"/>
          <w:sz w:val="32"/>
        </w:rPr>
        <w:t xml:space="preserve">importance de son ost, il choisit la voie de la sagesse et ploya ses genoux gelés. » Un </w:t>
      </w:r>
      <w:r w:rsidR="002716A1" w:rsidRPr="007B0F29">
        <w:rPr>
          <w:rFonts w:ascii="Georgia" w:hAnsi="Georgia"/>
          <w:sz w:val="32"/>
        </w:rPr>
        <w:t>hennissement</w:t>
      </w:r>
      <w:r w:rsidR="00331B15" w:rsidRPr="007B0F29">
        <w:rPr>
          <w:rFonts w:ascii="Georgia" w:hAnsi="Georgia"/>
          <w:sz w:val="32"/>
        </w:rPr>
        <w:t xml:space="preserve"> lui coupa la parole. « Des chevaux dans les écuries. Un, du moins. »</w:t>
      </w:r>
      <w:r w:rsidR="007B0F29" w:rsidRPr="007B0F29">
        <w:rPr>
          <w:rFonts w:ascii="Georgia" w:hAnsi="Georgia"/>
          <w:i/>
          <w:sz w:val="32"/>
        </w:rPr>
        <w:t xml:space="preserve"> Et je n’ai besoin que d’un seul pour semer la fillette. </w:t>
      </w:r>
      <w:r w:rsidR="00331B15" w:rsidRPr="007B0F29">
        <w:rPr>
          <w:rFonts w:ascii="Georgia" w:hAnsi="Georgia"/>
          <w:sz w:val="32"/>
        </w:rPr>
        <w:t>« Allons voir qui est là, non ? » Sans attendre de réponse, il s</w:t>
      </w:r>
      <w:r w:rsidRPr="007B0F29">
        <w:rPr>
          <w:rFonts w:ascii="Georgia" w:hAnsi="Georgia"/>
          <w:sz w:val="32"/>
        </w:rPr>
        <w:t>’</w:t>
      </w:r>
      <w:r w:rsidR="00331B15" w:rsidRPr="007B0F29">
        <w:rPr>
          <w:rFonts w:ascii="Georgia" w:hAnsi="Georgia"/>
          <w:sz w:val="32"/>
        </w:rPr>
        <w:t>avança en ferraillant, plaqua son épaule contre la porte, l</w:t>
      </w:r>
      <w:r w:rsidRPr="007B0F29">
        <w:rPr>
          <w:rFonts w:ascii="Georgia" w:hAnsi="Georgia"/>
          <w:sz w:val="32"/>
        </w:rPr>
        <w:t>’</w:t>
      </w:r>
      <w:r w:rsidR="00331B15" w:rsidRPr="007B0F29">
        <w:rPr>
          <w:rFonts w:ascii="Georgia" w:hAnsi="Georgia"/>
          <w:sz w:val="32"/>
        </w:rPr>
        <w:t>ouvrit d</w:t>
      </w:r>
      <w:r w:rsidRPr="007B0F29">
        <w:rPr>
          <w:rFonts w:ascii="Georgia" w:hAnsi="Georgia"/>
          <w:sz w:val="32"/>
        </w:rPr>
        <w:t>’</w:t>
      </w:r>
      <w:r w:rsidR="00331B15" w:rsidRPr="007B0F29">
        <w:rPr>
          <w:rFonts w:ascii="Georgia" w:hAnsi="Georgia"/>
          <w:sz w:val="32"/>
        </w:rPr>
        <w:t>une poussée...</w:t>
      </w:r>
    </w:p>
    <w:p w:rsidR="00331B15" w:rsidRPr="007B0F29" w:rsidRDefault="00331B15" w:rsidP="007B0F29">
      <w:pPr>
        <w:ind w:firstLine="567"/>
        <w:jc w:val="both"/>
        <w:rPr>
          <w:rFonts w:ascii="Georgia" w:hAnsi="Georgia"/>
          <w:sz w:val="32"/>
        </w:rPr>
      </w:pPr>
      <w:r w:rsidRPr="007B0F29">
        <w:rPr>
          <w:rFonts w:ascii="Georgia" w:hAnsi="Georgia"/>
          <w:sz w:val="32"/>
        </w:rPr>
        <w:t>... et se retrouva nez à nez avec le carreau d</w:t>
      </w:r>
      <w:r w:rsidR="00007603" w:rsidRPr="007B0F29">
        <w:rPr>
          <w:rFonts w:ascii="Georgia" w:hAnsi="Georgia"/>
          <w:sz w:val="32"/>
        </w:rPr>
        <w:t>’</w:t>
      </w:r>
      <w:r w:rsidRPr="007B0F29">
        <w:rPr>
          <w:rFonts w:ascii="Georgia" w:hAnsi="Georgia"/>
          <w:sz w:val="32"/>
        </w:rPr>
        <w:t>une arbalète. Derrière se dressait un costaud de quinze ans. « Lion, poisson, loup ? jeta-t-il.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espérions un chapon. » Il entendit ses compagnons entrer derrière lui. « L</w:t>
      </w:r>
      <w:r w:rsidRPr="007B0F29">
        <w:rPr>
          <w:rFonts w:ascii="Georgia" w:hAnsi="Georgia"/>
          <w:sz w:val="32"/>
        </w:rPr>
        <w:t>’</w:t>
      </w:r>
      <w:r w:rsidR="00331B15" w:rsidRPr="007B0F29">
        <w:rPr>
          <w:rFonts w:ascii="Georgia" w:hAnsi="Georgia"/>
          <w:sz w:val="32"/>
        </w:rPr>
        <w:t>arbalète est une arme de pleutre.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Elle t</w:t>
      </w:r>
      <w:r w:rsidRPr="007B0F29">
        <w:rPr>
          <w:rFonts w:ascii="Georgia" w:hAnsi="Georgia"/>
          <w:sz w:val="32"/>
        </w:rPr>
        <w:t>’</w:t>
      </w:r>
      <w:r w:rsidR="00331B15" w:rsidRPr="007B0F29">
        <w:rPr>
          <w:rFonts w:ascii="Georgia" w:hAnsi="Georgia"/>
          <w:sz w:val="32"/>
        </w:rPr>
        <w:t>en percera pas moins le cœur.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Peut-être. Mais avant que tu puisses la rebander, mon </w:t>
      </w:r>
      <w:r w:rsidR="002716A1" w:rsidRPr="007B0F29">
        <w:rPr>
          <w:rFonts w:ascii="Georgia" w:hAnsi="Georgia"/>
          <w:sz w:val="32"/>
        </w:rPr>
        <w:t>cousin</w:t>
      </w:r>
      <w:r w:rsidR="00331B15" w:rsidRPr="007B0F29">
        <w:rPr>
          <w:rFonts w:ascii="Georgia" w:hAnsi="Georgia"/>
          <w:sz w:val="32"/>
        </w:rPr>
        <w:t xml:space="preserve"> que voici t</w:t>
      </w:r>
      <w:r w:rsidRPr="007B0F29">
        <w:rPr>
          <w:rFonts w:ascii="Georgia" w:hAnsi="Georgia"/>
          <w:sz w:val="32"/>
        </w:rPr>
        <w:t>’</w:t>
      </w:r>
      <w:r w:rsidR="00331B15" w:rsidRPr="007B0F29">
        <w:rPr>
          <w:rFonts w:ascii="Georgia" w:hAnsi="Georgia"/>
          <w:sz w:val="32"/>
        </w:rPr>
        <w:t>aura répandu les tripes par terre.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 là, n</w:t>
      </w:r>
      <w:r w:rsidRPr="007B0F29">
        <w:rPr>
          <w:rFonts w:ascii="Georgia" w:hAnsi="Georgia"/>
          <w:sz w:val="32"/>
        </w:rPr>
        <w:t>’</w:t>
      </w:r>
      <w:r w:rsidR="00331B15" w:rsidRPr="007B0F29">
        <w:rPr>
          <w:rFonts w:ascii="Georgia" w:hAnsi="Georgia"/>
          <w:sz w:val="32"/>
        </w:rPr>
        <w:t>affolez pas ce garçon..., dit ser Cleos.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ne vous voulons pas de mal, ajouta la fillette. Et nous avons de quoi payer à boire et à manger. » Elle tira de sa bourse une pièce d</w:t>
      </w:r>
      <w:r w:rsidRPr="007B0F29">
        <w:rPr>
          <w:rFonts w:ascii="Georgia" w:hAnsi="Georgia"/>
          <w:sz w:val="32"/>
        </w:rPr>
        <w:t>’</w:t>
      </w:r>
      <w:r w:rsidR="00331B15" w:rsidRPr="007B0F29">
        <w:rPr>
          <w:rFonts w:ascii="Georgia" w:hAnsi="Georgia"/>
          <w:sz w:val="32"/>
        </w:rPr>
        <w:t>argent.</w:t>
      </w:r>
    </w:p>
    <w:p w:rsidR="00331B15" w:rsidRPr="007B0F29" w:rsidRDefault="00331B15" w:rsidP="007B0F29">
      <w:pPr>
        <w:ind w:firstLine="567"/>
        <w:jc w:val="both"/>
        <w:rPr>
          <w:rFonts w:ascii="Georgia" w:hAnsi="Georgia"/>
          <w:sz w:val="32"/>
        </w:rPr>
      </w:pPr>
      <w:r w:rsidRPr="007B0F29">
        <w:rPr>
          <w:rFonts w:ascii="Georgia" w:hAnsi="Georgia"/>
          <w:sz w:val="32"/>
        </w:rPr>
        <w:t>Le garçon loucha d</w:t>
      </w:r>
      <w:r w:rsidR="00007603" w:rsidRPr="007B0F29">
        <w:rPr>
          <w:rFonts w:ascii="Georgia" w:hAnsi="Georgia"/>
          <w:sz w:val="32"/>
        </w:rPr>
        <w:t>’</w:t>
      </w:r>
      <w:r w:rsidRPr="007B0F29">
        <w:rPr>
          <w:rFonts w:ascii="Georgia" w:hAnsi="Georgia"/>
          <w:sz w:val="32"/>
        </w:rPr>
        <w:t>un air soupçonneux vers la pièce puis vers les entraves de Jaime. « Pourquoi il est enchaîné, lui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Tué quelques arbalétriers, dit Jaime. Tu as de la bière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 Il abaissa d</w:t>
      </w:r>
      <w:r w:rsidRPr="007B0F29">
        <w:rPr>
          <w:rFonts w:ascii="Georgia" w:hAnsi="Georgia"/>
          <w:sz w:val="32"/>
        </w:rPr>
        <w:t>’</w:t>
      </w:r>
      <w:r w:rsidR="00331B15" w:rsidRPr="007B0F29">
        <w:rPr>
          <w:rFonts w:ascii="Georgia" w:hAnsi="Georgia"/>
          <w:sz w:val="32"/>
        </w:rPr>
        <w:t>un pouce son arbalète. « Détachez vos ceinturons et laissez-les tomber, peut-être qu</w:t>
      </w:r>
      <w:r w:rsidRPr="007B0F29">
        <w:rPr>
          <w:rFonts w:ascii="Georgia" w:hAnsi="Georgia"/>
          <w:sz w:val="32"/>
        </w:rPr>
        <w:t>’</w:t>
      </w:r>
      <w:r w:rsidR="00331B15" w:rsidRPr="007B0F29">
        <w:rPr>
          <w:rFonts w:ascii="Georgia" w:hAnsi="Georgia"/>
          <w:sz w:val="32"/>
        </w:rPr>
        <w:t xml:space="preserve">on vous </w:t>
      </w:r>
      <w:r w:rsidR="002716A1" w:rsidRPr="007B0F29">
        <w:rPr>
          <w:rFonts w:ascii="Georgia" w:hAnsi="Georgia"/>
          <w:sz w:val="32"/>
        </w:rPr>
        <w:t>nourrira</w:t>
      </w:r>
      <w:r w:rsidR="00331B15" w:rsidRPr="007B0F29">
        <w:rPr>
          <w:rFonts w:ascii="Georgia" w:hAnsi="Georgia"/>
          <w:sz w:val="32"/>
        </w:rPr>
        <w:t>. » Il se déporta vers l</w:t>
      </w:r>
      <w:r w:rsidRPr="007B0F29">
        <w:rPr>
          <w:rFonts w:ascii="Georgia" w:hAnsi="Georgia"/>
          <w:sz w:val="32"/>
        </w:rPr>
        <w:t>’</w:t>
      </w:r>
      <w:r w:rsidR="00331B15" w:rsidRPr="007B0F29">
        <w:rPr>
          <w:rFonts w:ascii="Georgia" w:hAnsi="Georgia"/>
          <w:sz w:val="32"/>
        </w:rPr>
        <w:t>épais vitrage en pointes de diamant pour s</w:t>
      </w:r>
      <w:r w:rsidRPr="007B0F29">
        <w:rPr>
          <w:rFonts w:ascii="Georgia" w:hAnsi="Georgia"/>
          <w:sz w:val="32"/>
        </w:rPr>
        <w:t>’</w:t>
      </w:r>
      <w:r w:rsidR="00331B15" w:rsidRPr="007B0F29">
        <w:rPr>
          <w:rFonts w:ascii="Georgia" w:hAnsi="Georgia"/>
          <w:sz w:val="32"/>
        </w:rPr>
        <w:t>assurer d</w:t>
      </w:r>
      <w:r w:rsidRPr="007B0F29">
        <w:rPr>
          <w:rFonts w:ascii="Georgia" w:hAnsi="Georgia"/>
          <w:sz w:val="32"/>
        </w:rPr>
        <w:t>’</w:t>
      </w:r>
      <w:r w:rsidR="00331B15" w:rsidRPr="007B0F29">
        <w:rPr>
          <w:rFonts w:ascii="Georgia" w:hAnsi="Georgia"/>
          <w:sz w:val="32"/>
        </w:rPr>
        <w:t>un coup d</w:t>
      </w:r>
      <w:r w:rsidRPr="007B0F29">
        <w:rPr>
          <w:rFonts w:ascii="Georgia" w:hAnsi="Georgia"/>
          <w:sz w:val="32"/>
        </w:rPr>
        <w:t>’</w:t>
      </w:r>
      <w:r w:rsidR="00331B15" w:rsidRPr="007B0F29">
        <w:rPr>
          <w:rFonts w:ascii="Georgia" w:hAnsi="Georgia"/>
          <w:sz w:val="32"/>
        </w:rPr>
        <w:t>œil qu</w:t>
      </w:r>
      <w:r w:rsidRPr="007B0F29">
        <w:rPr>
          <w:rFonts w:ascii="Georgia" w:hAnsi="Georgia"/>
          <w:sz w:val="32"/>
        </w:rPr>
        <w:t>’</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y avait personne d</w:t>
      </w:r>
      <w:r w:rsidRPr="007B0F29">
        <w:rPr>
          <w:rFonts w:ascii="Georgia" w:hAnsi="Georgia"/>
          <w:sz w:val="32"/>
        </w:rPr>
        <w:t>’</w:t>
      </w:r>
      <w:r w:rsidR="00331B15" w:rsidRPr="007B0F29">
        <w:rPr>
          <w:rFonts w:ascii="Georgia" w:hAnsi="Georgia"/>
          <w:sz w:val="32"/>
        </w:rPr>
        <w:t>autre à l</w:t>
      </w:r>
      <w:r w:rsidRPr="007B0F29">
        <w:rPr>
          <w:rFonts w:ascii="Georgia" w:hAnsi="Georgia"/>
          <w:sz w:val="32"/>
        </w:rPr>
        <w:t>’</w:t>
      </w:r>
      <w:r w:rsidR="00331B15" w:rsidRPr="007B0F29">
        <w:rPr>
          <w:rFonts w:ascii="Georgia" w:hAnsi="Georgia"/>
          <w:sz w:val="32"/>
        </w:rPr>
        <w:t>extérieur. « C</w:t>
      </w:r>
      <w:r w:rsidRPr="007B0F29">
        <w:rPr>
          <w:rFonts w:ascii="Georgia" w:hAnsi="Georgia"/>
          <w:sz w:val="32"/>
        </w:rPr>
        <w:t>’</w:t>
      </w:r>
      <w:r w:rsidR="00331B15" w:rsidRPr="007B0F29">
        <w:rPr>
          <w:rFonts w:ascii="Georgia" w:hAnsi="Georgia"/>
          <w:sz w:val="32"/>
        </w:rPr>
        <w:t>est une voile Tully, ça.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Nous venons de Vivesaigues. » Brienne dégrafa son </w:t>
      </w:r>
      <w:r w:rsidR="002716A1" w:rsidRPr="007B0F29">
        <w:rPr>
          <w:rFonts w:ascii="Georgia" w:hAnsi="Georgia"/>
          <w:sz w:val="32"/>
        </w:rPr>
        <w:t>ceinturon</w:t>
      </w:r>
      <w:r w:rsidR="00331B15" w:rsidRPr="007B0F29">
        <w:rPr>
          <w:rFonts w:ascii="Georgia" w:hAnsi="Georgia"/>
          <w:sz w:val="32"/>
        </w:rPr>
        <w:t xml:space="preserve"> et le laissa bruyamment tomber. Ser Cleos l</w:t>
      </w:r>
      <w:r w:rsidRPr="007B0F29">
        <w:rPr>
          <w:rFonts w:ascii="Georgia" w:hAnsi="Georgia"/>
          <w:sz w:val="32"/>
        </w:rPr>
        <w:t>’</w:t>
      </w:r>
      <w:r w:rsidR="00331B15" w:rsidRPr="007B0F29">
        <w:rPr>
          <w:rFonts w:ascii="Georgia" w:hAnsi="Georgia"/>
          <w:sz w:val="32"/>
        </w:rPr>
        <w:t>imita.</w:t>
      </w:r>
    </w:p>
    <w:p w:rsidR="00331B15" w:rsidRPr="007B0F29" w:rsidRDefault="00331B15" w:rsidP="007B0F29">
      <w:pPr>
        <w:ind w:firstLine="567"/>
        <w:jc w:val="both"/>
        <w:rPr>
          <w:rFonts w:ascii="Georgia" w:hAnsi="Georgia"/>
          <w:sz w:val="32"/>
        </w:rPr>
      </w:pPr>
      <w:r w:rsidRPr="007B0F29">
        <w:rPr>
          <w:rFonts w:ascii="Georgia" w:hAnsi="Georgia"/>
          <w:sz w:val="32"/>
        </w:rPr>
        <w:t>Un type au teint cireux marqué de petite vérole franchit la</w:t>
      </w:r>
      <w:r w:rsidR="002716A1">
        <w:rPr>
          <w:rFonts w:ascii="Georgia" w:hAnsi="Georgia"/>
          <w:sz w:val="32"/>
        </w:rPr>
        <w:t xml:space="preserve"> </w:t>
      </w:r>
      <w:r w:rsidRPr="007B0F29">
        <w:rPr>
          <w:rFonts w:ascii="Georgia" w:hAnsi="Georgia"/>
          <w:sz w:val="32"/>
        </w:rPr>
        <w:t>porte du cellier, un pesant tranchoir de boucher au poing. « Trois, que vous êtes ? On a assez de cheval pour trois. La bête était vieille et coriace, mais la viande est encore fraîche.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y a du pain ? demanda Brienne.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Dur. Et des galettes d</w:t>
      </w:r>
      <w:r w:rsidRPr="007B0F29">
        <w:rPr>
          <w:rFonts w:ascii="Georgia" w:hAnsi="Georgia"/>
          <w:sz w:val="32"/>
        </w:rPr>
        <w:t>’</w:t>
      </w:r>
      <w:r w:rsidR="00331B15" w:rsidRPr="007B0F29">
        <w:rPr>
          <w:rFonts w:ascii="Georgia" w:hAnsi="Georgia"/>
          <w:sz w:val="32"/>
        </w:rPr>
        <w:t>avoine rassises. »</w:t>
      </w:r>
    </w:p>
    <w:p w:rsidR="00331B15" w:rsidRPr="007B0F29" w:rsidRDefault="00331B15" w:rsidP="007B0F29">
      <w:pPr>
        <w:ind w:firstLine="567"/>
        <w:jc w:val="both"/>
        <w:rPr>
          <w:rFonts w:ascii="Georgia" w:hAnsi="Georgia"/>
          <w:sz w:val="32"/>
        </w:rPr>
      </w:pPr>
      <w:r w:rsidRPr="007B0F29">
        <w:rPr>
          <w:rFonts w:ascii="Georgia" w:hAnsi="Georgia"/>
          <w:sz w:val="32"/>
        </w:rPr>
        <w:t>Jaime s</w:t>
      </w:r>
      <w:r w:rsidR="00007603" w:rsidRPr="007B0F29">
        <w:rPr>
          <w:rFonts w:ascii="Georgia" w:hAnsi="Georgia"/>
          <w:sz w:val="32"/>
        </w:rPr>
        <w:t>’</w:t>
      </w:r>
      <w:r w:rsidRPr="007B0F29">
        <w:rPr>
          <w:rFonts w:ascii="Georgia" w:hAnsi="Georgia"/>
          <w:sz w:val="32"/>
        </w:rPr>
        <w:t>épanouit. « Voilà qui est d</w:t>
      </w:r>
      <w:r w:rsidR="00007603" w:rsidRPr="007B0F29">
        <w:rPr>
          <w:rFonts w:ascii="Georgia" w:hAnsi="Georgia"/>
          <w:sz w:val="32"/>
        </w:rPr>
        <w:t>’</w:t>
      </w:r>
      <w:r w:rsidRPr="007B0F29">
        <w:rPr>
          <w:rFonts w:ascii="Georgia" w:hAnsi="Georgia"/>
          <w:sz w:val="32"/>
        </w:rPr>
        <w:t>un honnête aubergiste. Ils vous servent tous de la bidoche filandreuse et du pain rassis, mais la plupart ne l</w:t>
      </w:r>
      <w:r w:rsidR="00007603" w:rsidRPr="007B0F29">
        <w:rPr>
          <w:rFonts w:ascii="Georgia" w:hAnsi="Georgia"/>
          <w:sz w:val="32"/>
        </w:rPr>
        <w:t>’</w:t>
      </w:r>
      <w:r w:rsidRPr="007B0F29">
        <w:rPr>
          <w:rFonts w:ascii="Georgia" w:hAnsi="Georgia"/>
          <w:sz w:val="32"/>
        </w:rPr>
        <w:t>avouent pas si spontanément.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suis pas aubergiste. Je l</w:t>
      </w:r>
      <w:r w:rsidRPr="007B0F29">
        <w:rPr>
          <w:rFonts w:ascii="Georgia" w:hAnsi="Georgia"/>
          <w:sz w:val="32"/>
        </w:rPr>
        <w:t>’</w:t>
      </w:r>
      <w:r w:rsidR="00331B15" w:rsidRPr="007B0F29">
        <w:rPr>
          <w:rFonts w:ascii="Georgia" w:hAnsi="Georgia"/>
          <w:sz w:val="32"/>
        </w:rPr>
        <w:t>ai enterré derrière, lui et ses femmes.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les as tués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vous dirais, si c</w:t>
      </w:r>
      <w:r w:rsidRPr="007B0F29">
        <w:rPr>
          <w:rFonts w:ascii="Georgia" w:hAnsi="Georgia"/>
          <w:sz w:val="32"/>
        </w:rPr>
        <w:t>’</w:t>
      </w:r>
      <w:r w:rsidR="00331B15" w:rsidRPr="007B0F29">
        <w:rPr>
          <w:rFonts w:ascii="Georgia" w:hAnsi="Georgia"/>
          <w:sz w:val="32"/>
        </w:rPr>
        <w:t>était moi ?» Le type cracha. « Du boulot de loups, probable, ou de lions, quelle différence ? La femme et moi, on les a trouvés morts. Vu ce qu</w:t>
      </w:r>
      <w:r w:rsidRPr="007B0F29">
        <w:rPr>
          <w:rFonts w:ascii="Georgia" w:hAnsi="Georgia"/>
          <w:sz w:val="32"/>
        </w:rPr>
        <w:t>’</w:t>
      </w:r>
      <w:r w:rsidR="00331B15" w:rsidRPr="007B0F29">
        <w:rPr>
          <w:rFonts w:ascii="Georgia" w:hAnsi="Georgia"/>
          <w:sz w:val="32"/>
        </w:rPr>
        <w:t>on voit, c</w:t>
      </w:r>
      <w:r w:rsidRPr="007B0F29">
        <w:rPr>
          <w:rFonts w:ascii="Georgia" w:hAnsi="Georgia"/>
          <w:sz w:val="32"/>
        </w:rPr>
        <w:t>’</w:t>
      </w:r>
      <w:r w:rsidR="00331B15" w:rsidRPr="007B0F29">
        <w:rPr>
          <w:rFonts w:ascii="Georgia" w:hAnsi="Georgia"/>
          <w:sz w:val="32"/>
        </w:rPr>
        <w:t>est chez nous qu</w:t>
      </w:r>
      <w:r w:rsidRPr="007B0F29">
        <w:rPr>
          <w:rFonts w:ascii="Georgia" w:hAnsi="Georgia"/>
          <w:sz w:val="32"/>
        </w:rPr>
        <w:t>’</w:t>
      </w:r>
      <w:r w:rsidR="00331B15" w:rsidRPr="007B0F29">
        <w:rPr>
          <w:rFonts w:ascii="Georgia" w:hAnsi="Georgia"/>
          <w:sz w:val="32"/>
        </w:rPr>
        <w:t>on est, maintenant.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Où est-elle, votre femme ? » demanda ser Cleos.</w:t>
      </w:r>
    </w:p>
    <w:p w:rsidR="00331B15" w:rsidRPr="007B0F29" w:rsidRDefault="00331B15" w:rsidP="007B0F29">
      <w:pPr>
        <w:ind w:firstLine="567"/>
        <w:jc w:val="both"/>
        <w:rPr>
          <w:rFonts w:ascii="Georgia" w:hAnsi="Georgia"/>
          <w:sz w:val="32"/>
        </w:rPr>
      </w:pPr>
      <w:r w:rsidRPr="007B0F29">
        <w:rPr>
          <w:rFonts w:ascii="Georgia" w:hAnsi="Georgia"/>
          <w:sz w:val="32"/>
        </w:rPr>
        <w:t>Le type le regarda de travers, soupçonneux. «</w:t>
      </w:r>
      <w:r w:rsidR="002716A1">
        <w:rPr>
          <w:rFonts w:ascii="Georgia" w:hAnsi="Georgia"/>
          <w:sz w:val="32"/>
        </w:rPr>
        <w:t xml:space="preserve"> </w:t>
      </w:r>
      <w:r w:rsidRPr="007B0F29">
        <w:rPr>
          <w:rFonts w:ascii="Georgia" w:hAnsi="Georgia"/>
          <w:sz w:val="32"/>
        </w:rPr>
        <w:t>Et pourquoi que vous voudriez savoir ? Elle est pas ici..., pas plus que vous y serez, vous, si je sais pas le goût de votre argent. »</w:t>
      </w:r>
    </w:p>
    <w:p w:rsidR="00331B15" w:rsidRPr="007B0F29" w:rsidRDefault="00331B15" w:rsidP="007B0F29">
      <w:pPr>
        <w:ind w:firstLine="567"/>
        <w:jc w:val="both"/>
        <w:rPr>
          <w:rFonts w:ascii="Georgia" w:hAnsi="Georgia"/>
          <w:sz w:val="32"/>
        </w:rPr>
      </w:pPr>
      <w:r w:rsidRPr="007B0F29">
        <w:rPr>
          <w:rFonts w:ascii="Georgia" w:hAnsi="Georgia"/>
          <w:sz w:val="32"/>
        </w:rPr>
        <w:t>Brienne lui jeta la pièce. Il l</w:t>
      </w:r>
      <w:r w:rsidR="00007603" w:rsidRPr="007B0F29">
        <w:rPr>
          <w:rFonts w:ascii="Georgia" w:hAnsi="Georgia"/>
          <w:sz w:val="32"/>
        </w:rPr>
        <w:t>’</w:t>
      </w:r>
      <w:r w:rsidRPr="007B0F29">
        <w:rPr>
          <w:rFonts w:ascii="Georgia" w:hAnsi="Georgia"/>
          <w:sz w:val="32"/>
        </w:rPr>
        <w:t xml:space="preserve">attrapa au vol, y mordit, la fit </w:t>
      </w:r>
      <w:r w:rsidR="002716A1" w:rsidRPr="007B0F29">
        <w:rPr>
          <w:rFonts w:ascii="Georgia" w:hAnsi="Georgia"/>
          <w:sz w:val="32"/>
        </w:rPr>
        <w:t>disparaître</w:t>
      </w:r>
      <w:r w:rsidRPr="007B0F29">
        <w:rPr>
          <w:rFonts w:ascii="Georgia" w:hAnsi="Georgia"/>
          <w:sz w:val="32"/>
        </w:rPr>
        <w:t>.</w:t>
      </w:r>
    </w:p>
    <w:p w:rsidR="00331B15" w:rsidRPr="007B0F29" w:rsidRDefault="00331B15" w:rsidP="007B0F29">
      <w:pPr>
        <w:ind w:firstLine="567"/>
        <w:jc w:val="both"/>
        <w:rPr>
          <w:rFonts w:ascii="Georgia" w:hAnsi="Georgia"/>
          <w:sz w:val="32"/>
        </w:rPr>
      </w:pPr>
      <w:r w:rsidRPr="007B0F29">
        <w:rPr>
          <w:rFonts w:ascii="Georgia" w:hAnsi="Georgia"/>
          <w:sz w:val="32"/>
        </w:rPr>
        <w:t>« Elle en a plus, déclara le garçon à l</w:t>
      </w:r>
      <w:r w:rsidR="00007603" w:rsidRPr="007B0F29">
        <w:rPr>
          <w:rFonts w:ascii="Georgia" w:hAnsi="Georgia"/>
          <w:sz w:val="32"/>
        </w:rPr>
        <w:t>’</w:t>
      </w:r>
      <w:r w:rsidRPr="007B0F29">
        <w:rPr>
          <w:rFonts w:ascii="Georgia" w:hAnsi="Georgia"/>
          <w:sz w:val="32"/>
        </w:rPr>
        <w:t>arbalète.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Pardi. Descends me chercher des oignons, mon gars. »</w:t>
      </w:r>
    </w:p>
    <w:p w:rsidR="00331B15" w:rsidRPr="007B0F29" w:rsidRDefault="00331B15" w:rsidP="007B0F29">
      <w:pPr>
        <w:ind w:firstLine="567"/>
        <w:jc w:val="both"/>
        <w:rPr>
          <w:rFonts w:ascii="Georgia" w:hAnsi="Georgia"/>
          <w:sz w:val="32"/>
        </w:rPr>
      </w:pPr>
      <w:r w:rsidRPr="007B0F29">
        <w:rPr>
          <w:rFonts w:ascii="Georgia" w:hAnsi="Georgia"/>
          <w:sz w:val="32"/>
        </w:rPr>
        <w:t>Le garçon leva son arbalète à hauteur d</w:t>
      </w:r>
      <w:r w:rsidR="00007603" w:rsidRPr="007B0F29">
        <w:rPr>
          <w:rFonts w:ascii="Georgia" w:hAnsi="Georgia"/>
          <w:sz w:val="32"/>
        </w:rPr>
        <w:t>’</w:t>
      </w:r>
      <w:r w:rsidRPr="007B0F29">
        <w:rPr>
          <w:rFonts w:ascii="Georgia" w:hAnsi="Georgia"/>
          <w:sz w:val="32"/>
        </w:rPr>
        <w:t xml:space="preserve">épaule et, sur un </w:t>
      </w:r>
      <w:r w:rsidR="002716A1" w:rsidRPr="007B0F29">
        <w:rPr>
          <w:rFonts w:ascii="Georgia" w:hAnsi="Georgia"/>
          <w:sz w:val="32"/>
        </w:rPr>
        <w:t>dernier</w:t>
      </w:r>
      <w:r w:rsidRPr="007B0F29">
        <w:rPr>
          <w:rFonts w:ascii="Georgia" w:hAnsi="Georgia"/>
          <w:sz w:val="32"/>
        </w:rPr>
        <w:t xml:space="preserve"> regard revêche aux intrus, s</w:t>
      </w:r>
      <w:r w:rsidR="00007603" w:rsidRPr="007B0F29">
        <w:rPr>
          <w:rFonts w:ascii="Georgia" w:hAnsi="Georgia"/>
          <w:sz w:val="32"/>
        </w:rPr>
        <w:t>’</w:t>
      </w:r>
      <w:r w:rsidRPr="007B0F29">
        <w:rPr>
          <w:rFonts w:ascii="Georgia" w:hAnsi="Georgia"/>
          <w:sz w:val="32"/>
        </w:rPr>
        <w:t>engouffra dans la cave.</w:t>
      </w:r>
    </w:p>
    <w:p w:rsidR="00331B15" w:rsidRPr="007B0F29" w:rsidRDefault="00331B15" w:rsidP="007B0F29">
      <w:pPr>
        <w:ind w:firstLine="567"/>
        <w:jc w:val="both"/>
        <w:rPr>
          <w:rFonts w:ascii="Georgia" w:hAnsi="Georgia"/>
          <w:sz w:val="32"/>
        </w:rPr>
      </w:pPr>
      <w:r w:rsidRPr="007B0F29">
        <w:rPr>
          <w:rFonts w:ascii="Georgia" w:hAnsi="Georgia"/>
          <w:sz w:val="32"/>
        </w:rPr>
        <w:t>« Votre fils ? s</w:t>
      </w:r>
      <w:r w:rsidR="00007603" w:rsidRPr="007B0F29">
        <w:rPr>
          <w:rFonts w:ascii="Georgia" w:hAnsi="Georgia"/>
          <w:sz w:val="32"/>
        </w:rPr>
        <w:t>’</w:t>
      </w:r>
      <w:r w:rsidRPr="007B0F29">
        <w:rPr>
          <w:rFonts w:ascii="Georgia" w:hAnsi="Georgia"/>
          <w:sz w:val="32"/>
        </w:rPr>
        <w:t>enquit ser Cleos.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Rien qu</w:t>
      </w:r>
      <w:r w:rsidRPr="007B0F29">
        <w:rPr>
          <w:rFonts w:ascii="Georgia" w:hAnsi="Georgia"/>
          <w:sz w:val="32"/>
        </w:rPr>
        <w:t>’</w:t>
      </w:r>
      <w:r w:rsidR="00331B15" w:rsidRPr="007B0F29">
        <w:rPr>
          <w:rFonts w:ascii="Georgia" w:hAnsi="Georgia"/>
          <w:sz w:val="32"/>
        </w:rPr>
        <w:t>un gars qu</w:t>
      </w:r>
      <w:r w:rsidRPr="007B0F29">
        <w:rPr>
          <w:rFonts w:ascii="Georgia" w:hAnsi="Georgia"/>
          <w:sz w:val="32"/>
        </w:rPr>
        <w:t>’</w:t>
      </w:r>
      <w:r w:rsidR="00331B15" w:rsidRPr="007B0F29">
        <w:rPr>
          <w:rFonts w:ascii="Georgia" w:hAnsi="Georgia"/>
          <w:sz w:val="32"/>
        </w:rPr>
        <w:t>on s</w:t>
      </w:r>
      <w:r w:rsidRPr="007B0F29">
        <w:rPr>
          <w:rFonts w:ascii="Georgia" w:hAnsi="Georgia"/>
          <w:sz w:val="32"/>
        </w:rPr>
        <w:t>’</w:t>
      </w:r>
      <w:r w:rsidR="00331B15" w:rsidRPr="007B0F29">
        <w:rPr>
          <w:rFonts w:ascii="Georgia" w:hAnsi="Georgia"/>
          <w:sz w:val="32"/>
        </w:rPr>
        <w:t>est pris la charge, la femme et moi. On avait deux fils, mais les lions nous en ont tué un, et l</w:t>
      </w:r>
      <w:r w:rsidRPr="007B0F29">
        <w:rPr>
          <w:rFonts w:ascii="Georgia" w:hAnsi="Georgia"/>
          <w:sz w:val="32"/>
        </w:rPr>
        <w:t>’</w:t>
      </w:r>
      <w:r w:rsidR="00331B15" w:rsidRPr="007B0F29">
        <w:rPr>
          <w:rFonts w:ascii="Georgia" w:hAnsi="Georgia"/>
          <w:sz w:val="32"/>
        </w:rPr>
        <w:t>autre, c</w:t>
      </w:r>
      <w:r w:rsidRPr="007B0F29">
        <w:rPr>
          <w:rFonts w:ascii="Georgia" w:hAnsi="Georgia"/>
          <w:sz w:val="32"/>
        </w:rPr>
        <w:t>’</w:t>
      </w:r>
      <w:r w:rsidR="00331B15" w:rsidRPr="007B0F29">
        <w:rPr>
          <w:rFonts w:ascii="Georgia" w:hAnsi="Georgia"/>
          <w:sz w:val="32"/>
        </w:rPr>
        <w:t>est la courante. Sa mère, à çui-là, c</w:t>
      </w:r>
      <w:r w:rsidRPr="007B0F29">
        <w:rPr>
          <w:rFonts w:ascii="Georgia" w:hAnsi="Georgia"/>
          <w:sz w:val="32"/>
        </w:rPr>
        <w:t>’</w:t>
      </w:r>
      <w:r w:rsidR="00331B15" w:rsidRPr="007B0F29">
        <w:rPr>
          <w:rFonts w:ascii="Georgia" w:hAnsi="Georgia"/>
          <w:sz w:val="32"/>
        </w:rPr>
        <w:t xml:space="preserve">est les Pitres </w:t>
      </w:r>
      <w:r w:rsidR="002716A1" w:rsidRPr="007B0F29">
        <w:rPr>
          <w:rFonts w:ascii="Georgia" w:hAnsi="Georgia"/>
          <w:sz w:val="32"/>
        </w:rPr>
        <w:t>Sanglants</w:t>
      </w:r>
      <w:r w:rsidR="00331B15" w:rsidRPr="007B0F29">
        <w:rPr>
          <w:rFonts w:ascii="Georgia" w:hAnsi="Georgia"/>
          <w:sz w:val="32"/>
        </w:rPr>
        <w:t xml:space="preserve"> qui l</w:t>
      </w:r>
      <w:r w:rsidRPr="007B0F29">
        <w:rPr>
          <w:rFonts w:ascii="Georgia" w:hAnsi="Georgia"/>
          <w:sz w:val="32"/>
        </w:rPr>
        <w:t>’</w:t>
      </w:r>
      <w:r w:rsidR="00331B15" w:rsidRPr="007B0F29">
        <w:rPr>
          <w:rFonts w:ascii="Georgia" w:hAnsi="Georgia"/>
          <w:sz w:val="32"/>
        </w:rPr>
        <w:t>ont eue. Par les temps qui courent, faut mieux avoir quelqu</w:t>
      </w:r>
      <w:r w:rsidRPr="007B0F29">
        <w:rPr>
          <w:rFonts w:ascii="Georgia" w:hAnsi="Georgia"/>
          <w:sz w:val="32"/>
        </w:rPr>
        <w:t>’</w:t>
      </w:r>
      <w:r w:rsidR="00331B15" w:rsidRPr="007B0F29">
        <w:rPr>
          <w:rFonts w:ascii="Georgia" w:hAnsi="Georgia"/>
          <w:sz w:val="32"/>
        </w:rPr>
        <w:t>un qui veille, quand on dort. » Son tranchoir désigna les tables. « Pourriez aussi bien vous asseoir.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âtre était froid, mais Jaime s</w:t>
      </w:r>
      <w:r w:rsidR="00007603" w:rsidRPr="007B0F29">
        <w:rPr>
          <w:rFonts w:ascii="Georgia" w:hAnsi="Georgia"/>
          <w:sz w:val="32"/>
        </w:rPr>
        <w:t>’</w:t>
      </w:r>
      <w:r w:rsidRPr="007B0F29">
        <w:rPr>
          <w:rFonts w:ascii="Georgia" w:hAnsi="Georgia"/>
          <w:sz w:val="32"/>
        </w:rPr>
        <w:t xml:space="preserve">adjugea le siège le plus proche des cendres et étendit ses longues jambes sous la table. Ses chaînes signalaient en quincaillant le moindre de ses </w:t>
      </w:r>
      <w:r w:rsidR="002716A1" w:rsidRPr="007B0F29">
        <w:rPr>
          <w:rFonts w:ascii="Georgia" w:hAnsi="Georgia"/>
          <w:sz w:val="32"/>
        </w:rPr>
        <w:t>mouvements</w:t>
      </w:r>
      <w:r w:rsidRPr="007B0F29">
        <w:rPr>
          <w:rFonts w:ascii="Georgia" w:hAnsi="Georgia"/>
          <w:sz w:val="32"/>
        </w:rPr>
        <w:t>.</w:t>
      </w:r>
      <w:r w:rsidR="007B0F29" w:rsidRPr="007B0F29">
        <w:rPr>
          <w:rFonts w:ascii="Georgia" w:hAnsi="Georgia"/>
          <w:i/>
          <w:sz w:val="32"/>
        </w:rPr>
        <w:t xml:space="preserve"> Agaçant, ce bruit. Avant que tout ça finisse, je ferai de ces chaînes une écharpe pour la fillette, voir si elle aime toujours autant, pour le coup.</w:t>
      </w:r>
    </w:p>
    <w:p w:rsidR="00331B15" w:rsidRPr="007B0F29" w:rsidRDefault="00331B15" w:rsidP="007B0F29">
      <w:pPr>
        <w:ind w:firstLine="567"/>
        <w:jc w:val="both"/>
        <w:rPr>
          <w:rFonts w:ascii="Georgia" w:hAnsi="Georgia"/>
          <w:sz w:val="32"/>
        </w:rPr>
      </w:pPr>
      <w:r w:rsidRPr="007B0F29">
        <w:rPr>
          <w:rFonts w:ascii="Georgia" w:hAnsi="Georgia"/>
          <w:sz w:val="32"/>
        </w:rPr>
        <w:t>Le type qui n</w:t>
      </w:r>
      <w:r w:rsidR="00007603" w:rsidRPr="007B0F29">
        <w:rPr>
          <w:rFonts w:ascii="Georgia" w:hAnsi="Georgia"/>
          <w:sz w:val="32"/>
        </w:rPr>
        <w:t>’</w:t>
      </w:r>
      <w:r w:rsidRPr="007B0F29">
        <w:rPr>
          <w:rFonts w:ascii="Georgia" w:hAnsi="Georgia"/>
          <w:sz w:val="32"/>
        </w:rPr>
        <w:t>était pas aubergiste fit griller trois énormes tranches de cheval, frire les oignons dans de la graisse de lard fumé, ce qui compensa presque l</w:t>
      </w:r>
      <w:r w:rsidR="00007603" w:rsidRPr="007B0F29">
        <w:rPr>
          <w:rFonts w:ascii="Georgia" w:hAnsi="Georgia"/>
          <w:sz w:val="32"/>
        </w:rPr>
        <w:t>’</w:t>
      </w:r>
      <w:r w:rsidRPr="007B0F29">
        <w:rPr>
          <w:rFonts w:ascii="Georgia" w:hAnsi="Georgia"/>
          <w:sz w:val="32"/>
        </w:rPr>
        <w:t>antiquité des galettes d</w:t>
      </w:r>
      <w:r w:rsidR="00007603" w:rsidRPr="007B0F29">
        <w:rPr>
          <w:rFonts w:ascii="Georgia" w:hAnsi="Georgia"/>
          <w:sz w:val="32"/>
        </w:rPr>
        <w:t>’</w:t>
      </w:r>
      <w:r w:rsidRPr="007B0F29">
        <w:rPr>
          <w:rFonts w:ascii="Georgia" w:hAnsi="Georgia"/>
          <w:sz w:val="32"/>
        </w:rPr>
        <w:t>avoine. Jaime et Cleos buvaient de la bière, Brienne sirotait du cidre. Juché sur la barrique de cidre, le garçon gardait ses distances, son arbalète en travers des genoux, armée et chargée. Le cuistot se tira une chope de bière et s</w:t>
      </w:r>
      <w:r w:rsidR="00007603" w:rsidRPr="007B0F29">
        <w:rPr>
          <w:rFonts w:ascii="Georgia" w:hAnsi="Georgia"/>
          <w:sz w:val="32"/>
        </w:rPr>
        <w:t>’</w:t>
      </w:r>
      <w:r w:rsidRPr="007B0F29">
        <w:rPr>
          <w:rFonts w:ascii="Georgia" w:hAnsi="Georgia"/>
          <w:sz w:val="32"/>
        </w:rPr>
        <w:t xml:space="preserve">assit à leur table. « Quelles </w:t>
      </w:r>
      <w:r w:rsidR="002716A1" w:rsidRPr="007B0F29">
        <w:rPr>
          <w:rFonts w:ascii="Georgia" w:hAnsi="Georgia"/>
          <w:sz w:val="32"/>
        </w:rPr>
        <w:t>nouvelles</w:t>
      </w:r>
      <w:r w:rsidRPr="007B0F29">
        <w:rPr>
          <w:rFonts w:ascii="Georgia" w:hAnsi="Georgia"/>
          <w:sz w:val="32"/>
        </w:rPr>
        <w:t xml:space="preserve"> de Vivesaigues ? » demanda-t-il à ser Cleos, le prenant pour le chef.</w:t>
      </w:r>
    </w:p>
    <w:p w:rsidR="00331B15" w:rsidRPr="007B0F29" w:rsidRDefault="00331B15" w:rsidP="007B0F29">
      <w:pPr>
        <w:ind w:firstLine="567"/>
        <w:jc w:val="both"/>
        <w:rPr>
          <w:rFonts w:ascii="Georgia" w:hAnsi="Georgia"/>
          <w:sz w:val="32"/>
        </w:rPr>
      </w:pPr>
      <w:r w:rsidRPr="007B0F29">
        <w:rPr>
          <w:rFonts w:ascii="Georgia" w:hAnsi="Georgia"/>
          <w:sz w:val="32"/>
        </w:rPr>
        <w:t>Ser Cleos jeta un coup d</w:t>
      </w:r>
      <w:r w:rsidR="00007603" w:rsidRPr="007B0F29">
        <w:rPr>
          <w:rFonts w:ascii="Georgia" w:hAnsi="Georgia"/>
          <w:sz w:val="32"/>
        </w:rPr>
        <w:t>’</w:t>
      </w:r>
      <w:r w:rsidRPr="007B0F29">
        <w:rPr>
          <w:rFonts w:ascii="Georgia" w:hAnsi="Georgia"/>
          <w:sz w:val="32"/>
        </w:rPr>
        <w:t>œil vers Brienne avant de répondre. « Lord Hoster décline, mais son fils interdit aux Lannister les gués de la Ruffurque. Il y a eu des batailles.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Batailles partout. Vous allez où, ser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Port-Réal. » Ser Cleos torcha ses lèvres graisseuses.</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hôte renifla. « Vous êtes que des fous, alors. Aux dernières</w:t>
      </w:r>
      <w:r w:rsidR="00E6677B">
        <w:rPr>
          <w:rFonts w:ascii="Georgia" w:hAnsi="Georgia"/>
          <w:sz w:val="32"/>
        </w:rPr>
        <w:t xml:space="preserve"> </w:t>
      </w:r>
      <w:r w:rsidRPr="007B0F29">
        <w:rPr>
          <w:rFonts w:ascii="Georgia" w:hAnsi="Georgia"/>
          <w:sz w:val="32"/>
        </w:rPr>
        <w:t>nouvelles, le roi Stannis était sous les murs de la ville. Paraît qu</w:t>
      </w:r>
      <w:r w:rsidR="00007603" w:rsidRPr="007B0F29">
        <w:rPr>
          <w:rFonts w:ascii="Georgia" w:hAnsi="Georgia"/>
          <w:sz w:val="32"/>
        </w:rPr>
        <w:t>’</w:t>
      </w:r>
      <w:r w:rsidRPr="007B0F29">
        <w:rPr>
          <w:rFonts w:ascii="Georgia" w:hAnsi="Georgia"/>
          <w:sz w:val="32"/>
        </w:rPr>
        <w:t>il a cent milliers d</w:t>
      </w:r>
      <w:r w:rsidR="00007603" w:rsidRPr="007B0F29">
        <w:rPr>
          <w:rFonts w:ascii="Georgia" w:hAnsi="Georgia"/>
          <w:sz w:val="32"/>
        </w:rPr>
        <w:t>’</w:t>
      </w:r>
      <w:r w:rsidRPr="007B0F29">
        <w:rPr>
          <w:rFonts w:ascii="Georgia" w:hAnsi="Georgia"/>
          <w:sz w:val="32"/>
        </w:rPr>
        <w:t>hommes et une épée magique. »</w:t>
      </w:r>
    </w:p>
    <w:p w:rsidR="00331B15" w:rsidRPr="007B0F29" w:rsidRDefault="00331B15" w:rsidP="007B0F29">
      <w:pPr>
        <w:ind w:firstLine="567"/>
        <w:jc w:val="both"/>
        <w:rPr>
          <w:rFonts w:ascii="Georgia" w:hAnsi="Georgia"/>
          <w:sz w:val="32"/>
        </w:rPr>
      </w:pPr>
      <w:r w:rsidRPr="007B0F29">
        <w:rPr>
          <w:rFonts w:ascii="Georgia" w:hAnsi="Georgia"/>
          <w:sz w:val="32"/>
        </w:rPr>
        <w:t>Les mains de Jaime se refermèrent sur les chaînes qui lui reliaient les poignets et les tordirent avec violence dans l</w:t>
      </w:r>
      <w:r w:rsidR="00007603" w:rsidRPr="007B0F29">
        <w:rPr>
          <w:rFonts w:ascii="Georgia" w:hAnsi="Georgia"/>
          <w:sz w:val="32"/>
        </w:rPr>
        <w:t>’</w:t>
      </w:r>
      <w:r w:rsidR="00E6677B" w:rsidRPr="007B0F29">
        <w:rPr>
          <w:rFonts w:ascii="Georgia" w:hAnsi="Georgia"/>
          <w:sz w:val="32"/>
        </w:rPr>
        <w:t>espérance</w:t>
      </w:r>
      <w:r w:rsidRPr="007B0F29">
        <w:rPr>
          <w:rFonts w:ascii="Georgia" w:hAnsi="Georgia"/>
          <w:sz w:val="32"/>
        </w:rPr>
        <w:t xml:space="preserve"> de les briser.</w:t>
      </w:r>
      <w:r w:rsidR="007B0F29" w:rsidRPr="007B0F29">
        <w:rPr>
          <w:rFonts w:ascii="Georgia" w:hAnsi="Georgia"/>
          <w:i/>
          <w:sz w:val="32"/>
        </w:rPr>
        <w:t xml:space="preserve"> Te lui montrerais, au Stannis, moi, contre qui dégainer son épée magique... !</w:t>
      </w:r>
    </w:p>
    <w:p w:rsidR="00331B15" w:rsidRPr="007B0F29" w:rsidRDefault="00331B15" w:rsidP="007B0F29">
      <w:pPr>
        <w:ind w:firstLine="567"/>
        <w:jc w:val="both"/>
        <w:rPr>
          <w:rFonts w:ascii="Georgia" w:hAnsi="Georgia"/>
          <w:sz w:val="32"/>
        </w:rPr>
      </w:pPr>
      <w:r w:rsidRPr="007B0F29">
        <w:rPr>
          <w:rFonts w:ascii="Georgia" w:hAnsi="Georgia"/>
          <w:sz w:val="32"/>
        </w:rPr>
        <w:t>«</w:t>
      </w:r>
      <w:r w:rsidR="00E6677B">
        <w:rPr>
          <w:rFonts w:ascii="Georgia" w:hAnsi="Georgia"/>
          <w:sz w:val="32"/>
        </w:rPr>
        <w:t xml:space="preserve"> </w:t>
      </w:r>
      <w:r w:rsidRPr="007B0F29">
        <w:rPr>
          <w:rFonts w:ascii="Georgia" w:hAnsi="Georgia"/>
          <w:sz w:val="32"/>
        </w:rPr>
        <w:t>Je resterais bien à l</w:t>
      </w:r>
      <w:r w:rsidR="00007603" w:rsidRPr="007B0F29">
        <w:rPr>
          <w:rFonts w:ascii="Georgia" w:hAnsi="Georgia"/>
          <w:sz w:val="32"/>
        </w:rPr>
        <w:t>’</w:t>
      </w:r>
      <w:r w:rsidRPr="007B0F29">
        <w:rPr>
          <w:rFonts w:ascii="Georgia" w:hAnsi="Georgia"/>
          <w:sz w:val="32"/>
        </w:rPr>
        <w:t>écart de la route Royale, si j</w:t>
      </w:r>
      <w:r w:rsidR="00007603" w:rsidRPr="007B0F29">
        <w:rPr>
          <w:rFonts w:ascii="Georgia" w:hAnsi="Georgia"/>
          <w:sz w:val="32"/>
        </w:rPr>
        <w:t>’</w:t>
      </w:r>
      <w:r w:rsidRPr="007B0F29">
        <w:rPr>
          <w:rFonts w:ascii="Georgia" w:hAnsi="Georgia"/>
          <w:sz w:val="32"/>
        </w:rPr>
        <w:t>étais vous, reprit le bonhomme. Y a pas plus pire, on dit. Loups et lions, les deux, plus des bandes de bougres en rupture de ban que ça leur fait proie, tout ce qu</w:t>
      </w:r>
      <w:r w:rsidR="00007603" w:rsidRPr="007B0F29">
        <w:rPr>
          <w:rFonts w:ascii="Georgia" w:hAnsi="Georgia"/>
          <w:sz w:val="32"/>
        </w:rPr>
        <w:t>’</w:t>
      </w:r>
      <w:r w:rsidRPr="007B0F29">
        <w:rPr>
          <w:rFonts w:ascii="Georgia" w:hAnsi="Georgia"/>
          <w:sz w:val="32"/>
        </w:rPr>
        <w:t>ils peuvent s</w:t>
      </w:r>
      <w:r w:rsidR="00007603" w:rsidRPr="007B0F29">
        <w:rPr>
          <w:rFonts w:ascii="Georgia" w:hAnsi="Georgia"/>
          <w:sz w:val="32"/>
        </w:rPr>
        <w:t>’</w:t>
      </w:r>
      <w:r w:rsidRPr="007B0F29">
        <w:rPr>
          <w:rFonts w:ascii="Georgia" w:hAnsi="Georgia"/>
          <w:sz w:val="32"/>
        </w:rPr>
        <w:t>attraper.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Vermine ! lâcha ser Cleos avec un souverain mépris. Ça n</w:t>
      </w:r>
      <w:r w:rsidRPr="007B0F29">
        <w:rPr>
          <w:rFonts w:ascii="Georgia" w:hAnsi="Georgia"/>
          <w:sz w:val="32"/>
        </w:rPr>
        <w:t>’</w:t>
      </w:r>
      <w:r w:rsidR="00331B15" w:rsidRPr="007B0F29">
        <w:rPr>
          <w:rFonts w:ascii="Georgia" w:hAnsi="Georgia"/>
          <w:sz w:val="32"/>
        </w:rPr>
        <w:t>oserait jamais chercher noise à des hommes en armes.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Sauf votre pardon, ser, je vois ici qu</w:t>
      </w:r>
      <w:r w:rsidRPr="007B0F29">
        <w:rPr>
          <w:rFonts w:ascii="Georgia" w:hAnsi="Georgia"/>
          <w:sz w:val="32"/>
        </w:rPr>
        <w:t>’</w:t>
      </w:r>
      <w:r w:rsidR="00331B15" w:rsidRPr="007B0F29">
        <w:rPr>
          <w:rFonts w:ascii="Georgia" w:hAnsi="Georgia"/>
          <w:sz w:val="32"/>
        </w:rPr>
        <w:t>un homme en armes et qui voyage avec une femme et un prisonnier enchaîné. »</w:t>
      </w:r>
    </w:p>
    <w:p w:rsidR="00331B15" w:rsidRPr="007B0F29" w:rsidRDefault="00331B15" w:rsidP="007B0F29">
      <w:pPr>
        <w:ind w:firstLine="567"/>
        <w:jc w:val="both"/>
        <w:rPr>
          <w:rFonts w:ascii="Georgia" w:hAnsi="Georgia"/>
          <w:sz w:val="32"/>
        </w:rPr>
      </w:pPr>
      <w:r w:rsidRPr="007B0F29">
        <w:rPr>
          <w:rFonts w:ascii="Georgia" w:hAnsi="Georgia"/>
          <w:sz w:val="32"/>
        </w:rPr>
        <w:t>Brienne regarda le cuistot d</w:t>
      </w:r>
      <w:r w:rsidR="00007603" w:rsidRPr="007B0F29">
        <w:rPr>
          <w:rFonts w:ascii="Georgia" w:hAnsi="Georgia"/>
          <w:sz w:val="32"/>
        </w:rPr>
        <w:t>’</w:t>
      </w:r>
      <w:r w:rsidRPr="007B0F29">
        <w:rPr>
          <w:rFonts w:ascii="Georgia" w:hAnsi="Georgia"/>
          <w:sz w:val="32"/>
        </w:rPr>
        <w:t>un œil noir.</w:t>
      </w:r>
      <w:r w:rsidR="007B0F29" w:rsidRPr="007B0F29">
        <w:rPr>
          <w:rFonts w:ascii="Georgia" w:hAnsi="Georgia"/>
          <w:i/>
          <w:sz w:val="32"/>
        </w:rPr>
        <w:t xml:space="preserve"> La fillette déteste se voir rappeler qu’elle est une fillette,</w:t>
      </w:r>
      <w:r w:rsidRPr="007B0F29">
        <w:rPr>
          <w:rFonts w:ascii="Georgia" w:hAnsi="Georgia"/>
          <w:sz w:val="32"/>
        </w:rPr>
        <w:t xml:space="preserve"> nota Jaime tout en tordant à nouveau ses chaînes. Les maillons froids lui meurtrissaient la chair, le fer restait inexorable. Les bracelets lui avaient entamé les poignets à vif.</w:t>
      </w:r>
    </w:p>
    <w:p w:rsidR="00331B15" w:rsidRPr="007B0F29" w:rsidRDefault="00331B15" w:rsidP="007B0F29">
      <w:pPr>
        <w:ind w:firstLine="567"/>
        <w:jc w:val="both"/>
        <w:rPr>
          <w:rFonts w:ascii="Georgia" w:hAnsi="Georgia"/>
          <w:sz w:val="32"/>
        </w:rPr>
      </w:pPr>
      <w:r w:rsidRPr="007B0F29">
        <w:rPr>
          <w:rFonts w:ascii="Georgia" w:hAnsi="Georgia"/>
          <w:sz w:val="32"/>
        </w:rPr>
        <w:t>«</w:t>
      </w:r>
      <w:r w:rsidR="00E6677B">
        <w:rPr>
          <w:rFonts w:ascii="Georgia" w:hAnsi="Georgia"/>
          <w:sz w:val="32"/>
        </w:rPr>
        <w:t xml:space="preserve"> </w:t>
      </w:r>
      <w:r w:rsidRPr="007B0F29">
        <w:rPr>
          <w:rFonts w:ascii="Georgia" w:hAnsi="Georgia"/>
          <w:sz w:val="32"/>
        </w:rPr>
        <w:t>Je compte suivre le Trident jusqu</w:t>
      </w:r>
      <w:r w:rsidR="00007603" w:rsidRPr="007B0F29">
        <w:rPr>
          <w:rFonts w:ascii="Georgia" w:hAnsi="Georgia"/>
          <w:sz w:val="32"/>
        </w:rPr>
        <w:t>’</w:t>
      </w:r>
      <w:r w:rsidRPr="007B0F29">
        <w:rPr>
          <w:rFonts w:ascii="Georgia" w:hAnsi="Georgia"/>
          <w:sz w:val="32"/>
        </w:rPr>
        <w:t>à la mer, dit la fillette au gargotier. A Viergétang, nous prendrons des chevaux pour emprunter la route de Sombreval et Rosby. Nous devrions par là passer très au large des pires affrontements.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hôte secoua la tête. « Jamais vous atteindrez Viergétang par eau. Y a deux bateaux qu</w:t>
      </w:r>
      <w:r w:rsidR="00007603" w:rsidRPr="007B0F29">
        <w:rPr>
          <w:rFonts w:ascii="Georgia" w:hAnsi="Georgia"/>
          <w:sz w:val="32"/>
        </w:rPr>
        <w:t>’</w:t>
      </w:r>
      <w:r w:rsidRPr="007B0F29">
        <w:rPr>
          <w:rFonts w:ascii="Georgia" w:hAnsi="Georgia"/>
          <w:sz w:val="32"/>
        </w:rPr>
        <w:t>ont brûlé et coulé à pas trente milles d</w:t>
      </w:r>
      <w:r w:rsidR="00007603" w:rsidRPr="007B0F29">
        <w:rPr>
          <w:rFonts w:ascii="Georgia" w:hAnsi="Georgia"/>
          <w:sz w:val="32"/>
        </w:rPr>
        <w:t>’</w:t>
      </w:r>
      <w:r w:rsidRPr="007B0F29">
        <w:rPr>
          <w:rFonts w:ascii="Georgia" w:hAnsi="Georgia"/>
          <w:sz w:val="32"/>
        </w:rPr>
        <w:t>ici, et le chenal s</w:t>
      </w:r>
      <w:r w:rsidR="00007603" w:rsidRPr="007B0F29">
        <w:rPr>
          <w:rFonts w:ascii="Georgia" w:hAnsi="Georgia"/>
          <w:sz w:val="32"/>
        </w:rPr>
        <w:t>’</w:t>
      </w:r>
      <w:r w:rsidRPr="007B0F29">
        <w:rPr>
          <w:rFonts w:ascii="Georgia" w:hAnsi="Georgia"/>
          <w:sz w:val="32"/>
        </w:rPr>
        <w:t xml:space="preserve">est ensablé tout autour. Y a un nid de </w:t>
      </w:r>
      <w:r w:rsidR="00E6677B" w:rsidRPr="007B0F29">
        <w:rPr>
          <w:rFonts w:ascii="Georgia" w:hAnsi="Georgia"/>
          <w:sz w:val="32"/>
        </w:rPr>
        <w:t>bandits</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attaquent tout ce qu</w:t>
      </w:r>
      <w:r w:rsidR="00007603" w:rsidRPr="007B0F29">
        <w:rPr>
          <w:rFonts w:ascii="Georgia" w:hAnsi="Georgia"/>
          <w:sz w:val="32"/>
        </w:rPr>
        <w:t>’</w:t>
      </w:r>
      <w:r w:rsidRPr="007B0F29">
        <w:rPr>
          <w:rFonts w:ascii="Georgia" w:hAnsi="Georgia"/>
          <w:sz w:val="32"/>
        </w:rPr>
        <w:t>essaie de passer par là, et plein de leurs pareils, plus bas, autour des Roches-au-Saut et de l</w:t>
      </w:r>
      <w:r w:rsidR="00007603" w:rsidRPr="007B0F29">
        <w:rPr>
          <w:rFonts w:ascii="Georgia" w:hAnsi="Georgia"/>
          <w:sz w:val="32"/>
        </w:rPr>
        <w:t>’</w:t>
      </w:r>
      <w:r w:rsidRPr="007B0F29">
        <w:rPr>
          <w:rFonts w:ascii="Georgia" w:hAnsi="Georgia"/>
          <w:sz w:val="32"/>
        </w:rPr>
        <w:t>île du Daim rouge. Et on a vu aussi dans le coin le seigneur la Foudre. Il traverse la rivière où ça lui chante, et puis il court tantôt ci, tantôt là, mais jamais tranquille.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c</w:t>
      </w:r>
      <w:r w:rsidRPr="007B0F29">
        <w:rPr>
          <w:rFonts w:ascii="Georgia" w:hAnsi="Georgia"/>
          <w:sz w:val="32"/>
        </w:rPr>
        <w:t>’</w:t>
      </w:r>
      <w:r w:rsidR="00331B15" w:rsidRPr="007B0F29">
        <w:rPr>
          <w:rFonts w:ascii="Georgia" w:hAnsi="Georgia"/>
          <w:sz w:val="32"/>
        </w:rPr>
        <w:t>est qui, ce seigneur la Foudre ? interrogea ser Cleos Frey.</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Lord Béric, s</w:t>
      </w:r>
      <w:r w:rsidRPr="007B0F29">
        <w:rPr>
          <w:rFonts w:ascii="Georgia" w:hAnsi="Georgia"/>
          <w:sz w:val="32"/>
        </w:rPr>
        <w:t>’</w:t>
      </w:r>
      <w:r w:rsidR="00331B15" w:rsidRPr="007B0F29">
        <w:rPr>
          <w:rFonts w:ascii="Georgia" w:hAnsi="Georgia"/>
          <w:sz w:val="32"/>
        </w:rPr>
        <w:t>il vous plaît, ser, de le savoir. On l</w:t>
      </w:r>
      <w:r w:rsidRPr="007B0F29">
        <w:rPr>
          <w:rFonts w:ascii="Georgia" w:hAnsi="Georgia"/>
          <w:sz w:val="32"/>
        </w:rPr>
        <w:t>’</w:t>
      </w:r>
      <w:r w:rsidR="00331B15" w:rsidRPr="007B0F29">
        <w:rPr>
          <w:rFonts w:ascii="Georgia" w:hAnsi="Georgia"/>
          <w:sz w:val="32"/>
        </w:rPr>
        <w:t>appelle comme ça parce qu</w:t>
      </w:r>
      <w:r w:rsidRPr="007B0F29">
        <w:rPr>
          <w:rFonts w:ascii="Georgia" w:hAnsi="Georgia"/>
          <w:sz w:val="32"/>
        </w:rPr>
        <w:t>’</w:t>
      </w:r>
      <w:r w:rsidR="00331B15" w:rsidRPr="007B0F29">
        <w:rPr>
          <w:rFonts w:ascii="Georgia" w:hAnsi="Georgia"/>
          <w:sz w:val="32"/>
        </w:rPr>
        <w:t>il frappe là qu</w:t>
      </w:r>
      <w:r w:rsidRPr="007B0F29">
        <w:rPr>
          <w:rFonts w:ascii="Georgia" w:hAnsi="Georgia"/>
          <w:sz w:val="32"/>
        </w:rPr>
        <w:t>’</w:t>
      </w:r>
      <w:r w:rsidR="00331B15" w:rsidRPr="007B0F29">
        <w:rPr>
          <w:rFonts w:ascii="Georgia" w:hAnsi="Georgia"/>
          <w:sz w:val="32"/>
        </w:rPr>
        <w:t>on s</w:t>
      </w:r>
      <w:r w:rsidRPr="007B0F29">
        <w:rPr>
          <w:rFonts w:ascii="Georgia" w:hAnsi="Georgia"/>
          <w:sz w:val="32"/>
        </w:rPr>
        <w:t>’</w:t>
      </w:r>
      <w:r w:rsidR="00331B15" w:rsidRPr="007B0F29">
        <w:rPr>
          <w:rFonts w:ascii="Georgia" w:hAnsi="Georgia"/>
          <w:sz w:val="32"/>
        </w:rPr>
        <w:t>attend pas du tout, brusquement, comme la foudre par temps clair. Paraît qu</w:t>
      </w:r>
      <w:r w:rsidRPr="007B0F29">
        <w:rPr>
          <w:rFonts w:ascii="Georgia" w:hAnsi="Georgia"/>
          <w:sz w:val="32"/>
        </w:rPr>
        <w:t>’</w:t>
      </w:r>
      <w:r w:rsidR="00331B15" w:rsidRPr="007B0F29">
        <w:rPr>
          <w:rFonts w:ascii="Georgia" w:hAnsi="Georgia"/>
          <w:sz w:val="32"/>
        </w:rPr>
        <w:t>il est pas mortel. »</w:t>
      </w:r>
    </w:p>
    <w:p w:rsidR="00331B15" w:rsidRPr="007B0F29" w:rsidRDefault="007B0F29" w:rsidP="007B0F29">
      <w:pPr>
        <w:ind w:firstLine="567"/>
        <w:jc w:val="both"/>
        <w:rPr>
          <w:rFonts w:ascii="Georgia" w:hAnsi="Georgia"/>
          <w:sz w:val="32"/>
        </w:rPr>
      </w:pPr>
      <w:r w:rsidRPr="007B0F29">
        <w:rPr>
          <w:rFonts w:ascii="Georgia" w:hAnsi="Georgia"/>
          <w:i/>
          <w:sz w:val="32"/>
        </w:rPr>
        <w:t>Sont tous mortels, quand tu leur passes une épée au travers du corps,</w:t>
      </w:r>
      <w:r w:rsidR="00331B15" w:rsidRPr="007B0F29">
        <w:rPr>
          <w:rFonts w:ascii="Georgia" w:hAnsi="Georgia"/>
          <w:sz w:val="32"/>
        </w:rPr>
        <w:t xml:space="preserve"> songea Jaime. « Est-ce que Thoros de Myr chevauche </w:t>
      </w:r>
      <w:r w:rsidR="00E6677B" w:rsidRPr="007B0F29">
        <w:rPr>
          <w:rFonts w:ascii="Georgia" w:hAnsi="Georgia"/>
          <w:sz w:val="32"/>
        </w:rPr>
        <w:t>toujours</w:t>
      </w:r>
      <w:r w:rsidR="00331B15" w:rsidRPr="007B0F29">
        <w:rPr>
          <w:rFonts w:ascii="Georgia" w:hAnsi="Georgia"/>
          <w:sz w:val="32"/>
        </w:rPr>
        <w:t xml:space="preserve"> avec lui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Le magicien rouge... Il a des pouvoirs, j</w:t>
      </w:r>
      <w:r w:rsidRPr="007B0F29">
        <w:rPr>
          <w:rFonts w:ascii="Georgia" w:hAnsi="Georgia"/>
          <w:sz w:val="32"/>
        </w:rPr>
        <w:t>’</w:t>
      </w:r>
      <w:r w:rsidR="00331B15" w:rsidRPr="007B0F29">
        <w:rPr>
          <w:rFonts w:ascii="Georgia" w:hAnsi="Georgia"/>
          <w:sz w:val="32"/>
        </w:rPr>
        <w:t>ai entendu, que c</w:t>
      </w:r>
      <w:r w:rsidRPr="007B0F29">
        <w:rPr>
          <w:rFonts w:ascii="Georgia" w:hAnsi="Georgia"/>
          <w:sz w:val="32"/>
        </w:rPr>
        <w:t>’</w:t>
      </w:r>
      <w:r w:rsidR="00331B15" w:rsidRPr="007B0F29">
        <w:rPr>
          <w:rFonts w:ascii="Georgia" w:hAnsi="Georgia"/>
          <w:sz w:val="32"/>
        </w:rPr>
        <w:t>est pas normal. »</w:t>
      </w:r>
    </w:p>
    <w:p w:rsidR="00331B15" w:rsidRPr="007B0F29" w:rsidRDefault="007B0F29" w:rsidP="007B0F29">
      <w:pPr>
        <w:ind w:firstLine="567"/>
        <w:jc w:val="both"/>
        <w:rPr>
          <w:rFonts w:ascii="Georgia" w:hAnsi="Georgia"/>
          <w:sz w:val="32"/>
        </w:rPr>
      </w:pPr>
      <w:r w:rsidRPr="007B0F29">
        <w:rPr>
          <w:rFonts w:ascii="Georgia" w:hAnsi="Georgia"/>
          <w:i/>
          <w:sz w:val="32"/>
        </w:rPr>
        <w:t>Bon, il avait le pouvoir de tenir tête à Robert Barathe</w:t>
      </w:r>
      <w:r w:rsidR="00E6677B">
        <w:rPr>
          <w:rFonts w:ascii="Georgia" w:hAnsi="Georgia"/>
          <w:i/>
          <w:sz w:val="32"/>
        </w:rPr>
        <w:t>on, pinte pour pinte, et ils n’</w:t>
      </w:r>
      <w:r w:rsidRPr="007B0F29">
        <w:rPr>
          <w:rFonts w:ascii="Georgia" w:hAnsi="Georgia"/>
          <w:i/>
          <w:sz w:val="32"/>
        </w:rPr>
        <w:t>étaient guère à pouvoir se targuer de ça.</w:t>
      </w:r>
      <w:r w:rsidR="00331B15" w:rsidRPr="007B0F29">
        <w:rPr>
          <w:rFonts w:ascii="Georgia" w:hAnsi="Georgia"/>
          <w:sz w:val="32"/>
        </w:rPr>
        <w:t xml:space="preserve"> Devant Jaime, un jour, Thoros avait confié au roi s</w:t>
      </w:r>
      <w:r w:rsidR="00007603" w:rsidRPr="007B0F29">
        <w:rPr>
          <w:rFonts w:ascii="Georgia" w:hAnsi="Georgia"/>
          <w:sz w:val="32"/>
        </w:rPr>
        <w:t>’</w:t>
      </w:r>
      <w:r w:rsidR="00331B15" w:rsidRPr="007B0F29">
        <w:rPr>
          <w:rFonts w:ascii="Georgia" w:hAnsi="Georgia"/>
          <w:sz w:val="32"/>
        </w:rPr>
        <w:t>être fait prêtre rouge parce que ses robes rendaient parfaitement invisibles les taches de vin. Robert s</w:t>
      </w:r>
      <w:r w:rsidR="00007603" w:rsidRPr="007B0F29">
        <w:rPr>
          <w:rFonts w:ascii="Georgia" w:hAnsi="Georgia"/>
          <w:sz w:val="32"/>
        </w:rPr>
        <w:t>’</w:t>
      </w:r>
      <w:r w:rsidR="00331B15" w:rsidRPr="007B0F29">
        <w:rPr>
          <w:rFonts w:ascii="Georgia" w:hAnsi="Georgia"/>
          <w:sz w:val="32"/>
        </w:rPr>
        <w:t>était si fort étranglé de rire qu</w:t>
      </w:r>
      <w:r w:rsidR="00007603" w:rsidRPr="007B0F29">
        <w:rPr>
          <w:rFonts w:ascii="Georgia" w:hAnsi="Georgia"/>
          <w:sz w:val="32"/>
        </w:rPr>
        <w:t>’</w:t>
      </w:r>
      <w:r w:rsidR="00331B15" w:rsidRPr="007B0F29">
        <w:rPr>
          <w:rFonts w:ascii="Georgia" w:hAnsi="Georgia"/>
          <w:sz w:val="32"/>
        </w:rPr>
        <w:t xml:space="preserve">il en avait </w:t>
      </w:r>
      <w:r w:rsidR="00E6677B" w:rsidRPr="007B0F29">
        <w:rPr>
          <w:rFonts w:ascii="Georgia" w:hAnsi="Georgia"/>
          <w:sz w:val="32"/>
        </w:rPr>
        <w:t>éclaboussé</w:t>
      </w:r>
      <w:r w:rsidR="00331B15" w:rsidRPr="007B0F29">
        <w:rPr>
          <w:rFonts w:ascii="Georgia" w:hAnsi="Georgia"/>
          <w:sz w:val="32"/>
        </w:rPr>
        <w:t xml:space="preserve"> de bière tout le mantelet de soie de Cersei. «</w:t>
      </w:r>
      <w:r w:rsidR="00E6677B">
        <w:rPr>
          <w:rFonts w:ascii="Georgia" w:hAnsi="Georgia"/>
          <w:sz w:val="32"/>
        </w:rPr>
        <w:t xml:space="preserve"> </w:t>
      </w:r>
      <w:r w:rsidR="00331B15" w:rsidRPr="007B0F29">
        <w:rPr>
          <w:rFonts w:ascii="Georgia" w:hAnsi="Georgia"/>
          <w:sz w:val="32"/>
        </w:rPr>
        <w:t>Loin de moi la pensée d</w:t>
      </w:r>
      <w:r w:rsidR="00007603" w:rsidRPr="007B0F29">
        <w:rPr>
          <w:rFonts w:ascii="Georgia" w:hAnsi="Georgia"/>
          <w:sz w:val="32"/>
        </w:rPr>
        <w:t>’</w:t>
      </w:r>
      <w:r w:rsidR="00331B15" w:rsidRPr="007B0F29">
        <w:rPr>
          <w:rFonts w:ascii="Georgia" w:hAnsi="Georgia"/>
          <w:sz w:val="32"/>
        </w:rPr>
        <w:t>émettre une objection, dit-il, mais peut-être le Trident n</w:t>
      </w:r>
      <w:r w:rsidR="00007603" w:rsidRPr="007B0F29">
        <w:rPr>
          <w:rFonts w:ascii="Georgia" w:hAnsi="Georgia"/>
          <w:sz w:val="32"/>
        </w:rPr>
        <w:t>’</w:t>
      </w:r>
      <w:r w:rsidR="00331B15" w:rsidRPr="007B0F29">
        <w:rPr>
          <w:rFonts w:ascii="Georgia" w:hAnsi="Georgia"/>
          <w:sz w:val="32"/>
        </w:rPr>
        <w:t>est-il pas la voie la plus sûre pour nous.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dirais pareil, abonda l</w:t>
      </w:r>
      <w:r w:rsidRPr="007B0F29">
        <w:rPr>
          <w:rFonts w:ascii="Georgia" w:hAnsi="Georgia"/>
          <w:sz w:val="32"/>
        </w:rPr>
        <w:t>’</w:t>
      </w:r>
      <w:r w:rsidR="00331B15" w:rsidRPr="007B0F29">
        <w:rPr>
          <w:rFonts w:ascii="Georgia" w:hAnsi="Georgia"/>
          <w:sz w:val="32"/>
        </w:rPr>
        <w:t>homme. Même si vous dépassez l</w:t>
      </w:r>
      <w:r w:rsidRPr="007B0F29">
        <w:rPr>
          <w:rFonts w:ascii="Georgia" w:hAnsi="Georgia"/>
          <w:sz w:val="32"/>
        </w:rPr>
        <w:t>’</w:t>
      </w:r>
      <w:r w:rsidR="00331B15" w:rsidRPr="007B0F29">
        <w:rPr>
          <w:rFonts w:ascii="Georgia" w:hAnsi="Georgia"/>
          <w:sz w:val="32"/>
        </w:rPr>
        <w:t>île du Daim rouge et si vous tombez pas sur lord Béric et le magicien rouge, vous aurez encore le gué des rubis devant vous. Aux dernières nouvelles, c</w:t>
      </w:r>
      <w:r w:rsidRPr="007B0F29">
        <w:rPr>
          <w:rFonts w:ascii="Georgia" w:hAnsi="Georgia"/>
          <w:sz w:val="32"/>
        </w:rPr>
        <w:t>’</w:t>
      </w:r>
      <w:r w:rsidR="00331B15" w:rsidRPr="007B0F29">
        <w:rPr>
          <w:rFonts w:ascii="Georgia" w:hAnsi="Georgia"/>
          <w:sz w:val="32"/>
        </w:rPr>
        <w:t xml:space="preserve">étaient des loups du seigneur </w:t>
      </w:r>
      <w:r w:rsidR="00E6677B" w:rsidRPr="007B0F29">
        <w:rPr>
          <w:rFonts w:ascii="Georgia" w:hAnsi="Georgia"/>
          <w:sz w:val="32"/>
        </w:rPr>
        <w:t>Sangsues</w:t>
      </w:r>
      <w:r w:rsidR="00331B15" w:rsidRPr="007B0F29">
        <w:rPr>
          <w:rFonts w:ascii="Georgia" w:hAnsi="Georgia"/>
          <w:sz w:val="32"/>
        </w:rPr>
        <w:t xml:space="preserve"> qui tenaient le gué, mais ça fait déjà quelque temps. </w:t>
      </w:r>
      <w:r w:rsidR="00E6677B" w:rsidRPr="007B0F29">
        <w:rPr>
          <w:rFonts w:ascii="Georgia" w:hAnsi="Georgia"/>
          <w:sz w:val="32"/>
        </w:rPr>
        <w:t>Maintenant</w:t>
      </w:r>
      <w:r w:rsidR="00331B15" w:rsidRPr="007B0F29">
        <w:rPr>
          <w:rFonts w:ascii="Georgia" w:hAnsi="Georgia"/>
          <w:sz w:val="32"/>
        </w:rPr>
        <w:t>, ça pourrait bien être de nouveau des lions, ou lord Béric, ou n</w:t>
      </w:r>
      <w:r w:rsidRPr="007B0F29">
        <w:rPr>
          <w:rFonts w:ascii="Georgia" w:hAnsi="Georgia"/>
          <w:sz w:val="32"/>
        </w:rPr>
        <w:t>’</w:t>
      </w:r>
      <w:r w:rsidR="00331B15" w:rsidRPr="007B0F29">
        <w:rPr>
          <w:rFonts w:ascii="Georgia" w:hAnsi="Georgia"/>
          <w:sz w:val="32"/>
        </w:rPr>
        <w:t>importe qui.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 personne, suggéra Brienne.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m</w:t>
      </w:r>
      <w:r w:rsidRPr="007B0F29">
        <w:rPr>
          <w:rFonts w:ascii="Georgia" w:hAnsi="Georgia"/>
          <w:sz w:val="32"/>
        </w:rPr>
        <w:t>’</w:t>
      </w:r>
      <w:r w:rsidR="00331B15" w:rsidRPr="007B0F29">
        <w:rPr>
          <w:rFonts w:ascii="Georgia" w:hAnsi="Georgia"/>
          <w:sz w:val="32"/>
        </w:rPr>
        <w:t>dame a envie de parier sa peau là-dessus, je l</w:t>
      </w:r>
      <w:r w:rsidRPr="007B0F29">
        <w:rPr>
          <w:rFonts w:ascii="Georgia" w:hAnsi="Georgia"/>
          <w:sz w:val="32"/>
        </w:rPr>
        <w:t>’</w:t>
      </w:r>
      <w:r w:rsidR="00E6677B" w:rsidRPr="007B0F29">
        <w:rPr>
          <w:rFonts w:ascii="Georgia" w:hAnsi="Georgia"/>
          <w:sz w:val="32"/>
        </w:rPr>
        <w:t>empêcherai</w:t>
      </w:r>
      <w:r w:rsidR="00331B15" w:rsidRPr="007B0F29">
        <w:rPr>
          <w:rFonts w:ascii="Georgia" w:hAnsi="Georgia"/>
          <w:sz w:val="32"/>
        </w:rPr>
        <w:t xml:space="preserve"> pas..., mais je serais elle que je laisserais cette rivière ici pour couper par les terres. Si vous évitez les grands chemins et vous abritez la nuit sous les arbres, planqués, quoi, comme si..., bon, je voudrais quand même pas vous accompagner, mais avec une veine de cocus, peut-être... ? »</w:t>
      </w:r>
    </w:p>
    <w:p w:rsidR="00331B15" w:rsidRPr="007B0F29" w:rsidRDefault="00331B15" w:rsidP="007B0F29">
      <w:pPr>
        <w:ind w:firstLine="567"/>
        <w:jc w:val="both"/>
        <w:rPr>
          <w:rFonts w:ascii="Georgia" w:hAnsi="Georgia"/>
          <w:sz w:val="32"/>
        </w:rPr>
      </w:pPr>
      <w:r w:rsidRPr="007B0F29">
        <w:rPr>
          <w:rFonts w:ascii="Georgia" w:hAnsi="Georgia"/>
          <w:sz w:val="32"/>
        </w:rPr>
        <w:t>La grande fillette eut l</w:t>
      </w:r>
      <w:r w:rsidR="00007603" w:rsidRPr="007B0F29">
        <w:rPr>
          <w:rFonts w:ascii="Georgia" w:hAnsi="Georgia"/>
          <w:sz w:val="32"/>
        </w:rPr>
        <w:t>’</w:t>
      </w:r>
      <w:r w:rsidRPr="007B0F29">
        <w:rPr>
          <w:rFonts w:ascii="Georgia" w:hAnsi="Georgia"/>
          <w:sz w:val="32"/>
        </w:rPr>
        <w:t>air d</w:t>
      </w:r>
      <w:r w:rsidR="00007603" w:rsidRPr="007B0F29">
        <w:rPr>
          <w:rFonts w:ascii="Georgia" w:hAnsi="Georgia"/>
          <w:sz w:val="32"/>
        </w:rPr>
        <w:t>’</w:t>
      </w:r>
      <w:r w:rsidRPr="007B0F29">
        <w:rPr>
          <w:rFonts w:ascii="Georgia" w:hAnsi="Georgia"/>
          <w:sz w:val="32"/>
        </w:rPr>
        <w:t xml:space="preserve">hésiter. « Il nous faudrait des </w:t>
      </w:r>
      <w:r w:rsidR="00E6677B" w:rsidRPr="007B0F29">
        <w:rPr>
          <w:rFonts w:ascii="Georgia" w:hAnsi="Georgia"/>
          <w:sz w:val="32"/>
        </w:rPr>
        <w:t>chevaux</w:t>
      </w:r>
      <w:r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y en a, ici, observa Jaime. J</w:t>
      </w:r>
      <w:r w:rsidRPr="007B0F29">
        <w:rPr>
          <w:rFonts w:ascii="Georgia" w:hAnsi="Georgia"/>
          <w:sz w:val="32"/>
        </w:rPr>
        <w:t>’</w:t>
      </w:r>
      <w:r w:rsidR="00331B15" w:rsidRPr="007B0F29">
        <w:rPr>
          <w:rFonts w:ascii="Georgia" w:hAnsi="Georgia"/>
          <w:sz w:val="32"/>
        </w:rPr>
        <w:t>en ai entendu un dans les écuries.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y en a, reconnut l</w:t>
      </w:r>
      <w:r w:rsidRPr="007B0F29">
        <w:rPr>
          <w:rFonts w:ascii="Georgia" w:hAnsi="Georgia"/>
          <w:sz w:val="32"/>
        </w:rPr>
        <w:t>’</w:t>
      </w:r>
      <w:r w:rsidR="00331B15" w:rsidRPr="007B0F29">
        <w:rPr>
          <w:rFonts w:ascii="Georgia" w:hAnsi="Georgia"/>
          <w:sz w:val="32"/>
        </w:rPr>
        <w:t>aubergiste qui n</w:t>
      </w:r>
      <w:r w:rsidRPr="007B0F29">
        <w:rPr>
          <w:rFonts w:ascii="Georgia" w:hAnsi="Georgia"/>
          <w:sz w:val="32"/>
        </w:rPr>
        <w:t>’</w:t>
      </w:r>
      <w:r w:rsidR="00331B15" w:rsidRPr="007B0F29">
        <w:rPr>
          <w:rFonts w:ascii="Georgia" w:hAnsi="Georgia"/>
          <w:sz w:val="32"/>
        </w:rPr>
        <w:t xml:space="preserve">était pas </w:t>
      </w:r>
      <w:r w:rsidR="00E6677B" w:rsidRPr="007B0F29">
        <w:rPr>
          <w:rFonts w:ascii="Georgia" w:hAnsi="Georgia"/>
          <w:sz w:val="32"/>
        </w:rPr>
        <w:t>aubergiste</w:t>
      </w:r>
      <w:r w:rsidR="00331B15" w:rsidRPr="007B0F29">
        <w:rPr>
          <w:rFonts w:ascii="Georgia" w:hAnsi="Georgia"/>
          <w:sz w:val="32"/>
        </w:rPr>
        <w:t>. Trois même, que ça se trouve, mais ils sont pas à vendre. »</w:t>
      </w:r>
    </w:p>
    <w:p w:rsidR="00331B15" w:rsidRPr="007B0F29" w:rsidRDefault="00331B15" w:rsidP="007B0F29">
      <w:pPr>
        <w:ind w:firstLine="567"/>
        <w:jc w:val="both"/>
        <w:rPr>
          <w:rFonts w:ascii="Georgia" w:hAnsi="Georgia"/>
          <w:sz w:val="32"/>
        </w:rPr>
      </w:pPr>
      <w:r w:rsidRPr="007B0F29">
        <w:rPr>
          <w:rFonts w:ascii="Georgia" w:hAnsi="Georgia"/>
          <w:sz w:val="32"/>
        </w:rPr>
        <w:t>Jaime ne put réprimer son hilarité. « Bien sûr que non. Mais vous nous les montrerez tout de même. »</w:t>
      </w:r>
    </w:p>
    <w:p w:rsidR="00331B15" w:rsidRPr="007B0F29" w:rsidRDefault="00331B15" w:rsidP="007B0F29">
      <w:pPr>
        <w:ind w:firstLine="567"/>
        <w:jc w:val="both"/>
        <w:rPr>
          <w:rFonts w:ascii="Georgia" w:hAnsi="Georgia"/>
          <w:sz w:val="32"/>
        </w:rPr>
      </w:pPr>
      <w:r w:rsidRPr="007B0F29">
        <w:rPr>
          <w:rFonts w:ascii="Georgia" w:hAnsi="Georgia"/>
          <w:sz w:val="32"/>
        </w:rPr>
        <w:t>Brienne se renfrogna, mais comme l</w:t>
      </w:r>
      <w:r w:rsidR="00007603" w:rsidRPr="007B0F29">
        <w:rPr>
          <w:rFonts w:ascii="Georgia" w:hAnsi="Georgia"/>
          <w:sz w:val="32"/>
        </w:rPr>
        <w:t>’</w:t>
      </w:r>
      <w:r w:rsidRPr="007B0F29">
        <w:rPr>
          <w:rFonts w:ascii="Georgia" w:hAnsi="Georgia"/>
          <w:sz w:val="32"/>
        </w:rPr>
        <w:t>homme qui n</w:t>
      </w:r>
      <w:r w:rsidR="00007603" w:rsidRPr="007B0F29">
        <w:rPr>
          <w:rFonts w:ascii="Georgia" w:hAnsi="Georgia"/>
          <w:sz w:val="32"/>
        </w:rPr>
        <w:t>’</w:t>
      </w:r>
      <w:r w:rsidRPr="007B0F29">
        <w:rPr>
          <w:rFonts w:ascii="Georgia" w:hAnsi="Georgia"/>
          <w:sz w:val="32"/>
        </w:rPr>
        <w:t>était pas aubergiste soutenait son regard sans broncher, elle finit par lâcher, de mauvaise grâce : « Montrez-moi », et ils se levèrent tous.</w:t>
      </w:r>
    </w:p>
    <w:p w:rsidR="00331B15" w:rsidRPr="007B0F29" w:rsidRDefault="00331B15" w:rsidP="007B0F29">
      <w:pPr>
        <w:ind w:firstLine="567"/>
        <w:jc w:val="both"/>
        <w:rPr>
          <w:rFonts w:ascii="Georgia" w:hAnsi="Georgia"/>
          <w:sz w:val="32"/>
        </w:rPr>
      </w:pPr>
      <w:r w:rsidRPr="007B0F29">
        <w:rPr>
          <w:rFonts w:ascii="Georgia" w:hAnsi="Georgia"/>
          <w:sz w:val="32"/>
        </w:rPr>
        <w:t>A la puanteur qu</w:t>
      </w:r>
      <w:r w:rsidR="00007603" w:rsidRPr="007B0F29">
        <w:rPr>
          <w:rFonts w:ascii="Georgia" w:hAnsi="Georgia"/>
          <w:sz w:val="32"/>
        </w:rPr>
        <w:t>’</w:t>
      </w:r>
      <w:r w:rsidRPr="007B0F29">
        <w:rPr>
          <w:rFonts w:ascii="Georgia" w:hAnsi="Georgia"/>
          <w:sz w:val="32"/>
        </w:rPr>
        <w:t>elles dégageaient, les écuries n</w:t>
      </w:r>
      <w:r w:rsidR="00007603" w:rsidRPr="007B0F29">
        <w:rPr>
          <w:rFonts w:ascii="Georgia" w:hAnsi="Georgia"/>
          <w:sz w:val="32"/>
        </w:rPr>
        <w:t>’</w:t>
      </w:r>
      <w:r w:rsidRPr="007B0F29">
        <w:rPr>
          <w:rFonts w:ascii="Georgia" w:hAnsi="Georgia"/>
          <w:sz w:val="32"/>
        </w:rPr>
        <w:t>avaient pas été nettoyées depuis un bon bout de temps. Des centaines de mouches noires écumaient la litière et, bourdonnant de stalle en stalle, grouillaient partout sur d</w:t>
      </w:r>
      <w:r w:rsidR="00007603" w:rsidRPr="007B0F29">
        <w:rPr>
          <w:rFonts w:ascii="Georgia" w:hAnsi="Georgia"/>
          <w:sz w:val="32"/>
        </w:rPr>
        <w:t>’</w:t>
      </w:r>
      <w:r w:rsidRPr="007B0F29">
        <w:rPr>
          <w:rFonts w:ascii="Georgia" w:hAnsi="Georgia"/>
          <w:sz w:val="32"/>
        </w:rPr>
        <w:t>invraisemblables monceaux de crottin, bien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 xml:space="preserve">y eût là que les trois chevaux annoncés. Lesquels formaient un trio des plus disparates : un pesant cheval de labour brun, un hongre blanc, vétusté et borgne, et un </w:t>
      </w:r>
      <w:r w:rsidR="00E6677B" w:rsidRPr="007B0F29">
        <w:rPr>
          <w:rFonts w:ascii="Georgia" w:hAnsi="Georgia"/>
          <w:sz w:val="32"/>
        </w:rPr>
        <w:t>fringant</w:t>
      </w:r>
      <w:r w:rsidRPr="007B0F29">
        <w:rPr>
          <w:rFonts w:ascii="Georgia" w:hAnsi="Georgia"/>
          <w:sz w:val="32"/>
        </w:rPr>
        <w:t xml:space="preserve"> coursier de chevalier, gris pommelé. « Ils sont pas à vendre à aucun prix, martela leur soi-disant propriétaire.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w:t>
      </w:r>
      <w:r w:rsidRPr="007B0F29">
        <w:rPr>
          <w:rFonts w:ascii="Georgia" w:hAnsi="Georgia"/>
          <w:sz w:val="32"/>
        </w:rPr>
        <w:t>’</w:t>
      </w:r>
      <w:r w:rsidR="00331B15" w:rsidRPr="007B0F29">
        <w:rPr>
          <w:rFonts w:ascii="Georgia" w:hAnsi="Georgia"/>
          <w:sz w:val="32"/>
        </w:rPr>
        <w:t>où les tenez-vous ? s</w:t>
      </w:r>
      <w:r w:rsidRPr="007B0F29">
        <w:rPr>
          <w:rFonts w:ascii="Georgia" w:hAnsi="Georgia"/>
          <w:sz w:val="32"/>
        </w:rPr>
        <w:t>’</w:t>
      </w:r>
      <w:r w:rsidR="00331B15" w:rsidRPr="007B0F29">
        <w:rPr>
          <w:rFonts w:ascii="Georgia" w:hAnsi="Georgia"/>
          <w:sz w:val="32"/>
        </w:rPr>
        <w:t>inquiéta Brienne.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Çui de trait se trouvait là quand on est arrivés à l</w:t>
      </w:r>
      <w:r w:rsidRPr="007B0F29">
        <w:rPr>
          <w:rFonts w:ascii="Georgia" w:hAnsi="Georgia"/>
          <w:sz w:val="32"/>
        </w:rPr>
        <w:t>’</w:t>
      </w:r>
      <w:r w:rsidR="00331B15" w:rsidRPr="007B0F29">
        <w:rPr>
          <w:rFonts w:ascii="Georgia" w:hAnsi="Georgia"/>
          <w:sz w:val="32"/>
        </w:rPr>
        <w:t xml:space="preserve">auberge, la femme et moi, dit-il, avec çui que vous venez juste de </w:t>
      </w:r>
      <w:r w:rsidR="00E6677B" w:rsidRPr="007B0F29">
        <w:rPr>
          <w:rFonts w:ascii="Georgia" w:hAnsi="Georgia"/>
          <w:sz w:val="32"/>
        </w:rPr>
        <w:t>manger</w:t>
      </w:r>
      <w:r w:rsidR="00331B15" w:rsidRPr="007B0F29">
        <w:rPr>
          <w:rFonts w:ascii="Georgia" w:hAnsi="Georgia"/>
          <w:sz w:val="32"/>
        </w:rPr>
        <w:t>. Le châtré, c</w:t>
      </w:r>
      <w:r w:rsidRPr="007B0F29">
        <w:rPr>
          <w:rFonts w:ascii="Georgia" w:hAnsi="Georgia"/>
          <w:sz w:val="32"/>
        </w:rPr>
        <w:t>’</w:t>
      </w:r>
      <w:r w:rsidR="00331B15" w:rsidRPr="007B0F29">
        <w:rPr>
          <w:rFonts w:ascii="Georgia" w:hAnsi="Georgia"/>
          <w:sz w:val="32"/>
        </w:rPr>
        <w:t>est une nuit qu</w:t>
      </w:r>
      <w:r w:rsidRPr="007B0F29">
        <w:rPr>
          <w:rFonts w:ascii="Georgia" w:hAnsi="Georgia"/>
          <w:sz w:val="32"/>
        </w:rPr>
        <w:t>’</w:t>
      </w:r>
      <w:r w:rsidR="00331B15" w:rsidRPr="007B0F29">
        <w:rPr>
          <w:rFonts w:ascii="Georgia" w:hAnsi="Georgia"/>
          <w:sz w:val="32"/>
        </w:rPr>
        <w:t>il s</w:t>
      </w:r>
      <w:r w:rsidRPr="007B0F29">
        <w:rPr>
          <w:rFonts w:ascii="Georgia" w:hAnsi="Georgia"/>
          <w:sz w:val="32"/>
        </w:rPr>
        <w:t>’</w:t>
      </w:r>
      <w:r w:rsidR="00331B15" w:rsidRPr="007B0F29">
        <w:rPr>
          <w:rFonts w:ascii="Georgia" w:hAnsi="Georgia"/>
          <w:sz w:val="32"/>
        </w:rPr>
        <w:t>est pointé, comme ça, tout seul, et l</w:t>
      </w:r>
      <w:r w:rsidRPr="007B0F29">
        <w:rPr>
          <w:rFonts w:ascii="Georgia" w:hAnsi="Georgia"/>
          <w:sz w:val="32"/>
        </w:rPr>
        <w:t>’</w:t>
      </w:r>
      <w:r w:rsidR="00331B15" w:rsidRPr="007B0F29">
        <w:rPr>
          <w:rFonts w:ascii="Georgia" w:hAnsi="Georgia"/>
          <w:sz w:val="32"/>
        </w:rPr>
        <w:t>autre, le garçon l</w:t>
      </w:r>
      <w:r w:rsidRPr="007B0F29">
        <w:rPr>
          <w:rFonts w:ascii="Georgia" w:hAnsi="Georgia"/>
          <w:sz w:val="32"/>
        </w:rPr>
        <w:t>’</w:t>
      </w:r>
      <w:r w:rsidR="00331B15" w:rsidRPr="007B0F29">
        <w:rPr>
          <w:rFonts w:ascii="Georgia" w:hAnsi="Georgia"/>
          <w:sz w:val="32"/>
        </w:rPr>
        <w:t>a attrapé qui vagabondait, tout sellé bridé encore. Tenez, je vais vous montrer. »</w:t>
      </w:r>
    </w:p>
    <w:p w:rsidR="00331B15" w:rsidRPr="007B0F29" w:rsidRDefault="00331B15" w:rsidP="007B0F29">
      <w:pPr>
        <w:ind w:firstLine="567"/>
        <w:jc w:val="both"/>
        <w:rPr>
          <w:rFonts w:ascii="Georgia" w:hAnsi="Georgia"/>
          <w:sz w:val="32"/>
        </w:rPr>
      </w:pPr>
      <w:r w:rsidRPr="007B0F29">
        <w:rPr>
          <w:rFonts w:ascii="Georgia" w:hAnsi="Georgia"/>
          <w:sz w:val="32"/>
        </w:rPr>
        <w:t>La selle qu</w:t>
      </w:r>
      <w:r w:rsidR="00007603" w:rsidRPr="007B0F29">
        <w:rPr>
          <w:rFonts w:ascii="Georgia" w:hAnsi="Georgia"/>
          <w:sz w:val="32"/>
        </w:rPr>
        <w:t>’</w:t>
      </w:r>
      <w:r w:rsidRPr="007B0F29">
        <w:rPr>
          <w:rFonts w:ascii="Georgia" w:hAnsi="Georgia"/>
          <w:sz w:val="32"/>
        </w:rPr>
        <w:t>il leur exhiba était niellée d</w:t>
      </w:r>
      <w:r w:rsidR="00007603" w:rsidRPr="007B0F29">
        <w:rPr>
          <w:rFonts w:ascii="Georgia" w:hAnsi="Georgia"/>
          <w:sz w:val="32"/>
        </w:rPr>
        <w:t>’</w:t>
      </w:r>
      <w:r w:rsidRPr="007B0F29">
        <w:rPr>
          <w:rFonts w:ascii="Georgia" w:hAnsi="Georgia"/>
          <w:sz w:val="32"/>
        </w:rPr>
        <w:t>argent. A damiers noirs et roses, primitivement, le tapis de selle n</w:t>
      </w:r>
      <w:r w:rsidR="00007603" w:rsidRPr="007B0F29">
        <w:rPr>
          <w:rFonts w:ascii="Georgia" w:hAnsi="Georgia"/>
          <w:sz w:val="32"/>
        </w:rPr>
        <w:t>’</w:t>
      </w:r>
      <w:r w:rsidRPr="007B0F29">
        <w:rPr>
          <w:rFonts w:ascii="Georgia" w:hAnsi="Georgia"/>
          <w:sz w:val="32"/>
        </w:rPr>
        <w:t>était plus guère que marron pisseux. Si les couleurs d</w:t>
      </w:r>
      <w:r w:rsidR="00007603" w:rsidRPr="007B0F29">
        <w:rPr>
          <w:rFonts w:ascii="Georgia" w:hAnsi="Georgia"/>
          <w:sz w:val="32"/>
        </w:rPr>
        <w:t>’</w:t>
      </w:r>
      <w:r w:rsidRPr="007B0F29">
        <w:rPr>
          <w:rFonts w:ascii="Georgia" w:hAnsi="Georgia"/>
          <w:sz w:val="32"/>
        </w:rPr>
        <w:t>origine ne lui disaient strictement rien, Jaime n</w:t>
      </w:r>
      <w:r w:rsidR="00007603" w:rsidRPr="007B0F29">
        <w:rPr>
          <w:rFonts w:ascii="Georgia" w:hAnsi="Georgia"/>
          <w:sz w:val="32"/>
        </w:rPr>
        <w:t>’</w:t>
      </w:r>
      <w:r w:rsidRPr="007B0F29">
        <w:rPr>
          <w:rFonts w:ascii="Georgia" w:hAnsi="Georgia"/>
          <w:sz w:val="32"/>
        </w:rPr>
        <w:t>eut en revanche aucun mal à identifier celle du sang. « Hé bien, ce n</w:t>
      </w:r>
      <w:r w:rsidR="00007603" w:rsidRPr="007B0F29">
        <w:rPr>
          <w:rFonts w:ascii="Georgia" w:hAnsi="Georgia"/>
          <w:sz w:val="32"/>
        </w:rPr>
        <w:t>’</w:t>
      </w:r>
      <w:r w:rsidRPr="007B0F29">
        <w:rPr>
          <w:rFonts w:ascii="Georgia" w:hAnsi="Georgia"/>
          <w:sz w:val="32"/>
        </w:rPr>
        <w:t>est toujours pas son maître qui viendra nous le réclamer de sitôt. » Il examina les jambes du coursier, compta la denture du hongre. « Donnez-lui une pièce d</w:t>
      </w:r>
      <w:r w:rsidR="00007603" w:rsidRPr="007B0F29">
        <w:rPr>
          <w:rFonts w:ascii="Georgia" w:hAnsi="Georgia"/>
          <w:sz w:val="32"/>
        </w:rPr>
        <w:t>’</w:t>
      </w:r>
      <w:r w:rsidRPr="007B0F29">
        <w:rPr>
          <w:rFonts w:ascii="Georgia" w:hAnsi="Georgia"/>
          <w:sz w:val="32"/>
        </w:rPr>
        <w:t>or pour le gris, s</w:t>
      </w:r>
      <w:r w:rsidR="00007603" w:rsidRPr="007B0F29">
        <w:rPr>
          <w:rFonts w:ascii="Georgia" w:hAnsi="Georgia"/>
          <w:sz w:val="32"/>
        </w:rPr>
        <w:t>’</w:t>
      </w:r>
      <w:r w:rsidRPr="007B0F29">
        <w:rPr>
          <w:rFonts w:ascii="Georgia" w:hAnsi="Georgia"/>
          <w:sz w:val="32"/>
        </w:rPr>
        <w:t>il inclut la selle, conseilla-t-il à Brienne. Une d</w:t>
      </w:r>
      <w:r w:rsidR="00007603" w:rsidRPr="007B0F29">
        <w:rPr>
          <w:rFonts w:ascii="Georgia" w:hAnsi="Georgia"/>
          <w:sz w:val="32"/>
        </w:rPr>
        <w:t>’</w:t>
      </w:r>
      <w:r w:rsidRPr="007B0F29">
        <w:rPr>
          <w:rFonts w:ascii="Georgia" w:hAnsi="Georgia"/>
          <w:sz w:val="32"/>
        </w:rPr>
        <w:t>argent pour le percheron. Quant au blanc, c</w:t>
      </w:r>
      <w:r w:rsidR="00007603" w:rsidRPr="007B0F29">
        <w:rPr>
          <w:rFonts w:ascii="Georgia" w:hAnsi="Georgia"/>
          <w:sz w:val="32"/>
        </w:rPr>
        <w:t>’</w:t>
      </w:r>
      <w:r w:rsidRPr="007B0F29">
        <w:rPr>
          <w:rFonts w:ascii="Georgia" w:hAnsi="Georgia"/>
          <w:sz w:val="32"/>
        </w:rPr>
        <w:t>est lui qui devrait nous payer pour l</w:t>
      </w:r>
      <w:r w:rsidR="00007603" w:rsidRPr="007B0F29">
        <w:rPr>
          <w:rFonts w:ascii="Georgia" w:hAnsi="Georgia"/>
          <w:sz w:val="32"/>
        </w:rPr>
        <w:t>’</w:t>
      </w:r>
      <w:r w:rsidRPr="007B0F29">
        <w:rPr>
          <w:rFonts w:ascii="Georgia" w:hAnsi="Georgia"/>
          <w:sz w:val="32"/>
        </w:rPr>
        <w:t>en débarrasser.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Ne parlez pas de votre monture en termes désobligeants, ser. » La fillette ouvrit la bourse que lui avait remise lady Catelyn et en tira trois pièces d</w:t>
      </w:r>
      <w:r w:rsidRPr="007B0F29">
        <w:rPr>
          <w:rFonts w:ascii="Georgia" w:hAnsi="Georgia"/>
          <w:sz w:val="32"/>
        </w:rPr>
        <w:t>’</w:t>
      </w:r>
      <w:r w:rsidR="00331B15" w:rsidRPr="007B0F29">
        <w:rPr>
          <w:rFonts w:ascii="Georgia" w:hAnsi="Georgia"/>
          <w:sz w:val="32"/>
        </w:rPr>
        <w:t>or. « Un dragon pour chacun. »</w:t>
      </w:r>
    </w:p>
    <w:p w:rsidR="00331B15" w:rsidRPr="007B0F29" w:rsidRDefault="00331B15" w:rsidP="007B0F29">
      <w:pPr>
        <w:ind w:firstLine="567"/>
        <w:jc w:val="both"/>
        <w:rPr>
          <w:rFonts w:ascii="Georgia" w:hAnsi="Georgia"/>
          <w:sz w:val="32"/>
        </w:rPr>
      </w:pPr>
      <w:r w:rsidRPr="007B0F29">
        <w:rPr>
          <w:rFonts w:ascii="Georgia" w:hAnsi="Georgia"/>
          <w:sz w:val="32"/>
        </w:rPr>
        <w:t>Le bonhomme papillota et tendit la main vers l</w:t>
      </w:r>
      <w:r w:rsidR="00007603" w:rsidRPr="007B0F29">
        <w:rPr>
          <w:rFonts w:ascii="Georgia" w:hAnsi="Georgia"/>
          <w:sz w:val="32"/>
        </w:rPr>
        <w:t>’</w:t>
      </w:r>
      <w:r w:rsidRPr="007B0F29">
        <w:rPr>
          <w:rFonts w:ascii="Georgia" w:hAnsi="Georgia"/>
          <w:sz w:val="32"/>
        </w:rPr>
        <w:t>or, puis une hésitation la lui fit retirer. « Je sais pas. C</w:t>
      </w:r>
      <w:r w:rsidR="00007603" w:rsidRPr="007B0F29">
        <w:rPr>
          <w:rFonts w:ascii="Georgia" w:hAnsi="Georgia"/>
          <w:sz w:val="32"/>
        </w:rPr>
        <w:t>’</w:t>
      </w:r>
      <w:r w:rsidRPr="007B0F29">
        <w:rPr>
          <w:rFonts w:ascii="Georgia" w:hAnsi="Georgia"/>
          <w:sz w:val="32"/>
        </w:rPr>
        <w:t>est pas un dragon d</w:t>
      </w:r>
      <w:r w:rsidR="00007603" w:rsidRPr="007B0F29">
        <w:rPr>
          <w:rFonts w:ascii="Georgia" w:hAnsi="Georgia"/>
          <w:sz w:val="32"/>
        </w:rPr>
        <w:t>’</w:t>
      </w:r>
      <w:r w:rsidRPr="007B0F29">
        <w:rPr>
          <w:rFonts w:ascii="Georgia" w:hAnsi="Georgia"/>
          <w:sz w:val="32"/>
        </w:rPr>
        <w:t>or que je pourrai monter, s</w:t>
      </w:r>
      <w:r w:rsidR="00007603" w:rsidRPr="007B0F29">
        <w:rPr>
          <w:rFonts w:ascii="Georgia" w:hAnsi="Georgia"/>
          <w:sz w:val="32"/>
        </w:rPr>
        <w:t>’</w:t>
      </w:r>
      <w:r w:rsidRPr="007B0F29">
        <w:rPr>
          <w:rFonts w:ascii="Georgia" w:hAnsi="Georgia"/>
          <w:sz w:val="32"/>
        </w:rPr>
        <w:t>il faut qu</w:t>
      </w:r>
      <w:r w:rsidR="00007603" w:rsidRPr="007B0F29">
        <w:rPr>
          <w:rFonts w:ascii="Georgia" w:hAnsi="Georgia"/>
          <w:sz w:val="32"/>
        </w:rPr>
        <w:t>’</w:t>
      </w:r>
      <w:r w:rsidRPr="007B0F29">
        <w:rPr>
          <w:rFonts w:ascii="Georgia" w:hAnsi="Georgia"/>
          <w:sz w:val="32"/>
        </w:rPr>
        <w:t>on décampe. Ni manger, si j</w:t>
      </w:r>
      <w:r w:rsidR="00007603" w:rsidRPr="007B0F29">
        <w:rPr>
          <w:rFonts w:ascii="Georgia" w:hAnsi="Georgia"/>
          <w:sz w:val="32"/>
        </w:rPr>
        <w:t>’</w:t>
      </w:r>
      <w:r w:rsidRPr="007B0F29">
        <w:rPr>
          <w:rFonts w:ascii="Georgia" w:hAnsi="Georgia"/>
          <w:sz w:val="32"/>
        </w:rPr>
        <w:t>ai faim.</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gardez notre barque pour le même prix, dit-elle. Libre à vous de descendre ou monter la rivière.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Laissez que je goûte un peu de cet or. » Il lui préleva dans la paume une pièce et mordit dedans. « Hm. Pas mal véritable, je dirais. Trois dragons</w:t>
      </w:r>
      <w:r w:rsidR="007B0F29" w:rsidRPr="007B0F29">
        <w:rPr>
          <w:rFonts w:ascii="Georgia" w:hAnsi="Georgia"/>
          <w:i/>
          <w:sz w:val="32"/>
        </w:rPr>
        <w:t xml:space="preserve"> et</w:t>
      </w:r>
      <w:r w:rsidR="00331B15" w:rsidRPr="007B0F29">
        <w:rPr>
          <w:rFonts w:ascii="Georgia" w:hAnsi="Georgia"/>
          <w:sz w:val="32"/>
        </w:rPr>
        <w:t xml:space="preserve"> la barque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en train de vous escroquer, fillette, susurra Jaime d</w:t>
      </w:r>
      <w:r w:rsidRPr="007B0F29">
        <w:rPr>
          <w:rFonts w:ascii="Georgia" w:hAnsi="Georgia"/>
          <w:sz w:val="32"/>
        </w:rPr>
        <w:t>’</w:t>
      </w:r>
      <w:r w:rsidR="00331B15" w:rsidRPr="007B0F29">
        <w:rPr>
          <w:rFonts w:ascii="Georgia" w:hAnsi="Georgia"/>
          <w:sz w:val="32"/>
        </w:rPr>
        <w:t>un ton affable.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voudrais aussi des provisions, dit-elle à l</w:t>
      </w:r>
      <w:r w:rsidRPr="007B0F29">
        <w:rPr>
          <w:rFonts w:ascii="Georgia" w:hAnsi="Georgia"/>
          <w:sz w:val="32"/>
        </w:rPr>
        <w:t>’</w:t>
      </w:r>
      <w:r w:rsidR="00331B15" w:rsidRPr="007B0F29">
        <w:rPr>
          <w:rFonts w:ascii="Georgia" w:hAnsi="Georgia"/>
          <w:sz w:val="32"/>
        </w:rPr>
        <w:t xml:space="preserve">hôte sans </w:t>
      </w:r>
      <w:r w:rsidR="00E6677B" w:rsidRPr="007B0F29">
        <w:rPr>
          <w:rFonts w:ascii="Georgia" w:hAnsi="Georgia"/>
          <w:sz w:val="32"/>
        </w:rPr>
        <w:t>seulement</w:t>
      </w:r>
      <w:r w:rsidR="00331B15" w:rsidRPr="007B0F29">
        <w:rPr>
          <w:rFonts w:ascii="Georgia" w:hAnsi="Georgia"/>
          <w:sz w:val="32"/>
        </w:rPr>
        <w:t xml:space="preserve"> relever l</w:t>
      </w:r>
      <w:r w:rsidRPr="007B0F29">
        <w:rPr>
          <w:rFonts w:ascii="Georgia" w:hAnsi="Georgia"/>
          <w:sz w:val="32"/>
        </w:rPr>
        <w:t>’</w:t>
      </w:r>
      <w:r w:rsidR="00331B15" w:rsidRPr="007B0F29">
        <w:rPr>
          <w:rFonts w:ascii="Georgia" w:hAnsi="Georgia"/>
          <w:sz w:val="32"/>
        </w:rPr>
        <w:t>observation. Tout ce dont il vous est possible de vous séparer.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Y a d</w:t>
      </w:r>
      <w:r w:rsidRPr="007B0F29">
        <w:rPr>
          <w:rFonts w:ascii="Georgia" w:hAnsi="Georgia"/>
          <w:sz w:val="32"/>
        </w:rPr>
        <w:t>’</w:t>
      </w:r>
      <w:r w:rsidR="00331B15" w:rsidRPr="007B0F29">
        <w:rPr>
          <w:rFonts w:ascii="Georgia" w:hAnsi="Georgia"/>
          <w:sz w:val="32"/>
        </w:rPr>
        <w:t>autres galettes d</w:t>
      </w:r>
      <w:r w:rsidRPr="007B0F29">
        <w:rPr>
          <w:rFonts w:ascii="Georgia" w:hAnsi="Georgia"/>
          <w:sz w:val="32"/>
        </w:rPr>
        <w:t>’</w:t>
      </w:r>
      <w:r w:rsidR="00331B15" w:rsidRPr="007B0F29">
        <w:rPr>
          <w:rFonts w:ascii="Georgia" w:hAnsi="Georgia"/>
          <w:sz w:val="32"/>
        </w:rPr>
        <w:t>avoine. » Il lui rafla dans la main les deux dragons restants, et le tintement de l</w:t>
      </w:r>
      <w:r w:rsidRPr="007B0F29">
        <w:rPr>
          <w:rFonts w:ascii="Georgia" w:hAnsi="Georgia"/>
          <w:sz w:val="32"/>
        </w:rPr>
        <w:t>’</w:t>
      </w:r>
      <w:r w:rsidR="00331B15" w:rsidRPr="007B0F29">
        <w:rPr>
          <w:rFonts w:ascii="Georgia" w:hAnsi="Georgia"/>
          <w:sz w:val="32"/>
        </w:rPr>
        <w:t>or dans son poing le fit rayonner. « Mouais, et puis du poisson salé, mais ça va vous coûter de l</w:t>
      </w:r>
      <w:r w:rsidRPr="007B0F29">
        <w:rPr>
          <w:rFonts w:ascii="Georgia" w:hAnsi="Georgia"/>
          <w:sz w:val="32"/>
        </w:rPr>
        <w:t>’</w:t>
      </w:r>
      <w:r w:rsidR="00331B15" w:rsidRPr="007B0F29">
        <w:rPr>
          <w:rFonts w:ascii="Georgia" w:hAnsi="Georgia"/>
          <w:sz w:val="32"/>
        </w:rPr>
        <w:t xml:space="preserve">argent. Comme mes lits. Parce que vous allez </w:t>
      </w:r>
      <w:r w:rsidR="00E6677B" w:rsidRPr="007B0F29">
        <w:rPr>
          <w:rFonts w:ascii="Georgia" w:hAnsi="Georgia"/>
          <w:sz w:val="32"/>
        </w:rPr>
        <w:t>vouloir</w:t>
      </w:r>
      <w:r w:rsidR="00331B15" w:rsidRPr="007B0F29">
        <w:rPr>
          <w:rFonts w:ascii="Georgia" w:hAnsi="Georgia"/>
          <w:sz w:val="32"/>
        </w:rPr>
        <w:t xml:space="preserve"> coucher là, cette nuit.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 dit-elle du tac au tac.</w:t>
      </w:r>
    </w:p>
    <w:p w:rsidR="00331B15" w:rsidRPr="007B0F29" w:rsidRDefault="00331B15" w:rsidP="007B0F29">
      <w:pPr>
        <w:ind w:firstLine="567"/>
        <w:jc w:val="both"/>
        <w:rPr>
          <w:rFonts w:ascii="Georgia" w:hAnsi="Georgia"/>
          <w:sz w:val="32"/>
        </w:rPr>
      </w:pPr>
      <w:r w:rsidRPr="007B0F29">
        <w:rPr>
          <w:rFonts w:ascii="Georgia" w:hAnsi="Georgia"/>
          <w:sz w:val="32"/>
        </w:rPr>
        <w:t>Il fronça les sourcils. « Femme, vous allez quand même pas cavaler de nuit dans une région inconnue sur des chevaux que vous connaissez pas. Y a pas mieux pour vous flanquer dans un marécage ou vous casser la jambe d</w:t>
      </w:r>
      <w:r w:rsidR="00007603" w:rsidRPr="007B0F29">
        <w:rPr>
          <w:rFonts w:ascii="Georgia" w:hAnsi="Georgia"/>
          <w:sz w:val="32"/>
        </w:rPr>
        <w:t>’</w:t>
      </w:r>
      <w:r w:rsidRPr="007B0F29">
        <w:rPr>
          <w:rFonts w:ascii="Georgia" w:hAnsi="Georgia"/>
          <w:sz w:val="32"/>
        </w:rPr>
        <w:t>un canasson.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lune va briller, cette nuit, affirma-t-elle. Nous n</w:t>
      </w:r>
      <w:r w:rsidRPr="007B0F29">
        <w:rPr>
          <w:rFonts w:ascii="Georgia" w:hAnsi="Georgia"/>
          <w:sz w:val="32"/>
        </w:rPr>
        <w:t>’</w:t>
      </w:r>
      <w:r w:rsidR="00331B15" w:rsidRPr="007B0F29">
        <w:rPr>
          <w:rFonts w:ascii="Georgia" w:hAnsi="Georgia"/>
          <w:sz w:val="32"/>
        </w:rPr>
        <w:t>aurons aucune peine à trouver notre route.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hôte rumina la chose. « Si vous avez pas l</w:t>
      </w:r>
      <w:r w:rsidR="00007603" w:rsidRPr="007B0F29">
        <w:rPr>
          <w:rFonts w:ascii="Georgia" w:hAnsi="Georgia"/>
          <w:sz w:val="32"/>
        </w:rPr>
        <w:t>’</w:t>
      </w:r>
      <w:r w:rsidRPr="007B0F29">
        <w:rPr>
          <w:rFonts w:ascii="Georgia" w:hAnsi="Georgia"/>
          <w:sz w:val="32"/>
        </w:rPr>
        <w:t>argent, ça se pourrait toujours que de la cuivraille vous paye les lits, plus une ou deux petites couvertures pour tenir chaud. C</w:t>
      </w:r>
      <w:r w:rsidR="00007603" w:rsidRPr="007B0F29">
        <w:rPr>
          <w:rFonts w:ascii="Georgia" w:hAnsi="Georgia"/>
          <w:sz w:val="32"/>
        </w:rPr>
        <w:t>’</w:t>
      </w:r>
      <w:r w:rsidRPr="007B0F29">
        <w:rPr>
          <w:rFonts w:ascii="Georgia" w:hAnsi="Georgia"/>
          <w:sz w:val="32"/>
        </w:rPr>
        <w:t>est pas mon genre, si vous voyez, rebuter les gens qui voyagent.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Ça me paraît plus qu</w:t>
      </w:r>
      <w:r w:rsidRPr="007B0F29">
        <w:rPr>
          <w:rFonts w:ascii="Georgia" w:hAnsi="Georgia"/>
          <w:sz w:val="32"/>
        </w:rPr>
        <w:t>’</w:t>
      </w:r>
      <w:r w:rsidR="00331B15" w:rsidRPr="007B0F29">
        <w:rPr>
          <w:rFonts w:ascii="Georgia" w:hAnsi="Georgia"/>
          <w:sz w:val="32"/>
        </w:rPr>
        <w:t>avenant, dit ser Cleos.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les couvertures, en plus, sont lavées de frais. La femme s</w:t>
      </w:r>
      <w:r w:rsidRPr="007B0F29">
        <w:rPr>
          <w:rFonts w:ascii="Georgia" w:hAnsi="Georgia"/>
          <w:sz w:val="32"/>
        </w:rPr>
        <w:t>’</w:t>
      </w:r>
      <w:r w:rsidR="00331B15" w:rsidRPr="007B0F29">
        <w:rPr>
          <w:rFonts w:ascii="Georgia" w:hAnsi="Georgia"/>
          <w:sz w:val="32"/>
        </w:rPr>
        <w:t>en est occupée avant qu</w:t>
      </w:r>
      <w:r w:rsidRPr="007B0F29">
        <w:rPr>
          <w:rFonts w:ascii="Georgia" w:hAnsi="Georgia"/>
          <w:sz w:val="32"/>
        </w:rPr>
        <w:t>’</w:t>
      </w:r>
      <w:r w:rsidR="00331B15" w:rsidRPr="007B0F29">
        <w:rPr>
          <w:rFonts w:ascii="Georgia" w:hAnsi="Georgia"/>
          <w:sz w:val="32"/>
        </w:rPr>
        <w:t>elle a dû partir. Et vous trouverez pas une puce non plus, parole de moi. » Il fit à nouveau tinter les pièces d</w:t>
      </w:r>
      <w:r w:rsidRPr="007B0F29">
        <w:rPr>
          <w:rFonts w:ascii="Georgia" w:hAnsi="Georgia"/>
          <w:sz w:val="32"/>
        </w:rPr>
        <w:t>’</w:t>
      </w:r>
      <w:r w:rsidR="00331B15" w:rsidRPr="007B0F29">
        <w:rPr>
          <w:rFonts w:ascii="Georgia" w:hAnsi="Georgia"/>
          <w:sz w:val="32"/>
        </w:rPr>
        <w:t>un air radieux.</w:t>
      </w:r>
    </w:p>
    <w:p w:rsidR="00331B15" w:rsidRPr="007B0F29" w:rsidRDefault="00331B15" w:rsidP="007B0F29">
      <w:pPr>
        <w:ind w:firstLine="567"/>
        <w:jc w:val="both"/>
        <w:rPr>
          <w:rFonts w:ascii="Georgia" w:hAnsi="Georgia"/>
          <w:sz w:val="32"/>
        </w:rPr>
      </w:pPr>
      <w:r w:rsidRPr="007B0F29">
        <w:rPr>
          <w:rFonts w:ascii="Georgia" w:hAnsi="Georgia"/>
          <w:sz w:val="32"/>
        </w:rPr>
        <w:t>Ser Cleos était manifestement tenté. « Un bon lit nous ferait du bien à tous, madame, plaida-t-il. Nous n</w:t>
      </w:r>
      <w:r w:rsidR="00007603" w:rsidRPr="007B0F29">
        <w:rPr>
          <w:rFonts w:ascii="Georgia" w:hAnsi="Georgia"/>
          <w:sz w:val="32"/>
        </w:rPr>
        <w:t>’</w:t>
      </w:r>
      <w:r w:rsidRPr="007B0F29">
        <w:rPr>
          <w:rFonts w:ascii="Georgia" w:hAnsi="Georgia"/>
          <w:sz w:val="32"/>
        </w:rPr>
        <w:t>en marcherions que mieux, une fois reposés, demain. » Il quêta d</w:t>
      </w:r>
      <w:r w:rsidR="00007603" w:rsidRPr="007B0F29">
        <w:rPr>
          <w:rFonts w:ascii="Georgia" w:hAnsi="Georgia"/>
          <w:sz w:val="32"/>
        </w:rPr>
        <w:t>’</w:t>
      </w:r>
      <w:r w:rsidRPr="007B0F29">
        <w:rPr>
          <w:rFonts w:ascii="Georgia" w:hAnsi="Georgia"/>
          <w:sz w:val="32"/>
        </w:rPr>
        <w:t>un regard l</w:t>
      </w:r>
      <w:r w:rsidR="00007603" w:rsidRPr="007B0F29">
        <w:rPr>
          <w:rFonts w:ascii="Georgia" w:hAnsi="Georgia"/>
          <w:sz w:val="32"/>
        </w:rPr>
        <w:t>’</w:t>
      </w:r>
      <w:r w:rsidRPr="007B0F29">
        <w:rPr>
          <w:rFonts w:ascii="Georgia" w:hAnsi="Georgia"/>
          <w:sz w:val="32"/>
        </w:rPr>
        <w:t>appui de son cousin.</w:t>
      </w:r>
    </w:p>
    <w:p w:rsidR="00331B15" w:rsidRPr="007B0F29" w:rsidRDefault="00331B15" w:rsidP="007B0F29">
      <w:pPr>
        <w:ind w:firstLine="567"/>
        <w:jc w:val="both"/>
        <w:rPr>
          <w:rFonts w:ascii="Georgia" w:hAnsi="Georgia"/>
          <w:sz w:val="32"/>
        </w:rPr>
      </w:pPr>
      <w:r w:rsidRPr="007B0F29">
        <w:rPr>
          <w:rFonts w:ascii="Georgia" w:hAnsi="Georgia"/>
          <w:sz w:val="32"/>
        </w:rPr>
        <w:t>« Non, cousinet, la fillette a raison. Nous avons des promesses à tenir, et de longues lieues devant nous. Il faudrait reprendre la route.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hoqueta Cleos, vous avez vous-même dit...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Tout à l</w:t>
      </w:r>
      <w:r w:rsidRPr="007B0F29">
        <w:rPr>
          <w:rFonts w:ascii="Georgia" w:hAnsi="Georgia"/>
          <w:sz w:val="32"/>
        </w:rPr>
        <w:t>’</w:t>
      </w:r>
      <w:r w:rsidR="00331B15" w:rsidRPr="007B0F29">
        <w:rPr>
          <w:rFonts w:ascii="Georgia" w:hAnsi="Georgia"/>
          <w:sz w:val="32"/>
        </w:rPr>
        <w:t>heure. »</w:t>
      </w:r>
      <w:r w:rsidR="007B0F29" w:rsidRPr="007B0F29">
        <w:rPr>
          <w:rFonts w:ascii="Georgia" w:hAnsi="Georgia"/>
          <w:i/>
          <w:sz w:val="32"/>
        </w:rPr>
        <w:t xml:space="preserve"> Quand je croyais l’auberge abandonnée. </w:t>
      </w:r>
      <w:r w:rsidR="00331B15" w:rsidRPr="007B0F29">
        <w:rPr>
          <w:rFonts w:ascii="Georgia" w:hAnsi="Georgia"/>
          <w:sz w:val="32"/>
        </w:rPr>
        <w:t>« Maintenant, j</w:t>
      </w:r>
      <w:r w:rsidRPr="007B0F29">
        <w:rPr>
          <w:rFonts w:ascii="Georgia" w:hAnsi="Georgia"/>
          <w:sz w:val="32"/>
        </w:rPr>
        <w:t>’</w:t>
      </w:r>
      <w:r w:rsidR="00331B15" w:rsidRPr="007B0F29">
        <w:rPr>
          <w:rFonts w:ascii="Georgia" w:hAnsi="Georgia"/>
          <w:sz w:val="32"/>
        </w:rPr>
        <w:t>ai le ventre plein, et une chevauchée au clair de lune comblera mes vœux. » Il sourit à l</w:t>
      </w:r>
      <w:r w:rsidRPr="007B0F29">
        <w:rPr>
          <w:rFonts w:ascii="Georgia" w:hAnsi="Georgia"/>
          <w:sz w:val="32"/>
        </w:rPr>
        <w:t>’</w:t>
      </w:r>
      <w:r w:rsidR="00331B15" w:rsidRPr="007B0F29">
        <w:rPr>
          <w:rFonts w:ascii="Georgia" w:hAnsi="Georgia"/>
          <w:sz w:val="32"/>
        </w:rPr>
        <w:t>adresse de la fillette. « Toutefois, à moins que vous ne prétendiez me jeter en travers de ce percheron comme un sac de farine, il serait on ne peut plus souhaitable que l</w:t>
      </w:r>
      <w:r w:rsidRPr="007B0F29">
        <w:rPr>
          <w:rFonts w:ascii="Georgia" w:hAnsi="Georgia"/>
          <w:sz w:val="32"/>
        </w:rPr>
        <w:t>’</w:t>
      </w:r>
      <w:r w:rsidR="00331B15" w:rsidRPr="007B0F29">
        <w:rPr>
          <w:rFonts w:ascii="Georgia" w:hAnsi="Georgia"/>
          <w:sz w:val="32"/>
        </w:rPr>
        <w:t>on se souciât d</w:t>
      </w:r>
      <w:r w:rsidRPr="007B0F29">
        <w:rPr>
          <w:rFonts w:ascii="Georgia" w:hAnsi="Georgia"/>
          <w:sz w:val="32"/>
        </w:rPr>
        <w:t>’</w:t>
      </w:r>
      <w:r w:rsidR="00331B15" w:rsidRPr="007B0F29">
        <w:rPr>
          <w:rFonts w:ascii="Georgia" w:hAnsi="Georgia"/>
          <w:sz w:val="32"/>
        </w:rPr>
        <w:t>améliorer ces fers. Il n</w:t>
      </w:r>
      <w:r w:rsidRPr="007B0F29">
        <w:rPr>
          <w:rFonts w:ascii="Georgia" w:hAnsi="Georgia"/>
          <w:sz w:val="32"/>
        </w:rPr>
        <w:t>’</w:t>
      </w:r>
      <w:r w:rsidR="00331B15" w:rsidRPr="007B0F29">
        <w:rPr>
          <w:rFonts w:ascii="Georgia" w:hAnsi="Georgia"/>
          <w:sz w:val="32"/>
        </w:rPr>
        <w:t>est guère aisé, chevilles entravées, d</w:t>
      </w:r>
      <w:r w:rsidRPr="007B0F29">
        <w:rPr>
          <w:rFonts w:ascii="Georgia" w:hAnsi="Georgia"/>
          <w:sz w:val="32"/>
        </w:rPr>
        <w:t>’</w:t>
      </w:r>
      <w:r w:rsidR="00331B15" w:rsidRPr="007B0F29">
        <w:rPr>
          <w:rFonts w:ascii="Georgia" w:hAnsi="Georgia"/>
          <w:sz w:val="32"/>
        </w:rPr>
        <w:t>enfourcher sa monture. »</w:t>
      </w:r>
    </w:p>
    <w:p w:rsidR="00331B15" w:rsidRPr="007B0F29" w:rsidRDefault="00331B15" w:rsidP="007B0F29">
      <w:pPr>
        <w:ind w:firstLine="567"/>
        <w:jc w:val="both"/>
        <w:rPr>
          <w:rFonts w:ascii="Georgia" w:hAnsi="Georgia"/>
          <w:sz w:val="32"/>
        </w:rPr>
      </w:pPr>
      <w:r w:rsidRPr="007B0F29">
        <w:rPr>
          <w:rFonts w:ascii="Georgia" w:hAnsi="Georgia"/>
          <w:sz w:val="32"/>
        </w:rPr>
        <w:t>Le front plissé, Brienne lorgna la chaîne. L</w:t>
      </w:r>
      <w:r w:rsidR="00007603" w:rsidRPr="007B0F29">
        <w:rPr>
          <w:rFonts w:ascii="Georgia" w:hAnsi="Georgia"/>
          <w:sz w:val="32"/>
        </w:rPr>
        <w:t>’</w:t>
      </w:r>
      <w:r w:rsidRPr="007B0F29">
        <w:rPr>
          <w:rFonts w:ascii="Georgia" w:hAnsi="Georgia"/>
          <w:sz w:val="32"/>
        </w:rPr>
        <w:t>homme qui n</w:t>
      </w:r>
      <w:r w:rsidR="00007603" w:rsidRPr="007B0F29">
        <w:rPr>
          <w:rFonts w:ascii="Georgia" w:hAnsi="Georgia"/>
          <w:sz w:val="32"/>
        </w:rPr>
        <w:t>’</w:t>
      </w:r>
      <w:r w:rsidRPr="007B0F29">
        <w:rPr>
          <w:rFonts w:ascii="Georgia" w:hAnsi="Georgia"/>
          <w:sz w:val="32"/>
        </w:rPr>
        <w:t xml:space="preserve">était pas aubergiste se frotta la mâchoire. « Y a bien une forge, </w:t>
      </w:r>
      <w:r w:rsidR="00E6677B" w:rsidRPr="007B0F29">
        <w:rPr>
          <w:rFonts w:ascii="Georgia" w:hAnsi="Georgia"/>
          <w:sz w:val="32"/>
        </w:rPr>
        <w:t>derrière</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écurie...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Montrez-moi, dit-elle.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Oui, reprit Jaime, et le plus tôt sera le mieux. Il y a </w:t>
      </w:r>
      <w:r w:rsidR="00E6677B" w:rsidRPr="007B0F29">
        <w:rPr>
          <w:rFonts w:ascii="Georgia" w:hAnsi="Georgia"/>
          <w:sz w:val="32"/>
        </w:rPr>
        <w:t>décidément</w:t>
      </w:r>
      <w:r w:rsidR="00331B15" w:rsidRPr="007B0F29">
        <w:rPr>
          <w:rFonts w:ascii="Georgia" w:hAnsi="Georgia"/>
          <w:sz w:val="32"/>
        </w:rPr>
        <w:t xml:space="preserve"> trop de merde de cheval pour mon goût, par ici. Ça m</w:t>
      </w:r>
      <w:r w:rsidRPr="007B0F29">
        <w:rPr>
          <w:rFonts w:ascii="Georgia" w:hAnsi="Georgia"/>
          <w:sz w:val="32"/>
        </w:rPr>
        <w:t>’</w:t>
      </w:r>
      <w:r w:rsidR="00331B15" w:rsidRPr="007B0F29">
        <w:rPr>
          <w:rFonts w:ascii="Georgia" w:hAnsi="Georgia"/>
          <w:sz w:val="32"/>
        </w:rPr>
        <w:t>em</w:t>
      </w:r>
      <w:r w:rsidR="00331B15" w:rsidRPr="007B0F29">
        <w:rPr>
          <w:rFonts w:ascii="Georgia" w:hAnsi="Georgia"/>
          <w:sz w:val="32"/>
        </w:rPr>
        <w:softHyphen/>
        <w:t>merderait de marcher dedans. » Il décocha vers la fillette un regard aigu. Etait-elle assez maligne pour piger le sous-entendu ?</w:t>
      </w:r>
    </w:p>
    <w:p w:rsidR="00331B15" w:rsidRPr="007B0F29" w:rsidRDefault="00331B15" w:rsidP="007B0F29">
      <w:pPr>
        <w:ind w:firstLine="567"/>
        <w:jc w:val="both"/>
        <w:rPr>
          <w:rFonts w:ascii="Georgia" w:hAnsi="Georgia"/>
          <w:sz w:val="32"/>
        </w:rPr>
      </w:pPr>
      <w:r w:rsidRPr="007B0F29">
        <w:rPr>
          <w:rFonts w:ascii="Georgia" w:hAnsi="Georgia"/>
          <w:sz w:val="32"/>
        </w:rPr>
        <w:t>Il se flattait qu</w:t>
      </w:r>
      <w:r w:rsidR="00007603" w:rsidRPr="007B0F29">
        <w:rPr>
          <w:rFonts w:ascii="Georgia" w:hAnsi="Georgia"/>
          <w:sz w:val="32"/>
        </w:rPr>
        <w:t>’</w:t>
      </w:r>
      <w:r w:rsidRPr="007B0F29">
        <w:rPr>
          <w:rFonts w:ascii="Georgia" w:hAnsi="Georgia"/>
          <w:sz w:val="32"/>
        </w:rPr>
        <w:t>elle lui délierait peut-être aussi les poignets, mais elle demeurait défiante. Armée d</w:t>
      </w:r>
      <w:r w:rsidR="00007603" w:rsidRPr="007B0F29">
        <w:rPr>
          <w:rFonts w:ascii="Georgia" w:hAnsi="Georgia"/>
          <w:sz w:val="32"/>
        </w:rPr>
        <w:t>’</w:t>
      </w:r>
      <w:r w:rsidRPr="007B0F29">
        <w:rPr>
          <w:rFonts w:ascii="Georgia" w:hAnsi="Georgia"/>
          <w:sz w:val="32"/>
        </w:rPr>
        <w:t>une masse et d</w:t>
      </w:r>
      <w:r w:rsidR="00007603" w:rsidRPr="007B0F29">
        <w:rPr>
          <w:rFonts w:ascii="Georgia" w:hAnsi="Georgia"/>
          <w:sz w:val="32"/>
        </w:rPr>
        <w:t>’</w:t>
      </w:r>
      <w:r w:rsidRPr="007B0F29">
        <w:rPr>
          <w:rFonts w:ascii="Georgia" w:hAnsi="Georgia"/>
          <w:sz w:val="32"/>
        </w:rPr>
        <w:t>un burin d</w:t>
      </w:r>
      <w:r w:rsidR="00007603" w:rsidRPr="007B0F29">
        <w:rPr>
          <w:rFonts w:ascii="Georgia" w:hAnsi="Georgia"/>
          <w:sz w:val="32"/>
        </w:rPr>
        <w:t>’</w:t>
      </w:r>
      <w:r w:rsidRPr="007B0F29">
        <w:rPr>
          <w:rFonts w:ascii="Georgia" w:hAnsi="Georgia"/>
          <w:sz w:val="32"/>
        </w:rPr>
        <w:t>acier, elle rompit bien par le milieu la chaîne des chevilles en une demi-douzaine de coups rigoureux, mais, lorsqu</w:t>
      </w:r>
      <w:r w:rsidR="00007603" w:rsidRPr="007B0F29">
        <w:rPr>
          <w:rFonts w:ascii="Georgia" w:hAnsi="Georgia"/>
          <w:sz w:val="32"/>
        </w:rPr>
        <w:t>’</w:t>
      </w:r>
      <w:r w:rsidRPr="007B0F29">
        <w:rPr>
          <w:rFonts w:ascii="Georgia" w:hAnsi="Georgia"/>
          <w:sz w:val="32"/>
        </w:rPr>
        <w:t>il évoqua la seconde, elle affecta la surdité.</w:t>
      </w:r>
    </w:p>
    <w:p w:rsidR="00331B15" w:rsidRPr="007B0F29" w:rsidRDefault="00331B15" w:rsidP="007B0F29">
      <w:pPr>
        <w:ind w:firstLine="567"/>
        <w:jc w:val="both"/>
        <w:rPr>
          <w:rFonts w:ascii="Georgia" w:hAnsi="Georgia"/>
          <w:sz w:val="32"/>
        </w:rPr>
      </w:pPr>
      <w:r w:rsidRPr="007B0F29">
        <w:rPr>
          <w:rFonts w:ascii="Georgia" w:hAnsi="Georgia"/>
          <w:sz w:val="32"/>
        </w:rPr>
        <w:t>« A six milles plus bas, vous verrez un village incendié », dit l</w:t>
      </w:r>
      <w:r w:rsidR="00007603" w:rsidRPr="007B0F29">
        <w:rPr>
          <w:rFonts w:ascii="Georgia" w:hAnsi="Georgia"/>
          <w:sz w:val="32"/>
        </w:rPr>
        <w:t>’</w:t>
      </w:r>
      <w:r w:rsidRPr="007B0F29">
        <w:rPr>
          <w:rFonts w:ascii="Georgia" w:hAnsi="Georgia"/>
          <w:sz w:val="32"/>
        </w:rPr>
        <w:t>hôte tout en les aidant à seller les bêtes et charger les paquets. Désormais, c</w:t>
      </w:r>
      <w:r w:rsidR="00007603" w:rsidRPr="007B0F29">
        <w:rPr>
          <w:rFonts w:ascii="Georgia" w:hAnsi="Georgia"/>
          <w:sz w:val="32"/>
        </w:rPr>
        <w:t>’</w:t>
      </w:r>
      <w:r w:rsidRPr="007B0F29">
        <w:rPr>
          <w:rFonts w:ascii="Georgia" w:hAnsi="Georgia"/>
          <w:sz w:val="32"/>
        </w:rPr>
        <w:t>est à Brienne 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adressait. « La route y bifurque. En tournant vers le sud, vous tomberez sur le châtelet de pierre à ser Warren. Comme ser Warren est mort, depuis son départ, je saurais pas dire qui tient maintenant sa tour, mais c</w:t>
      </w:r>
      <w:r w:rsidR="00007603" w:rsidRPr="007B0F29">
        <w:rPr>
          <w:rFonts w:ascii="Georgia" w:hAnsi="Georgia"/>
          <w:sz w:val="32"/>
        </w:rPr>
        <w:t>’</w:t>
      </w:r>
      <w:r w:rsidRPr="007B0F29">
        <w:rPr>
          <w:rFonts w:ascii="Georgia" w:hAnsi="Georgia"/>
          <w:sz w:val="32"/>
        </w:rPr>
        <w:t>est un coin que faut mieux éviter. Faudrait mieux suivre le sentier des bois. Ça mène au sud par l</w:t>
      </w:r>
      <w:r w:rsidR="00007603" w:rsidRPr="007B0F29">
        <w:rPr>
          <w:rFonts w:ascii="Georgia" w:hAnsi="Georgia"/>
          <w:sz w:val="32"/>
        </w:rPr>
        <w:t>’</w:t>
      </w:r>
      <w:r w:rsidRPr="007B0F29">
        <w:rPr>
          <w:rFonts w:ascii="Georgia" w:hAnsi="Georgia"/>
          <w:sz w:val="32"/>
        </w:rPr>
        <w:t>est.</w:t>
      </w:r>
    </w:p>
    <w:p w:rsidR="00331B15" w:rsidRPr="007B0F29" w:rsidRDefault="00E6677B"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Nous le ferons, répondit-elle. Je vous remercie. »</w:t>
      </w:r>
    </w:p>
    <w:p w:rsidR="00331B15" w:rsidRPr="007B0F29" w:rsidRDefault="007B0F29" w:rsidP="007B0F29">
      <w:pPr>
        <w:ind w:firstLine="567"/>
        <w:jc w:val="both"/>
        <w:rPr>
          <w:rFonts w:ascii="Georgia" w:hAnsi="Georgia"/>
          <w:sz w:val="32"/>
        </w:rPr>
      </w:pPr>
      <w:r w:rsidRPr="007B0F29">
        <w:rPr>
          <w:rFonts w:ascii="Georgia" w:hAnsi="Georgia"/>
          <w:i/>
          <w:sz w:val="32"/>
        </w:rPr>
        <w:t>Et d’autant plus qu’il a ton or.</w:t>
      </w:r>
      <w:r w:rsidR="00331B15" w:rsidRPr="007B0F29">
        <w:rPr>
          <w:rFonts w:ascii="Georgia" w:hAnsi="Georgia"/>
          <w:sz w:val="32"/>
        </w:rPr>
        <w:t xml:space="preserve"> Sa réflexion, Jaime la garda pour lui. Il en avait marre d</w:t>
      </w:r>
      <w:r w:rsidR="00007603" w:rsidRPr="007B0F29">
        <w:rPr>
          <w:rFonts w:ascii="Georgia" w:hAnsi="Georgia"/>
          <w:sz w:val="32"/>
        </w:rPr>
        <w:t>’</w:t>
      </w:r>
      <w:r w:rsidR="00331B15" w:rsidRPr="007B0F29">
        <w:rPr>
          <w:rFonts w:ascii="Georgia" w:hAnsi="Georgia"/>
          <w:sz w:val="32"/>
        </w:rPr>
        <w:t>être considéré comme moins que rien par cette grosse vache moche de bonne femme.</w:t>
      </w:r>
    </w:p>
    <w:p w:rsidR="00331B15" w:rsidRPr="007B0F29" w:rsidRDefault="00331B15" w:rsidP="007B0F29">
      <w:pPr>
        <w:ind w:firstLine="567"/>
        <w:jc w:val="both"/>
        <w:rPr>
          <w:rFonts w:ascii="Georgia" w:hAnsi="Georgia"/>
          <w:sz w:val="32"/>
        </w:rPr>
      </w:pPr>
      <w:r w:rsidRPr="007B0F29">
        <w:rPr>
          <w:rFonts w:ascii="Georgia" w:hAnsi="Georgia"/>
          <w:sz w:val="32"/>
        </w:rPr>
        <w:t>Elle prit pour elle-même le cheval de labour et, adjugeant le coursier à ser Cleos, exécuta sa menace d</w:t>
      </w:r>
      <w:r w:rsidR="00007603" w:rsidRPr="007B0F29">
        <w:rPr>
          <w:rFonts w:ascii="Georgia" w:hAnsi="Georgia"/>
          <w:sz w:val="32"/>
        </w:rPr>
        <w:t>’</w:t>
      </w:r>
      <w:r w:rsidRPr="007B0F29">
        <w:rPr>
          <w:rFonts w:ascii="Georgia" w:hAnsi="Georgia"/>
          <w:sz w:val="32"/>
        </w:rPr>
        <w:t>infliger à Jaime le hongre borgne. Ainsi s</w:t>
      </w:r>
      <w:r w:rsidR="00007603" w:rsidRPr="007B0F29">
        <w:rPr>
          <w:rFonts w:ascii="Georgia" w:hAnsi="Georgia"/>
          <w:sz w:val="32"/>
        </w:rPr>
        <w:t>’</w:t>
      </w:r>
      <w:r w:rsidRPr="007B0F29">
        <w:rPr>
          <w:rFonts w:ascii="Georgia" w:hAnsi="Georgia"/>
          <w:sz w:val="32"/>
        </w:rPr>
        <w:t>envolèrent les illusions qu</w:t>
      </w:r>
      <w:r w:rsidR="00007603" w:rsidRPr="007B0F29">
        <w:rPr>
          <w:rFonts w:ascii="Georgia" w:hAnsi="Georgia"/>
          <w:sz w:val="32"/>
        </w:rPr>
        <w:t>’</w:t>
      </w:r>
      <w:r w:rsidRPr="007B0F29">
        <w:rPr>
          <w:rFonts w:ascii="Georgia" w:hAnsi="Georgia"/>
          <w:sz w:val="32"/>
        </w:rPr>
        <w:t xml:space="preserve">il avait pu nourrir de laisser la garce dans sa poussière en piquant </w:t>
      </w:r>
      <w:r w:rsidR="00E6677B" w:rsidRPr="007B0F29">
        <w:rPr>
          <w:rFonts w:ascii="Georgia" w:hAnsi="Georgia"/>
          <w:sz w:val="32"/>
        </w:rPr>
        <w:t>simplement</w:t>
      </w:r>
      <w:r w:rsidRPr="007B0F29">
        <w:rPr>
          <w:rFonts w:ascii="Georgia" w:hAnsi="Georgia"/>
          <w:sz w:val="32"/>
        </w:rPr>
        <w:t xml:space="preserve"> des deux.</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homme et son gars sortirent pour assister à leur départ. Le premier leur souhaita bonne chance et les invita à revenir en des temps plus fastes ; le second, son arbalète coincée sous le bras, n</w:t>
      </w:r>
      <w:r w:rsidR="00007603" w:rsidRPr="007B0F29">
        <w:rPr>
          <w:rFonts w:ascii="Georgia" w:hAnsi="Georgia"/>
          <w:sz w:val="32"/>
        </w:rPr>
        <w:t>’</w:t>
      </w:r>
      <w:r w:rsidRPr="007B0F29">
        <w:rPr>
          <w:rFonts w:ascii="Georgia" w:hAnsi="Georgia"/>
          <w:sz w:val="32"/>
        </w:rPr>
        <w:t>ouvrit pas la bouche. «</w:t>
      </w:r>
      <w:r w:rsidR="00E6677B">
        <w:rPr>
          <w:rFonts w:ascii="Georgia" w:hAnsi="Georgia"/>
          <w:sz w:val="32"/>
        </w:rPr>
        <w:t xml:space="preserve"> </w:t>
      </w:r>
      <w:r w:rsidRPr="007B0F29">
        <w:rPr>
          <w:rFonts w:ascii="Georgia" w:hAnsi="Georgia"/>
          <w:sz w:val="32"/>
        </w:rPr>
        <w:t>Adopte la pique ou la masse, l</w:t>
      </w:r>
      <w:r w:rsidR="00007603" w:rsidRPr="007B0F29">
        <w:rPr>
          <w:rFonts w:ascii="Georgia" w:hAnsi="Georgia"/>
          <w:sz w:val="32"/>
        </w:rPr>
        <w:t>’</w:t>
      </w:r>
      <w:r w:rsidRPr="007B0F29">
        <w:rPr>
          <w:rFonts w:ascii="Georgia" w:hAnsi="Georgia"/>
          <w:sz w:val="32"/>
        </w:rPr>
        <w:t>avisa Jaime, tu t</w:t>
      </w:r>
      <w:r w:rsidR="00007603" w:rsidRPr="007B0F29">
        <w:rPr>
          <w:rFonts w:ascii="Georgia" w:hAnsi="Georgia"/>
          <w:sz w:val="32"/>
        </w:rPr>
        <w:t>’</w:t>
      </w:r>
      <w:r w:rsidRPr="007B0F29">
        <w:rPr>
          <w:rFonts w:ascii="Georgia" w:hAnsi="Georgia"/>
          <w:sz w:val="32"/>
        </w:rPr>
        <w:t>en trouveras mieux. » Le garçon ne répondit que par un regard incrédule.</w:t>
      </w:r>
      <w:r w:rsidR="007B0F29" w:rsidRPr="007B0F29">
        <w:rPr>
          <w:rFonts w:ascii="Georgia" w:hAnsi="Georgia"/>
          <w:i/>
          <w:sz w:val="32"/>
        </w:rPr>
        <w:t xml:space="preserve"> Tant pis pour ce conseil d’ami.</w:t>
      </w:r>
      <w:r w:rsidRPr="007B0F29">
        <w:rPr>
          <w:rFonts w:ascii="Georgia" w:hAnsi="Georgia"/>
          <w:sz w:val="32"/>
        </w:rPr>
        <w:t xml:space="preserve"> Avec un </w:t>
      </w:r>
      <w:r w:rsidR="00E6677B" w:rsidRPr="007B0F29">
        <w:rPr>
          <w:rFonts w:ascii="Georgia" w:hAnsi="Georgia"/>
          <w:sz w:val="32"/>
        </w:rPr>
        <w:t>haussement</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épaules, il fit pivoter son cheval et, sans un regard en arrière, démarra.</w:t>
      </w:r>
    </w:p>
    <w:p w:rsidR="00331B15" w:rsidRPr="007B0F29" w:rsidRDefault="00331B15" w:rsidP="007B0F29">
      <w:pPr>
        <w:ind w:firstLine="567"/>
        <w:jc w:val="both"/>
        <w:rPr>
          <w:rFonts w:ascii="Georgia" w:hAnsi="Georgia"/>
          <w:sz w:val="32"/>
        </w:rPr>
      </w:pPr>
      <w:r w:rsidRPr="007B0F29">
        <w:rPr>
          <w:rFonts w:ascii="Georgia" w:hAnsi="Georgia"/>
          <w:sz w:val="32"/>
        </w:rPr>
        <w:t>Tout au deuil de son lit de plumes, ser Cleos les saoula de lamentations tandis que, longeant la rivière baignée de lune, ils s</w:t>
      </w:r>
      <w:r w:rsidR="00007603" w:rsidRPr="007B0F29">
        <w:rPr>
          <w:rFonts w:ascii="Georgia" w:hAnsi="Georgia"/>
          <w:sz w:val="32"/>
        </w:rPr>
        <w:t>’</w:t>
      </w:r>
      <w:r w:rsidRPr="007B0F29">
        <w:rPr>
          <w:rFonts w:ascii="Georgia" w:hAnsi="Georgia"/>
          <w:sz w:val="32"/>
        </w:rPr>
        <w:t>enfonçaient vers l</w:t>
      </w:r>
      <w:r w:rsidR="00007603" w:rsidRPr="007B0F29">
        <w:rPr>
          <w:rFonts w:ascii="Georgia" w:hAnsi="Georgia"/>
          <w:sz w:val="32"/>
        </w:rPr>
        <w:t>’</w:t>
      </w:r>
      <w:r w:rsidRPr="007B0F29">
        <w:rPr>
          <w:rFonts w:ascii="Georgia" w:hAnsi="Georgia"/>
          <w:sz w:val="32"/>
        </w:rPr>
        <w:t xml:space="preserve">est. La </w:t>
      </w:r>
      <w:r w:rsidR="00E6677B" w:rsidRPr="007B0F29">
        <w:rPr>
          <w:rFonts w:ascii="Georgia" w:hAnsi="Georgia"/>
          <w:sz w:val="32"/>
        </w:rPr>
        <w:t>Ruffurque</w:t>
      </w:r>
      <w:r w:rsidRPr="007B0F29">
        <w:rPr>
          <w:rFonts w:ascii="Georgia" w:hAnsi="Georgia"/>
          <w:sz w:val="32"/>
        </w:rPr>
        <w:t xml:space="preserve"> était très large, </w:t>
      </w:r>
      <w:r w:rsidR="00E6677B" w:rsidRPr="007B0F29">
        <w:rPr>
          <w:rFonts w:ascii="Georgia" w:hAnsi="Georgia"/>
          <w:sz w:val="32"/>
        </w:rPr>
        <w:t>désormais</w:t>
      </w:r>
      <w:r w:rsidRPr="007B0F29">
        <w:rPr>
          <w:rFonts w:ascii="Georgia" w:hAnsi="Georgia"/>
          <w:sz w:val="32"/>
        </w:rPr>
        <w:t xml:space="preserve">, mais basse, et des roselières bordaient ses rives </w:t>
      </w:r>
      <w:r w:rsidR="00E6677B" w:rsidRPr="007B0F29">
        <w:rPr>
          <w:rFonts w:ascii="Georgia" w:hAnsi="Georgia"/>
          <w:sz w:val="32"/>
        </w:rPr>
        <w:t>bourbeuses</w:t>
      </w:r>
      <w:r w:rsidRPr="007B0F29">
        <w:rPr>
          <w:rFonts w:ascii="Georgia" w:hAnsi="Georgia"/>
          <w:sz w:val="32"/>
        </w:rPr>
        <w:t>. Le misérable bidet de Jaime allait d</w:t>
      </w:r>
      <w:r w:rsidR="00007603" w:rsidRPr="007B0F29">
        <w:rPr>
          <w:rFonts w:ascii="Georgia" w:hAnsi="Georgia"/>
          <w:sz w:val="32"/>
        </w:rPr>
        <w:t>’</w:t>
      </w:r>
      <w:r w:rsidRPr="007B0F29">
        <w:rPr>
          <w:rFonts w:ascii="Georgia" w:hAnsi="Georgia"/>
          <w:sz w:val="32"/>
        </w:rPr>
        <w:t>un pas placide et sans autre inconvénient que de tirer toujours un peu du côté de son œil valide. C</w:t>
      </w:r>
      <w:r w:rsidR="00007603" w:rsidRPr="007B0F29">
        <w:rPr>
          <w:rFonts w:ascii="Georgia" w:hAnsi="Georgia"/>
          <w:sz w:val="32"/>
        </w:rPr>
        <w:t>’</w:t>
      </w:r>
      <w:r w:rsidRPr="007B0F29">
        <w:rPr>
          <w:rFonts w:ascii="Georgia" w:hAnsi="Georgia"/>
          <w:sz w:val="32"/>
        </w:rPr>
        <w:t>était du reste un plaisir sensible que de monter de nouveau. Un plaisir perdu depuis que les archers de Robb Stark avaient abattu son dest</w:t>
      </w:r>
      <w:r w:rsidR="00E6677B">
        <w:rPr>
          <w:rFonts w:ascii="Georgia" w:hAnsi="Georgia"/>
          <w:sz w:val="32"/>
        </w:rPr>
        <w:t>rier sous lui dans le Bois-aux-</w:t>
      </w:r>
      <w:r w:rsidRPr="007B0F29">
        <w:rPr>
          <w:rFonts w:ascii="Georgia" w:hAnsi="Georgia"/>
          <w:sz w:val="32"/>
        </w:rPr>
        <w:t>Murmures.</w:t>
      </w:r>
    </w:p>
    <w:p w:rsidR="00331B15" w:rsidRPr="007B0F29" w:rsidRDefault="00331B15" w:rsidP="007B0F29">
      <w:pPr>
        <w:ind w:firstLine="567"/>
        <w:jc w:val="both"/>
        <w:rPr>
          <w:rFonts w:ascii="Georgia" w:hAnsi="Georgia"/>
          <w:sz w:val="32"/>
        </w:rPr>
      </w:pPr>
      <w:r w:rsidRPr="007B0F29">
        <w:rPr>
          <w:rFonts w:ascii="Georgia" w:hAnsi="Georgia"/>
          <w:sz w:val="32"/>
        </w:rPr>
        <w:t>Quand ils atteignirent le village incendié, le dilemme s</w:t>
      </w:r>
      <w:r w:rsidR="00007603" w:rsidRPr="007B0F29">
        <w:rPr>
          <w:rFonts w:ascii="Georgia" w:hAnsi="Georgia"/>
          <w:sz w:val="32"/>
        </w:rPr>
        <w:t>’</w:t>
      </w:r>
      <w:r w:rsidRPr="007B0F29">
        <w:rPr>
          <w:rFonts w:ascii="Georgia" w:hAnsi="Georgia"/>
          <w:sz w:val="32"/>
        </w:rPr>
        <w:t>offrit à eux d</w:t>
      </w:r>
      <w:r w:rsidR="00007603" w:rsidRPr="007B0F29">
        <w:rPr>
          <w:rFonts w:ascii="Georgia" w:hAnsi="Georgia"/>
          <w:sz w:val="32"/>
        </w:rPr>
        <w:t>’</w:t>
      </w:r>
      <w:r w:rsidRPr="007B0F29">
        <w:rPr>
          <w:rFonts w:ascii="Georgia" w:hAnsi="Georgia"/>
          <w:sz w:val="32"/>
        </w:rPr>
        <w:t>itinéraires équitablement périlleux : des chemins étroits, profondément creusés par les charrettes de fermiers portant leurs grains à la rivière. Après quelques zigzags vers le sud-est, l</w:t>
      </w:r>
      <w:r w:rsidR="00007603" w:rsidRPr="007B0F29">
        <w:rPr>
          <w:rFonts w:ascii="Georgia" w:hAnsi="Georgia"/>
          <w:sz w:val="32"/>
        </w:rPr>
        <w:t>’</w:t>
      </w:r>
      <w:r w:rsidRPr="007B0F29">
        <w:rPr>
          <w:rFonts w:ascii="Georgia" w:hAnsi="Georgia"/>
          <w:sz w:val="32"/>
        </w:rPr>
        <w:t>un ne tardait guère à se perdre parmi des arbres qui s</w:t>
      </w:r>
      <w:r w:rsidR="00007603" w:rsidRPr="007B0F29">
        <w:rPr>
          <w:rFonts w:ascii="Georgia" w:hAnsi="Georgia"/>
          <w:sz w:val="32"/>
        </w:rPr>
        <w:t>’</w:t>
      </w:r>
      <w:r w:rsidR="00E6677B" w:rsidRPr="007B0F29">
        <w:rPr>
          <w:rFonts w:ascii="Georgia" w:hAnsi="Georgia"/>
          <w:sz w:val="32"/>
        </w:rPr>
        <w:t>épaississaient</w:t>
      </w:r>
      <w:r w:rsidRPr="007B0F29">
        <w:rPr>
          <w:rFonts w:ascii="Georgia" w:hAnsi="Georgia"/>
          <w:sz w:val="32"/>
        </w:rPr>
        <w:t xml:space="preserve"> au loin ; l</w:t>
      </w:r>
      <w:r w:rsidR="00007603" w:rsidRPr="007B0F29">
        <w:rPr>
          <w:rFonts w:ascii="Georgia" w:hAnsi="Georgia"/>
          <w:sz w:val="32"/>
        </w:rPr>
        <w:t>’</w:t>
      </w:r>
      <w:r w:rsidRPr="007B0F29">
        <w:rPr>
          <w:rFonts w:ascii="Georgia" w:hAnsi="Georgia"/>
          <w:sz w:val="32"/>
        </w:rPr>
        <w:t xml:space="preserve">autre, mieux empierré, filait comme une flèche, après moins de détours, droit au sud. Après un bref examen, Brienne se décida pour le second, choix qui surprit </w:t>
      </w:r>
      <w:r w:rsidR="00E6677B" w:rsidRPr="007B0F29">
        <w:rPr>
          <w:rFonts w:ascii="Georgia" w:hAnsi="Georgia"/>
          <w:sz w:val="32"/>
        </w:rPr>
        <w:t>agréablement</w:t>
      </w:r>
      <w:r w:rsidRPr="007B0F29">
        <w:rPr>
          <w:rFonts w:ascii="Georgia" w:hAnsi="Georgia"/>
          <w:sz w:val="32"/>
        </w:rPr>
        <w:t xml:space="preserve"> Jaime </w:t>
      </w:r>
      <w:r w:rsidR="00E6677B" w:rsidRPr="00E6677B">
        <w:rPr>
          <w:rFonts w:ascii="Georgia" w:hAnsi="Georgia"/>
          <w:sz w:val="32"/>
        </w:rPr>
        <w:t>–</w:t>
      </w:r>
      <w:r w:rsidRPr="007B0F29">
        <w:rPr>
          <w:rFonts w:ascii="Georgia" w:hAnsi="Georgia"/>
          <w:sz w:val="32"/>
        </w:rPr>
        <w:t xml:space="preserve"> il aurait fait le même.</w:t>
      </w:r>
    </w:p>
    <w:p w:rsidR="00331B15" w:rsidRPr="007B0F29" w:rsidRDefault="00331B15" w:rsidP="007B0F29">
      <w:pPr>
        <w:ind w:firstLine="567"/>
        <w:jc w:val="both"/>
        <w:rPr>
          <w:rFonts w:ascii="Georgia" w:hAnsi="Georgia"/>
          <w:sz w:val="32"/>
        </w:rPr>
      </w:pPr>
      <w:r w:rsidRPr="007B0F29">
        <w:rPr>
          <w:rFonts w:ascii="Georgia" w:hAnsi="Georgia"/>
          <w:sz w:val="32"/>
        </w:rPr>
        <w:t>«</w:t>
      </w:r>
      <w:r w:rsidR="00E6677B">
        <w:rPr>
          <w:rFonts w:ascii="Georgia" w:hAnsi="Georgia"/>
          <w:sz w:val="32"/>
        </w:rPr>
        <w:t xml:space="preserve"> </w:t>
      </w:r>
      <w:r w:rsidRPr="007B0F29">
        <w:rPr>
          <w:rFonts w:ascii="Georgia" w:hAnsi="Georgia"/>
          <w:sz w:val="32"/>
        </w:rPr>
        <w:t>Mais c</w:t>
      </w:r>
      <w:r w:rsidR="00007603" w:rsidRPr="007B0F29">
        <w:rPr>
          <w:rFonts w:ascii="Georgia" w:hAnsi="Georgia"/>
          <w:sz w:val="32"/>
        </w:rPr>
        <w:t>’</w:t>
      </w:r>
      <w:r w:rsidRPr="007B0F29">
        <w:rPr>
          <w:rFonts w:ascii="Georgia" w:hAnsi="Georgia"/>
          <w:sz w:val="32"/>
        </w:rPr>
        <w:t>est la route que déconseillait l</w:t>
      </w:r>
      <w:r w:rsidR="00007603" w:rsidRPr="007B0F29">
        <w:rPr>
          <w:rFonts w:ascii="Georgia" w:hAnsi="Georgia"/>
          <w:sz w:val="32"/>
        </w:rPr>
        <w:t>’</w:t>
      </w:r>
      <w:r w:rsidRPr="007B0F29">
        <w:rPr>
          <w:rFonts w:ascii="Georgia" w:hAnsi="Georgia"/>
          <w:sz w:val="32"/>
        </w:rPr>
        <w:t>aubergiste..., objecta ser Cleos.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était pas aubergiste. » Elle manquait de grâce en selle, mais elle semblait y avoir une fameuse assiette. « Le bonhomme a montré par trop d</w:t>
      </w:r>
      <w:r w:rsidRPr="007B0F29">
        <w:rPr>
          <w:rFonts w:ascii="Georgia" w:hAnsi="Georgia"/>
          <w:sz w:val="32"/>
        </w:rPr>
        <w:t>’</w:t>
      </w:r>
      <w:r w:rsidR="00331B15" w:rsidRPr="007B0F29">
        <w:rPr>
          <w:rFonts w:ascii="Georgia" w:hAnsi="Georgia"/>
          <w:sz w:val="32"/>
        </w:rPr>
        <w:t>intérêt pour le trajet que nous suivrions, et ces bois..., juste le genre qui sert notoirement de repaires aux hors-la-loi. Il risque de nous avoir poussés dans un traquenard.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Maligne, la fillette. » Jaime sourit à son cousin. « Je parierais que notre hôte a des copains par là. Ceux dont les montures ont donné à ses écuries cette fragrance mémorable.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a pu nous mentir aussi pour ce qui est de la rivière, ajouta la fillette, mais je ne pouvais prendre ce risque-là. Il y aura des soldats au gué des rubis et aux carrefours. »</w:t>
      </w:r>
    </w:p>
    <w:p w:rsidR="007B0F29" w:rsidRPr="007B0F29" w:rsidRDefault="007B0F29" w:rsidP="007B0F29">
      <w:pPr>
        <w:ind w:firstLine="567"/>
        <w:jc w:val="both"/>
        <w:rPr>
          <w:rFonts w:ascii="Georgia" w:hAnsi="Georgia"/>
          <w:i/>
          <w:sz w:val="32"/>
        </w:rPr>
      </w:pPr>
      <w:r w:rsidRPr="007B0F29">
        <w:rPr>
          <w:rFonts w:ascii="Georgia" w:hAnsi="Georgia"/>
          <w:i/>
          <w:sz w:val="32"/>
        </w:rPr>
        <w:t>Hé, si moche qu’elle soit, elle n’est pas tout à fait stupide.</w:t>
      </w:r>
      <w:r w:rsidR="00331B15" w:rsidRPr="007B0F29">
        <w:rPr>
          <w:rFonts w:ascii="Georgia" w:hAnsi="Georgia"/>
          <w:sz w:val="32"/>
        </w:rPr>
        <w:t xml:space="preserve"> Il la </w:t>
      </w:r>
      <w:r w:rsidR="00E6677B" w:rsidRPr="007B0F29">
        <w:rPr>
          <w:rFonts w:ascii="Georgia" w:hAnsi="Georgia"/>
          <w:sz w:val="32"/>
        </w:rPr>
        <w:t>gratifia</w:t>
      </w:r>
      <w:r w:rsidR="00331B15" w:rsidRPr="007B0F29">
        <w:rPr>
          <w:rFonts w:ascii="Georgia" w:hAnsi="Georgia"/>
          <w:sz w:val="32"/>
        </w:rPr>
        <w:t xml:space="preserve"> d</w:t>
      </w:r>
      <w:r w:rsidR="00007603" w:rsidRPr="007B0F29">
        <w:rPr>
          <w:rFonts w:ascii="Georgia" w:hAnsi="Georgia"/>
          <w:sz w:val="32"/>
        </w:rPr>
        <w:t>’</w:t>
      </w:r>
      <w:r w:rsidR="00331B15" w:rsidRPr="007B0F29">
        <w:rPr>
          <w:rFonts w:ascii="Georgia" w:hAnsi="Georgia"/>
          <w:sz w:val="32"/>
        </w:rPr>
        <w:t>un sourire récalcitrant.</w:t>
      </w:r>
    </w:p>
    <w:p w:rsidR="00331B15" w:rsidRPr="007B0F29" w:rsidRDefault="00331B15" w:rsidP="007B0F29">
      <w:pPr>
        <w:ind w:firstLine="567"/>
        <w:jc w:val="both"/>
        <w:rPr>
          <w:rFonts w:ascii="Georgia" w:hAnsi="Georgia"/>
          <w:sz w:val="32"/>
        </w:rPr>
      </w:pPr>
      <w:r w:rsidRPr="007B0F29">
        <w:rPr>
          <w:rFonts w:ascii="Georgia" w:hAnsi="Georgia"/>
          <w:sz w:val="32"/>
        </w:rPr>
        <w:t>De vagues lueurs rougeâtres à ses fenêtres supérieures leur ayant de fort loin signalé l</w:t>
      </w:r>
      <w:r w:rsidR="00007603" w:rsidRPr="007B0F29">
        <w:rPr>
          <w:rFonts w:ascii="Georgia" w:hAnsi="Georgia"/>
          <w:sz w:val="32"/>
        </w:rPr>
        <w:t>’</w:t>
      </w:r>
      <w:r w:rsidRPr="007B0F29">
        <w:rPr>
          <w:rFonts w:ascii="Georgia" w:hAnsi="Georgia"/>
          <w:sz w:val="32"/>
        </w:rPr>
        <w:t>approche du châtelet, Brienne fit prendre à travers champs. Ils attendirent de l</w:t>
      </w:r>
      <w:r w:rsidR="00007603" w:rsidRPr="007B0F29">
        <w:rPr>
          <w:rFonts w:ascii="Georgia" w:hAnsi="Georgia"/>
          <w:sz w:val="32"/>
        </w:rPr>
        <w:t>’</w:t>
      </w:r>
      <w:r w:rsidRPr="007B0F29">
        <w:rPr>
          <w:rFonts w:ascii="Georgia" w:hAnsi="Georgia"/>
          <w:sz w:val="32"/>
        </w:rPr>
        <w:t>avoir largement dépassé pour obliquer de nouveau vers la route.</w:t>
      </w:r>
    </w:p>
    <w:p w:rsidR="00331B15" w:rsidRPr="007B0F29" w:rsidRDefault="00331B15" w:rsidP="007B0F29">
      <w:pPr>
        <w:ind w:firstLine="567"/>
        <w:jc w:val="both"/>
        <w:rPr>
          <w:rFonts w:ascii="Georgia" w:hAnsi="Georgia"/>
          <w:sz w:val="32"/>
        </w:rPr>
      </w:pPr>
      <w:r w:rsidRPr="007B0F29">
        <w:rPr>
          <w:rFonts w:ascii="Georgia" w:hAnsi="Georgia"/>
          <w:sz w:val="32"/>
        </w:rPr>
        <w:t>La moitié de la nuit s</w:t>
      </w:r>
      <w:r w:rsidR="00007603" w:rsidRPr="007B0F29">
        <w:rPr>
          <w:rFonts w:ascii="Georgia" w:hAnsi="Georgia"/>
          <w:sz w:val="32"/>
        </w:rPr>
        <w:t>’</w:t>
      </w:r>
      <w:r w:rsidRPr="007B0F29">
        <w:rPr>
          <w:rFonts w:ascii="Georgia" w:hAnsi="Georgia"/>
          <w:sz w:val="32"/>
        </w:rPr>
        <w:t>était déjà écoulée quand la fillette accorda que leur sécurité imposait de faire halte. Ils titubaient tous trois en selle. Ils trouvèrent refuge dans un bosquet de frênes et de chênes, auprès d</w:t>
      </w:r>
      <w:r w:rsidR="00007603" w:rsidRPr="007B0F29">
        <w:rPr>
          <w:rFonts w:ascii="Georgia" w:hAnsi="Georgia"/>
          <w:sz w:val="32"/>
        </w:rPr>
        <w:t>’</w:t>
      </w:r>
      <w:r w:rsidRPr="007B0F29">
        <w:rPr>
          <w:rFonts w:ascii="Georgia" w:hAnsi="Georgia"/>
          <w:sz w:val="32"/>
        </w:rPr>
        <w:t xml:space="preserve">un ruisseau nonchalant. La fillette ayant </w:t>
      </w:r>
      <w:r w:rsidR="00E6677B" w:rsidRPr="007B0F29">
        <w:rPr>
          <w:rFonts w:ascii="Georgia" w:hAnsi="Georgia"/>
          <w:sz w:val="32"/>
        </w:rPr>
        <w:t>interdit</w:t>
      </w:r>
      <w:r w:rsidRPr="007B0F29">
        <w:rPr>
          <w:rFonts w:ascii="Georgia" w:hAnsi="Georgia"/>
          <w:sz w:val="32"/>
        </w:rPr>
        <w:t xml:space="preserve"> de faire du feu, leur repas se composa de galettes d</w:t>
      </w:r>
      <w:r w:rsidR="00007603" w:rsidRPr="007B0F29">
        <w:rPr>
          <w:rFonts w:ascii="Georgia" w:hAnsi="Georgia"/>
          <w:sz w:val="32"/>
        </w:rPr>
        <w:t>’</w:t>
      </w:r>
      <w:r w:rsidRPr="007B0F29">
        <w:rPr>
          <w:rFonts w:ascii="Georgia" w:hAnsi="Georgia"/>
          <w:sz w:val="32"/>
        </w:rPr>
        <w:t>avoine rassises et de poisson salé. La nuit était étrangement paisible. La lune en son demi trônait au sein d</w:t>
      </w:r>
      <w:r w:rsidR="00007603" w:rsidRPr="007B0F29">
        <w:rPr>
          <w:rFonts w:ascii="Georgia" w:hAnsi="Georgia"/>
          <w:sz w:val="32"/>
        </w:rPr>
        <w:t>’</w:t>
      </w:r>
      <w:r w:rsidRPr="007B0F29">
        <w:rPr>
          <w:rFonts w:ascii="Georgia" w:hAnsi="Georgia"/>
          <w:sz w:val="32"/>
        </w:rPr>
        <w:t>un ciel de feutre noir piqueté d</w:t>
      </w:r>
      <w:r w:rsidR="00007603" w:rsidRPr="007B0F29">
        <w:rPr>
          <w:rFonts w:ascii="Georgia" w:hAnsi="Georgia"/>
          <w:sz w:val="32"/>
        </w:rPr>
        <w:t>’</w:t>
      </w:r>
      <w:r w:rsidRPr="007B0F29">
        <w:rPr>
          <w:rFonts w:ascii="Georgia" w:hAnsi="Georgia"/>
          <w:sz w:val="32"/>
        </w:rPr>
        <w:t>étoiles. Dans le lointain hurlaient des loups. L</w:t>
      </w:r>
      <w:r w:rsidR="00007603" w:rsidRPr="007B0F29">
        <w:rPr>
          <w:rFonts w:ascii="Georgia" w:hAnsi="Georgia"/>
          <w:sz w:val="32"/>
        </w:rPr>
        <w:t>’</w:t>
      </w:r>
      <w:r w:rsidRPr="007B0F29">
        <w:rPr>
          <w:rFonts w:ascii="Georgia" w:hAnsi="Georgia"/>
          <w:sz w:val="32"/>
        </w:rPr>
        <w:t>un des chevaux s</w:t>
      </w:r>
      <w:r w:rsidR="00007603" w:rsidRPr="007B0F29">
        <w:rPr>
          <w:rFonts w:ascii="Georgia" w:hAnsi="Georgia"/>
          <w:sz w:val="32"/>
        </w:rPr>
        <w:t>’</w:t>
      </w:r>
      <w:r w:rsidRPr="007B0F29">
        <w:rPr>
          <w:rFonts w:ascii="Georgia" w:hAnsi="Georgia"/>
          <w:sz w:val="32"/>
        </w:rPr>
        <w:t>ébroua nerveusement. Nul autre bruit.</w:t>
      </w:r>
      <w:r w:rsidR="007B0F29" w:rsidRPr="007B0F29">
        <w:rPr>
          <w:rFonts w:ascii="Georgia" w:hAnsi="Georgia"/>
          <w:i/>
          <w:sz w:val="32"/>
        </w:rPr>
        <w:t xml:space="preserve"> La guerre n’a pas touché ces lieux</w:t>
      </w:r>
      <w:r w:rsidRPr="007B0F29">
        <w:rPr>
          <w:rFonts w:ascii="Georgia" w:hAnsi="Georgia"/>
          <w:sz w:val="32"/>
        </w:rPr>
        <w:t>, songea Jaime. Il était heureux de se trouver là, heureux d</w:t>
      </w:r>
      <w:r w:rsidR="00007603" w:rsidRPr="007B0F29">
        <w:rPr>
          <w:rFonts w:ascii="Georgia" w:hAnsi="Georgia"/>
          <w:sz w:val="32"/>
        </w:rPr>
        <w:t>’</w:t>
      </w:r>
      <w:r w:rsidRPr="007B0F29">
        <w:rPr>
          <w:rFonts w:ascii="Georgia" w:hAnsi="Georgia"/>
          <w:sz w:val="32"/>
        </w:rPr>
        <w:t>être en vie, heureux de s</w:t>
      </w:r>
      <w:r w:rsidR="00007603" w:rsidRPr="007B0F29">
        <w:rPr>
          <w:rFonts w:ascii="Georgia" w:hAnsi="Georgia"/>
          <w:sz w:val="32"/>
        </w:rPr>
        <w:t>’</w:t>
      </w:r>
      <w:r w:rsidRPr="007B0F29">
        <w:rPr>
          <w:rFonts w:ascii="Georgia" w:hAnsi="Georgia"/>
          <w:sz w:val="32"/>
        </w:rPr>
        <w:t>acheminer vers Cersei.</w:t>
      </w:r>
    </w:p>
    <w:p w:rsidR="00331B15" w:rsidRPr="007B0F29" w:rsidRDefault="00331B15" w:rsidP="007B0F29">
      <w:pPr>
        <w:ind w:firstLine="567"/>
        <w:jc w:val="both"/>
        <w:rPr>
          <w:rFonts w:ascii="Georgia" w:hAnsi="Georgia"/>
          <w:sz w:val="32"/>
        </w:rPr>
      </w:pPr>
      <w:r w:rsidRPr="007B0F29">
        <w:rPr>
          <w:rFonts w:ascii="Georgia" w:hAnsi="Georgia"/>
          <w:sz w:val="32"/>
        </w:rPr>
        <w:t>« Je vais prendre la première veille », eut à peine dit Brienne à ser Cleos que celui-ci ronflait déjà tout bas.</w:t>
      </w:r>
    </w:p>
    <w:p w:rsidR="00331B15" w:rsidRPr="007B0F29" w:rsidRDefault="00331B15" w:rsidP="007B0F29">
      <w:pPr>
        <w:ind w:firstLine="567"/>
        <w:jc w:val="both"/>
        <w:rPr>
          <w:rFonts w:ascii="Georgia" w:hAnsi="Georgia"/>
          <w:sz w:val="32"/>
        </w:rPr>
      </w:pPr>
      <w:r w:rsidRPr="007B0F29">
        <w:rPr>
          <w:rFonts w:ascii="Georgia" w:hAnsi="Georgia"/>
          <w:sz w:val="32"/>
        </w:rPr>
        <w:t>Jaime s</w:t>
      </w:r>
      <w:r w:rsidR="00007603" w:rsidRPr="007B0F29">
        <w:rPr>
          <w:rFonts w:ascii="Georgia" w:hAnsi="Georgia"/>
          <w:sz w:val="32"/>
        </w:rPr>
        <w:t>’</w:t>
      </w:r>
      <w:r w:rsidRPr="007B0F29">
        <w:rPr>
          <w:rFonts w:ascii="Georgia" w:hAnsi="Georgia"/>
          <w:sz w:val="32"/>
        </w:rPr>
        <w:t>adossa au tronc d</w:t>
      </w:r>
      <w:r w:rsidR="00007603" w:rsidRPr="007B0F29">
        <w:rPr>
          <w:rFonts w:ascii="Georgia" w:hAnsi="Georgia"/>
          <w:sz w:val="32"/>
        </w:rPr>
        <w:t>’</w:t>
      </w:r>
      <w:r w:rsidRPr="007B0F29">
        <w:rPr>
          <w:rFonts w:ascii="Georgia" w:hAnsi="Georgia"/>
          <w:sz w:val="32"/>
        </w:rPr>
        <w:t>un chêne et se demanda ce que Cersei et Tyrion pouvaient bien fabriquer en cet instant même. « Vous avez des frères et sœurs, madame ? » demanda-t-il.</w:t>
      </w:r>
    </w:p>
    <w:p w:rsidR="00331B15" w:rsidRPr="007B0F29" w:rsidRDefault="00331B15" w:rsidP="007B0F29">
      <w:pPr>
        <w:ind w:firstLine="567"/>
        <w:jc w:val="both"/>
        <w:rPr>
          <w:rFonts w:ascii="Georgia" w:hAnsi="Georgia"/>
          <w:sz w:val="32"/>
        </w:rPr>
      </w:pPr>
      <w:r w:rsidRPr="007B0F29">
        <w:rPr>
          <w:rFonts w:ascii="Georgia" w:hAnsi="Georgia"/>
          <w:sz w:val="32"/>
        </w:rPr>
        <w:t>Elle loucha vers lui, sur ses gardes. «</w:t>
      </w:r>
      <w:r w:rsidR="00E6677B">
        <w:rPr>
          <w:rFonts w:ascii="Georgia" w:hAnsi="Georgia"/>
          <w:sz w:val="32"/>
        </w:rPr>
        <w:t xml:space="preserve"> </w:t>
      </w:r>
      <w:r w:rsidRPr="007B0F29">
        <w:rPr>
          <w:rFonts w:ascii="Georgia" w:hAnsi="Georgia"/>
          <w:sz w:val="32"/>
        </w:rPr>
        <w:t xml:space="preserve">Non. Je suis le seul... </w:t>
      </w:r>
      <w:r w:rsidR="00E6677B" w:rsidRPr="00E6677B">
        <w:rPr>
          <w:rFonts w:ascii="Georgia" w:hAnsi="Georgia"/>
          <w:sz w:val="32"/>
        </w:rPr>
        <w:t>–</w:t>
      </w:r>
      <w:r w:rsidRPr="007B0F29">
        <w:rPr>
          <w:rFonts w:ascii="Georgia" w:hAnsi="Georgia"/>
          <w:sz w:val="32"/>
        </w:rPr>
        <w:t xml:space="preserve"> enfant de mon père. »</w:t>
      </w:r>
    </w:p>
    <w:p w:rsidR="00331B15" w:rsidRPr="007B0F29" w:rsidRDefault="00331B15" w:rsidP="007B0F29">
      <w:pPr>
        <w:ind w:firstLine="567"/>
        <w:jc w:val="both"/>
        <w:rPr>
          <w:rFonts w:ascii="Georgia" w:hAnsi="Georgia"/>
          <w:sz w:val="32"/>
        </w:rPr>
      </w:pPr>
      <w:r w:rsidRPr="007B0F29">
        <w:rPr>
          <w:rFonts w:ascii="Georgia" w:hAnsi="Georgia"/>
          <w:sz w:val="32"/>
        </w:rPr>
        <w:t>Jaime émit un gloussement. «</w:t>
      </w:r>
      <w:r w:rsidR="007B0F29" w:rsidRPr="007B0F29">
        <w:rPr>
          <w:rFonts w:ascii="Georgia" w:hAnsi="Georgia"/>
          <w:i/>
          <w:sz w:val="32"/>
        </w:rPr>
        <w:t xml:space="preserve"> Fils,</w:t>
      </w:r>
      <w:r w:rsidRPr="007B0F29">
        <w:rPr>
          <w:rFonts w:ascii="Georgia" w:hAnsi="Georgia"/>
          <w:sz w:val="32"/>
        </w:rPr>
        <w:t xml:space="preserve"> vous avez failli dire. Est-ce qu</w:t>
      </w:r>
      <w:r w:rsidR="00007603" w:rsidRPr="007B0F29">
        <w:rPr>
          <w:rFonts w:ascii="Georgia" w:hAnsi="Georgia"/>
          <w:sz w:val="32"/>
        </w:rPr>
        <w:t>’</w:t>
      </w:r>
      <w:r w:rsidRPr="007B0F29">
        <w:rPr>
          <w:rFonts w:ascii="Georgia" w:hAnsi="Georgia"/>
          <w:sz w:val="32"/>
        </w:rPr>
        <w:t>il vous considère comme un fils ? Vous faites une drôle de fille, ça oui. »</w:t>
      </w:r>
    </w:p>
    <w:p w:rsidR="00331B15" w:rsidRPr="007B0F29" w:rsidRDefault="00331B15" w:rsidP="007B0F29">
      <w:pPr>
        <w:ind w:firstLine="567"/>
        <w:jc w:val="both"/>
        <w:rPr>
          <w:rFonts w:ascii="Georgia" w:hAnsi="Georgia"/>
          <w:sz w:val="32"/>
        </w:rPr>
      </w:pPr>
      <w:r w:rsidRPr="007B0F29">
        <w:rPr>
          <w:rFonts w:ascii="Georgia" w:hAnsi="Georgia"/>
          <w:sz w:val="32"/>
        </w:rPr>
        <w:t>Sans un mot, elle se détourna de lui, les doigts crispés sur la poignée de son épée.</w:t>
      </w:r>
      <w:r w:rsidR="007B0F29" w:rsidRPr="007B0F29">
        <w:rPr>
          <w:rFonts w:ascii="Georgia" w:hAnsi="Georgia"/>
          <w:i/>
          <w:sz w:val="32"/>
        </w:rPr>
        <w:t xml:space="preserve"> Quelle satanée créature on m’a foutue là.</w:t>
      </w:r>
      <w:r w:rsidRPr="007B0F29">
        <w:rPr>
          <w:rFonts w:ascii="Georgia" w:hAnsi="Georgia"/>
          <w:sz w:val="32"/>
        </w:rPr>
        <w:t xml:space="preserve"> Elle lui rappelait bizarrement Tyrion, bien qu</w:t>
      </w:r>
      <w:r w:rsidR="00007603" w:rsidRPr="007B0F29">
        <w:rPr>
          <w:rFonts w:ascii="Georgia" w:hAnsi="Georgia"/>
          <w:sz w:val="32"/>
        </w:rPr>
        <w:t>’</w:t>
      </w:r>
      <w:r w:rsidRPr="007B0F29">
        <w:rPr>
          <w:rFonts w:ascii="Georgia" w:hAnsi="Georgia"/>
          <w:sz w:val="32"/>
        </w:rPr>
        <w:t>il fût au premier abord difficile d</w:t>
      </w:r>
      <w:r w:rsidR="00007603" w:rsidRPr="007B0F29">
        <w:rPr>
          <w:rFonts w:ascii="Georgia" w:hAnsi="Georgia"/>
          <w:sz w:val="32"/>
        </w:rPr>
        <w:t>’</w:t>
      </w:r>
      <w:r w:rsidRPr="007B0F29">
        <w:rPr>
          <w:rFonts w:ascii="Georgia" w:hAnsi="Georgia"/>
          <w:sz w:val="32"/>
        </w:rPr>
        <w:t>imaginer deux êtres plus dissemblables. Peut-être est-ce la pensée de son frère qui lui fit reprendre : « Je ne voulais pas vous offenser, Brienne. Pardonnez-moi.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Vos crimes passent tout pardon, Régicide.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Encore ce nom. » Il tortilla paresseusement sa chaîne. « Pourquoi tant de rage à mon encontre ? Je ne vous ai jamais fait de mal, que je sache.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en avez fait à d</w:t>
      </w:r>
      <w:r w:rsidRPr="007B0F29">
        <w:rPr>
          <w:rFonts w:ascii="Georgia" w:hAnsi="Georgia"/>
          <w:sz w:val="32"/>
        </w:rPr>
        <w:t>’</w:t>
      </w:r>
      <w:r w:rsidR="00331B15" w:rsidRPr="007B0F29">
        <w:rPr>
          <w:rFonts w:ascii="Georgia" w:hAnsi="Georgia"/>
          <w:sz w:val="32"/>
        </w:rPr>
        <w:t>autres. A ceux que vous aviez juré de protéger. Les faibles, les innocents...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le roi</w:t>
      </w:r>
      <w:r w:rsidR="00E6677B">
        <w:rPr>
          <w:rFonts w:ascii="Georgia" w:hAnsi="Georgia"/>
          <w:sz w:val="32"/>
        </w:rPr>
        <w:t xml:space="preserve"> </w:t>
      </w:r>
      <w:r w:rsidR="00331B15" w:rsidRPr="007B0F29">
        <w:rPr>
          <w:rFonts w:ascii="Georgia" w:hAnsi="Georgia"/>
          <w:sz w:val="32"/>
        </w:rPr>
        <w:t>?</w:t>
      </w:r>
      <w:r w:rsidR="00E6677B">
        <w:rPr>
          <w:rFonts w:ascii="Georgia" w:hAnsi="Georgia"/>
          <w:sz w:val="32"/>
        </w:rPr>
        <w:t xml:space="preserve"> </w:t>
      </w:r>
      <w:r w:rsidR="00331B15" w:rsidRPr="007B0F29">
        <w:rPr>
          <w:rFonts w:ascii="Georgia" w:hAnsi="Georgia"/>
          <w:sz w:val="32"/>
        </w:rPr>
        <w:t>» Tout ramenait fatalement à Aerys. «</w:t>
      </w:r>
      <w:r w:rsidR="00E6677B">
        <w:rPr>
          <w:rFonts w:ascii="Georgia" w:hAnsi="Georgia"/>
          <w:sz w:val="32"/>
        </w:rPr>
        <w:t xml:space="preserve"> </w:t>
      </w:r>
      <w:r w:rsidR="00331B15" w:rsidRPr="007B0F29">
        <w:rPr>
          <w:rFonts w:ascii="Georgia" w:hAnsi="Georgia"/>
          <w:sz w:val="32"/>
        </w:rPr>
        <w:t>Ne vous permettez pas de juger ce que vous ne comprenez pas, fillette.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m</w:t>
      </w:r>
      <w:r w:rsidRPr="007B0F29">
        <w:rPr>
          <w:rFonts w:ascii="Georgia" w:hAnsi="Georgia"/>
          <w:sz w:val="32"/>
        </w:rPr>
        <w:t>’</w:t>
      </w:r>
      <w:r w:rsidR="00331B15" w:rsidRPr="007B0F29">
        <w:rPr>
          <w:rFonts w:ascii="Georgia" w:hAnsi="Georgia"/>
          <w:sz w:val="32"/>
        </w:rPr>
        <w:t>appelle...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Brienne, oui. Est-ce qu</w:t>
      </w:r>
      <w:r w:rsidRPr="007B0F29">
        <w:rPr>
          <w:rFonts w:ascii="Georgia" w:hAnsi="Georgia"/>
          <w:sz w:val="32"/>
        </w:rPr>
        <w:t>’</w:t>
      </w:r>
      <w:r w:rsidR="00331B15" w:rsidRPr="007B0F29">
        <w:rPr>
          <w:rFonts w:ascii="Georgia" w:hAnsi="Georgia"/>
          <w:sz w:val="32"/>
        </w:rPr>
        <w:t>on vous a jamais dit que vous étiez aussi fastidieuse que laide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n</w:t>
      </w:r>
      <w:r w:rsidRPr="007B0F29">
        <w:rPr>
          <w:rFonts w:ascii="Georgia" w:hAnsi="Georgia"/>
          <w:sz w:val="32"/>
        </w:rPr>
        <w:t>’</w:t>
      </w:r>
      <w:r w:rsidR="00331B15" w:rsidRPr="007B0F29">
        <w:rPr>
          <w:rFonts w:ascii="Georgia" w:hAnsi="Georgia"/>
          <w:sz w:val="32"/>
        </w:rPr>
        <w:t>arriverez pas à me mettre en colère, Régicide.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 j</w:t>
      </w:r>
      <w:r w:rsidRPr="007B0F29">
        <w:rPr>
          <w:rFonts w:ascii="Georgia" w:hAnsi="Georgia"/>
          <w:sz w:val="32"/>
        </w:rPr>
        <w:t>’</w:t>
      </w:r>
      <w:r w:rsidR="00331B15" w:rsidRPr="007B0F29">
        <w:rPr>
          <w:rFonts w:ascii="Georgia" w:hAnsi="Georgia"/>
          <w:sz w:val="32"/>
        </w:rPr>
        <w:t>y arriverais, si j</w:t>
      </w:r>
      <w:r w:rsidRPr="007B0F29">
        <w:rPr>
          <w:rFonts w:ascii="Georgia" w:hAnsi="Georgia"/>
          <w:sz w:val="32"/>
        </w:rPr>
        <w:t>’</w:t>
      </w:r>
      <w:r w:rsidR="00331B15" w:rsidRPr="007B0F29">
        <w:rPr>
          <w:rFonts w:ascii="Georgia" w:hAnsi="Georgia"/>
          <w:sz w:val="32"/>
        </w:rPr>
        <w:t>avais cure d</w:t>
      </w:r>
      <w:r w:rsidRPr="007B0F29">
        <w:rPr>
          <w:rFonts w:ascii="Georgia" w:hAnsi="Georgia"/>
          <w:sz w:val="32"/>
        </w:rPr>
        <w:t>’</w:t>
      </w:r>
      <w:r w:rsidR="00331B15" w:rsidRPr="007B0F29">
        <w:rPr>
          <w:rFonts w:ascii="Georgia" w:hAnsi="Georgia"/>
          <w:sz w:val="32"/>
        </w:rPr>
        <w:t>essayer vraiment.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Pourquoi avoir prononcé vos vœux ? demanda-t-elle. Pourquoi avoir endossé le manteau blanc, si vous méditiez de trahir tout ce qu</w:t>
      </w:r>
      <w:r w:rsidRPr="007B0F29">
        <w:rPr>
          <w:rFonts w:ascii="Georgia" w:hAnsi="Georgia"/>
          <w:sz w:val="32"/>
        </w:rPr>
        <w:t>’</w:t>
      </w:r>
      <w:r w:rsidR="00331B15" w:rsidRPr="007B0F29">
        <w:rPr>
          <w:rFonts w:ascii="Georgia" w:hAnsi="Georgia"/>
          <w:sz w:val="32"/>
        </w:rPr>
        <w:t>il symbolise ? »</w:t>
      </w:r>
    </w:p>
    <w:p w:rsidR="00331B15" w:rsidRPr="007B0F29" w:rsidRDefault="007B0F29" w:rsidP="007B0F29">
      <w:pPr>
        <w:ind w:firstLine="567"/>
        <w:jc w:val="both"/>
        <w:rPr>
          <w:rFonts w:ascii="Georgia" w:hAnsi="Georgia"/>
          <w:sz w:val="32"/>
        </w:rPr>
      </w:pPr>
      <w:r w:rsidRPr="007B0F29">
        <w:rPr>
          <w:rFonts w:ascii="Georgia" w:hAnsi="Georgia"/>
          <w:i/>
          <w:sz w:val="32"/>
        </w:rPr>
        <w:t>Pourquoi ?</w:t>
      </w:r>
      <w:r w:rsidR="00331B15" w:rsidRPr="007B0F29">
        <w:rPr>
          <w:rFonts w:ascii="Georgia" w:hAnsi="Georgia"/>
          <w:sz w:val="32"/>
        </w:rPr>
        <w:t xml:space="preserve"> Que dire qu</w:t>
      </w:r>
      <w:r w:rsidR="00007603" w:rsidRPr="007B0F29">
        <w:rPr>
          <w:rFonts w:ascii="Georgia" w:hAnsi="Georgia"/>
          <w:sz w:val="32"/>
        </w:rPr>
        <w:t>’</w:t>
      </w:r>
      <w:r w:rsidR="00331B15" w:rsidRPr="007B0F29">
        <w:rPr>
          <w:rFonts w:ascii="Georgia" w:hAnsi="Georgia"/>
          <w:sz w:val="32"/>
        </w:rPr>
        <w:t>elle pût à la rigueur comprendre ? «</w:t>
      </w:r>
      <w:r w:rsidR="00E6677B">
        <w:rPr>
          <w:rFonts w:ascii="Georgia" w:hAnsi="Georgia"/>
          <w:sz w:val="32"/>
        </w:rPr>
        <w:t xml:space="preserve"> </w:t>
      </w:r>
      <w:r w:rsidR="00331B15" w:rsidRPr="007B0F29">
        <w:rPr>
          <w:rFonts w:ascii="Georgia" w:hAnsi="Georgia"/>
          <w:sz w:val="32"/>
        </w:rPr>
        <w:t>J</w:t>
      </w:r>
      <w:r w:rsidR="00007603" w:rsidRPr="007B0F29">
        <w:rPr>
          <w:rFonts w:ascii="Georgia" w:hAnsi="Georgia"/>
          <w:sz w:val="32"/>
        </w:rPr>
        <w:t>’</w:t>
      </w:r>
      <w:r w:rsidR="00331B15" w:rsidRPr="007B0F29">
        <w:rPr>
          <w:rFonts w:ascii="Georgia" w:hAnsi="Georgia"/>
          <w:sz w:val="32"/>
        </w:rPr>
        <w:t>étais un gamin. Quinze ans. C</w:t>
      </w:r>
      <w:r w:rsidR="00007603" w:rsidRPr="007B0F29">
        <w:rPr>
          <w:rFonts w:ascii="Georgia" w:hAnsi="Georgia"/>
          <w:sz w:val="32"/>
        </w:rPr>
        <w:t>’</w:t>
      </w:r>
      <w:r w:rsidR="00331B15" w:rsidRPr="007B0F29">
        <w:rPr>
          <w:rFonts w:ascii="Georgia" w:hAnsi="Georgia"/>
          <w:sz w:val="32"/>
        </w:rPr>
        <w:t>était un immense honneur pour quelqu</w:t>
      </w:r>
      <w:r w:rsidR="00007603" w:rsidRPr="007B0F29">
        <w:rPr>
          <w:rFonts w:ascii="Georgia" w:hAnsi="Georgia"/>
          <w:sz w:val="32"/>
        </w:rPr>
        <w:t>’</w:t>
      </w:r>
      <w:r w:rsidR="00331B15" w:rsidRPr="007B0F29">
        <w:rPr>
          <w:rFonts w:ascii="Georgia" w:hAnsi="Georgia"/>
          <w:sz w:val="32"/>
        </w:rPr>
        <w:t>un de si jeune.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n</w:t>
      </w:r>
      <w:r w:rsidRPr="007B0F29">
        <w:rPr>
          <w:rFonts w:ascii="Georgia" w:hAnsi="Georgia"/>
          <w:sz w:val="32"/>
        </w:rPr>
        <w:t>’</w:t>
      </w:r>
      <w:r w:rsidR="00331B15" w:rsidRPr="007B0F29">
        <w:rPr>
          <w:rFonts w:ascii="Georgia" w:hAnsi="Georgia"/>
          <w:sz w:val="32"/>
        </w:rPr>
        <w:t>est pas une réponse », dit-elle avec dédain.</w:t>
      </w:r>
    </w:p>
    <w:p w:rsidR="00331B15" w:rsidRPr="007B0F29" w:rsidRDefault="007B0F29" w:rsidP="007B0F29">
      <w:pPr>
        <w:ind w:firstLine="567"/>
        <w:jc w:val="both"/>
        <w:rPr>
          <w:rFonts w:ascii="Georgia" w:hAnsi="Georgia"/>
          <w:sz w:val="32"/>
        </w:rPr>
      </w:pPr>
      <w:r w:rsidRPr="007B0F29">
        <w:rPr>
          <w:rFonts w:ascii="Georgia" w:hAnsi="Georgia"/>
          <w:i/>
          <w:sz w:val="32"/>
        </w:rPr>
        <w:t>La vérité ne te plairait pas.</w:t>
      </w:r>
      <w:r w:rsidR="00331B15" w:rsidRPr="007B0F29">
        <w:rPr>
          <w:rFonts w:ascii="Georgia" w:hAnsi="Georgia"/>
          <w:sz w:val="32"/>
        </w:rPr>
        <w:t xml:space="preserve"> C</w:t>
      </w:r>
      <w:r w:rsidR="00007603" w:rsidRPr="007B0F29">
        <w:rPr>
          <w:rFonts w:ascii="Georgia" w:hAnsi="Georgia"/>
          <w:sz w:val="32"/>
        </w:rPr>
        <w:t>’</w:t>
      </w:r>
      <w:r w:rsidR="00331B15" w:rsidRPr="007B0F29">
        <w:rPr>
          <w:rFonts w:ascii="Georgia" w:hAnsi="Georgia"/>
          <w:sz w:val="32"/>
        </w:rPr>
        <w:t>est par amour, évidemment, qu</w:t>
      </w:r>
      <w:r w:rsidR="00007603" w:rsidRPr="007B0F29">
        <w:rPr>
          <w:rFonts w:ascii="Georgia" w:hAnsi="Georgia"/>
          <w:sz w:val="32"/>
        </w:rPr>
        <w:t>’</w:t>
      </w:r>
      <w:r w:rsidR="00331B15" w:rsidRPr="007B0F29">
        <w:rPr>
          <w:rFonts w:ascii="Georgia" w:hAnsi="Georgia"/>
          <w:sz w:val="32"/>
        </w:rPr>
        <w:t>il était entré dans la Garde.</w:t>
      </w:r>
    </w:p>
    <w:p w:rsidR="00331B15" w:rsidRPr="007B0F29" w:rsidRDefault="00331B15" w:rsidP="007B0F29">
      <w:pPr>
        <w:ind w:firstLine="567"/>
        <w:jc w:val="both"/>
        <w:rPr>
          <w:rFonts w:ascii="Georgia" w:hAnsi="Georgia"/>
          <w:sz w:val="32"/>
        </w:rPr>
      </w:pPr>
      <w:r w:rsidRPr="007B0F29">
        <w:rPr>
          <w:rFonts w:ascii="Georgia" w:hAnsi="Georgia"/>
          <w:sz w:val="32"/>
        </w:rPr>
        <w:t>Leur père avait mandé Cersei à la cour quand elle avait douze ans, dans l</w:t>
      </w:r>
      <w:r w:rsidR="00007603" w:rsidRPr="007B0F29">
        <w:rPr>
          <w:rFonts w:ascii="Georgia" w:hAnsi="Georgia"/>
          <w:sz w:val="32"/>
        </w:rPr>
        <w:t>’</w:t>
      </w:r>
      <w:r w:rsidRPr="007B0F29">
        <w:rPr>
          <w:rFonts w:ascii="Georgia" w:hAnsi="Georgia"/>
          <w:sz w:val="32"/>
        </w:rPr>
        <w:t xml:space="preserve">espoir de lui décrocher des noces royales. Il </w:t>
      </w:r>
      <w:r w:rsidR="007B424D" w:rsidRPr="007B0F29">
        <w:rPr>
          <w:rFonts w:ascii="Georgia" w:hAnsi="Georgia"/>
          <w:sz w:val="32"/>
        </w:rPr>
        <w:t>déboutait</w:t>
      </w:r>
      <w:r w:rsidRPr="007B0F29">
        <w:rPr>
          <w:rFonts w:ascii="Georgia" w:hAnsi="Georgia"/>
          <w:sz w:val="32"/>
        </w:rPr>
        <w:t xml:space="preserve"> tous les prétendants, préférant la garder près de lui dans la tour de la Main tandis que, grandissant en âge et en féminité, elle devenait plus belle que jamais. Sans doute attendait-il que le prince Viserys sorte de l</w:t>
      </w:r>
      <w:r w:rsidR="00007603" w:rsidRPr="007B0F29">
        <w:rPr>
          <w:rFonts w:ascii="Georgia" w:hAnsi="Georgia"/>
          <w:sz w:val="32"/>
        </w:rPr>
        <w:t>’</w:t>
      </w:r>
      <w:r w:rsidRPr="007B0F29">
        <w:rPr>
          <w:rFonts w:ascii="Georgia" w:hAnsi="Georgia"/>
          <w:sz w:val="32"/>
        </w:rPr>
        <w:t>enfance, voire que Rhaegar perde sa femme en couches, Elia de Dorne n</w:t>
      </w:r>
      <w:r w:rsidR="00007603" w:rsidRPr="007B0F29">
        <w:rPr>
          <w:rFonts w:ascii="Georgia" w:hAnsi="Georgia"/>
          <w:sz w:val="32"/>
        </w:rPr>
        <w:t>’</w:t>
      </w:r>
      <w:r w:rsidRPr="007B0F29">
        <w:rPr>
          <w:rFonts w:ascii="Georgia" w:hAnsi="Georgia"/>
          <w:sz w:val="32"/>
        </w:rPr>
        <w:t>ayant pas une santé des plus florissantes.</w:t>
      </w:r>
    </w:p>
    <w:p w:rsidR="00331B15" w:rsidRPr="007B0F29" w:rsidRDefault="00331B15" w:rsidP="007B0F29">
      <w:pPr>
        <w:ind w:firstLine="567"/>
        <w:jc w:val="both"/>
        <w:rPr>
          <w:rFonts w:ascii="Georgia" w:hAnsi="Georgia"/>
          <w:sz w:val="32"/>
        </w:rPr>
      </w:pPr>
      <w:r w:rsidRPr="007B0F29">
        <w:rPr>
          <w:rFonts w:ascii="Georgia" w:hAnsi="Georgia"/>
          <w:sz w:val="32"/>
        </w:rPr>
        <w:t>Entre-temps, Jaime avait servi quatre ans comme écuyer de ser Sumner Crakehall et gagné ses éperons contre la Fraternité</w:t>
      </w:r>
      <w:r w:rsidR="007B424D">
        <w:rPr>
          <w:rFonts w:ascii="Georgia" w:hAnsi="Georgia"/>
          <w:sz w:val="32"/>
        </w:rPr>
        <w:t xml:space="preserve"> </w:t>
      </w:r>
      <w:r w:rsidRPr="007B0F29">
        <w:rPr>
          <w:rFonts w:ascii="Georgia" w:hAnsi="Georgia"/>
          <w:sz w:val="32"/>
        </w:rPr>
        <w:t>Bois-du-Roi. Mais, lors d</w:t>
      </w:r>
      <w:r w:rsidR="00007603" w:rsidRPr="007B0F29">
        <w:rPr>
          <w:rFonts w:ascii="Georgia" w:hAnsi="Georgia"/>
          <w:sz w:val="32"/>
        </w:rPr>
        <w:t>’</w:t>
      </w:r>
      <w:r w:rsidRPr="007B0F29">
        <w:rPr>
          <w:rFonts w:ascii="Georgia" w:hAnsi="Georgia"/>
          <w:sz w:val="32"/>
        </w:rPr>
        <w:t>un bref séjour qu</w:t>
      </w:r>
      <w:r w:rsidR="00007603" w:rsidRPr="007B0F29">
        <w:rPr>
          <w:rFonts w:ascii="Georgia" w:hAnsi="Georgia"/>
          <w:sz w:val="32"/>
        </w:rPr>
        <w:t>’</w:t>
      </w:r>
      <w:r w:rsidRPr="007B0F29">
        <w:rPr>
          <w:rFonts w:ascii="Georgia" w:hAnsi="Georgia"/>
          <w:sz w:val="32"/>
        </w:rPr>
        <w:t>il fit à Port-Réal, essentiellement pour revoir sa</w:t>
      </w:r>
      <w:r w:rsidR="007B424D">
        <w:rPr>
          <w:rFonts w:ascii="Georgia" w:hAnsi="Georgia"/>
          <w:sz w:val="32"/>
        </w:rPr>
        <w:t xml:space="preserve"> sœur, avant de regagner Castral</w:t>
      </w:r>
      <w:r w:rsidRPr="007B0F29">
        <w:rPr>
          <w:rFonts w:ascii="Georgia" w:hAnsi="Georgia"/>
          <w:sz w:val="32"/>
        </w:rPr>
        <w:t xml:space="preserve"> Roc, elle l</w:t>
      </w:r>
      <w:r w:rsidR="00007603" w:rsidRPr="007B0F29">
        <w:rPr>
          <w:rFonts w:ascii="Georgia" w:hAnsi="Georgia"/>
          <w:sz w:val="32"/>
        </w:rPr>
        <w:t>’</w:t>
      </w:r>
      <w:r w:rsidRPr="007B0F29">
        <w:rPr>
          <w:rFonts w:ascii="Georgia" w:hAnsi="Georgia"/>
          <w:sz w:val="32"/>
        </w:rPr>
        <w:t>attira à l</w:t>
      </w:r>
      <w:r w:rsidR="00007603" w:rsidRPr="007B0F29">
        <w:rPr>
          <w:rFonts w:ascii="Georgia" w:hAnsi="Georgia"/>
          <w:sz w:val="32"/>
        </w:rPr>
        <w:t>’</w:t>
      </w:r>
      <w:r w:rsidRPr="007B0F29">
        <w:rPr>
          <w:rFonts w:ascii="Georgia" w:hAnsi="Georgia"/>
          <w:sz w:val="32"/>
        </w:rPr>
        <w:t>écart et lui souffla que lord Tywin, projetant de le marier à Lysa Tully, s</w:t>
      </w:r>
      <w:r w:rsidR="00007603" w:rsidRPr="007B0F29">
        <w:rPr>
          <w:rFonts w:ascii="Georgia" w:hAnsi="Georgia"/>
          <w:sz w:val="32"/>
        </w:rPr>
        <w:t>’</w:t>
      </w:r>
      <w:r w:rsidRPr="007B0F29">
        <w:rPr>
          <w:rFonts w:ascii="Georgia" w:hAnsi="Georgia"/>
          <w:sz w:val="32"/>
        </w:rPr>
        <w:t>était avancé jusqu</w:t>
      </w:r>
      <w:r w:rsidR="00007603" w:rsidRPr="007B0F29">
        <w:rPr>
          <w:rFonts w:ascii="Georgia" w:hAnsi="Georgia"/>
          <w:sz w:val="32"/>
        </w:rPr>
        <w:t>’</w:t>
      </w:r>
      <w:r w:rsidRPr="007B0F29">
        <w:rPr>
          <w:rFonts w:ascii="Georgia" w:hAnsi="Georgia"/>
          <w:sz w:val="32"/>
        </w:rPr>
        <w:t>à inviter lord Hoster à venir débattre de la dot... Qu</w:t>
      </w:r>
      <w:r w:rsidR="00007603" w:rsidRPr="007B0F29">
        <w:rPr>
          <w:rFonts w:ascii="Georgia" w:hAnsi="Georgia"/>
          <w:sz w:val="32"/>
        </w:rPr>
        <w:t>’</w:t>
      </w:r>
      <w:r w:rsidRPr="007B0F29">
        <w:rPr>
          <w:rFonts w:ascii="Georgia" w:hAnsi="Georgia"/>
          <w:sz w:val="32"/>
        </w:rPr>
        <w:t>en revanche, s</w:t>
      </w:r>
      <w:r w:rsidR="00007603" w:rsidRPr="007B0F29">
        <w:rPr>
          <w:rFonts w:ascii="Georgia" w:hAnsi="Georgia"/>
          <w:sz w:val="32"/>
        </w:rPr>
        <w:t>’</w:t>
      </w:r>
      <w:r w:rsidRPr="007B0F29">
        <w:rPr>
          <w:rFonts w:ascii="Georgia" w:hAnsi="Georgia"/>
          <w:sz w:val="32"/>
        </w:rPr>
        <w:t>il prenait le blanc, il resterait toujours près d</w:t>
      </w:r>
      <w:r w:rsidR="00007603" w:rsidRPr="007B0F29">
        <w:rPr>
          <w:rFonts w:ascii="Georgia" w:hAnsi="Georgia"/>
          <w:sz w:val="32"/>
        </w:rPr>
        <w:t>’</w:t>
      </w:r>
      <w:r w:rsidRPr="007B0F29">
        <w:rPr>
          <w:rFonts w:ascii="Georgia" w:hAnsi="Georgia"/>
          <w:sz w:val="32"/>
        </w:rPr>
        <w:t>elle. Que ser Harlan Grandison venait justement de passer de sommeil à trépas, seule fin digne d</w:t>
      </w:r>
      <w:r w:rsidR="00007603" w:rsidRPr="007B0F29">
        <w:rPr>
          <w:rFonts w:ascii="Georgia" w:hAnsi="Georgia"/>
          <w:sz w:val="32"/>
        </w:rPr>
        <w:t>’</w:t>
      </w:r>
      <w:r w:rsidRPr="007B0F29">
        <w:rPr>
          <w:rFonts w:ascii="Georgia" w:hAnsi="Georgia"/>
          <w:sz w:val="32"/>
        </w:rPr>
        <w:t>un vieillard dont les armoiries étaient un lion dormant. Qu</w:t>
      </w:r>
      <w:r w:rsidR="00007603" w:rsidRPr="007B0F29">
        <w:rPr>
          <w:rFonts w:ascii="Georgia" w:hAnsi="Georgia"/>
          <w:sz w:val="32"/>
        </w:rPr>
        <w:t>’</w:t>
      </w:r>
      <w:r w:rsidRPr="007B0F29">
        <w:rPr>
          <w:rFonts w:ascii="Georgia" w:hAnsi="Georgia"/>
          <w:sz w:val="32"/>
        </w:rPr>
        <w:t xml:space="preserve">Aerys ne manquerait pas de lui vouloir pour </w:t>
      </w:r>
      <w:r w:rsidR="007B424D" w:rsidRPr="007B0F29">
        <w:rPr>
          <w:rFonts w:ascii="Georgia" w:hAnsi="Georgia"/>
          <w:sz w:val="32"/>
        </w:rPr>
        <w:t>successeur</w:t>
      </w:r>
      <w:r w:rsidRPr="007B0F29">
        <w:rPr>
          <w:rFonts w:ascii="Georgia" w:hAnsi="Georgia"/>
          <w:sz w:val="32"/>
        </w:rPr>
        <w:t xml:space="preserve"> quelqu</w:t>
      </w:r>
      <w:r w:rsidR="00007603" w:rsidRPr="007B0F29">
        <w:rPr>
          <w:rFonts w:ascii="Georgia" w:hAnsi="Georgia"/>
          <w:sz w:val="32"/>
        </w:rPr>
        <w:t>’</w:t>
      </w:r>
      <w:r w:rsidRPr="007B0F29">
        <w:rPr>
          <w:rFonts w:ascii="Georgia" w:hAnsi="Georgia"/>
          <w:sz w:val="32"/>
        </w:rPr>
        <w:t>un de jeune. Qu</w:t>
      </w:r>
      <w:r w:rsidR="00007603" w:rsidRPr="007B0F29">
        <w:rPr>
          <w:rFonts w:ascii="Georgia" w:hAnsi="Georgia"/>
          <w:sz w:val="32"/>
        </w:rPr>
        <w:t>’</w:t>
      </w:r>
      <w:r w:rsidRPr="007B0F29">
        <w:rPr>
          <w:rFonts w:ascii="Georgia" w:hAnsi="Georgia"/>
          <w:sz w:val="32"/>
        </w:rPr>
        <w:t>enfin bref pourquoi ne pas remplacer lion comateux par lion rugissant ?</w:t>
      </w:r>
    </w:p>
    <w:p w:rsidR="00331B15" w:rsidRPr="007B0F29" w:rsidRDefault="00331B15" w:rsidP="007B0F29">
      <w:pPr>
        <w:ind w:firstLine="567"/>
        <w:jc w:val="both"/>
        <w:rPr>
          <w:rFonts w:ascii="Georgia" w:hAnsi="Georgia"/>
          <w:sz w:val="32"/>
        </w:rPr>
      </w:pPr>
      <w:r w:rsidRPr="007B0F29">
        <w:rPr>
          <w:rFonts w:ascii="Georgia" w:hAnsi="Georgia"/>
          <w:sz w:val="32"/>
        </w:rPr>
        <w:t>« Père n</w:t>
      </w:r>
      <w:r w:rsidR="00007603" w:rsidRPr="007B0F29">
        <w:rPr>
          <w:rFonts w:ascii="Georgia" w:hAnsi="Georgia"/>
          <w:sz w:val="32"/>
        </w:rPr>
        <w:t>’</w:t>
      </w:r>
      <w:r w:rsidRPr="007B0F29">
        <w:rPr>
          <w:rFonts w:ascii="Georgia" w:hAnsi="Georgia"/>
          <w:sz w:val="32"/>
        </w:rPr>
        <w:t>y consentira jamais, objecta-t-il.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roi ne lui demandera pas son avis. Et, la chose faite, Père n</w:t>
      </w:r>
      <w:r w:rsidRPr="007B0F29">
        <w:rPr>
          <w:rFonts w:ascii="Georgia" w:hAnsi="Georgia"/>
          <w:sz w:val="32"/>
        </w:rPr>
        <w:t>’</w:t>
      </w:r>
      <w:r w:rsidR="00331B15" w:rsidRPr="007B0F29">
        <w:rPr>
          <w:rFonts w:ascii="Georgia" w:hAnsi="Georgia"/>
          <w:sz w:val="32"/>
        </w:rPr>
        <w:t xml:space="preserve">y peut rien redire, ouvertement du moins. Aerys a fait arracher la langue à ce vantard de ser Ilyn pour avoir tout </w:t>
      </w:r>
      <w:r w:rsidR="007B424D" w:rsidRPr="007B0F29">
        <w:rPr>
          <w:rFonts w:ascii="Georgia" w:hAnsi="Georgia"/>
          <w:sz w:val="32"/>
        </w:rPr>
        <w:t>simplement</w:t>
      </w:r>
      <w:r w:rsidR="00331B15" w:rsidRPr="007B0F29">
        <w:rPr>
          <w:rFonts w:ascii="Georgia" w:hAnsi="Georgia"/>
          <w:sz w:val="32"/>
        </w:rPr>
        <w:t xml:space="preserve"> dit que c</w:t>
      </w:r>
      <w:r w:rsidRPr="007B0F29">
        <w:rPr>
          <w:rFonts w:ascii="Georgia" w:hAnsi="Georgia"/>
          <w:sz w:val="32"/>
        </w:rPr>
        <w:t>’</w:t>
      </w:r>
      <w:r w:rsidR="00331B15" w:rsidRPr="007B0F29">
        <w:rPr>
          <w:rFonts w:ascii="Georgia" w:hAnsi="Georgia"/>
          <w:sz w:val="32"/>
        </w:rPr>
        <w:t>était la Main qui gouvernait réellement les Sept Couronnes. Et Père n</w:t>
      </w:r>
      <w:r w:rsidRPr="007B0F29">
        <w:rPr>
          <w:rFonts w:ascii="Georgia" w:hAnsi="Georgia"/>
          <w:sz w:val="32"/>
        </w:rPr>
        <w:t>’</w:t>
      </w:r>
      <w:r w:rsidR="00331B15" w:rsidRPr="007B0F29">
        <w:rPr>
          <w:rFonts w:ascii="Georgia" w:hAnsi="Georgia"/>
          <w:sz w:val="32"/>
        </w:rPr>
        <w:t xml:space="preserve">a rien osé tenter pour empêcher cela </w:t>
      </w:r>
      <w:r w:rsidR="007B424D" w:rsidRPr="007B424D">
        <w:rPr>
          <w:rFonts w:ascii="Georgia" w:hAnsi="Georgia"/>
          <w:sz w:val="32"/>
        </w:rPr>
        <w:t>–</w:t>
      </w:r>
      <w:r w:rsidR="00331B15" w:rsidRPr="007B0F29">
        <w:rPr>
          <w:rFonts w:ascii="Georgia" w:hAnsi="Georgia"/>
          <w:sz w:val="32"/>
        </w:rPr>
        <w:t xml:space="preserve"> pas levé le petit doigt pour le capitaine de sa propre garde ! Il n</w:t>
      </w:r>
      <w:r w:rsidRPr="007B0F29">
        <w:rPr>
          <w:rFonts w:ascii="Georgia" w:hAnsi="Georgia"/>
          <w:sz w:val="32"/>
        </w:rPr>
        <w:t>’</w:t>
      </w:r>
      <w:r w:rsidR="00331B15" w:rsidRPr="007B0F29">
        <w:rPr>
          <w:rFonts w:ascii="Georgia" w:hAnsi="Georgia"/>
          <w:sz w:val="32"/>
        </w:rPr>
        <w:t>empêchera pas davantage ceci.</w:t>
      </w:r>
    </w:p>
    <w:p w:rsidR="00331B15" w:rsidRPr="007B0F29" w:rsidRDefault="00007603" w:rsidP="007B0F29">
      <w:pPr>
        <w:ind w:firstLine="567"/>
        <w:jc w:val="both"/>
        <w:rPr>
          <w:rFonts w:ascii="Georgia" w:hAnsi="Georgia"/>
          <w:sz w:val="32"/>
        </w:rPr>
      </w:pPr>
      <w:r w:rsidRPr="007B0F29">
        <w:rPr>
          <w:rFonts w:ascii="Georgia" w:hAnsi="Georgia"/>
          <w:sz w:val="32"/>
        </w:rPr>
        <w:t>— </w:t>
      </w:r>
      <w:r w:rsidR="007B424D">
        <w:rPr>
          <w:rFonts w:ascii="Georgia" w:hAnsi="Georgia"/>
          <w:sz w:val="32"/>
        </w:rPr>
        <w:t>Mais, mais tu oublies Castral</w:t>
      </w:r>
      <w:r w:rsidR="00331B15" w:rsidRPr="007B0F29">
        <w:rPr>
          <w:rFonts w:ascii="Georgia" w:hAnsi="Georgia"/>
          <w:sz w:val="32"/>
        </w:rPr>
        <w:t xml:space="preserve"> Roc...</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un roc que tu veux, ou moi ? »</w:t>
      </w:r>
    </w:p>
    <w:p w:rsidR="00331B15" w:rsidRPr="007B0F29" w:rsidRDefault="00331B15" w:rsidP="007B0F29">
      <w:pPr>
        <w:ind w:firstLine="567"/>
        <w:jc w:val="both"/>
        <w:rPr>
          <w:rFonts w:ascii="Georgia" w:hAnsi="Georgia"/>
          <w:sz w:val="32"/>
        </w:rPr>
      </w:pPr>
      <w:r w:rsidRPr="007B0F29">
        <w:rPr>
          <w:rFonts w:ascii="Georgia" w:hAnsi="Georgia"/>
          <w:sz w:val="32"/>
        </w:rPr>
        <w:t>Cette nuit-là, il s</w:t>
      </w:r>
      <w:r w:rsidR="00007603" w:rsidRPr="007B0F29">
        <w:rPr>
          <w:rFonts w:ascii="Georgia" w:hAnsi="Georgia"/>
          <w:sz w:val="32"/>
        </w:rPr>
        <w:t>’</w:t>
      </w:r>
      <w:r w:rsidRPr="007B0F29">
        <w:rPr>
          <w:rFonts w:ascii="Georgia" w:hAnsi="Georgia"/>
          <w:sz w:val="32"/>
        </w:rPr>
        <w:t>en souvenait comme si c</w:t>
      </w:r>
      <w:r w:rsidR="00007603" w:rsidRPr="007B0F29">
        <w:rPr>
          <w:rFonts w:ascii="Georgia" w:hAnsi="Georgia"/>
          <w:sz w:val="32"/>
        </w:rPr>
        <w:t>’</w:t>
      </w:r>
      <w:r w:rsidRPr="007B0F29">
        <w:rPr>
          <w:rFonts w:ascii="Georgia" w:hAnsi="Georgia"/>
          <w:sz w:val="32"/>
        </w:rPr>
        <w:t>était hier. Ils la passèrent dans une vieille auberge du passage Anguille, bien à l</w:t>
      </w:r>
      <w:r w:rsidR="00007603" w:rsidRPr="007B0F29">
        <w:rPr>
          <w:rFonts w:ascii="Georgia" w:hAnsi="Georgia"/>
          <w:sz w:val="32"/>
        </w:rPr>
        <w:t>’</w:t>
      </w:r>
      <w:r w:rsidRPr="007B0F29">
        <w:rPr>
          <w:rFonts w:ascii="Georgia" w:hAnsi="Georgia"/>
          <w:sz w:val="32"/>
        </w:rPr>
        <w:t>abri des fouinards. Cersei était venue l</w:t>
      </w:r>
      <w:r w:rsidR="00007603" w:rsidRPr="007B0F29">
        <w:rPr>
          <w:rFonts w:ascii="Georgia" w:hAnsi="Georgia"/>
          <w:sz w:val="32"/>
        </w:rPr>
        <w:t>’</w:t>
      </w:r>
      <w:r w:rsidRPr="007B0F29">
        <w:rPr>
          <w:rFonts w:ascii="Georgia" w:hAnsi="Georgia"/>
          <w:sz w:val="32"/>
        </w:rPr>
        <w:t>y retrouver déguisée en simple servante, ce qui l</w:t>
      </w:r>
      <w:r w:rsidR="00007603" w:rsidRPr="007B0F29">
        <w:rPr>
          <w:rFonts w:ascii="Georgia" w:hAnsi="Georgia"/>
          <w:sz w:val="32"/>
        </w:rPr>
        <w:t>’</w:t>
      </w:r>
      <w:r w:rsidRPr="007B0F29">
        <w:rPr>
          <w:rFonts w:ascii="Georgia" w:hAnsi="Georgia"/>
          <w:sz w:val="32"/>
        </w:rPr>
        <w:t>excita d</w:t>
      </w:r>
      <w:r w:rsidR="00007603" w:rsidRPr="007B0F29">
        <w:rPr>
          <w:rFonts w:ascii="Georgia" w:hAnsi="Georgia"/>
          <w:sz w:val="32"/>
        </w:rPr>
        <w:t>’</w:t>
      </w:r>
      <w:r w:rsidRPr="007B0F29">
        <w:rPr>
          <w:rFonts w:ascii="Georgia" w:hAnsi="Georgia"/>
          <w:sz w:val="32"/>
        </w:rPr>
        <w:t>autant plus. Jamais il ne l</w:t>
      </w:r>
      <w:r w:rsidR="00007603" w:rsidRPr="007B0F29">
        <w:rPr>
          <w:rFonts w:ascii="Georgia" w:hAnsi="Georgia"/>
          <w:sz w:val="32"/>
        </w:rPr>
        <w:t>’</w:t>
      </w:r>
      <w:r w:rsidRPr="007B0F29">
        <w:rPr>
          <w:rFonts w:ascii="Georgia" w:hAnsi="Georgia"/>
          <w:sz w:val="32"/>
        </w:rPr>
        <w:t>avait vue si passionnée non plus. Dès 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assoupissait, elle le réveillait. Si bien qu</w:t>
      </w:r>
      <w:r w:rsidR="00007603" w:rsidRPr="007B0F29">
        <w:rPr>
          <w:rFonts w:ascii="Georgia" w:hAnsi="Georgia"/>
          <w:sz w:val="32"/>
        </w:rPr>
        <w:t>’</w:t>
      </w:r>
      <w:r w:rsidR="007B424D">
        <w:rPr>
          <w:rFonts w:ascii="Georgia" w:hAnsi="Georgia"/>
          <w:sz w:val="32"/>
        </w:rPr>
        <w:t>au matin Castral</w:t>
      </w:r>
      <w:r w:rsidRPr="007B0F29">
        <w:rPr>
          <w:rFonts w:ascii="Georgia" w:hAnsi="Georgia"/>
          <w:sz w:val="32"/>
        </w:rPr>
        <w:t xml:space="preserve"> Roc semblait un prix bien piètre à payer pour ne plus la quitter jamais. Il donna son consentement, et Cersei promit de se charger du reste.</w:t>
      </w:r>
    </w:p>
    <w:p w:rsidR="00331B15" w:rsidRPr="007B0F29" w:rsidRDefault="00331B15" w:rsidP="007B0F29">
      <w:pPr>
        <w:ind w:firstLine="567"/>
        <w:jc w:val="both"/>
        <w:rPr>
          <w:rFonts w:ascii="Georgia" w:hAnsi="Georgia"/>
          <w:sz w:val="32"/>
        </w:rPr>
      </w:pPr>
      <w:r w:rsidRPr="007B0F29">
        <w:rPr>
          <w:rFonts w:ascii="Georgia" w:hAnsi="Georgia"/>
          <w:sz w:val="32"/>
        </w:rPr>
        <w:t>Et, de fait, au changement d</w:t>
      </w:r>
      <w:r w:rsidR="007B424D">
        <w:rPr>
          <w:rFonts w:ascii="Georgia" w:hAnsi="Georgia"/>
          <w:sz w:val="32"/>
        </w:rPr>
        <w:t>e lune suivant survint à Castral</w:t>
      </w:r>
      <w:r w:rsidRPr="007B0F29">
        <w:rPr>
          <w:rFonts w:ascii="Georgia" w:hAnsi="Georgia"/>
          <w:sz w:val="32"/>
        </w:rPr>
        <w:t xml:space="preserve"> Roc un corbeau royal l</w:t>
      </w:r>
      <w:r w:rsidR="00007603" w:rsidRPr="007B0F29">
        <w:rPr>
          <w:rFonts w:ascii="Georgia" w:hAnsi="Georgia"/>
          <w:sz w:val="32"/>
        </w:rPr>
        <w:t>’</w:t>
      </w:r>
      <w:r w:rsidRPr="007B0F29">
        <w:rPr>
          <w:rFonts w:ascii="Georgia" w:hAnsi="Georgia"/>
          <w:sz w:val="32"/>
        </w:rPr>
        <w:t>informer qu</w:t>
      </w:r>
      <w:r w:rsidR="00007603" w:rsidRPr="007B0F29">
        <w:rPr>
          <w:rFonts w:ascii="Georgia" w:hAnsi="Georgia"/>
          <w:sz w:val="32"/>
        </w:rPr>
        <w:t>’</w:t>
      </w:r>
      <w:r w:rsidRPr="007B0F29">
        <w:rPr>
          <w:rFonts w:ascii="Georgia" w:hAnsi="Georgia"/>
          <w:sz w:val="32"/>
        </w:rPr>
        <w:t>il était choisi pour la Garde et qu</w:t>
      </w:r>
      <w:r w:rsidR="00007603" w:rsidRPr="007B0F29">
        <w:rPr>
          <w:rFonts w:ascii="Georgia" w:hAnsi="Georgia"/>
          <w:sz w:val="32"/>
        </w:rPr>
        <w:t>’</w:t>
      </w:r>
      <w:r w:rsidRPr="007B0F29">
        <w:rPr>
          <w:rFonts w:ascii="Georgia" w:hAnsi="Georgia"/>
          <w:sz w:val="32"/>
        </w:rPr>
        <w:t>il aurait à se présenter devant le roi lors du grand tournoi d</w:t>
      </w:r>
      <w:r w:rsidR="00007603" w:rsidRPr="007B0F29">
        <w:rPr>
          <w:rFonts w:ascii="Georgia" w:hAnsi="Georgia"/>
          <w:sz w:val="32"/>
        </w:rPr>
        <w:t>’</w:t>
      </w:r>
      <w:r w:rsidRPr="007B0F29">
        <w:rPr>
          <w:rFonts w:ascii="Georgia" w:hAnsi="Georgia"/>
          <w:sz w:val="32"/>
        </w:rPr>
        <w:t>Harrenhal pour prononcer ses vœux et revêtir le manteau de l</w:t>
      </w:r>
      <w:r w:rsidR="00007603" w:rsidRPr="007B0F29">
        <w:rPr>
          <w:rFonts w:ascii="Georgia" w:hAnsi="Georgia"/>
          <w:sz w:val="32"/>
        </w:rPr>
        <w:t>’</w:t>
      </w:r>
      <w:r w:rsidRPr="007B0F29">
        <w:rPr>
          <w:rFonts w:ascii="Georgia" w:hAnsi="Georgia"/>
          <w:sz w:val="32"/>
        </w:rPr>
        <w:t>Ordre.</w:t>
      </w:r>
    </w:p>
    <w:p w:rsidR="00331B15" w:rsidRPr="007B0F29" w:rsidRDefault="00331B15" w:rsidP="007B0F29">
      <w:pPr>
        <w:ind w:firstLine="567"/>
        <w:jc w:val="both"/>
        <w:rPr>
          <w:rFonts w:ascii="Georgia" w:hAnsi="Georgia"/>
          <w:sz w:val="32"/>
        </w:rPr>
      </w:pPr>
      <w:r w:rsidRPr="007B0F29">
        <w:rPr>
          <w:rFonts w:ascii="Georgia" w:hAnsi="Georgia"/>
          <w:sz w:val="32"/>
        </w:rPr>
        <w:t>Si son investiture le délivra bel et bien de Lysa Tully, rien d</w:t>
      </w:r>
      <w:r w:rsidR="00007603" w:rsidRPr="007B0F29">
        <w:rPr>
          <w:rFonts w:ascii="Georgia" w:hAnsi="Georgia"/>
          <w:sz w:val="32"/>
        </w:rPr>
        <w:t>’</w:t>
      </w:r>
      <w:r w:rsidRPr="007B0F29">
        <w:rPr>
          <w:rFonts w:ascii="Georgia" w:hAnsi="Georgia"/>
          <w:sz w:val="32"/>
        </w:rPr>
        <w:t>autre ne tourna comme escompté. Jamais Père n</w:t>
      </w:r>
      <w:r w:rsidR="00007603" w:rsidRPr="007B0F29">
        <w:rPr>
          <w:rFonts w:ascii="Georgia" w:hAnsi="Georgia"/>
          <w:sz w:val="32"/>
        </w:rPr>
        <w:t>’</w:t>
      </w:r>
      <w:r w:rsidRPr="007B0F29">
        <w:rPr>
          <w:rFonts w:ascii="Georgia" w:hAnsi="Georgia"/>
          <w:sz w:val="32"/>
        </w:rPr>
        <w:t>avait bouilli de pareille fureur. Quitte à ne rien manifester de sa réprobation (Cersei avait vu juste, à cet égard), il sauta sur le premier prétexte pour résigner ses fonction</w:t>
      </w:r>
      <w:r w:rsidR="007B424D">
        <w:rPr>
          <w:rFonts w:ascii="Georgia" w:hAnsi="Georgia"/>
          <w:sz w:val="32"/>
        </w:rPr>
        <w:t>s de Main, repartir pour Castral</w:t>
      </w:r>
      <w:r w:rsidRPr="007B0F29">
        <w:rPr>
          <w:rFonts w:ascii="Georgia" w:hAnsi="Georgia"/>
          <w:sz w:val="32"/>
        </w:rPr>
        <w:t xml:space="preserve"> Roc... et emmener sa fille. Si bien que frère et sœur </w:t>
      </w:r>
      <w:r w:rsidR="007B424D" w:rsidRPr="007B0F29">
        <w:rPr>
          <w:rFonts w:ascii="Georgia" w:hAnsi="Georgia"/>
          <w:sz w:val="32"/>
        </w:rPr>
        <w:t>échangèrent</w:t>
      </w:r>
      <w:r w:rsidRPr="007B0F29">
        <w:rPr>
          <w:rFonts w:ascii="Georgia" w:hAnsi="Georgia"/>
          <w:sz w:val="32"/>
        </w:rPr>
        <w:t xml:space="preserve"> seulement leurs places respectives, au lieu d</w:t>
      </w:r>
      <w:r w:rsidR="00007603" w:rsidRPr="007B0F29">
        <w:rPr>
          <w:rFonts w:ascii="Georgia" w:hAnsi="Georgia"/>
          <w:sz w:val="32"/>
        </w:rPr>
        <w:t>’</w:t>
      </w:r>
      <w:r w:rsidRPr="007B0F29">
        <w:rPr>
          <w:rFonts w:ascii="Georgia" w:hAnsi="Georgia"/>
          <w:sz w:val="32"/>
        </w:rPr>
        <w:t>être réunis, et que lui se retrouva seul à la cour, garde d</w:t>
      </w:r>
      <w:r w:rsidR="00007603" w:rsidRPr="007B0F29">
        <w:rPr>
          <w:rFonts w:ascii="Georgia" w:hAnsi="Georgia"/>
          <w:sz w:val="32"/>
        </w:rPr>
        <w:t>’</w:t>
      </w:r>
      <w:r w:rsidRPr="007B0F29">
        <w:rPr>
          <w:rFonts w:ascii="Georgia" w:hAnsi="Georgia"/>
          <w:sz w:val="32"/>
        </w:rPr>
        <w:t xml:space="preserve">un roi dément, tandis que quatre demi-pointures chaussaient tour à tour pour le </w:t>
      </w:r>
      <w:r w:rsidR="007B424D" w:rsidRPr="007B0F29">
        <w:rPr>
          <w:rFonts w:ascii="Georgia" w:hAnsi="Georgia"/>
          <w:sz w:val="32"/>
        </w:rPr>
        <w:t>rigodon</w:t>
      </w:r>
      <w:r w:rsidRPr="007B0F29">
        <w:rPr>
          <w:rFonts w:ascii="Georgia" w:hAnsi="Georgia"/>
          <w:sz w:val="32"/>
        </w:rPr>
        <w:t xml:space="preserve"> des couteaux les escarpins démesurés de Père. Si vite </w:t>
      </w:r>
      <w:r w:rsidR="007B424D" w:rsidRPr="007B0F29">
        <w:rPr>
          <w:rFonts w:ascii="Georgia" w:hAnsi="Georgia"/>
          <w:sz w:val="32"/>
        </w:rPr>
        <w:t>montaient</w:t>
      </w:r>
      <w:r w:rsidRPr="007B0F29">
        <w:rPr>
          <w:rFonts w:ascii="Georgia" w:hAnsi="Georgia"/>
          <w:sz w:val="32"/>
        </w:rPr>
        <w:t xml:space="preserve"> alors et tombaient les Mains qu</w:t>
      </w:r>
      <w:r w:rsidR="00007603" w:rsidRPr="007B0F29">
        <w:rPr>
          <w:rFonts w:ascii="Georgia" w:hAnsi="Georgia"/>
          <w:sz w:val="32"/>
        </w:rPr>
        <w:t>’</w:t>
      </w:r>
      <w:r w:rsidRPr="007B0F29">
        <w:rPr>
          <w:rFonts w:ascii="Georgia" w:hAnsi="Georgia"/>
          <w:sz w:val="32"/>
        </w:rPr>
        <w:t>il se rappelait mieux leurs blasons que leurs blases. Celle à la corne d</w:t>
      </w:r>
      <w:r w:rsidR="00007603" w:rsidRPr="007B0F29">
        <w:rPr>
          <w:rFonts w:ascii="Georgia" w:hAnsi="Georgia"/>
          <w:sz w:val="32"/>
        </w:rPr>
        <w:t>’</w:t>
      </w:r>
      <w:r w:rsidRPr="007B0F29">
        <w:rPr>
          <w:rFonts w:ascii="Georgia" w:hAnsi="Georgia"/>
          <w:sz w:val="32"/>
        </w:rPr>
        <w:t>abondance et celle aux griffons dansants n</w:t>
      </w:r>
      <w:r w:rsidR="00007603" w:rsidRPr="007B0F29">
        <w:rPr>
          <w:rFonts w:ascii="Georgia" w:hAnsi="Georgia"/>
          <w:sz w:val="32"/>
        </w:rPr>
        <w:t>’</w:t>
      </w:r>
      <w:r w:rsidRPr="007B0F29">
        <w:rPr>
          <w:rFonts w:ascii="Georgia" w:hAnsi="Georgia"/>
          <w:sz w:val="32"/>
        </w:rPr>
        <w:t>écopèrent que de l</w:t>
      </w:r>
      <w:r w:rsidR="00007603" w:rsidRPr="007B0F29">
        <w:rPr>
          <w:rFonts w:ascii="Georgia" w:hAnsi="Georgia"/>
          <w:sz w:val="32"/>
        </w:rPr>
        <w:t>’</w:t>
      </w:r>
      <w:r w:rsidR="007B424D">
        <w:rPr>
          <w:rFonts w:ascii="Georgia" w:hAnsi="Georgia"/>
          <w:sz w:val="32"/>
        </w:rPr>
        <w:t>exil, mais la masse-</w:t>
      </w:r>
      <w:r w:rsidRPr="007B0F29">
        <w:rPr>
          <w:rFonts w:ascii="Georgia" w:hAnsi="Georgia"/>
          <w:sz w:val="32"/>
        </w:rPr>
        <w:t xml:space="preserve">et-poignard périt brûlée vive dans une trempette de feu </w:t>
      </w:r>
      <w:r w:rsidR="007B424D" w:rsidRPr="007B0F29">
        <w:rPr>
          <w:rFonts w:ascii="Georgia" w:hAnsi="Georgia"/>
          <w:sz w:val="32"/>
        </w:rPr>
        <w:t>grégeois</w:t>
      </w:r>
      <w:r w:rsidRPr="007B0F29">
        <w:rPr>
          <w:rFonts w:ascii="Georgia" w:hAnsi="Georgia"/>
          <w:sz w:val="32"/>
        </w:rPr>
        <w:t>. Vint enfin lord Rossart. Le choix qu</w:t>
      </w:r>
      <w:r w:rsidR="00007603" w:rsidRPr="007B0F29">
        <w:rPr>
          <w:rFonts w:ascii="Georgia" w:hAnsi="Georgia"/>
          <w:sz w:val="32"/>
        </w:rPr>
        <w:t>’</w:t>
      </w:r>
      <w:r w:rsidRPr="007B0F29">
        <w:rPr>
          <w:rFonts w:ascii="Georgia" w:hAnsi="Georgia"/>
          <w:sz w:val="32"/>
        </w:rPr>
        <w:t>il avait fait de la torche ardente pour armoiries manquait de bonheur, si l</w:t>
      </w:r>
      <w:r w:rsidR="00007603" w:rsidRPr="007B0F29">
        <w:rPr>
          <w:rFonts w:ascii="Georgia" w:hAnsi="Georgia"/>
          <w:sz w:val="32"/>
        </w:rPr>
        <w:t>’</w:t>
      </w:r>
      <w:r w:rsidRPr="007B0F29">
        <w:rPr>
          <w:rFonts w:ascii="Georgia" w:hAnsi="Georgia"/>
          <w:sz w:val="32"/>
        </w:rPr>
        <w:t>on songeait au sort de son prédécesseur, mais l</w:t>
      </w:r>
      <w:r w:rsidR="00007603" w:rsidRPr="007B0F29">
        <w:rPr>
          <w:rFonts w:ascii="Georgia" w:hAnsi="Georgia"/>
          <w:sz w:val="32"/>
        </w:rPr>
        <w:t>’</w:t>
      </w:r>
      <w:r w:rsidRPr="007B0F29">
        <w:rPr>
          <w:rFonts w:ascii="Georgia" w:hAnsi="Georgia"/>
          <w:sz w:val="32"/>
        </w:rPr>
        <w:t>alchimiste devait surtout son élévation au fait qu</w:t>
      </w:r>
      <w:r w:rsidR="00007603" w:rsidRPr="007B0F29">
        <w:rPr>
          <w:rFonts w:ascii="Georgia" w:hAnsi="Georgia"/>
          <w:sz w:val="32"/>
        </w:rPr>
        <w:t>’</w:t>
      </w:r>
      <w:r w:rsidRPr="007B0F29">
        <w:rPr>
          <w:rFonts w:ascii="Georgia" w:hAnsi="Georgia"/>
          <w:sz w:val="32"/>
        </w:rPr>
        <w:t>il partageait la passion du roi pour le feu.</w:t>
      </w:r>
      <w:r w:rsidR="007B0F29" w:rsidRPr="007B0F29">
        <w:rPr>
          <w:rFonts w:ascii="Georgia" w:hAnsi="Georgia"/>
          <w:i/>
          <w:sz w:val="32"/>
        </w:rPr>
        <w:t xml:space="preserve"> J’aurais dû le noyer, au lieu de l’étriper.</w:t>
      </w:r>
    </w:p>
    <w:p w:rsidR="00331B15" w:rsidRPr="007B0F29" w:rsidRDefault="00331B15" w:rsidP="007B0F29">
      <w:pPr>
        <w:ind w:firstLine="567"/>
        <w:jc w:val="both"/>
        <w:rPr>
          <w:rFonts w:ascii="Georgia" w:hAnsi="Georgia"/>
          <w:sz w:val="32"/>
        </w:rPr>
      </w:pPr>
      <w:r w:rsidRPr="007B0F29">
        <w:rPr>
          <w:rFonts w:ascii="Georgia" w:hAnsi="Georgia"/>
          <w:sz w:val="32"/>
        </w:rPr>
        <w:t>Brienne attendant toujours qu</w:t>
      </w:r>
      <w:r w:rsidR="00007603" w:rsidRPr="007B0F29">
        <w:rPr>
          <w:rFonts w:ascii="Georgia" w:hAnsi="Georgia"/>
          <w:sz w:val="32"/>
        </w:rPr>
        <w:t>’</w:t>
      </w:r>
      <w:r w:rsidRPr="007B0F29">
        <w:rPr>
          <w:rFonts w:ascii="Georgia" w:hAnsi="Georgia"/>
          <w:sz w:val="32"/>
        </w:rPr>
        <w:t>il réponde, il finit par dire : «</w:t>
      </w:r>
      <w:r w:rsidR="007B424D">
        <w:rPr>
          <w:rFonts w:ascii="Georgia" w:hAnsi="Georgia"/>
          <w:sz w:val="32"/>
        </w:rPr>
        <w:t xml:space="preserve"> </w:t>
      </w:r>
      <w:r w:rsidRPr="007B0F29">
        <w:rPr>
          <w:rFonts w:ascii="Georgia" w:hAnsi="Georgia"/>
          <w:sz w:val="32"/>
        </w:rPr>
        <w:t>Vous n</w:t>
      </w:r>
      <w:r w:rsidR="00007603" w:rsidRPr="007B0F29">
        <w:rPr>
          <w:rFonts w:ascii="Georgia" w:hAnsi="Georgia"/>
          <w:sz w:val="32"/>
        </w:rPr>
        <w:t>’</w:t>
      </w:r>
      <w:r w:rsidRPr="007B0F29">
        <w:rPr>
          <w:rFonts w:ascii="Georgia" w:hAnsi="Georgia"/>
          <w:sz w:val="32"/>
        </w:rPr>
        <w:t>êtes pas assez vieille pour avoir connu Aerys Targaryen... »</w:t>
      </w:r>
    </w:p>
    <w:p w:rsidR="00331B15" w:rsidRPr="007B0F29" w:rsidRDefault="00331B15" w:rsidP="007B0F29">
      <w:pPr>
        <w:ind w:firstLine="567"/>
        <w:jc w:val="both"/>
        <w:rPr>
          <w:rFonts w:ascii="Georgia" w:hAnsi="Georgia"/>
          <w:sz w:val="32"/>
        </w:rPr>
      </w:pPr>
      <w:r w:rsidRPr="007B0F29">
        <w:rPr>
          <w:rFonts w:ascii="Georgia" w:hAnsi="Georgia"/>
          <w:sz w:val="32"/>
        </w:rPr>
        <w:t>Elle ne l</w:t>
      </w:r>
      <w:r w:rsidR="00007603" w:rsidRPr="007B0F29">
        <w:rPr>
          <w:rFonts w:ascii="Georgia" w:hAnsi="Georgia"/>
          <w:sz w:val="32"/>
        </w:rPr>
        <w:t>’</w:t>
      </w:r>
      <w:r w:rsidRPr="007B0F29">
        <w:rPr>
          <w:rFonts w:ascii="Georgia" w:hAnsi="Georgia"/>
          <w:sz w:val="32"/>
        </w:rPr>
        <w:t>entendait pas de cette oreille. «</w:t>
      </w:r>
      <w:r w:rsidR="007B424D">
        <w:rPr>
          <w:rFonts w:ascii="Georgia" w:hAnsi="Georgia"/>
          <w:sz w:val="32"/>
        </w:rPr>
        <w:t xml:space="preserve"> </w:t>
      </w:r>
      <w:r w:rsidRPr="007B0F29">
        <w:rPr>
          <w:rFonts w:ascii="Georgia" w:hAnsi="Georgia"/>
          <w:sz w:val="32"/>
        </w:rPr>
        <w:t>Aerys était fou et cruel, nul ne l</w:t>
      </w:r>
      <w:r w:rsidR="00007603" w:rsidRPr="007B0F29">
        <w:rPr>
          <w:rFonts w:ascii="Georgia" w:hAnsi="Georgia"/>
          <w:sz w:val="32"/>
        </w:rPr>
        <w:t>’</w:t>
      </w:r>
      <w:r w:rsidRPr="007B0F29">
        <w:rPr>
          <w:rFonts w:ascii="Georgia" w:hAnsi="Georgia"/>
          <w:sz w:val="32"/>
        </w:rPr>
        <w:t>a jamais contesté. Il n</w:t>
      </w:r>
      <w:r w:rsidR="00007603" w:rsidRPr="007B0F29">
        <w:rPr>
          <w:rFonts w:ascii="Georgia" w:hAnsi="Georgia"/>
          <w:sz w:val="32"/>
        </w:rPr>
        <w:t>’</w:t>
      </w:r>
      <w:r w:rsidRPr="007B0F29">
        <w:rPr>
          <w:rFonts w:ascii="Georgia" w:hAnsi="Georgia"/>
          <w:sz w:val="32"/>
        </w:rPr>
        <w:t>en demeurait pas moins roi, pas moins oint, pas moins couronné. Et vous aviez juré de le protéger.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connais mes serments.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Comme vos parjures. » Elle le dominait de toute sa </w:t>
      </w:r>
      <w:r w:rsidR="007B424D" w:rsidRPr="007B0F29">
        <w:rPr>
          <w:rFonts w:ascii="Georgia" w:hAnsi="Georgia"/>
          <w:sz w:val="32"/>
        </w:rPr>
        <w:t>hauteur</w:t>
      </w:r>
      <w:r w:rsidR="00331B15" w:rsidRPr="007B0F29">
        <w:rPr>
          <w:rFonts w:ascii="Georgia" w:hAnsi="Georgia"/>
          <w:sz w:val="32"/>
        </w:rPr>
        <w:t>, six pieds de réprobation renfrognée, ganache chevaline et taches de rousseur.</w:t>
      </w:r>
    </w:p>
    <w:p w:rsidR="00331B15" w:rsidRPr="007B0F29" w:rsidRDefault="00331B15" w:rsidP="007B0F29">
      <w:pPr>
        <w:ind w:firstLine="567"/>
        <w:jc w:val="both"/>
        <w:rPr>
          <w:rFonts w:ascii="Georgia" w:hAnsi="Georgia"/>
          <w:sz w:val="32"/>
        </w:rPr>
      </w:pPr>
      <w:r w:rsidRPr="007B0F29">
        <w:rPr>
          <w:rFonts w:ascii="Georgia" w:hAnsi="Georgia"/>
          <w:sz w:val="32"/>
        </w:rPr>
        <w:t>« Oui, et comme les</w:t>
      </w:r>
      <w:r w:rsidR="007B0F29" w:rsidRPr="007B0F29">
        <w:rPr>
          <w:rFonts w:ascii="Georgia" w:hAnsi="Georgia"/>
          <w:i/>
          <w:sz w:val="32"/>
        </w:rPr>
        <w:t xml:space="preserve"> vôtres.</w:t>
      </w:r>
      <w:r w:rsidRPr="007B0F29">
        <w:rPr>
          <w:rFonts w:ascii="Georgia" w:hAnsi="Georgia"/>
          <w:sz w:val="32"/>
        </w:rPr>
        <w:t xml:space="preserve"> Nous sommes ici deux régicides, s</w:t>
      </w:r>
      <w:r w:rsidR="00007603" w:rsidRPr="007B0F29">
        <w:rPr>
          <w:rFonts w:ascii="Georgia" w:hAnsi="Georgia"/>
          <w:sz w:val="32"/>
        </w:rPr>
        <w:t>’</w:t>
      </w:r>
      <w:r w:rsidRPr="007B0F29">
        <w:rPr>
          <w:rFonts w:ascii="Georgia" w:hAnsi="Georgia"/>
          <w:sz w:val="32"/>
        </w:rPr>
        <w:t>il faut en croire la rumeur.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w:t>
      </w:r>
      <w:r w:rsidRPr="007B0F29">
        <w:rPr>
          <w:rFonts w:ascii="Georgia" w:hAnsi="Georgia"/>
          <w:sz w:val="32"/>
        </w:rPr>
        <w:t>’</w:t>
      </w:r>
      <w:r w:rsidR="00331B15" w:rsidRPr="007B0F29">
        <w:rPr>
          <w:rFonts w:ascii="Georgia" w:hAnsi="Georgia"/>
          <w:sz w:val="32"/>
        </w:rPr>
        <w:t>ai jamais fait de mal à Renly. Je tuerai quiconque le prétend.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Autant commencer par Cleos, alors. Et, d</w:t>
      </w:r>
      <w:r w:rsidRPr="007B0F29">
        <w:rPr>
          <w:rFonts w:ascii="Georgia" w:hAnsi="Georgia"/>
          <w:sz w:val="32"/>
        </w:rPr>
        <w:t>’</w:t>
      </w:r>
      <w:r w:rsidR="00331B15" w:rsidRPr="007B0F29">
        <w:rPr>
          <w:rFonts w:ascii="Georgia" w:hAnsi="Georgia"/>
          <w:sz w:val="32"/>
        </w:rPr>
        <w:t>après ce qu</w:t>
      </w:r>
      <w:r w:rsidRPr="007B0F29">
        <w:rPr>
          <w:rFonts w:ascii="Georgia" w:hAnsi="Georgia"/>
          <w:sz w:val="32"/>
        </w:rPr>
        <w:t>’</w:t>
      </w:r>
      <w:r w:rsidR="00331B15" w:rsidRPr="007B0F29">
        <w:rPr>
          <w:rFonts w:ascii="Georgia" w:hAnsi="Georgia"/>
          <w:sz w:val="32"/>
        </w:rPr>
        <w:t>il raconte, ça vous laissera pas mal de monde à tuer, ensuite.</w:t>
      </w:r>
    </w:p>
    <w:p w:rsidR="00331B15" w:rsidRPr="007B0F29" w:rsidRDefault="007B0F29" w:rsidP="007B0F29">
      <w:pPr>
        <w:ind w:firstLine="567"/>
        <w:jc w:val="both"/>
        <w:rPr>
          <w:rFonts w:ascii="Georgia" w:hAnsi="Georgia"/>
          <w:sz w:val="32"/>
        </w:rPr>
      </w:pPr>
      <w:r w:rsidRPr="007B0F29">
        <w:rPr>
          <w:rFonts w:ascii="Georgia" w:hAnsi="Georgia"/>
          <w:i/>
          <w:sz w:val="32"/>
        </w:rPr>
        <w:t>— Mensonges.</w:t>
      </w:r>
      <w:r w:rsidR="00331B15" w:rsidRPr="007B0F29">
        <w:rPr>
          <w:rFonts w:ascii="Georgia" w:hAnsi="Georgia"/>
          <w:sz w:val="32"/>
        </w:rPr>
        <w:t xml:space="preserve"> Lady Catelyn était présente, au moment du meurtre de Sa Majesté, elle a vu. C</w:t>
      </w:r>
      <w:r w:rsidR="00007603" w:rsidRPr="007B0F29">
        <w:rPr>
          <w:rFonts w:ascii="Georgia" w:hAnsi="Georgia"/>
          <w:sz w:val="32"/>
        </w:rPr>
        <w:t>’</w:t>
      </w:r>
      <w:r w:rsidR="00331B15" w:rsidRPr="007B0F29">
        <w:rPr>
          <w:rFonts w:ascii="Georgia" w:hAnsi="Georgia"/>
          <w:sz w:val="32"/>
        </w:rPr>
        <w:t xml:space="preserve">était une ombre. Les </w:t>
      </w:r>
      <w:r w:rsidR="007B424D" w:rsidRPr="007B0F29">
        <w:rPr>
          <w:rFonts w:ascii="Georgia" w:hAnsi="Georgia"/>
          <w:sz w:val="32"/>
        </w:rPr>
        <w:t>chandelles</w:t>
      </w:r>
      <w:r w:rsidR="00331B15" w:rsidRPr="007B0F29">
        <w:rPr>
          <w:rFonts w:ascii="Georgia" w:hAnsi="Georgia"/>
          <w:sz w:val="32"/>
        </w:rPr>
        <w:t xml:space="preserve"> se mirent à dégoutter, l</w:t>
      </w:r>
      <w:r w:rsidR="00007603" w:rsidRPr="007B0F29">
        <w:rPr>
          <w:rFonts w:ascii="Georgia" w:hAnsi="Georgia"/>
          <w:sz w:val="32"/>
        </w:rPr>
        <w:t>’</w:t>
      </w:r>
      <w:r w:rsidR="00331B15" w:rsidRPr="007B0F29">
        <w:rPr>
          <w:rFonts w:ascii="Georgia" w:hAnsi="Georgia"/>
          <w:sz w:val="32"/>
        </w:rPr>
        <w:t>atmosphère se refroidit, et le sang...</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 excellent... !» Il s</w:t>
      </w:r>
      <w:r w:rsidRPr="007B0F29">
        <w:rPr>
          <w:rFonts w:ascii="Georgia" w:hAnsi="Georgia"/>
          <w:sz w:val="32"/>
        </w:rPr>
        <w:t>’</w:t>
      </w:r>
      <w:r w:rsidR="00331B15" w:rsidRPr="007B0F29">
        <w:rPr>
          <w:rFonts w:ascii="Georgia" w:hAnsi="Georgia"/>
          <w:sz w:val="32"/>
        </w:rPr>
        <w:t>esclaffa. «</w:t>
      </w:r>
      <w:r w:rsidR="007B424D">
        <w:rPr>
          <w:rFonts w:ascii="Georgia" w:hAnsi="Georgia"/>
          <w:sz w:val="32"/>
        </w:rPr>
        <w:t xml:space="preserve"> </w:t>
      </w:r>
      <w:r w:rsidR="00331B15" w:rsidRPr="007B0F29">
        <w:rPr>
          <w:rFonts w:ascii="Georgia" w:hAnsi="Georgia"/>
          <w:sz w:val="32"/>
        </w:rPr>
        <w:t xml:space="preserve">Vous avez plus de </w:t>
      </w:r>
      <w:r w:rsidR="007B424D" w:rsidRPr="007B0F29">
        <w:rPr>
          <w:rFonts w:ascii="Georgia" w:hAnsi="Georgia"/>
          <w:sz w:val="32"/>
        </w:rPr>
        <w:t>présence</w:t>
      </w:r>
      <w:r w:rsidR="00331B15" w:rsidRPr="007B0F29">
        <w:rPr>
          <w:rFonts w:ascii="Georgia" w:hAnsi="Georgia"/>
          <w:sz w:val="32"/>
        </w:rPr>
        <w:t xml:space="preserve"> d</w:t>
      </w:r>
      <w:r w:rsidRPr="007B0F29">
        <w:rPr>
          <w:rFonts w:ascii="Georgia" w:hAnsi="Georgia"/>
          <w:sz w:val="32"/>
        </w:rPr>
        <w:t>’</w:t>
      </w:r>
      <w:r w:rsidR="00331B15" w:rsidRPr="007B0F29">
        <w:rPr>
          <w:rFonts w:ascii="Georgia" w:hAnsi="Georgia"/>
          <w:sz w:val="32"/>
        </w:rPr>
        <w:t>esprit que moi, je le confesse. Moi, quand on m</w:t>
      </w:r>
      <w:r w:rsidRPr="007B0F29">
        <w:rPr>
          <w:rFonts w:ascii="Georgia" w:hAnsi="Georgia"/>
          <w:sz w:val="32"/>
        </w:rPr>
        <w:t>’</w:t>
      </w:r>
      <w:r w:rsidR="00331B15" w:rsidRPr="007B0F29">
        <w:rPr>
          <w:rFonts w:ascii="Georgia" w:hAnsi="Georgia"/>
          <w:sz w:val="32"/>
        </w:rPr>
        <w:t>a trouvé campé près du cadavre de mon roi, jamais je n</w:t>
      </w:r>
      <w:r w:rsidRPr="007B0F29">
        <w:rPr>
          <w:rFonts w:ascii="Georgia" w:hAnsi="Georgia"/>
          <w:sz w:val="32"/>
        </w:rPr>
        <w:t>’</w:t>
      </w:r>
      <w:r w:rsidR="00331B15" w:rsidRPr="007B0F29">
        <w:rPr>
          <w:rFonts w:ascii="Georgia" w:hAnsi="Georgia"/>
          <w:sz w:val="32"/>
        </w:rPr>
        <w:t>ai songé à dire : "Non, non, ce n</w:t>
      </w:r>
      <w:r w:rsidRPr="007B0F29">
        <w:rPr>
          <w:rFonts w:ascii="Georgia" w:hAnsi="Georgia"/>
          <w:sz w:val="32"/>
        </w:rPr>
        <w:t>’</w:t>
      </w:r>
      <w:r w:rsidR="00331B15" w:rsidRPr="007B0F29">
        <w:rPr>
          <w:rFonts w:ascii="Georgia" w:hAnsi="Georgia"/>
          <w:sz w:val="32"/>
        </w:rPr>
        <w:t>est pas moi, c</w:t>
      </w:r>
      <w:r w:rsidRPr="007B0F29">
        <w:rPr>
          <w:rFonts w:ascii="Georgia" w:hAnsi="Georgia"/>
          <w:sz w:val="32"/>
        </w:rPr>
        <w:t>’</w:t>
      </w:r>
      <w:r w:rsidR="00331B15" w:rsidRPr="007B0F29">
        <w:rPr>
          <w:rFonts w:ascii="Georgia" w:hAnsi="Georgia"/>
          <w:sz w:val="32"/>
        </w:rPr>
        <w:t>était une ombre, une ombre effroyable, d</w:t>
      </w:r>
      <w:r w:rsidRPr="007B0F29">
        <w:rPr>
          <w:rFonts w:ascii="Georgia" w:hAnsi="Georgia"/>
          <w:sz w:val="32"/>
        </w:rPr>
        <w:t>’</w:t>
      </w:r>
      <w:r w:rsidR="00331B15" w:rsidRPr="007B0F29">
        <w:rPr>
          <w:rFonts w:ascii="Georgia" w:hAnsi="Georgia"/>
          <w:sz w:val="32"/>
        </w:rPr>
        <w:t>un froid... !" » Le rire le reprit. « Dites-moi la vérité, de régicide à régicide, est-ce les Stark qui vous ont payée pour lui trancher la gorge, ou bien Stannis ? Renly avait rebuté vos avances, c</w:t>
      </w:r>
      <w:r w:rsidRPr="007B0F29">
        <w:rPr>
          <w:rFonts w:ascii="Georgia" w:hAnsi="Georgia"/>
          <w:sz w:val="32"/>
        </w:rPr>
        <w:t>’</w:t>
      </w:r>
      <w:r w:rsidR="00331B15" w:rsidRPr="007B0F29">
        <w:rPr>
          <w:rFonts w:ascii="Georgia" w:hAnsi="Georgia"/>
          <w:sz w:val="32"/>
        </w:rPr>
        <w:t>est ça ? Ou bien c</w:t>
      </w:r>
      <w:r w:rsidRPr="007B0F29">
        <w:rPr>
          <w:rFonts w:ascii="Georgia" w:hAnsi="Georgia"/>
          <w:sz w:val="32"/>
        </w:rPr>
        <w:t>’</w:t>
      </w:r>
      <w:r w:rsidR="00331B15" w:rsidRPr="007B0F29">
        <w:rPr>
          <w:rFonts w:ascii="Georgia" w:hAnsi="Georgia"/>
          <w:sz w:val="32"/>
        </w:rPr>
        <w:t>était sous l</w:t>
      </w:r>
      <w:r w:rsidRPr="007B0F29">
        <w:rPr>
          <w:rFonts w:ascii="Georgia" w:hAnsi="Georgia"/>
          <w:sz w:val="32"/>
        </w:rPr>
        <w:t>’</w:t>
      </w:r>
      <w:r w:rsidR="00331B15" w:rsidRPr="007B0F29">
        <w:rPr>
          <w:rFonts w:ascii="Georgia" w:hAnsi="Georgia"/>
          <w:sz w:val="32"/>
        </w:rPr>
        <w:t>influence de vos lunaisons ? Ne donnez jamais d</w:t>
      </w:r>
      <w:r w:rsidRPr="007B0F29">
        <w:rPr>
          <w:rFonts w:ascii="Georgia" w:hAnsi="Georgia"/>
          <w:sz w:val="32"/>
        </w:rPr>
        <w:t>’</w:t>
      </w:r>
      <w:r w:rsidR="00331B15" w:rsidRPr="007B0F29">
        <w:rPr>
          <w:rFonts w:ascii="Georgia" w:hAnsi="Georgia"/>
          <w:sz w:val="32"/>
        </w:rPr>
        <w:t xml:space="preserve">épée à une fillette </w:t>
      </w:r>
      <w:r w:rsidR="007B424D" w:rsidRPr="007B0F29">
        <w:rPr>
          <w:rFonts w:ascii="Georgia" w:hAnsi="Georgia"/>
          <w:sz w:val="32"/>
        </w:rPr>
        <w:t>lorsqu’elle</w:t>
      </w:r>
      <w:r w:rsidR="00331B15" w:rsidRPr="007B0F29">
        <w:rPr>
          <w:rFonts w:ascii="Georgia" w:hAnsi="Georgia"/>
          <w:sz w:val="32"/>
        </w:rPr>
        <w:t xml:space="preserve"> saigne. »</w:t>
      </w:r>
    </w:p>
    <w:p w:rsidR="00331B15" w:rsidRPr="007B0F29" w:rsidRDefault="00331B15" w:rsidP="007B0F29">
      <w:pPr>
        <w:ind w:firstLine="567"/>
        <w:jc w:val="both"/>
        <w:rPr>
          <w:rFonts w:ascii="Georgia" w:hAnsi="Georgia"/>
          <w:sz w:val="32"/>
        </w:rPr>
      </w:pPr>
      <w:r w:rsidRPr="007B0F29">
        <w:rPr>
          <w:rFonts w:ascii="Georgia" w:hAnsi="Georgia"/>
          <w:sz w:val="32"/>
        </w:rPr>
        <w:t>Pendant un moment, il crut qu</w:t>
      </w:r>
      <w:r w:rsidR="00007603" w:rsidRPr="007B0F29">
        <w:rPr>
          <w:rFonts w:ascii="Georgia" w:hAnsi="Georgia"/>
          <w:sz w:val="32"/>
        </w:rPr>
        <w:t>’</w:t>
      </w:r>
      <w:r w:rsidRPr="007B0F29">
        <w:rPr>
          <w:rFonts w:ascii="Georgia" w:hAnsi="Georgia"/>
          <w:sz w:val="32"/>
        </w:rPr>
        <w:t>elle allait le frapper.</w:t>
      </w:r>
      <w:r w:rsidR="007B0F29" w:rsidRPr="007B0F29">
        <w:rPr>
          <w:rFonts w:ascii="Georgia" w:hAnsi="Georgia"/>
          <w:i/>
          <w:sz w:val="32"/>
        </w:rPr>
        <w:t xml:space="preserve"> Un pas de plus, et je lui rafle son poignard pour le lui foutre dans le ventre.</w:t>
      </w:r>
      <w:r w:rsidRPr="007B0F29">
        <w:rPr>
          <w:rFonts w:ascii="Georgia" w:hAnsi="Georgia"/>
          <w:sz w:val="32"/>
        </w:rPr>
        <w:t xml:space="preserve"> Il replia une jambe sous lui, prêt à bondir, mais la fillette ne </w:t>
      </w:r>
      <w:r w:rsidR="007B424D" w:rsidRPr="007B0F29">
        <w:rPr>
          <w:rFonts w:ascii="Georgia" w:hAnsi="Georgia"/>
          <w:sz w:val="32"/>
        </w:rPr>
        <w:t>bougea</w:t>
      </w:r>
      <w:r w:rsidRPr="007B0F29">
        <w:rPr>
          <w:rFonts w:ascii="Georgia" w:hAnsi="Georgia"/>
          <w:sz w:val="32"/>
        </w:rPr>
        <w:t xml:space="preserve"> point. « C</w:t>
      </w:r>
      <w:r w:rsidR="00007603" w:rsidRPr="007B0F29">
        <w:rPr>
          <w:rFonts w:ascii="Georgia" w:hAnsi="Georgia"/>
          <w:sz w:val="32"/>
        </w:rPr>
        <w:t>’</w:t>
      </w:r>
      <w:r w:rsidRPr="007B0F29">
        <w:rPr>
          <w:rFonts w:ascii="Georgia" w:hAnsi="Georgia"/>
          <w:sz w:val="32"/>
        </w:rPr>
        <w:t>est un présent rare et précieux que d</w:t>
      </w:r>
      <w:r w:rsidR="00007603" w:rsidRPr="007B0F29">
        <w:rPr>
          <w:rFonts w:ascii="Georgia" w:hAnsi="Georgia"/>
          <w:sz w:val="32"/>
        </w:rPr>
        <w:t>’</w:t>
      </w:r>
      <w:r w:rsidRPr="007B0F29">
        <w:rPr>
          <w:rFonts w:ascii="Georgia" w:hAnsi="Georgia"/>
          <w:sz w:val="32"/>
        </w:rPr>
        <w:t xml:space="preserve">être </w:t>
      </w:r>
      <w:r w:rsidR="007B424D" w:rsidRPr="007B0F29">
        <w:rPr>
          <w:rFonts w:ascii="Georgia" w:hAnsi="Georgia"/>
          <w:sz w:val="32"/>
        </w:rPr>
        <w:t>chevalier</w:t>
      </w:r>
      <w:r w:rsidRPr="007B0F29">
        <w:rPr>
          <w:rFonts w:ascii="Georgia" w:hAnsi="Georgia"/>
          <w:sz w:val="32"/>
        </w:rPr>
        <w:t>, dit-elle, et à plus forte raison chevalier de la Garde. C</w:t>
      </w:r>
      <w:r w:rsidR="00007603" w:rsidRPr="007B0F29">
        <w:rPr>
          <w:rFonts w:ascii="Georgia" w:hAnsi="Georgia"/>
          <w:sz w:val="32"/>
        </w:rPr>
        <w:t>’</w:t>
      </w:r>
      <w:r w:rsidRPr="007B0F29">
        <w:rPr>
          <w:rFonts w:ascii="Georgia" w:hAnsi="Georgia"/>
          <w:sz w:val="32"/>
        </w:rPr>
        <w:t>est un présent que bien peu se voient offrir, un présent que vous avez bafoué, souillé. »</w:t>
      </w:r>
    </w:p>
    <w:p w:rsidR="00331B15" w:rsidRPr="007B0F29" w:rsidRDefault="007B0F29" w:rsidP="007B0F29">
      <w:pPr>
        <w:ind w:firstLine="567"/>
        <w:jc w:val="both"/>
        <w:rPr>
          <w:rFonts w:ascii="Georgia" w:hAnsi="Georgia"/>
          <w:sz w:val="32"/>
        </w:rPr>
      </w:pPr>
      <w:r w:rsidRPr="007B0F29">
        <w:rPr>
          <w:rFonts w:ascii="Georgia" w:hAnsi="Georgia"/>
          <w:i/>
          <w:sz w:val="32"/>
        </w:rPr>
        <w:t xml:space="preserve">Un présent que tu désires désespérément, fillette, et que tu ne </w:t>
      </w:r>
      <w:r w:rsidR="007B424D" w:rsidRPr="007B0F29">
        <w:rPr>
          <w:rFonts w:ascii="Georgia" w:hAnsi="Georgia"/>
          <w:i/>
          <w:sz w:val="32"/>
        </w:rPr>
        <w:t>pourras</w:t>
      </w:r>
      <w:r w:rsidRPr="007B0F29">
        <w:rPr>
          <w:rFonts w:ascii="Georgia" w:hAnsi="Georgia"/>
          <w:i/>
          <w:sz w:val="32"/>
        </w:rPr>
        <w:t xml:space="preserve"> jamais obtenir.</w:t>
      </w:r>
      <w:r w:rsidR="00331B15" w:rsidRPr="007B0F29">
        <w:rPr>
          <w:rFonts w:ascii="Georgia" w:hAnsi="Georgia"/>
          <w:sz w:val="32"/>
        </w:rPr>
        <w:t xml:space="preserve"> « J</w:t>
      </w:r>
      <w:r w:rsidR="00007603" w:rsidRPr="007B0F29">
        <w:rPr>
          <w:rFonts w:ascii="Georgia" w:hAnsi="Georgia"/>
          <w:sz w:val="32"/>
        </w:rPr>
        <w:t>’</w:t>
      </w:r>
      <w:r w:rsidR="00331B15" w:rsidRPr="007B0F29">
        <w:rPr>
          <w:rFonts w:ascii="Georgia" w:hAnsi="Georgia"/>
          <w:sz w:val="32"/>
        </w:rPr>
        <w:t>ai conquis ma chevalerie. Rien ne me fut donné. Je remportai ma première mêlée de tournoi à l</w:t>
      </w:r>
      <w:r w:rsidR="00007603" w:rsidRPr="007B0F29">
        <w:rPr>
          <w:rFonts w:ascii="Georgia" w:hAnsi="Georgia"/>
          <w:sz w:val="32"/>
        </w:rPr>
        <w:t>’</w:t>
      </w:r>
      <w:r w:rsidR="00331B15" w:rsidRPr="007B0F29">
        <w:rPr>
          <w:rFonts w:ascii="Georgia" w:hAnsi="Georgia"/>
          <w:sz w:val="32"/>
        </w:rPr>
        <w:t>âge de treize ans, quand j</w:t>
      </w:r>
      <w:r w:rsidR="00007603" w:rsidRPr="007B0F29">
        <w:rPr>
          <w:rFonts w:ascii="Georgia" w:hAnsi="Georgia"/>
          <w:sz w:val="32"/>
        </w:rPr>
        <w:t>’</w:t>
      </w:r>
      <w:r w:rsidR="00331B15" w:rsidRPr="007B0F29">
        <w:rPr>
          <w:rFonts w:ascii="Georgia" w:hAnsi="Georgia"/>
          <w:sz w:val="32"/>
        </w:rPr>
        <w:t>étais encore écuyer. A quinze, j</w:t>
      </w:r>
      <w:r w:rsidR="00007603" w:rsidRPr="007B0F29">
        <w:rPr>
          <w:rFonts w:ascii="Georgia" w:hAnsi="Georgia"/>
          <w:sz w:val="32"/>
        </w:rPr>
        <w:t>’</w:t>
      </w:r>
      <w:r w:rsidR="00331B15" w:rsidRPr="007B0F29">
        <w:rPr>
          <w:rFonts w:ascii="Georgia" w:hAnsi="Georgia"/>
          <w:sz w:val="32"/>
        </w:rPr>
        <w:t>accompagnai ser Arthur Dayne contre la Fraternité Bois-du-Roi, et c</w:t>
      </w:r>
      <w:r w:rsidR="00007603" w:rsidRPr="007B0F29">
        <w:rPr>
          <w:rFonts w:ascii="Georgia" w:hAnsi="Georgia"/>
          <w:sz w:val="32"/>
        </w:rPr>
        <w:t>’</w:t>
      </w:r>
      <w:r w:rsidR="00331B15" w:rsidRPr="007B0F29">
        <w:rPr>
          <w:rFonts w:ascii="Georgia" w:hAnsi="Georgia"/>
          <w:sz w:val="32"/>
        </w:rPr>
        <w:t>est sur le champ de bataille qu</w:t>
      </w:r>
      <w:r w:rsidR="00007603" w:rsidRPr="007B0F29">
        <w:rPr>
          <w:rFonts w:ascii="Georgia" w:hAnsi="Georgia"/>
          <w:sz w:val="32"/>
        </w:rPr>
        <w:t>’</w:t>
      </w:r>
      <w:r w:rsidR="00331B15" w:rsidRPr="007B0F29">
        <w:rPr>
          <w:rFonts w:ascii="Georgia" w:hAnsi="Georgia"/>
          <w:sz w:val="32"/>
        </w:rPr>
        <w:t>il m</w:t>
      </w:r>
      <w:r w:rsidR="00007603" w:rsidRPr="007B0F29">
        <w:rPr>
          <w:rFonts w:ascii="Georgia" w:hAnsi="Georgia"/>
          <w:sz w:val="32"/>
        </w:rPr>
        <w:t>’</w:t>
      </w:r>
      <w:r w:rsidR="00331B15" w:rsidRPr="007B0F29">
        <w:rPr>
          <w:rFonts w:ascii="Georgia" w:hAnsi="Georgia"/>
          <w:sz w:val="32"/>
        </w:rPr>
        <w:t>adouba. C</w:t>
      </w:r>
      <w:r w:rsidR="00007603" w:rsidRPr="007B0F29">
        <w:rPr>
          <w:rFonts w:ascii="Georgia" w:hAnsi="Georgia"/>
          <w:sz w:val="32"/>
        </w:rPr>
        <w:t>’</w:t>
      </w:r>
      <w:r w:rsidR="00331B15" w:rsidRPr="007B0F29">
        <w:rPr>
          <w:rFonts w:ascii="Georgia" w:hAnsi="Georgia"/>
          <w:sz w:val="32"/>
        </w:rPr>
        <w:t>est ce fichu manteau blanc qui me souilla, pas l</w:t>
      </w:r>
      <w:r w:rsidR="00007603" w:rsidRPr="007B0F29">
        <w:rPr>
          <w:rFonts w:ascii="Georgia" w:hAnsi="Georgia"/>
          <w:sz w:val="32"/>
        </w:rPr>
        <w:t>’</w:t>
      </w:r>
      <w:r w:rsidR="00331B15" w:rsidRPr="007B0F29">
        <w:rPr>
          <w:rFonts w:ascii="Georgia" w:hAnsi="Georgia"/>
          <w:sz w:val="32"/>
        </w:rPr>
        <w:t>inverse. Epargnez-moi donc votre envie. Ce sont les dieux qui négligèrent de vous affubler d</w:t>
      </w:r>
      <w:r w:rsidR="00007603" w:rsidRPr="007B0F29">
        <w:rPr>
          <w:rFonts w:ascii="Georgia" w:hAnsi="Georgia"/>
          <w:sz w:val="32"/>
        </w:rPr>
        <w:t>’</w:t>
      </w:r>
      <w:r w:rsidR="00331B15" w:rsidRPr="007B0F29">
        <w:rPr>
          <w:rFonts w:ascii="Georgia" w:hAnsi="Georgia"/>
          <w:sz w:val="32"/>
        </w:rPr>
        <w:t>une queue, pas moi. »</w:t>
      </w:r>
    </w:p>
    <w:p w:rsidR="00331B15" w:rsidRPr="007B0F29" w:rsidRDefault="00331B15" w:rsidP="007B0F29">
      <w:pPr>
        <w:ind w:firstLine="567"/>
        <w:jc w:val="both"/>
        <w:rPr>
          <w:rFonts w:ascii="Georgia" w:hAnsi="Georgia"/>
          <w:sz w:val="32"/>
        </w:rPr>
      </w:pPr>
      <w:r w:rsidRPr="007B0F29">
        <w:rPr>
          <w:rFonts w:ascii="Georgia" w:hAnsi="Georgia"/>
          <w:sz w:val="32"/>
        </w:rPr>
        <w:t>Les yeux de Brienne s</w:t>
      </w:r>
      <w:r w:rsidR="00007603" w:rsidRPr="007B0F29">
        <w:rPr>
          <w:rFonts w:ascii="Georgia" w:hAnsi="Georgia"/>
          <w:sz w:val="32"/>
        </w:rPr>
        <w:t>’</w:t>
      </w:r>
      <w:r w:rsidRPr="007B0F29">
        <w:rPr>
          <w:rFonts w:ascii="Georgia" w:hAnsi="Georgia"/>
          <w:sz w:val="32"/>
        </w:rPr>
        <w:t>emplirent d</w:t>
      </w:r>
      <w:r w:rsidR="00007603" w:rsidRPr="007B0F29">
        <w:rPr>
          <w:rFonts w:ascii="Georgia" w:hAnsi="Georgia"/>
          <w:sz w:val="32"/>
        </w:rPr>
        <w:t>’</w:t>
      </w:r>
      <w:r w:rsidRPr="007B0F29">
        <w:rPr>
          <w:rFonts w:ascii="Georgia" w:hAnsi="Georgia"/>
          <w:sz w:val="32"/>
        </w:rPr>
        <w:t xml:space="preserve">une répugnance sans nom. </w:t>
      </w:r>
      <w:r w:rsidR="007B0F29" w:rsidRPr="007B0F29">
        <w:rPr>
          <w:rFonts w:ascii="Georgia" w:hAnsi="Georgia"/>
          <w:i/>
          <w:sz w:val="32"/>
        </w:rPr>
        <w:t xml:space="preserve">Elle me taillerait volontiers en pièces, n’était son inestimable serment, </w:t>
      </w:r>
      <w:r w:rsidRPr="007B0F29">
        <w:rPr>
          <w:rFonts w:ascii="Georgia" w:hAnsi="Georgia"/>
          <w:sz w:val="32"/>
        </w:rPr>
        <w:t>se dit-il.</w:t>
      </w:r>
      <w:r w:rsidR="007B0F29" w:rsidRPr="007B0F29">
        <w:rPr>
          <w:rFonts w:ascii="Georgia" w:hAnsi="Georgia"/>
          <w:i/>
          <w:sz w:val="32"/>
        </w:rPr>
        <w:t xml:space="preserve"> Bon. J’en ai par-dessus la tête des piétés débiles et des </w:t>
      </w:r>
      <w:r w:rsidR="007B424D" w:rsidRPr="007B0F29">
        <w:rPr>
          <w:rFonts w:ascii="Georgia" w:hAnsi="Georgia"/>
          <w:i/>
          <w:sz w:val="32"/>
        </w:rPr>
        <w:t>jugements</w:t>
      </w:r>
      <w:r w:rsidR="007B0F29" w:rsidRPr="007B0F29">
        <w:rPr>
          <w:rFonts w:ascii="Georgia" w:hAnsi="Georgia"/>
          <w:i/>
          <w:sz w:val="32"/>
        </w:rPr>
        <w:t xml:space="preserve"> virginaux.</w:t>
      </w:r>
      <w:r w:rsidRPr="007B0F29">
        <w:rPr>
          <w:rFonts w:ascii="Georgia" w:hAnsi="Georgia"/>
          <w:sz w:val="32"/>
        </w:rPr>
        <w:t xml:space="preserve"> Elle s</w:t>
      </w:r>
      <w:r w:rsidR="00007603" w:rsidRPr="007B0F29">
        <w:rPr>
          <w:rFonts w:ascii="Georgia" w:hAnsi="Georgia"/>
          <w:sz w:val="32"/>
        </w:rPr>
        <w:t>’</w:t>
      </w:r>
      <w:r w:rsidRPr="007B0F29">
        <w:rPr>
          <w:rFonts w:ascii="Georgia" w:hAnsi="Georgia"/>
          <w:sz w:val="32"/>
        </w:rPr>
        <w:t xml:space="preserve">éloigna sans un mot, à grandes </w:t>
      </w:r>
      <w:r w:rsidR="007B424D" w:rsidRPr="007B0F29">
        <w:rPr>
          <w:rFonts w:ascii="Georgia" w:hAnsi="Georgia"/>
          <w:sz w:val="32"/>
        </w:rPr>
        <w:t>enjambées</w:t>
      </w:r>
      <w:r w:rsidRPr="007B0F29">
        <w:rPr>
          <w:rFonts w:ascii="Georgia" w:hAnsi="Georgia"/>
          <w:sz w:val="32"/>
        </w:rPr>
        <w:t>. Il se pelotonna sous son manteau, tout à l</w:t>
      </w:r>
      <w:r w:rsidR="00007603" w:rsidRPr="007B0F29">
        <w:rPr>
          <w:rFonts w:ascii="Georgia" w:hAnsi="Georgia"/>
          <w:sz w:val="32"/>
        </w:rPr>
        <w:t>’</w:t>
      </w:r>
      <w:r w:rsidRPr="007B0F29">
        <w:rPr>
          <w:rFonts w:ascii="Georgia" w:hAnsi="Georgia"/>
          <w:sz w:val="32"/>
        </w:rPr>
        <w:t>espoir de rêver de Cersei.</w:t>
      </w:r>
    </w:p>
    <w:p w:rsidR="00331B15" w:rsidRPr="007B0F29" w:rsidRDefault="00331B15" w:rsidP="007B0F29">
      <w:pPr>
        <w:ind w:firstLine="567"/>
        <w:jc w:val="both"/>
        <w:rPr>
          <w:rFonts w:ascii="Georgia" w:hAnsi="Georgia"/>
          <w:sz w:val="32"/>
        </w:rPr>
      </w:pPr>
      <w:r w:rsidRPr="007B0F29">
        <w:rPr>
          <w:rFonts w:ascii="Georgia" w:hAnsi="Georgia"/>
          <w:sz w:val="32"/>
        </w:rPr>
        <w:t>Mais, lorsqu</w:t>
      </w:r>
      <w:r w:rsidR="00007603" w:rsidRPr="007B0F29">
        <w:rPr>
          <w:rFonts w:ascii="Georgia" w:hAnsi="Georgia"/>
          <w:sz w:val="32"/>
        </w:rPr>
        <w:t>’</w:t>
      </w:r>
      <w:r w:rsidRPr="007B0F29">
        <w:rPr>
          <w:rFonts w:ascii="Georgia" w:hAnsi="Georgia"/>
          <w:sz w:val="32"/>
        </w:rPr>
        <w:t>il eut fermé les yeux, c</w:t>
      </w:r>
      <w:r w:rsidR="00007603" w:rsidRPr="007B0F29">
        <w:rPr>
          <w:rFonts w:ascii="Georgia" w:hAnsi="Georgia"/>
          <w:sz w:val="32"/>
        </w:rPr>
        <w:t>’</w:t>
      </w:r>
      <w:r w:rsidRPr="007B0F29">
        <w:rPr>
          <w:rFonts w:ascii="Georgia" w:hAnsi="Georgia"/>
          <w:sz w:val="32"/>
        </w:rPr>
        <w:t>est Aerys Targaryen qu</w:t>
      </w:r>
      <w:r w:rsidR="00007603" w:rsidRPr="007B0F29">
        <w:rPr>
          <w:rFonts w:ascii="Georgia" w:hAnsi="Georgia"/>
          <w:sz w:val="32"/>
        </w:rPr>
        <w:t>’</w:t>
      </w:r>
      <w:r w:rsidRPr="007B0F29">
        <w:rPr>
          <w:rFonts w:ascii="Georgia" w:hAnsi="Georgia"/>
          <w:sz w:val="32"/>
        </w:rPr>
        <w:t>il vit, arpentant seul sa salle du Trône tout en épluchant ses mains encroûtées de sang. Ce fou s</w:t>
      </w:r>
      <w:r w:rsidR="00007603" w:rsidRPr="007B0F29">
        <w:rPr>
          <w:rFonts w:ascii="Georgia" w:hAnsi="Georgia"/>
          <w:sz w:val="32"/>
        </w:rPr>
        <w:t>’</w:t>
      </w:r>
      <w:r w:rsidRPr="007B0F29">
        <w:rPr>
          <w:rFonts w:ascii="Georgia" w:hAnsi="Georgia"/>
          <w:sz w:val="32"/>
        </w:rPr>
        <w:t>esquintait sans cesse aux lames et aux barbelures du trône de fer. Vêtu de son armure d</w:t>
      </w:r>
      <w:r w:rsidR="00007603" w:rsidRPr="007B0F29">
        <w:rPr>
          <w:rFonts w:ascii="Georgia" w:hAnsi="Georgia"/>
          <w:sz w:val="32"/>
        </w:rPr>
        <w:t>’</w:t>
      </w:r>
      <w:r w:rsidRPr="007B0F29">
        <w:rPr>
          <w:rFonts w:ascii="Georgia" w:hAnsi="Georgia"/>
          <w:sz w:val="32"/>
        </w:rPr>
        <w:t>or et l</w:t>
      </w:r>
      <w:r w:rsidR="00007603" w:rsidRPr="007B0F29">
        <w:rPr>
          <w:rFonts w:ascii="Georgia" w:hAnsi="Georgia"/>
          <w:sz w:val="32"/>
        </w:rPr>
        <w:t>’</w:t>
      </w:r>
      <w:r w:rsidRPr="007B0F29">
        <w:rPr>
          <w:rFonts w:ascii="Georgia" w:hAnsi="Georgia"/>
          <w:sz w:val="32"/>
        </w:rPr>
        <w:t>épée au poing, Jaime venait de se faufiler par la porte privée du roi.</w:t>
      </w:r>
      <w:r w:rsidR="007B0F29" w:rsidRPr="007B0F29">
        <w:rPr>
          <w:rFonts w:ascii="Georgia" w:hAnsi="Georgia"/>
          <w:i/>
          <w:sz w:val="32"/>
        </w:rPr>
        <w:t xml:space="preserve"> L’armure d’or et non la blanche, mais jamais personne n’en fait état. Que n’avais-je aussi largué ce maudit manteau... !</w:t>
      </w:r>
    </w:p>
    <w:p w:rsidR="00331B15" w:rsidRPr="007B0F29" w:rsidRDefault="00331B15" w:rsidP="007B0F29">
      <w:pPr>
        <w:ind w:firstLine="567"/>
        <w:jc w:val="both"/>
        <w:rPr>
          <w:rFonts w:ascii="Georgia" w:hAnsi="Georgia"/>
          <w:sz w:val="32"/>
        </w:rPr>
      </w:pPr>
      <w:r w:rsidRPr="007B0F29">
        <w:rPr>
          <w:rFonts w:ascii="Georgia" w:hAnsi="Georgia"/>
          <w:sz w:val="32"/>
        </w:rPr>
        <w:t>En voyant le sang sur la lame, Aerys voulut savoir si c</w:t>
      </w:r>
      <w:r w:rsidR="00007603" w:rsidRPr="007B0F29">
        <w:rPr>
          <w:rFonts w:ascii="Georgia" w:hAnsi="Georgia"/>
          <w:sz w:val="32"/>
        </w:rPr>
        <w:t>’</w:t>
      </w:r>
      <w:r w:rsidRPr="007B0F29">
        <w:rPr>
          <w:rFonts w:ascii="Georgia" w:hAnsi="Georgia"/>
          <w:sz w:val="32"/>
        </w:rPr>
        <w:t>était celui de lord Tywin. «</w:t>
      </w:r>
      <w:r w:rsidR="007B424D">
        <w:rPr>
          <w:rFonts w:ascii="Georgia" w:hAnsi="Georgia"/>
          <w:sz w:val="32"/>
        </w:rPr>
        <w:t xml:space="preserve"> </w:t>
      </w:r>
      <w:r w:rsidRPr="007B0F29">
        <w:rPr>
          <w:rFonts w:ascii="Georgia" w:hAnsi="Georgia"/>
          <w:sz w:val="32"/>
        </w:rPr>
        <w:t>Je veux qu</w:t>
      </w:r>
      <w:r w:rsidR="00007603" w:rsidRPr="007B0F29">
        <w:rPr>
          <w:rFonts w:ascii="Georgia" w:hAnsi="Georgia"/>
          <w:sz w:val="32"/>
        </w:rPr>
        <w:t>’</w:t>
      </w:r>
      <w:r w:rsidRPr="007B0F29">
        <w:rPr>
          <w:rFonts w:ascii="Georgia" w:hAnsi="Georgia"/>
          <w:sz w:val="32"/>
        </w:rPr>
        <w:t>il meure, le félon. Je veux sa tête, et tu m</w:t>
      </w:r>
      <w:r w:rsidR="00007603" w:rsidRPr="007B0F29">
        <w:rPr>
          <w:rFonts w:ascii="Georgia" w:hAnsi="Georgia"/>
          <w:sz w:val="32"/>
        </w:rPr>
        <w:t>’</w:t>
      </w:r>
      <w:r w:rsidRPr="007B0F29">
        <w:rPr>
          <w:rFonts w:ascii="Georgia" w:hAnsi="Georgia"/>
          <w:sz w:val="32"/>
        </w:rPr>
        <w:t>apporteras sa tête, ou tu brûleras avec tous les autres. Tous les félons. Rossart dit qu</w:t>
      </w:r>
      <w:r w:rsidR="00007603" w:rsidRPr="007B0F29">
        <w:rPr>
          <w:rFonts w:ascii="Georgia" w:hAnsi="Georgia"/>
          <w:sz w:val="32"/>
        </w:rPr>
        <w:t>’</w:t>
      </w:r>
      <w:r w:rsidRPr="007B0F29">
        <w:rPr>
          <w:rFonts w:ascii="Georgia" w:hAnsi="Georgia"/>
          <w:sz w:val="32"/>
        </w:rPr>
        <w:t>ils sont</w:t>
      </w:r>
      <w:r w:rsidR="007B0F29" w:rsidRPr="007B0F29">
        <w:rPr>
          <w:rFonts w:ascii="Georgia" w:hAnsi="Georgia"/>
          <w:i/>
          <w:sz w:val="32"/>
        </w:rPr>
        <w:t xml:space="preserve"> dans nos murs</w:t>
      </w:r>
      <w:r w:rsidRPr="007B0F29">
        <w:rPr>
          <w:rFonts w:ascii="Georgia" w:hAnsi="Georgia"/>
          <w:sz w:val="32"/>
        </w:rPr>
        <w:t xml:space="preserve"> ! Il est parti leur faire un accueil chaleureux. Sang de qui ?</w:t>
      </w:r>
      <w:r w:rsidR="007B0F29" w:rsidRPr="007B0F29">
        <w:rPr>
          <w:rFonts w:ascii="Georgia" w:hAnsi="Georgia"/>
          <w:i/>
          <w:sz w:val="32"/>
        </w:rPr>
        <w:t xml:space="preserve"> De qui</w:t>
      </w:r>
      <w:r w:rsidR="007B424D">
        <w:rPr>
          <w:rFonts w:ascii="Georgia" w:hAnsi="Georgia"/>
          <w:i/>
          <w:sz w:val="32"/>
        </w:rPr>
        <w:t xml:space="preserve"> </w:t>
      </w:r>
      <w:r w:rsidR="007B0F29" w:rsidRPr="007B0F29">
        <w:rPr>
          <w:rFonts w:ascii="Georgia" w:hAnsi="Georgia"/>
          <w:i/>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 Rossart », répondit Jaime.</w:t>
      </w:r>
    </w:p>
    <w:p w:rsidR="00331B15" w:rsidRPr="007B0F29" w:rsidRDefault="00331B15" w:rsidP="007B0F29">
      <w:pPr>
        <w:ind w:firstLine="567"/>
        <w:jc w:val="both"/>
        <w:rPr>
          <w:rFonts w:ascii="Georgia" w:hAnsi="Georgia"/>
          <w:sz w:val="32"/>
        </w:rPr>
      </w:pPr>
      <w:r w:rsidRPr="007B0F29">
        <w:rPr>
          <w:rFonts w:ascii="Georgia" w:hAnsi="Georgia"/>
          <w:sz w:val="32"/>
        </w:rPr>
        <w:t>A ces mots, les royales prunelles violettes s</w:t>
      </w:r>
      <w:r w:rsidR="00007603" w:rsidRPr="007B0F29">
        <w:rPr>
          <w:rFonts w:ascii="Georgia" w:hAnsi="Georgia"/>
          <w:sz w:val="32"/>
        </w:rPr>
        <w:t>’</w:t>
      </w:r>
      <w:r w:rsidRPr="007B0F29">
        <w:rPr>
          <w:rFonts w:ascii="Georgia" w:hAnsi="Georgia"/>
          <w:sz w:val="32"/>
        </w:rPr>
        <w:t xml:space="preserve">agrandirent </w:t>
      </w:r>
      <w:r w:rsidR="007B424D" w:rsidRPr="007B0F29">
        <w:rPr>
          <w:rFonts w:ascii="Georgia" w:hAnsi="Georgia"/>
          <w:sz w:val="32"/>
        </w:rPr>
        <w:t>démesurément</w:t>
      </w:r>
      <w:r w:rsidRPr="007B0F29">
        <w:rPr>
          <w:rFonts w:ascii="Georgia" w:hAnsi="Georgia"/>
          <w:sz w:val="32"/>
        </w:rPr>
        <w:t>, la lippe royale s</w:t>
      </w:r>
      <w:r w:rsidR="00007603" w:rsidRPr="007B0F29">
        <w:rPr>
          <w:rFonts w:ascii="Georgia" w:hAnsi="Georgia"/>
          <w:sz w:val="32"/>
        </w:rPr>
        <w:t>’</w:t>
      </w:r>
      <w:r w:rsidRPr="007B0F29">
        <w:rPr>
          <w:rFonts w:ascii="Georgia" w:hAnsi="Georgia"/>
          <w:sz w:val="32"/>
        </w:rPr>
        <w:t xml:space="preserve">affaissa de stupéfaction. Lâché par ses royales tripes, Aerys virevolta, courut vers le trône de fer. Sous les orbites vides des crânes accrochés aux murs, Jaime </w:t>
      </w:r>
      <w:r w:rsidR="007B424D" w:rsidRPr="007B0F29">
        <w:rPr>
          <w:rFonts w:ascii="Georgia" w:hAnsi="Georgia"/>
          <w:sz w:val="32"/>
        </w:rPr>
        <w:t>saisit</w:t>
      </w:r>
      <w:r w:rsidRPr="007B0F29">
        <w:rPr>
          <w:rFonts w:ascii="Georgia" w:hAnsi="Georgia"/>
          <w:sz w:val="32"/>
        </w:rPr>
        <w:t xml:space="preserve"> à bras-le-corps le dernier roi dragon pour l</w:t>
      </w:r>
      <w:r w:rsidR="00007603" w:rsidRPr="007B0F29">
        <w:rPr>
          <w:rFonts w:ascii="Georgia" w:hAnsi="Georgia"/>
          <w:sz w:val="32"/>
        </w:rPr>
        <w:t>’</w:t>
      </w:r>
      <w:r w:rsidRPr="007B0F29">
        <w:rPr>
          <w:rFonts w:ascii="Georgia" w:hAnsi="Georgia"/>
          <w:sz w:val="32"/>
        </w:rPr>
        <w:t>arracher des marches, couinant comme un porc et puant comme des sentines. Et il suffit d</w:t>
      </w:r>
      <w:r w:rsidR="00007603" w:rsidRPr="007B0F29">
        <w:rPr>
          <w:rFonts w:ascii="Georgia" w:hAnsi="Georgia"/>
          <w:sz w:val="32"/>
        </w:rPr>
        <w:t>’</w:t>
      </w:r>
      <w:r w:rsidRPr="007B0F29">
        <w:rPr>
          <w:rFonts w:ascii="Georgia" w:hAnsi="Georgia"/>
          <w:sz w:val="32"/>
        </w:rPr>
        <w:t>un simple revers en travers de gorge pour que tout s</w:t>
      </w:r>
      <w:r w:rsidR="00007603" w:rsidRPr="007B0F29">
        <w:rPr>
          <w:rFonts w:ascii="Georgia" w:hAnsi="Georgia"/>
          <w:sz w:val="32"/>
        </w:rPr>
        <w:t>’</w:t>
      </w:r>
      <w:r w:rsidRPr="007B0F29">
        <w:rPr>
          <w:rFonts w:ascii="Georgia" w:hAnsi="Georgia"/>
          <w:sz w:val="32"/>
        </w:rPr>
        <w:t>achève.</w:t>
      </w:r>
      <w:r w:rsidR="007B0F29" w:rsidRPr="007B0F29">
        <w:rPr>
          <w:rFonts w:ascii="Georgia" w:hAnsi="Georgia"/>
          <w:i/>
          <w:sz w:val="32"/>
        </w:rPr>
        <w:t xml:space="preserve"> Tellement simple</w:t>
      </w:r>
      <w:r w:rsidRPr="007B0F29">
        <w:rPr>
          <w:rFonts w:ascii="Georgia" w:hAnsi="Georgia"/>
          <w:sz w:val="32"/>
        </w:rPr>
        <w:t>, se souvint-il avoir pensé.</w:t>
      </w:r>
      <w:r w:rsidR="007B0F29" w:rsidRPr="007B0F29">
        <w:rPr>
          <w:rFonts w:ascii="Georgia" w:hAnsi="Georgia"/>
          <w:i/>
          <w:sz w:val="32"/>
        </w:rPr>
        <w:t xml:space="preserve"> Un roi devrait mourir d’une façon plus compliquée que ça.</w:t>
      </w:r>
      <w:r w:rsidRPr="007B0F29">
        <w:rPr>
          <w:rFonts w:ascii="Georgia" w:hAnsi="Georgia"/>
          <w:sz w:val="32"/>
        </w:rPr>
        <w:t xml:space="preserve"> Au moins Rossart avait-il essayé de se battre, même si, pour ne point mentir, il se battait comme un alchimiste.</w:t>
      </w:r>
      <w:r w:rsidR="007B0F29" w:rsidRPr="007B0F29">
        <w:rPr>
          <w:rFonts w:ascii="Georgia" w:hAnsi="Georgia"/>
          <w:i/>
          <w:sz w:val="32"/>
        </w:rPr>
        <w:t xml:space="preserve"> Bizarre, qu’on ne demande jamais qui tua Rossart..., mais cela va de soi, voyons, Rossart n’était personne, de basse extrace, Main de quinze jours, rien de plus qu’une nouvelle fantaisie folle du roi fou.</w:t>
      </w:r>
    </w:p>
    <w:p w:rsidR="00331B15" w:rsidRPr="007B0F29" w:rsidRDefault="00331B15" w:rsidP="007B0F29">
      <w:pPr>
        <w:ind w:firstLine="567"/>
        <w:jc w:val="both"/>
        <w:rPr>
          <w:rFonts w:ascii="Georgia" w:hAnsi="Georgia"/>
          <w:sz w:val="32"/>
        </w:rPr>
      </w:pPr>
      <w:r w:rsidRPr="007B0F29">
        <w:rPr>
          <w:rFonts w:ascii="Georgia" w:hAnsi="Georgia"/>
          <w:sz w:val="32"/>
        </w:rPr>
        <w:t>Ser Elys Ouestrelin, lord Crakehall et d</w:t>
      </w:r>
      <w:r w:rsidR="00007603" w:rsidRPr="007B0F29">
        <w:rPr>
          <w:rFonts w:ascii="Georgia" w:hAnsi="Georgia"/>
          <w:sz w:val="32"/>
        </w:rPr>
        <w:t>’</w:t>
      </w:r>
      <w:r w:rsidRPr="007B0F29">
        <w:rPr>
          <w:rFonts w:ascii="Georgia" w:hAnsi="Georgia"/>
          <w:sz w:val="32"/>
        </w:rPr>
        <w:t>autres chevaliers de Père se ruèrent dans la salle à temps pour voir la conclusion, ce qui empêcha Jaime de disparaître et de laisser quelque fanfaron lui voler l</w:t>
      </w:r>
      <w:r w:rsidR="00007603" w:rsidRPr="007B0F29">
        <w:rPr>
          <w:rFonts w:ascii="Georgia" w:hAnsi="Georgia"/>
          <w:sz w:val="32"/>
        </w:rPr>
        <w:t>’</w:t>
      </w:r>
      <w:r w:rsidRPr="007B0F29">
        <w:rPr>
          <w:rFonts w:ascii="Georgia" w:hAnsi="Georgia"/>
          <w:sz w:val="32"/>
        </w:rPr>
        <w:t>éloge ou le blâme. Et blâme ce serait..., il le comprit d</w:t>
      </w:r>
      <w:r w:rsidR="00007603" w:rsidRPr="007B0F29">
        <w:rPr>
          <w:rFonts w:ascii="Georgia" w:hAnsi="Georgia"/>
          <w:sz w:val="32"/>
        </w:rPr>
        <w:t>’</w:t>
      </w:r>
      <w:r w:rsidRPr="007B0F29">
        <w:rPr>
          <w:rFonts w:ascii="Georgia" w:hAnsi="Georgia"/>
          <w:sz w:val="32"/>
        </w:rPr>
        <w:t>emblée quand il vit de quelle manière on le regardait..., mais peut-être que c</w:t>
      </w:r>
      <w:r w:rsidR="00007603" w:rsidRPr="007B0F29">
        <w:rPr>
          <w:rFonts w:ascii="Georgia" w:hAnsi="Georgia"/>
          <w:sz w:val="32"/>
        </w:rPr>
        <w:t>’</w:t>
      </w:r>
      <w:r w:rsidRPr="007B0F29">
        <w:rPr>
          <w:rFonts w:ascii="Georgia" w:hAnsi="Georgia"/>
          <w:sz w:val="32"/>
        </w:rPr>
        <w:t xml:space="preserve">était la trouille. Lannister ou non, il faisait </w:t>
      </w:r>
      <w:r w:rsidR="007B424D" w:rsidRPr="007B0F29">
        <w:rPr>
          <w:rFonts w:ascii="Georgia" w:hAnsi="Georgia"/>
          <w:sz w:val="32"/>
        </w:rPr>
        <w:t>partie</w:t>
      </w:r>
      <w:r w:rsidRPr="007B0F29">
        <w:rPr>
          <w:rFonts w:ascii="Georgia" w:hAnsi="Georgia"/>
          <w:sz w:val="32"/>
        </w:rPr>
        <w:t xml:space="preserve"> des Sept d</w:t>
      </w:r>
      <w:r w:rsidR="00007603" w:rsidRPr="007B0F29">
        <w:rPr>
          <w:rFonts w:ascii="Georgia" w:hAnsi="Georgia"/>
          <w:sz w:val="32"/>
        </w:rPr>
        <w:t>’</w:t>
      </w:r>
      <w:r w:rsidRPr="007B0F29">
        <w:rPr>
          <w:rFonts w:ascii="Georgia" w:hAnsi="Georgia"/>
          <w:sz w:val="32"/>
        </w:rPr>
        <w:t>Aerys.</w:t>
      </w:r>
    </w:p>
    <w:p w:rsidR="00331B15" w:rsidRPr="007B0F29" w:rsidRDefault="00331B15" w:rsidP="007B0F29">
      <w:pPr>
        <w:ind w:firstLine="567"/>
        <w:jc w:val="both"/>
        <w:rPr>
          <w:rFonts w:ascii="Georgia" w:hAnsi="Georgia"/>
          <w:sz w:val="32"/>
        </w:rPr>
      </w:pPr>
      <w:r w:rsidRPr="007B0F29">
        <w:rPr>
          <w:rFonts w:ascii="Georgia" w:hAnsi="Georgia"/>
          <w:sz w:val="32"/>
        </w:rPr>
        <w:t>« Le château est à nous, ser, ainsi que la ville », lui dit Roland Crakehall, ce qui n</w:t>
      </w:r>
      <w:r w:rsidR="00007603" w:rsidRPr="007B0F29">
        <w:rPr>
          <w:rFonts w:ascii="Georgia" w:hAnsi="Georgia"/>
          <w:sz w:val="32"/>
        </w:rPr>
        <w:t>’</w:t>
      </w:r>
      <w:r w:rsidRPr="007B0F29">
        <w:rPr>
          <w:rFonts w:ascii="Georgia" w:hAnsi="Georgia"/>
          <w:sz w:val="32"/>
        </w:rPr>
        <w:t>était qu</w:t>
      </w:r>
      <w:r w:rsidR="00007603" w:rsidRPr="007B0F29">
        <w:rPr>
          <w:rFonts w:ascii="Georgia" w:hAnsi="Georgia"/>
          <w:sz w:val="32"/>
        </w:rPr>
        <w:t>’</w:t>
      </w:r>
      <w:r w:rsidRPr="007B0F29">
        <w:rPr>
          <w:rFonts w:ascii="Georgia" w:hAnsi="Georgia"/>
          <w:sz w:val="32"/>
        </w:rPr>
        <w:t xml:space="preserve">à moitié vrai. Des loyalistes </w:t>
      </w:r>
      <w:r w:rsidR="007B424D">
        <w:rPr>
          <w:rFonts w:ascii="Georgia" w:hAnsi="Georgia"/>
          <w:sz w:val="32"/>
        </w:rPr>
        <w:t>Tar</w:t>
      </w:r>
      <w:r w:rsidRPr="007B0F29">
        <w:rPr>
          <w:rFonts w:ascii="Georgia" w:hAnsi="Georgia"/>
          <w:sz w:val="32"/>
        </w:rPr>
        <w:t>garyens périssaient encore aux marches serpentines et dans l</w:t>
      </w:r>
      <w:r w:rsidR="00007603" w:rsidRPr="007B0F29">
        <w:rPr>
          <w:rFonts w:ascii="Georgia" w:hAnsi="Georgia"/>
          <w:sz w:val="32"/>
        </w:rPr>
        <w:t>’</w:t>
      </w:r>
      <w:r w:rsidRPr="007B0F29">
        <w:rPr>
          <w:rFonts w:ascii="Georgia" w:hAnsi="Georgia"/>
          <w:sz w:val="32"/>
        </w:rPr>
        <w:t>armurerie, Gregor Clegane et Amory Lorch étaient en train d</w:t>
      </w:r>
      <w:r w:rsidR="00007603" w:rsidRPr="007B0F29">
        <w:rPr>
          <w:rFonts w:ascii="Georgia" w:hAnsi="Georgia"/>
          <w:sz w:val="32"/>
        </w:rPr>
        <w:t>’</w:t>
      </w:r>
      <w:r w:rsidRPr="007B0F29">
        <w:rPr>
          <w:rFonts w:ascii="Georgia" w:hAnsi="Georgia"/>
          <w:sz w:val="32"/>
        </w:rPr>
        <w:t xml:space="preserve">escalader les murs de la citadelle de Maegor, et Ned Stark </w:t>
      </w:r>
      <w:r w:rsidR="007B424D" w:rsidRPr="007B0F29">
        <w:rPr>
          <w:rFonts w:ascii="Georgia" w:hAnsi="Georgia"/>
          <w:sz w:val="32"/>
        </w:rPr>
        <w:t>faisait</w:t>
      </w:r>
      <w:r w:rsidRPr="007B0F29">
        <w:rPr>
          <w:rFonts w:ascii="Georgia" w:hAnsi="Georgia"/>
          <w:sz w:val="32"/>
        </w:rPr>
        <w:t xml:space="preserve"> juste franchir à ses gens du Nord la porte du Roi, mais Crakehall pouvait ne pas le savoir. Il ne semblait pas étonné de trouver Aerys déjà mort; Jaime était depuis bien plus </w:t>
      </w:r>
      <w:r w:rsidR="007B424D" w:rsidRPr="007B0F29">
        <w:rPr>
          <w:rFonts w:ascii="Georgia" w:hAnsi="Georgia"/>
          <w:sz w:val="32"/>
        </w:rPr>
        <w:t>longtemps</w:t>
      </w:r>
      <w:r w:rsidRPr="007B0F29">
        <w:rPr>
          <w:rFonts w:ascii="Georgia" w:hAnsi="Georgia"/>
          <w:sz w:val="32"/>
        </w:rPr>
        <w:t xml:space="preserve"> le fils de lord Tywin que membre de la Garde.</w:t>
      </w:r>
    </w:p>
    <w:p w:rsidR="00331B15" w:rsidRPr="007B0F29" w:rsidRDefault="00331B15" w:rsidP="007B0F29">
      <w:pPr>
        <w:ind w:firstLine="567"/>
        <w:jc w:val="both"/>
        <w:rPr>
          <w:rFonts w:ascii="Georgia" w:hAnsi="Georgia"/>
          <w:sz w:val="32"/>
        </w:rPr>
      </w:pPr>
      <w:r w:rsidRPr="007B0F29">
        <w:rPr>
          <w:rFonts w:ascii="Georgia" w:hAnsi="Georgia"/>
          <w:sz w:val="32"/>
        </w:rPr>
        <w:t>«</w:t>
      </w:r>
      <w:r w:rsidR="007B424D">
        <w:rPr>
          <w:rFonts w:ascii="Georgia" w:hAnsi="Georgia"/>
          <w:sz w:val="32"/>
        </w:rPr>
        <w:t xml:space="preserve"> </w:t>
      </w:r>
      <w:r w:rsidRPr="007B0F29">
        <w:rPr>
          <w:rFonts w:ascii="Georgia" w:hAnsi="Georgia"/>
          <w:sz w:val="32"/>
        </w:rPr>
        <w:t xml:space="preserve">Annoncez la mort du roi fou, lui commanda Jaime. </w:t>
      </w:r>
      <w:r w:rsidR="007B424D" w:rsidRPr="007B0F29">
        <w:rPr>
          <w:rFonts w:ascii="Georgia" w:hAnsi="Georgia"/>
          <w:sz w:val="32"/>
        </w:rPr>
        <w:t>Epargnez</w:t>
      </w:r>
      <w:r w:rsidRPr="007B0F29">
        <w:rPr>
          <w:rFonts w:ascii="Georgia" w:hAnsi="Georgia"/>
          <w:sz w:val="32"/>
        </w:rPr>
        <w:t xml:space="preserve"> tous ceux qui se rendent et gardez-les captifs.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Proclamerai-je aussi le nom d</w:t>
      </w:r>
      <w:r w:rsidRPr="007B0F29">
        <w:rPr>
          <w:rFonts w:ascii="Georgia" w:hAnsi="Georgia"/>
          <w:sz w:val="32"/>
        </w:rPr>
        <w:t>’</w:t>
      </w:r>
      <w:r w:rsidR="00331B15" w:rsidRPr="007B0F29">
        <w:rPr>
          <w:rFonts w:ascii="Georgia" w:hAnsi="Georgia"/>
          <w:sz w:val="32"/>
        </w:rPr>
        <w:t>un nouveau roi ? » demanda</w:t>
      </w:r>
      <w:r w:rsidR="007B424D">
        <w:rPr>
          <w:rFonts w:ascii="Georgia" w:hAnsi="Georgia"/>
          <w:sz w:val="32"/>
        </w:rPr>
        <w:t xml:space="preserve"> </w:t>
      </w:r>
      <w:r w:rsidR="00331B15" w:rsidRPr="007B0F29">
        <w:rPr>
          <w:rFonts w:ascii="Georgia" w:hAnsi="Georgia"/>
          <w:sz w:val="32"/>
        </w:rPr>
        <w:t>Crakehall, ce qui signifiait clairement : s</w:t>
      </w:r>
      <w:r w:rsidRPr="007B0F29">
        <w:rPr>
          <w:rFonts w:ascii="Georgia" w:hAnsi="Georgia"/>
          <w:sz w:val="32"/>
        </w:rPr>
        <w:t>’</w:t>
      </w:r>
      <w:r w:rsidR="00331B15" w:rsidRPr="007B0F29">
        <w:rPr>
          <w:rFonts w:ascii="Georgia" w:hAnsi="Georgia"/>
          <w:sz w:val="32"/>
        </w:rPr>
        <w:t>agira-t-il de votre père ou de Robert Baratheon, ou bien comptez-vous tenter de faire un nouveau roi-dragon ? Un moment de réflexion lui montra le jeune Viserys, enfui à Peyredr</w:t>
      </w:r>
      <w:r w:rsidR="007B424D">
        <w:rPr>
          <w:rFonts w:ascii="Georgia" w:hAnsi="Georgia"/>
          <w:sz w:val="32"/>
        </w:rPr>
        <w:t>agon, et le nouveau-né de Rhae</w:t>
      </w:r>
      <w:r w:rsidR="00331B15" w:rsidRPr="007B0F29">
        <w:rPr>
          <w:rFonts w:ascii="Georgia" w:hAnsi="Georgia"/>
          <w:sz w:val="32"/>
        </w:rPr>
        <w:t>gar, Aegon, toujours à Maegor avec sa mère.</w:t>
      </w:r>
      <w:r w:rsidR="007B0F29" w:rsidRPr="007B0F29">
        <w:rPr>
          <w:rFonts w:ascii="Georgia" w:hAnsi="Georgia"/>
          <w:i/>
          <w:sz w:val="32"/>
        </w:rPr>
        <w:t xml:space="preserve"> Un nouveau roi Targaryen, et Père comme Main. De quoi faire hurler les loups et s’étouffer de rage le sire de l’Orage.</w:t>
      </w:r>
      <w:r w:rsidR="00331B15" w:rsidRPr="007B0F29">
        <w:rPr>
          <w:rFonts w:ascii="Georgia" w:hAnsi="Georgia"/>
          <w:sz w:val="32"/>
        </w:rPr>
        <w:t xml:space="preserve"> Il fut tenté, le temps que ses yeux se posent sur le cadavre étendu par terre, au milieu d</w:t>
      </w:r>
      <w:r w:rsidRPr="007B0F29">
        <w:rPr>
          <w:rFonts w:ascii="Georgia" w:hAnsi="Georgia"/>
          <w:sz w:val="32"/>
        </w:rPr>
        <w:t>’</w:t>
      </w:r>
      <w:r w:rsidR="00331B15" w:rsidRPr="007B0F29">
        <w:rPr>
          <w:rFonts w:ascii="Georgia" w:hAnsi="Georgia"/>
          <w:sz w:val="32"/>
        </w:rPr>
        <w:t>une mare de sang qui s</w:t>
      </w:r>
      <w:r w:rsidRPr="007B0F29">
        <w:rPr>
          <w:rFonts w:ascii="Georgia" w:hAnsi="Georgia"/>
          <w:sz w:val="32"/>
        </w:rPr>
        <w:t>’</w:t>
      </w:r>
      <w:r w:rsidR="00331B15" w:rsidRPr="007B0F29">
        <w:rPr>
          <w:rFonts w:ascii="Georgia" w:hAnsi="Georgia"/>
          <w:sz w:val="32"/>
        </w:rPr>
        <w:t>élargissait.</w:t>
      </w:r>
      <w:r w:rsidR="007B0F29" w:rsidRPr="007B0F29">
        <w:rPr>
          <w:rFonts w:ascii="Georgia" w:hAnsi="Georgia"/>
          <w:i/>
          <w:sz w:val="32"/>
        </w:rPr>
        <w:t xml:space="preserve"> Son sang coule dans leurs veines à tous deux</w:t>
      </w:r>
      <w:r w:rsidR="00331B15" w:rsidRPr="007B0F29">
        <w:rPr>
          <w:rFonts w:ascii="Georgia" w:hAnsi="Georgia"/>
          <w:sz w:val="32"/>
        </w:rPr>
        <w:t>, songea-t-il. « Proclamez qui bon vous fichtre semblera », répondit-il. Puis il grimpa jusqu</w:t>
      </w:r>
      <w:r w:rsidRPr="007B0F29">
        <w:rPr>
          <w:rFonts w:ascii="Georgia" w:hAnsi="Georgia"/>
          <w:sz w:val="32"/>
        </w:rPr>
        <w:t>’</w:t>
      </w:r>
      <w:r w:rsidR="00331B15" w:rsidRPr="007B0F29">
        <w:rPr>
          <w:rFonts w:ascii="Georgia" w:hAnsi="Georgia"/>
          <w:sz w:val="32"/>
        </w:rPr>
        <w:t>au trône de fer et s</w:t>
      </w:r>
      <w:r w:rsidRPr="007B0F29">
        <w:rPr>
          <w:rFonts w:ascii="Georgia" w:hAnsi="Georgia"/>
          <w:sz w:val="32"/>
        </w:rPr>
        <w:t>’</w:t>
      </w:r>
      <w:r w:rsidR="00331B15" w:rsidRPr="007B0F29">
        <w:rPr>
          <w:rFonts w:ascii="Georgia" w:hAnsi="Georgia"/>
          <w:sz w:val="32"/>
        </w:rPr>
        <w:t xml:space="preserve">y installa, son épée en travers des genoux, pour voir qui viendrait le </w:t>
      </w:r>
      <w:r w:rsidR="007B424D" w:rsidRPr="007B0F29">
        <w:rPr>
          <w:rFonts w:ascii="Georgia" w:hAnsi="Georgia"/>
          <w:sz w:val="32"/>
        </w:rPr>
        <w:t>revendiquer</w:t>
      </w:r>
      <w:r w:rsidR="00331B15" w:rsidRPr="007B0F29">
        <w:rPr>
          <w:rFonts w:ascii="Georgia" w:hAnsi="Georgia"/>
          <w:sz w:val="32"/>
        </w:rPr>
        <w:t>. Et, d</w:t>
      </w:r>
      <w:r w:rsidRPr="007B0F29">
        <w:rPr>
          <w:rFonts w:ascii="Georgia" w:hAnsi="Georgia"/>
          <w:sz w:val="32"/>
        </w:rPr>
        <w:t>’</w:t>
      </w:r>
      <w:r w:rsidR="00331B15" w:rsidRPr="007B0F29">
        <w:rPr>
          <w:rFonts w:ascii="Georgia" w:hAnsi="Georgia"/>
          <w:sz w:val="32"/>
        </w:rPr>
        <w:t>aventure, ce fut Eddard Stark.</w:t>
      </w:r>
    </w:p>
    <w:p w:rsidR="007B0F29" w:rsidRPr="007B0F29" w:rsidRDefault="007B424D" w:rsidP="007B0F29">
      <w:pPr>
        <w:ind w:firstLine="567"/>
        <w:jc w:val="both"/>
        <w:rPr>
          <w:rFonts w:ascii="Georgia" w:hAnsi="Georgia"/>
          <w:i/>
          <w:sz w:val="32"/>
        </w:rPr>
      </w:pPr>
      <w:r>
        <w:rPr>
          <w:rFonts w:ascii="Georgia" w:hAnsi="Georgia"/>
          <w:i/>
          <w:sz w:val="32"/>
        </w:rPr>
        <w:t>Tu n’</w:t>
      </w:r>
      <w:r w:rsidR="007B0F29" w:rsidRPr="007B0F29">
        <w:rPr>
          <w:rFonts w:ascii="Georgia" w:hAnsi="Georgia"/>
          <w:i/>
          <w:sz w:val="32"/>
        </w:rPr>
        <w:t>avais pas le droit de me juger non plus, Stark.</w:t>
      </w:r>
    </w:p>
    <w:p w:rsidR="00331B15" w:rsidRPr="007B0F29" w:rsidRDefault="00331B15" w:rsidP="007B0F29">
      <w:pPr>
        <w:ind w:firstLine="567"/>
        <w:jc w:val="both"/>
        <w:rPr>
          <w:rFonts w:ascii="Georgia" w:hAnsi="Georgia"/>
          <w:sz w:val="32"/>
        </w:rPr>
      </w:pPr>
      <w:r w:rsidRPr="007B0F29">
        <w:rPr>
          <w:rFonts w:ascii="Georgia" w:hAnsi="Georgia"/>
          <w:sz w:val="32"/>
        </w:rPr>
        <w:t>Dans ses rêves, les morts survenaient, ardents, drapés de flammes vertes virevoltantes. Il dansait autour d</w:t>
      </w:r>
      <w:r w:rsidR="00007603" w:rsidRPr="007B0F29">
        <w:rPr>
          <w:rFonts w:ascii="Georgia" w:hAnsi="Georgia"/>
          <w:sz w:val="32"/>
        </w:rPr>
        <w:t>’</w:t>
      </w:r>
      <w:r w:rsidRPr="007B0F29">
        <w:rPr>
          <w:rFonts w:ascii="Georgia" w:hAnsi="Georgia"/>
          <w:sz w:val="32"/>
        </w:rPr>
        <w:t>eux la danse de son épée d</w:t>
      </w:r>
      <w:r w:rsidR="00007603" w:rsidRPr="007B0F29">
        <w:rPr>
          <w:rFonts w:ascii="Georgia" w:hAnsi="Georgia"/>
          <w:sz w:val="32"/>
        </w:rPr>
        <w:t>’</w:t>
      </w:r>
      <w:r w:rsidRPr="007B0F29">
        <w:rPr>
          <w:rFonts w:ascii="Georgia" w:hAnsi="Georgia"/>
          <w:sz w:val="32"/>
        </w:rPr>
        <w:t>or, mais pour un qu</w:t>
      </w:r>
      <w:r w:rsidR="00007603" w:rsidRPr="007B0F29">
        <w:rPr>
          <w:rFonts w:ascii="Georgia" w:hAnsi="Georgia"/>
          <w:sz w:val="32"/>
        </w:rPr>
        <w:t>’</w:t>
      </w:r>
      <w:r w:rsidRPr="007B0F29">
        <w:rPr>
          <w:rFonts w:ascii="Georgia" w:hAnsi="Georgia"/>
          <w:sz w:val="32"/>
        </w:rPr>
        <w:t>il abattait se levaient sitôt deux suppléants.</w:t>
      </w:r>
    </w:p>
    <w:p w:rsidR="007B424D" w:rsidRDefault="00331B15" w:rsidP="007B424D">
      <w:pPr>
        <w:ind w:firstLine="567"/>
        <w:jc w:val="both"/>
        <w:rPr>
          <w:rFonts w:ascii="Georgia" w:hAnsi="Georgia"/>
          <w:sz w:val="32"/>
        </w:rPr>
      </w:pPr>
      <w:r w:rsidRPr="007B0F29">
        <w:rPr>
          <w:rFonts w:ascii="Georgia" w:hAnsi="Georgia"/>
          <w:sz w:val="32"/>
        </w:rPr>
        <w:t>Brienne l</w:t>
      </w:r>
      <w:r w:rsidR="00007603" w:rsidRPr="007B0F29">
        <w:rPr>
          <w:rFonts w:ascii="Georgia" w:hAnsi="Georgia"/>
          <w:sz w:val="32"/>
        </w:rPr>
        <w:t>’</w:t>
      </w:r>
      <w:r w:rsidRPr="007B0F29">
        <w:rPr>
          <w:rFonts w:ascii="Georgia" w:hAnsi="Georgia"/>
          <w:sz w:val="32"/>
        </w:rPr>
        <w:t>éveilla en lui bottant les côtes. Le monde était encore noir, et il s</w:t>
      </w:r>
      <w:r w:rsidR="00007603" w:rsidRPr="007B0F29">
        <w:rPr>
          <w:rFonts w:ascii="Georgia" w:hAnsi="Georgia"/>
          <w:sz w:val="32"/>
        </w:rPr>
        <w:t>’</w:t>
      </w:r>
      <w:r w:rsidRPr="007B0F29">
        <w:rPr>
          <w:rFonts w:ascii="Georgia" w:hAnsi="Georgia"/>
          <w:sz w:val="32"/>
        </w:rPr>
        <w:t>était mis à pleuvoir. Ils déjeunèrent de galettes d</w:t>
      </w:r>
      <w:r w:rsidR="00007603" w:rsidRPr="007B0F29">
        <w:rPr>
          <w:rFonts w:ascii="Georgia" w:hAnsi="Georgia"/>
          <w:sz w:val="32"/>
        </w:rPr>
        <w:t>’</w:t>
      </w:r>
      <w:r w:rsidRPr="007B0F29">
        <w:rPr>
          <w:rFonts w:ascii="Georgia" w:hAnsi="Georgia"/>
          <w:sz w:val="32"/>
        </w:rPr>
        <w:t>avoine, de poisson salé qu</w:t>
      </w:r>
      <w:r w:rsidR="00007603" w:rsidRPr="007B0F29">
        <w:rPr>
          <w:rFonts w:ascii="Georgia" w:hAnsi="Georgia"/>
          <w:sz w:val="32"/>
        </w:rPr>
        <w:t>’</w:t>
      </w:r>
      <w:r w:rsidRPr="007B0F29">
        <w:rPr>
          <w:rFonts w:ascii="Georgia" w:hAnsi="Georgia"/>
          <w:sz w:val="32"/>
        </w:rPr>
        <w:t>agrémentèrent quelques mûres découvertes par ser Cleos, et le soleil n</w:t>
      </w:r>
      <w:r w:rsidR="00007603" w:rsidRPr="007B0F29">
        <w:rPr>
          <w:rFonts w:ascii="Georgia" w:hAnsi="Georgia"/>
          <w:sz w:val="32"/>
        </w:rPr>
        <w:t>’</w:t>
      </w:r>
      <w:r w:rsidRPr="007B0F29">
        <w:rPr>
          <w:rFonts w:ascii="Georgia" w:hAnsi="Georgia"/>
          <w:sz w:val="32"/>
        </w:rPr>
        <w:t>était pas levé qu</w:t>
      </w:r>
      <w:r w:rsidR="00007603" w:rsidRPr="007B0F29">
        <w:rPr>
          <w:rFonts w:ascii="Georgia" w:hAnsi="Georgia"/>
          <w:sz w:val="32"/>
        </w:rPr>
        <w:t>’</w:t>
      </w:r>
      <w:r w:rsidRPr="007B0F29">
        <w:rPr>
          <w:rFonts w:ascii="Georgia" w:hAnsi="Georgia"/>
          <w:sz w:val="32"/>
        </w:rPr>
        <w:t>ils se trouvaient de nouveau en selle.</w:t>
      </w:r>
      <w:r w:rsidR="007B424D">
        <w:rPr>
          <w:rFonts w:ascii="Georgia" w:hAnsi="Georgia"/>
          <w:sz w:val="32"/>
        </w:rPr>
        <w:br w:type="page"/>
      </w:r>
    </w:p>
    <w:p w:rsidR="007B424D" w:rsidRDefault="007B424D" w:rsidP="007B424D">
      <w:pPr>
        <w:pStyle w:val="Corpsdutexte1"/>
        <w:tabs>
          <w:tab w:val="left" w:pos="566"/>
        </w:tabs>
        <w:spacing w:before="0" w:line="240" w:lineRule="auto"/>
        <w:ind w:right="40"/>
        <w:rPr>
          <w:rStyle w:val="Corpsdutexte12pt68"/>
          <w:rFonts w:ascii="Georgia" w:hAnsi="Georgia"/>
          <w:sz w:val="32"/>
          <w:szCs w:val="32"/>
        </w:rPr>
      </w:pPr>
    </w:p>
    <w:p w:rsidR="007B424D" w:rsidRDefault="007B424D" w:rsidP="007B424D">
      <w:pPr>
        <w:pStyle w:val="Corpsdutexte1"/>
        <w:tabs>
          <w:tab w:val="left" w:pos="566"/>
        </w:tabs>
        <w:spacing w:before="0" w:line="240" w:lineRule="auto"/>
        <w:ind w:right="40"/>
        <w:rPr>
          <w:rStyle w:val="Corpsdutexte12pt68"/>
          <w:rFonts w:ascii="Georgia" w:hAnsi="Georgia"/>
          <w:sz w:val="32"/>
          <w:szCs w:val="32"/>
        </w:rPr>
      </w:pPr>
    </w:p>
    <w:p w:rsidR="007B424D" w:rsidRPr="00FF615A" w:rsidRDefault="007B424D" w:rsidP="007B424D">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TYRION</w:t>
      </w:r>
    </w:p>
    <w:p w:rsidR="007B424D" w:rsidRDefault="007B424D" w:rsidP="007B424D">
      <w:pPr>
        <w:pStyle w:val="Corpsdutexte1"/>
        <w:tabs>
          <w:tab w:val="left" w:pos="566"/>
        </w:tabs>
        <w:spacing w:before="0" w:line="240" w:lineRule="auto"/>
        <w:ind w:right="40"/>
        <w:rPr>
          <w:rStyle w:val="Corpsdutexte12pt68"/>
          <w:rFonts w:ascii="Georgia" w:hAnsi="Georgia"/>
          <w:sz w:val="32"/>
          <w:szCs w:val="32"/>
        </w:rPr>
      </w:pPr>
    </w:p>
    <w:p w:rsidR="007B424D" w:rsidRDefault="007B424D" w:rsidP="007B424D">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eunuque se fredonnait un semblant de chanson sans air lorsqu</w:t>
      </w:r>
      <w:r w:rsidR="00007603" w:rsidRPr="007B0F29">
        <w:rPr>
          <w:rFonts w:ascii="Georgia" w:hAnsi="Georgia"/>
          <w:sz w:val="32"/>
        </w:rPr>
        <w:t>’</w:t>
      </w:r>
      <w:r w:rsidRPr="007B0F29">
        <w:rPr>
          <w:rFonts w:ascii="Georgia" w:hAnsi="Georgia"/>
          <w:sz w:val="32"/>
        </w:rPr>
        <w:t>il franchit le seuil, froufroutant de soieries pêche et embaumant comme un citronnier. La vue de Tyrion installé au coin de l</w:t>
      </w:r>
      <w:r w:rsidR="00007603" w:rsidRPr="007B0F29">
        <w:rPr>
          <w:rFonts w:ascii="Georgia" w:hAnsi="Georgia"/>
          <w:sz w:val="32"/>
        </w:rPr>
        <w:t>’</w:t>
      </w:r>
      <w:r w:rsidRPr="007B0F29">
        <w:rPr>
          <w:rFonts w:ascii="Georgia" w:hAnsi="Georgia"/>
          <w:sz w:val="32"/>
        </w:rPr>
        <w:t>âtre le stoppa net et lui coupa le sifflet. «</w:t>
      </w:r>
      <w:r w:rsidR="007B424D">
        <w:rPr>
          <w:rFonts w:ascii="Georgia" w:hAnsi="Georgia"/>
          <w:sz w:val="32"/>
        </w:rPr>
        <w:t xml:space="preserve"> </w:t>
      </w:r>
      <w:r w:rsidRPr="007B0F29">
        <w:rPr>
          <w:rFonts w:ascii="Georgia" w:hAnsi="Georgia"/>
          <w:sz w:val="32"/>
        </w:rPr>
        <w:t>Messire Tyrion, s</w:t>
      </w:r>
      <w:r w:rsidR="00007603" w:rsidRPr="007B0F29">
        <w:rPr>
          <w:rFonts w:ascii="Georgia" w:hAnsi="Georgia"/>
          <w:sz w:val="32"/>
        </w:rPr>
        <w:t>’</w:t>
      </w:r>
      <w:r w:rsidRPr="007B0F29">
        <w:rPr>
          <w:rFonts w:ascii="Georgia" w:hAnsi="Georgia"/>
          <w:sz w:val="32"/>
        </w:rPr>
        <w:t>étonna-t-il d</w:t>
      </w:r>
      <w:r w:rsidR="00007603" w:rsidRPr="007B0F29">
        <w:rPr>
          <w:rFonts w:ascii="Georgia" w:hAnsi="Georgia"/>
          <w:sz w:val="32"/>
        </w:rPr>
        <w:t>’</w:t>
      </w:r>
      <w:r w:rsidRPr="007B0F29">
        <w:rPr>
          <w:rFonts w:ascii="Georgia" w:hAnsi="Georgia"/>
          <w:sz w:val="32"/>
        </w:rPr>
        <w:t xml:space="preserve">un cri flûté sous lequel pointait un </w:t>
      </w:r>
      <w:r w:rsidR="007B424D" w:rsidRPr="007B0F29">
        <w:rPr>
          <w:rFonts w:ascii="Georgia" w:hAnsi="Georgia"/>
          <w:sz w:val="32"/>
        </w:rPr>
        <w:t>gloussement</w:t>
      </w:r>
      <w:r w:rsidRPr="007B0F29">
        <w:rPr>
          <w:rFonts w:ascii="Georgia" w:hAnsi="Georgia"/>
          <w:sz w:val="32"/>
        </w:rPr>
        <w:t xml:space="preserve"> nerveux.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Tiens, vous vous souvenez</w:t>
      </w:r>
      <w:r w:rsidR="007B0F29" w:rsidRPr="007B0F29">
        <w:rPr>
          <w:rFonts w:ascii="Georgia" w:hAnsi="Georgia"/>
          <w:i/>
          <w:sz w:val="32"/>
        </w:rPr>
        <w:t xml:space="preserve"> donc</w:t>
      </w:r>
      <w:r w:rsidR="00331B15" w:rsidRPr="007B0F29">
        <w:rPr>
          <w:rFonts w:ascii="Georgia" w:hAnsi="Georgia"/>
          <w:sz w:val="32"/>
        </w:rPr>
        <w:t xml:space="preserve"> de moi ? Je commençais à en douter.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un tel,</w:t>
      </w:r>
      <w:r w:rsidR="007B0F29" w:rsidRPr="007B0F29">
        <w:rPr>
          <w:rFonts w:ascii="Georgia" w:hAnsi="Georgia"/>
          <w:i/>
          <w:sz w:val="32"/>
        </w:rPr>
        <w:t xml:space="preserve"> tel</w:t>
      </w:r>
      <w:r w:rsidR="00331B15" w:rsidRPr="007B0F29">
        <w:rPr>
          <w:rFonts w:ascii="Georgia" w:hAnsi="Georgia"/>
          <w:sz w:val="32"/>
        </w:rPr>
        <w:t xml:space="preserve"> bonheur de vous voir si belle mine et si vigoureux. » Varys y alla de son sourire le plus visqueux. « Mais j</w:t>
      </w:r>
      <w:r w:rsidRPr="007B0F29">
        <w:rPr>
          <w:rFonts w:ascii="Georgia" w:hAnsi="Georgia"/>
          <w:sz w:val="32"/>
        </w:rPr>
        <w:t>’</w:t>
      </w:r>
      <w:r w:rsidR="00331B15" w:rsidRPr="007B0F29">
        <w:rPr>
          <w:rFonts w:ascii="Georgia" w:hAnsi="Georgia"/>
          <w:sz w:val="32"/>
        </w:rPr>
        <w:t>étais, je le confesse, à cent lieues de m</w:t>
      </w:r>
      <w:r w:rsidRPr="007B0F29">
        <w:rPr>
          <w:rFonts w:ascii="Georgia" w:hAnsi="Georgia"/>
          <w:sz w:val="32"/>
        </w:rPr>
        <w:t>’</w:t>
      </w:r>
      <w:r w:rsidR="00331B15" w:rsidRPr="007B0F29">
        <w:rPr>
          <w:rFonts w:ascii="Georgia" w:hAnsi="Georgia"/>
          <w:sz w:val="32"/>
        </w:rPr>
        <w:t>attendre à vous trouver dans mes humbles appartements personnels.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Humbles, en effet. De manière plus qu</w:t>
      </w:r>
      <w:r w:rsidRPr="007B0F29">
        <w:rPr>
          <w:rFonts w:ascii="Georgia" w:hAnsi="Georgia"/>
          <w:sz w:val="32"/>
        </w:rPr>
        <w:t>’</w:t>
      </w:r>
      <w:r w:rsidR="00331B15" w:rsidRPr="007B0F29">
        <w:rPr>
          <w:rFonts w:ascii="Georgia" w:hAnsi="Georgia"/>
          <w:sz w:val="32"/>
        </w:rPr>
        <w:t>excessive, à la vérité. » Il avait attendu pour cette visite domiciliaire en catimini que Père convoque l</w:t>
      </w:r>
      <w:r w:rsidRPr="007B0F29">
        <w:rPr>
          <w:rFonts w:ascii="Georgia" w:hAnsi="Georgia"/>
          <w:sz w:val="32"/>
        </w:rPr>
        <w:t>’</w:t>
      </w:r>
      <w:r w:rsidR="00331B15" w:rsidRPr="007B0F29">
        <w:rPr>
          <w:rFonts w:ascii="Georgia" w:hAnsi="Georgia"/>
          <w:sz w:val="32"/>
        </w:rPr>
        <w:t>eunuque. Etriqués, mesquins, les lieux se composaient en tout et pour tout de trois pièces aveugles et douillettes sous le mur nord. « Je m</w:t>
      </w:r>
      <w:r w:rsidRPr="007B0F29">
        <w:rPr>
          <w:rFonts w:ascii="Georgia" w:hAnsi="Georgia"/>
          <w:sz w:val="32"/>
        </w:rPr>
        <w:t>’</w:t>
      </w:r>
      <w:r w:rsidR="00331B15" w:rsidRPr="007B0F29">
        <w:rPr>
          <w:rFonts w:ascii="Georgia" w:hAnsi="Georgia"/>
          <w:sz w:val="32"/>
        </w:rPr>
        <w:t>étais flatté de découvrir des palanquées de secrets juteux pour tromper l</w:t>
      </w:r>
      <w:r w:rsidRPr="007B0F29">
        <w:rPr>
          <w:rFonts w:ascii="Georgia" w:hAnsi="Georgia"/>
          <w:sz w:val="32"/>
        </w:rPr>
        <w:t>’</w:t>
      </w:r>
      <w:r w:rsidR="00331B15" w:rsidRPr="007B0F29">
        <w:rPr>
          <w:rFonts w:ascii="Georgia" w:hAnsi="Georgia"/>
          <w:sz w:val="32"/>
        </w:rPr>
        <w:t>attente, et pas l</w:t>
      </w:r>
      <w:r w:rsidRPr="007B0F29">
        <w:rPr>
          <w:rFonts w:ascii="Georgia" w:hAnsi="Georgia"/>
          <w:sz w:val="32"/>
        </w:rPr>
        <w:t>’</w:t>
      </w:r>
      <w:r w:rsidR="00331B15" w:rsidRPr="007B0F29">
        <w:rPr>
          <w:rFonts w:ascii="Georgia" w:hAnsi="Georgia"/>
          <w:sz w:val="32"/>
        </w:rPr>
        <w:t>ombre d</w:t>
      </w:r>
      <w:r w:rsidRPr="007B0F29">
        <w:rPr>
          <w:rFonts w:ascii="Georgia" w:hAnsi="Georgia"/>
          <w:sz w:val="32"/>
        </w:rPr>
        <w:t>’</w:t>
      </w:r>
      <w:r w:rsidR="00331B15" w:rsidRPr="007B0F29">
        <w:rPr>
          <w:rFonts w:ascii="Georgia" w:hAnsi="Georgia"/>
          <w:sz w:val="32"/>
        </w:rPr>
        <w:t>un papier... » Il avait également cherché des issues dérobées, car il en fallait forcément pour les allées et venues invisibles de l</w:t>
      </w:r>
      <w:r w:rsidRPr="007B0F29">
        <w:rPr>
          <w:rFonts w:ascii="Georgia" w:hAnsi="Georgia"/>
          <w:sz w:val="32"/>
        </w:rPr>
        <w:t>’</w:t>
      </w:r>
      <w:r w:rsidR="00331B15" w:rsidRPr="007B0F29">
        <w:rPr>
          <w:rFonts w:ascii="Georgia" w:hAnsi="Georgia"/>
          <w:sz w:val="32"/>
        </w:rPr>
        <w:t>Araignée, mais, là encore, peine perdue. «</w:t>
      </w:r>
      <w:r w:rsidR="007B424D">
        <w:rPr>
          <w:rFonts w:ascii="Georgia" w:hAnsi="Georgia"/>
          <w:sz w:val="32"/>
        </w:rPr>
        <w:t xml:space="preserve"> </w:t>
      </w:r>
      <w:r w:rsidR="00331B15" w:rsidRPr="007B0F29">
        <w:rPr>
          <w:rFonts w:ascii="Georgia" w:hAnsi="Georgia"/>
          <w:sz w:val="32"/>
        </w:rPr>
        <w:t>Votre carafe contenait</w:t>
      </w:r>
      <w:r w:rsidR="007B0F29" w:rsidRPr="007B0F29">
        <w:rPr>
          <w:rFonts w:ascii="Georgia" w:hAnsi="Georgia"/>
          <w:i/>
          <w:sz w:val="32"/>
        </w:rPr>
        <w:t xml:space="preserve"> de l’eau</w:t>
      </w:r>
      <w:r w:rsidR="00331B15" w:rsidRPr="007B0F29">
        <w:rPr>
          <w:rFonts w:ascii="Georgia" w:hAnsi="Georgia"/>
          <w:sz w:val="32"/>
        </w:rPr>
        <w:t>, louée soit la compassion des dieux, poursuivit-il, la cellule qui vous sert de chambre est aussi vaste qu</w:t>
      </w:r>
      <w:r w:rsidRPr="007B0F29">
        <w:rPr>
          <w:rFonts w:ascii="Georgia" w:hAnsi="Georgia"/>
          <w:sz w:val="32"/>
        </w:rPr>
        <w:t>’</w:t>
      </w:r>
      <w:r w:rsidR="00331B15" w:rsidRPr="007B0F29">
        <w:rPr>
          <w:rFonts w:ascii="Georgia" w:hAnsi="Georgia"/>
          <w:sz w:val="32"/>
        </w:rPr>
        <w:t>un cercueil, et ce lit..., est-il véritablement en pierre, ou n</w:t>
      </w:r>
      <w:r w:rsidRPr="007B0F29">
        <w:rPr>
          <w:rFonts w:ascii="Georgia" w:hAnsi="Georgia"/>
          <w:sz w:val="32"/>
        </w:rPr>
        <w:t>’</w:t>
      </w:r>
      <w:r w:rsidR="00331B15" w:rsidRPr="007B0F29">
        <w:rPr>
          <w:rFonts w:ascii="Georgia" w:hAnsi="Georgia"/>
          <w:sz w:val="32"/>
        </w:rPr>
        <w:t>en procure-t-il que le sentiment ? »</w:t>
      </w:r>
    </w:p>
    <w:p w:rsidR="00331B15" w:rsidRPr="007B0F29" w:rsidRDefault="00331B15" w:rsidP="007B0F29">
      <w:pPr>
        <w:ind w:firstLine="567"/>
        <w:jc w:val="both"/>
        <w:rPr>
          <w:rFonts w:ascii="Georgia" w:hAnsi="Georgia"/>
          <w:sz w:val="32"/>
        </w:rPr>
      </w:pPr>
      <w:r w:rsidRPr="007B0F29">
        <w:rPr>
          <w:rFonts w:ascii="Georgia" w:hAnsi="Georgia"/>
          <w:sz w:val="32"/>
        </w:rPr>
        <w:t xml:space="preserve">Varys referma la porte et la verrouilla. « Je suis affligé de </w:t>
      </w:r>
      <w:r w:rsidR="007B424D" w:rsidRPr="007B0F29">
        <w:rPr>
          <w:rFonts w:ascii="Georgia" w:hAnsi="Georgia"/>
          <w:sz w:val="32"/>
        </w:rPr>
        <w:t>douleurs</w:t>
      </w:r>
      <w:r w:rsidRPr="007B0F29">
        <w:rPr>
          <w:rFonts w:ascii="Georgia" w:hAnsi="Georgia"/>
          <w:sz w:val="32"/>
        </w:rPr>
        <w:t xml:space="preserve"> dorsales, messire, et préfère dormir à la dure.</w:t>
      </w:r>
    </w:p>
    <w:p w:rsidR="00007603"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vous aurais pris pour un homme à matelas de plumes.</w:t>
      </w:r>
    </w:p>
    <w:p w:rsidR="00331B15" w:rsidRPr="007B0F29" w:rsidRDefault="00007603" w:rsidP="007B0F29">
      <w:pPr>
        <w:ind w:firstLine="567"/>
        <w:jc w:val="both"/>
        <w:rPr>
          <w:rFonts w:ascii="Georgia" w:hAnsi="Georgia"/>
          <w:sz w:val="32"/>
        </w:rPr>
      </w:pPr>
      <w:r w:rsidRPr="007B0F29">
        <w:rPr>
          <w:rFonts w:ascii="Georgia" w:hAnsi="Georgia"/>
          <w:sz w:val="32"/>
        </w:rPr>
        <w:t xml:space="preserve">—  </w:t>
      </w:r>
      <w:r w:rsidR="00331B15" w:rsidRPr="007B0F29">
        <w:rPr>
          <w:rFonts w:ascii="Georgia" w:hAnsi="Georgia"/>
          <w:sz w:val="32"/>
        </w:rPr>
        <w:t>Je suis plein de surprises. M</w:t>
      </w:r>
      <w:r w:rsidRPr="007B0F29">
        <w:rPr>
          <w:rFonts w:ascii="Georgia" w:hAnsi="Georgia"/>
          <w:sz w:val="32"/>
        </w:rPr>
        <w:t>’</w:t>
      </w:r>
      <w:r w:rsidR="00331B15" w:rsidRPr="007B0F29">
        <w:rPr>
          <w:rFonts w:ascii="Georgia" w:hAnsi="Georgia"/>
          <w:sz w:val="32"/>
        </w:rPr>
        <w:t>en voulez-vous beaucoup de vous avoir abandonné après la bataille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en ai profité pour vous considérer comme un membre de ma famille.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n</w:t>
      </w:r>
      <w:r w:rsidRPr="007B0F29">
        <w:rPr>
          <w:rFonts w:ascii="Georgia" w:hAnsi="Georgia"/>
          <w:sz w:val="32"/>
        </w:rPr>
        <w:t>’</w:t>
      </w:r>
      <w:r w:rsidR="00331B15" w:rsidRPr="007B0F29">
        <w:rPr>
          <w:rFonts w:ascii="Georgia" w:hAnsi="Georgia"/>
          <w:sz w:val="32"/>
        </w:rPr>
        <w:t>était pas faute d</w:t>
      </w:r>
      <w:r w:rsidRPr="007B0F29">
        <w:rPr>
          <w:rFonts w:ascii="Georgia" w:hAnsi="Georgia"/>
          <w:sz w:val="32"/>
        </w:rPr>
        <w:t>’</w:t>
      </w:r>
      <w:r w:rsidR="00331B15" w:rsidRPr="007B0F29">
        <w:rPr>
          <w:rFonts w:ascii="Georgia" w:hAnsi="Georgia"/>
          <w:sz w:val="32"/>
        </w:rPr>
        <w:t>affection, cher sire. Je suis d</w:t>
      </w:r>
      <w:r w:rsidRPr="007B0F29">
        <w:rPr>
          <w:rFonts w:ascii="Georgia" w:hAnsi="Georgia"/>
          <w:sz w:val="32"/>
        </w:rPr>
        <w:t>’</w:t>
      </w:r>
      <w:r w:rsidR="00331B15" w:rsidRPr="007B0F29">
        <w:rPr>
          <w:rFonts w:ascii="Georgia" w:hAnsi="Georgia"/>
          <w:sz w:val="32"/>
        </w:rPr>
        <w:t>une complexion si délicate, et votre cicatrice est d</w:t>
      </w:r>
      <w:r w:rsidRPr="007B0F29">
        <w:rPr>
          <w:rFonts w:ascii="Georgia" w:hAnsi="Georgia"/>
          <w:sz w:val="32"/>
        </w:rPr>
        <w:t>’</w:t>
      </w:r>
      <w:r w:rsidR="00331B15" w:rsidRPr="007B0F29">
        <w:rPr>
          <w:rFonts w:ascii="Georgia" w:hAnsi="Georgia"/>
          <w:sz w:val="32"/>
        </w:rPr>
        <w:t>un aspect si effroyable...» Haussement d</w:t>
      </w:r>
      <w:r w:rsidRPr="007B0F29">
        <w:rPr>
          <w:rFonts w:ascii="Georgia" w:hAnsi="Georgia"/>
          <w:sz w:val="32"/>
        </w:rPr>
        <w:t>’</w:t>
      </w:r>
      <w:r w:rsidR="00331B15" w:rsidRPr="007B0F29">
        <w:rPr>
          <w:rFonts w:ascii="Georgia" w:hAnsi="Georgia"/>
          <w:sz w:val="32"/>
        </w:rPr>
        <w:t>épaules outrancier. «</w:t>
      </w:r>
      <w:r w:rsidR="007B424D">
        <w:rPr>
          <w:rFonts w:ascii="Georgia" w:hAnsi="Georgia"/>
          <w:sz w:val="32"/>
        </w:rPr>
        <w:t xml:space="preserve"> </w:t>
      </w:r>
      <w:r w:rsidR="00331B15" w:rsidRPr="007B0F29">
        <w:rPr>
          <w:rFonts w:ascii="Georgia" w:hAnsi="Georgia"/>
          <w:sz w:val="32"/>
        </w:rPr>
        <w:t>Votre pauvre nez... »</w:t>
      </w:r>
    </w:p>
    <w:p w:rsidR="00331B15" w:rsidRPr="007B0F29" w:rsidRDefault="00331B15" w:rsidP="007B0F29">
      <w:pPr>
        <w:ind w:firstLine="567"/>
        <w:jc w:val="both"/>
        <w:rPr>
          <w:rFonts w:ascii="Georgia" w:hAnsi="Georgia"/>
          <w:sz w:val="32"/>
        </w:rPr>
      </w:pPr>
      <w:r w:rsidRPr="007B0F29">
        <w:rPr>
          <w:rFonts w:ascii="Georgia" w:hAnsi="Georgia"/>
          <w:sz w:val="32"/>
        </w:rPr>
        <w:t>Tyrion grattouilla ses croûtes d</w:t>
      </w:r>
      <w:r w:rsidR="00007603" w:rsidRPr="007B0F29">
        <w:rPr>
          <w:rFonts w:ascii="Georgia" w:hAnsi="Georgia"/>
          <w:sz w:val="32"/>
        </w:rPr>
        <w:t>’</w:t>
      </w:r>
      <w:r w:rsidRPr="007B0F29">
        <w:rPr>
          <w:rFonts w:ascii="Georgia" w:hAnsi="Georgia"/>
          <w:sz w:val="32"/>
        </w:rPr>
        <w:t>un air irrité. « Peut-être devrais-je m</w:t>
      </w:r>
      <w:r w:rsidR="00007603" w:rsidRPr="007B0F29">
        <w:rPr>
          <w:rFonts w:ascii="Georgia" w:hAnsi="Georgia"/>
          <w:sz w:val="32"/>
        </w:rPr>
        <w:t>’</w:t>
      </w:r>
      <w:r w:rsidRPr="007B0F29">
        <w:rPr>
          <w:rFonts w:ascii="Georgia" w:hAnsi="Georgia"/>
          <w:sz w:val="32"/>
        </w:rPr>
        <w:t>en faire mettre un neuf, en or. Quel genre de nez me suggéreriez-vous, Varys ? Un comme le vôtre, afin de flairer les secrets ? Ou me faudrait-il exiger de l</w:t>
      </w:r>
      <w:r w:rsidR="00007603" w:rsidRPr="007B0F29">
        <w:rPr>
          <w:rFonts w:ascii="Georgia" w:hAnsi="Georgia"/>
          <w:sz w:val="32"/>
        </w:rPr>
        <w:t>’</w:t>
      </w:r>
      <w:r w:rsidRPr="007B0F29">
        <w:rPr>
          <w:rFonts w:ascii="Georgia" w:hAnsi="Georgia"/>
          <w:sz w:val="32"/>
        </w:rPr>
        <w:t>orfèvre celui de mon père ? » Il sourit. « Mon noble père apporte un si grand zèle à son labeur que je ne le vois pour ainsi dire plus. Dites-moi, est-il vrai qu</w:t>
      </w:r>
      <w:r w:rsidR="00007603" w:rsidRPr="007B0F29">
        <w:rPr>
          <w:rFonts w:ascii="Georgia" w:hAnsi="Georgia"/>
          <w:sz w:val="32"/>
        </w:rPr>
        <w:t>’</w:t>
      </w:r>
      <w:r w:rsidRPr="007B0F29">
        <w:rPr>
          <w:rFonts w:ascii="Georgia" w:hAnsi="Georgia"/>
          <w:sz w:val="32"/>
        </w:rPr>
        <w:t>il rend au Grand Mestre Pycelle son siège au Conseil restreint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l</w:t>
      </w:r>
      <w:r w:rsidRPr="007B0F29">
        <w:rPr>
          <w:rFonts w:ascii="Georgia" w:hAnsi="Georgia"/>
          <w:sz w:val="32"/>
        </w:rPr>
        <w:t>’</w:t>
      </w:r>
      <w:r w:rsidR="00331B15" w:rsidRPr="007B0F29">
        <w:rPr>
          <w:rFonts w:ascii="Georgia" w:hAnsi="Georgia"/>
          <w:sz w:val="32"/>
        </w:rPr>
        <w:t>est, messire.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Est-ce à mon exquise sœur que j</w:t>
      </w:r>
      <w:r w:rsidRPr="007B0F29">
        <w:rPr>
          <w:rFonts w:ascii="Georgia" w:hAnsi="Georgia"/>
          <w:sz w:val="32"/>
        </w:rPr>
        <w:t>’</w:t>
      </w:r>
      <w:r w:rsidR="00331B15" w:rsidRPr="007B0F29">
        <w:rPr>
          <w:rFonts w:ascii="Georgia" w:hAnsi="Georgia"/>
          <w:sz w:val="32"/>
        </w:rPr>
        <w:t xml:space="preserve">en dois des </w:t>
      </w:r>
      <w:r w:rsidR="007B424D" w:rsidRPr="007B0F29">
        <w:rPr>
          <w:rFonts w:ascii="Georgia" w:hAnsi="Georgia"/>
          <w:sz w:val="32"/>
        </w:rPr>
        <w:t>remerciements</w:t>
      </w:r>
      <w:r w:rsidR="00331B15" w:rsidRPr="007B0F29">
        <w:rPr>
          <w:rFonts w:ascii="Georgia" w:hAnsi="Georgia"/>
          <w:sz w:val="32"/>
        </w:rPr>
        <w:t xml:space="preserve"> ? » Pycelle étant une créature de Cersei, il l</w:t>
      </w:r>
      <w:r w:rsidRPr="007B0F29">
        <w:rPr>
          <w:rFonts w:ascii="Georgia" w:hAnsi="Georgia"/>
          <w:sz w:val="32"/>
        </w:rPr>
        <w:t>’</w:t>
      </w:r>
      <w:r w:rsidR="00331B15" w:rsidRPr="007B0F29">
        <w:rPr>
          <w:rFonts w:ascii="Georgia" w:hAnsi="Georgia"/>
          <w:sz w:val="32"/>
        </w:rPr>
        <w:t>avait dépouillé de ses fonctions, barbe et titres et fait flanquer aux oubliettes.</w:t>
      </w:r>
    </w:p>
    <w:p w:rsidR="00331B15" w:rsidRPr="007B0F29" w:rsidRDefault="00331B15" w:rsidP="007B0F29">
      <w:pPr>
        <w:ind w:firstLine="567"/>
        <w:jc w:val="both"/>
        <w:rPr>
          <w:rFonts w:ascii="Georgia" w:hAnsi="Georgia"/>
          <w:sz w:val="32"/>
        </w:rPr>
      </w:pPr>
      <w:r w:rsidRPr="007B0F29">
        <w:rPr>
          <w:rFonts w:ascii="Georgia" w:hAnsi="Georgia"/>
          <w:sz w:val="32"/>
        </w:rPr>
        <w:t>« Point du tout, messire. Rendez-en grâces aux archimestres de Villevieille, à ceux d</w:t>
      </w:r>
      <w:r w:rsidR="00007603" w:rsidRPr="007B0F29">
        <w:rPr>
          <w:rFonts w:ascii="Georgia" w:hAnsi="Georgia"/>
          <w:sz w:val="32"/>
        </w:rPr>
        <w:t>’</w:t>
      </w:r>
      <w:r w:rsidRPr="007B0F29">
        <w:rPr>
          <w:rFonts w:ascii="Georgia" w:hAnsi="Georgia"/>
          <w:sz w:val="32"/>
        </w:rPr>
        <w:t>entre eux qui ont exprimé le vœu de réclamer la restauration de Pycelle, eu égard au fait que le Conclave est seul habilité à faire ou défaire un Grand Mestre. »</w:t>
      </w:r>
    </w:p>
    <w:p w:rsidR="00331B15" w:rsidRPr="007B0F29" w:rsidRDefault="007B0F29" w:rsidP="007B0F29">
      <w:pPr>
        <w:ind w:firstLine="567"/>
        <w:jc w:val="both"/>
        <w:rPr>
          <w:rFonts w:ascii="Georgia" w:hAnsi="Georgia"/>
          <w:sz w:val="32"/>
        </w:rPr>
      </w:pPr>
      <w:r w:rsidRPr="007B0F29">
        <w:rPr>
          <w:rFonts w:ascii="Georgia" w:hAnsi="Georgia"/>
          <w:i/>
          <w:sz w:val="32"/>
        </w:rPr>
        <w:t>Bougres d’imbéciles,</w:t>
      </w:r>
      <w:r w:rsidR="00331B15" w:rsidRPr="007B0F29">
        <w:rPr>
          <w:rFonts w:ascii="Georgia" w:hAnsi="Georgia"/>
          <w:sz w:val="32"/>
        </w:rPr>
        <w:t xml:space="preserve"> songea Tyrion. « Il me semble me rappeler que le bourreau de Maegor le Cruel en défit trois avec sa hache.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Parfaitement exact, dit Varys. Quant à Aegon II, c</w:t>
      </w:r>
      <w:r w:rsidRPr="007B0F29">
        <w:rPr>
          <w:rFonts w:ascii="Georgia" w:hAnsi="Georgia"/>
          <w:sz w:val="32"/>
        </w:rPr>
        <w:t>’</w:t>
      </w:r>
      <w:r w:rsidR="00331B15" w:rsidRPr="007B0F29">
        <w:rPr>
          <w:rFonts w:ascii="Georgia" w:hAnsi="Georgia"/>
          <w:sz w:val="32"/>
        </w:rPr>
        <w:t>est en pâture à son dragon qu</w:t>
      </w:r>
      <w:r w:rsidRPr="007B0F29">
        <w:rPr>
          <w:rFonts w:ascii="Georgia" w:hAnsi="Georgia"/>
          <w:sz w:val="32"/>
        </w:rPr>
        <w:t>’</w:t>
      </w:r>
      <w:r w:rsidR="00331B15" w:rsidRPr="007B0F29">
        <w:rPr>
          <w:rFonts w:ascii="Georgia" w:hAnsi="Georgia"/>
          <w:sz w:val="32"/>
        </w:rPr>
        <w:t>il donna le Grand Mestre Gerardys.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Hélas, je n</w:t>
      </w:r>
      <w:r w:rsidRPr="007B0F29">
        <w:rPr>
          <w:rFonts w:ascii="Georgia" w:hAnsi="Georgia"/>
          <w:sz w:val="32"/>
        </w:rPr>
        <w:t>’</w:t>
      </w:r>
      <w:r w:rsidR="00331B15" w:rsidRPr="007B0F29">
        <w:rPr>
          <w:rFonts w:ascii="Georgia" w:hAnsi="Georgia"/>
          <w:sz w:val="32"/>
        </w:rPr>
        <w:t>ai pas l</w:t>
      </w:r>
      <w:r w:rsidRPr="007B0F29">
        <w:rPr>
          <w:rFonts w:ascii="Georgia" w:hAnsi="Georgia"/>
          <w:sz w:val="32"/>
        </w:rPr>
        <w:t>’</w:t>
      </w:r>
      <w:r w:rsidR="00331B15" w:rsidRPr="007B0F29">
        <w:rPr>
          <w:rFonts w:ascii="Georgia" w:hAnsi="Georgia"/>
          <w:sz w:val="32"/>
        </w:rPr>
        <w:t>ombre d</w:t>
      </w:r>
      <w:r w:rsidRPr="007B0F29">
        <w:rPr>
          <w:rFonts w:ascii="Georgia" w:hAnsi="Georgia"/>
          <w:sz w:val="32"/>
        </w:rPr>
        <w:t>’</w:t>
      </w:r>
      <w:r w:rsidR="00331B15" w:rsidRPr="007B0F29">
        <w:rPr>
          <w:rFonts w:ascii="Georgia" w:hAnsi="Georgia"/>
          <w:sz w:val="32"/>
        </w:rPr>
        <w:t>un dragon. Il m</w:t>
      </w:r>
      <w:r w:rsidRPr="007B0F29">
        <w:rPr>
          <w:rFonts w:ascii="Georgia" w:hAnsi="Georgia"/>
          <w:sz w:val="32"/>
        </w:rPr>
        <w:t>’</w:t>
      </w:r>
      <w:r w:rsidR="00331B15" w:rsidRPr="007B0F29">
        <w:rPr>
          <w:rFonts w:ascii="Georgia" w:hAnsi="Georgia"/>
          <w:sz w:val="32"/>
        </w:rPr>
        <w:t xml:space="preserve">eût été </w:t>
      </w:r>
      <w:r w:rsidR="007B424D" w:rsidRPr="007B0F29">
        <w:rPr>
          <w:rFonts w:ascii="Georgia" w:hAnsi="Georgia"/>
          <w:sz w:val="32"/>
        </w:rPr>
        <w:t>possible</w:t>
      </w:r>
      <w:r w:rsidR="00331B15" w:rsidRPr="007B0F29">
        <w:rPr>
          <w:rFonts w:ascii="Georgia" w:hAnsi="Georgia"/>
          <w:sz w:val="32"/>
        </w:rPr>
        <w:t>, je présume, d</w:t>
      </w:r>
      <w:r w:rsidRPr="007B0F29">
        <w:rPr>
          <w:rFonts w:ascii="Georgia" w:hAnsi="Georgia"/>
          <w:sz w:val="32"/>
        </w:rPr>
        <w:t>’</w:t>
      </w:r>
      <w:r w:rsidR="00331B15" w:rsidRPr="007B0F29">
        <w:rPr>
          <w:rFonts w:ascii="Georgia" w:hAnsi="Georgia"/>
          <w:sz w:val="32"/>
        </w:rPr>
        <w:t>offrir à Pycelle un bain de grégeois et d</w:t>
      </w:r>
      <w:r w:rsidRPr="007B0F29">
        <w:rPr>
          <w:rFonts w:ascii="Georgia" w:hAnsi="Georgia"/>
          <w:sz w:val="32"/>
        </w:rPr>
        <w:t>’</w:t>
      </w:r>
      <w:r w:rsidR="00331B15" w:rsidRPr="007B0F29">
        <w:rPr>
          <w:rFonts w:ascii="Georgia" w:hAnsi="Georgia"/>
          <w:sz w:val="32"/>
        </w:rPr>
        <w:t>en faire un lampion. La Citadelle eût-elle préféré cela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Bah, c</w:t>
      </w:r>
      <w:r w:rsidRPr="007B0F29">
        <w:rPr>
          <w:rFonts w:ascii="Georgia" w:hAnsi="Georgia"/>
          <w:sz w:val="32"/>
        </w:rPr>
        <w:t>’</w:t>
      </w:r>
      <w:r w:rsidR="00331B15" w:rsidRPr="007B0F29">
        <w:rPr>
          <w:rFonts w:ascii="Georgia" w:hAnsi="Georgia"/>
          <w:sz w:val="32"/>
        </w:rPr>
        <w:t>eût été plus respectueux de la tradition. » L</w:t>
      </w:r>
      <w:r w:rsidRPr="007B0F29">
        <w:rPr>
          <w:rFonts w:ascii="Georgia" w:hAnsi="Georgia"/>
          <w:sz w:val="32"/>
        </w:rPr>
        <w:t>’</w:t>
      </w:r>
      <w:r w:rsidR="00331B15" w:rsidRPr="007B0F29">
        <w:rPr>
          <w:rFonts w:ascii="Georgia" w:hAnsi="Georgia"/>
          <w:sz w:val="32"/>
        </w:rPr>
        <w:t>eunuque pouffa. «</w:t>
      </w:r>
      <w:r w:rsidR="007B424D">
        <w:rPr>
          <w:rFonts w:ascii="Georgia" w:hAnsi="Georgia"/>
          <w:sz w:val="32"/>
        </w:rPr>
        <w:t xml:space="preserve"> </w:t>
      </w:r>
      <w:r w:rsidR="00331B15" w:rsidRPr="007B0F29">
        <w:rPr>
          <w:rFonts w:ascii="Georgia" w:hAnsi="Georgia"/>
          <w:sz w:val="32"/>
        </w:rPr>
        <w:t>Par bonheur, les écervelés n</w:t>
      </w:r>
      <w:r w:rsidRPr="007B0F29">
        <w:rPr>
          <w:rFonts w:ascii="Georgia" w:hAnsi="Georgia"/>
          <w:sz w:val="32"/>
        </w:rPr>
        <w:t>’</w:t>
      </w:r>
      <w:r w:rsidR="00331B15" w:rsidRPr="007B0F29">
        <w:rPr>
          <w:rFonts w:ascii="Georgia" w:hAnsi="Georgia"/>
          <w:sz w:val="32"/>
        </w:rPr>
        <w:t>ont pas prévalu, et le Conclave a entériné la destitution de Pycelle et entrepris de lui choisir un successeur. Après avoir dûment songé à mestre Turquin, fils de cordonnier, et à mestre Erreck, bâtard de vague chevalier, et par là même démontré à leur intime satisfaction que la capacité compte plus que la naissance au sein de leur</w:t>
      </w:r>
      <w:r w:rsidRPr="007B0F29">
        <w:rPr>
          <w:rFonts w:ascii="Georgia" w:hAnsi="Georgia"/>
          <w:sz w:val="32"/>
        </w:rPr>
        <w:t> </w:t>
      </w:r>
      <w:r w:rsidR="00331B15" w:rsidRPr="007B0F29">
        <w:rPr>
          <w:rFonts w:ascii="Georgia" w:hAnsi="Georgia"/>
          <w:sz w:val="32"/>
        </w:rPr>
        <w:t>Ordre, nos sieurs du Conclave étaient sur le point de nous dépêcher mestre Gormon, de la maison Tyrell de Hautjardin. J</w:t>
      </w:r>
      <w:r w:rsidRPr="007B0F29">
        <w:rPr>
          <w:rFonts w:ascii="Georgia" w:hAnsi="Georgia"/>
          <w:sz w:val="32"/>
        </w:rPr>
        <w:t>’</w:t>
      </w:r>
      <w:r w:rsidR="00331B15" w:rsidRPr="007B0F29">
        <w:rPr>
          <w:rFonts w:ascii="Georgia" w:hAnsi="Georgia"/>
          <w:sz w:val="32"/>
        </w:rPr>
        <w:t xml:space="preserve">en ai avisé messire votre père, et il a fait le nécessaire </w:t>
      </w:r>
      <w:r w:rsidR="007B424D" w:rsidRPr="007B0F29">
        <w:rPr>
          <w:rFonts w:ascii="Georgia" w:hAnsi="Georgia"/>
          <w:sz w:val="32"/>
        </w:rPr>
        <w:t>immédiatement</w:t>
      </w:r>
      <w:r w:rsidR="00331B15" w:rsidRPr="007B0F29">
        <w:rPr>
          <w:rFonts w:ascii="Georgia" w:hAnsi="Georgia"/>
          <w:sz w:val="32"/>
        </w:rPr>
        <w:t>. »</w:t>
      </w:r>
    </w:p>
    <w:p w:rsidR="00331B15" w:rsidRPr="007B0F29" w:rsidRDefault="00331B15" w:rsidP="007B0F29">
      <w:pPr>
        <w:ind w:firstLine="567"/>
        <w:jc w:val="both"/>
        <w:rPr>
          <w:rFonts w:ascii="Georgia" w:hAnsi="Georgia"/>
          <w:sz w:val="32"/>
        </w:rPr>
      </w:pPr>
      <w:r w:rsidRPr="007B0F29">
        <w:rPr>
          <w:rFonts w:ascii="Georgia" w:hAnsi="Georgia"/>
          <w:sz w:val="32"/>
        </w:rPr>
        <w:t>C</w:t>
      </w:r>
      <w:r w:rsidR="00007603" w:rsidRPr="007B0F29">
        <w:rPr>
          <w:rFonts w:ascii="Georgia" w:hAnsi="Georgia"/>
          <w:sz w:val="32"/>
        </w:rPr>
        <w:t>’</w:t>
      </w:r>
      <w:r w:rsidRPr="007B0F29">
        <w:rPr>
          <w:rFonts w:ascii="Georgia" w:hAnsi="Georgia"/>
          <w:sz w:val="32"/>
        </w:rPr>
        <w:t xml:space="preserve">est à huis clos que se tenait, Tyrion le savait, le conclave de Villevieille ; ses délibérations étaient censées demeurer secrètes. </w:t>
      </w:r>
      <w:r w:rsidR="007B0F29" w:rsidRPr="007B0F29">
        <w:rPr>
          <w:rFonts w:ascii="Georgia" w:hAnsi="Georgia"/>
          <w:i/>
          <w:sz w:val="32"/>
        </w:rPr>
        <w:t>Ainsi, Varys a des oisillons jusque dans les murs de la Citadelle...</w:t>
      </w:r>
      <w:r w:rsidRPr="007B0F29">
        <w:rPr>
          <w:rFonts w:ascii="Georgia" w:hAnsi="Georgia"/>
          <w:sz w:val="32"/>
        </w:rPr>
        <w:t xml:space="preserve"> «</w:t>
      </w:r>
      <w:r w:rsidR="007B424D">
        <w:rPr>
          <w:rFonts w:ascii="Georgia" w:hAnsi="Georgia"/>
          <w:sz w:val="32"/>
        </w:rPr>
        <w:t xml:space="preserve"> </w:t>
      </w:r>
      <w:r w:rsidRPr="007B0F29">
        <w:rPr>
          <w:rFonts w:ascii="Georgia" w:hAnsi="Georgia"/>
          <w:sz w:val="32"/>
        </w:rPr>
        <w:t xml:space="preserve">Je </w:t>
      </w:r>
      <w:r w:rsidR="007B424D">
        <w:rPr>
          <w:rFonts w:ascii="Georgia" w:hAnsi="Georgia"/>
          <w:sz w:val="32"/>
        </w:rPr>
        <w:t>v</w:t>
      </w:r>
      <w:r w:rsidRPr="007B0F29">
        <w:rPr>
          <w:rFonts w:ascii="Georgia" w:hAnsi="Georgia"/>
          <w:sz w:val="32"/>
        </w:rPr>
        <w:t>ois. Mon père a donc décidé de pincer la rose avant qu</w:t>
      </w:r>
      <w:r w:rsidR="00007603" w:rsidRPr="007B0F29">
        <w:rPr>
          <w:rFonts w:ascii="Georgia" w:hAnsi="Georgia"/>
          <w:sz w:val="32"/>
        </w:rPr>
        <w:t>’</w:t>
      </w:r>
      <w:r w:rsidRPr="007B0F29">
        <w:rPr>
          <w:rFonts w:ascii="Georgia" w:hAnsi="Georgia"/>
          <w:sz w:val="32"/>
        </w:rPr>
        <w:t>elle n</w:t>
      </w:r>
      <w:r w:rsidR="00007603" w:rsidRPr="007B0F29">
        <w:rPr>
          <w:rFonts w:ascii="Georgia" w:hAnsi="Georgia"/>
          <w:sz w:val="32"/>
        </w:rPr>
        <w:t>’</w:t>
      </w:r>
      <w:r w:rsidRPr="007B0F29">
        <w:rPr>
          <w:rFonts w:ascii="Georgia" w:hAnsi="Georgia"/>
          <w:sz w:val="32"/>
        </w:rPr>
        <w:t xml:space="preserve">éclose. » Il ne put réprimer un rire sous cape. « Pycelle est une </w:t>
      </w:r>
      <w:r w:rsidR="007B424D">
        <w:rPr>
          <w:rFonts w:ascii="Georgia" w:hAnsi="Georgia"/>
          <w:sz w:val="32"/>
        </w:rPr>
        <w:t>c</w:t>
      </w:r>
      <w:r w:rsidRPr="007B0F29">
        <w:rPr>
          <w:rFonts w:ascii="Georgia" w:hAnsi="Georgia"/>
          <w:sz w:val="32"/>
        </w:rPr>
        <w:t>anaille. Mais plutôt une canaille Lannister qu</w:t>
      </w:r>
      <w:r w:rsidR="00007603" w:rsidRPr="007B0F29">
        <w:rPr>
          <w:rFonts w:ascii="Georgia" w:hAnsi="Georgia"/>
          <w:sz w:val="32"/>
        </w:rPr>
        <w:t>’</w:t>
      </w:r>
      <w:r w:rsidRPr="007B0F29">
        <w:rPr>
          <w:rFonts w:ascii="Georgia" w:hAnsi="Georgia"/>
          <w:sz w:val="32"/>
        </w:rPr>
        <w:t>une canaille Tyrell, non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Le Grand Mestre Pycelle a toujours été un ami dévoué de votre maison, susurra Varys. Peut-être vous sera-t-il consolant </w:t>
      </w:r>
      <w:r w:rsidR="00391C28">
        <w:rPr>
          <w:rFonts w:ascii="Georgia" w:hAnsi="Georgia"/>
          <w:sz w:val="32"/>
        </w:rPr>
        <w:t>d’</w:t>
      </w:r>
      <w:r w:rsidR="00331B15" w:rsidRPr="007B0F29">
        <w:rPr>
          <w:rFonts w:ascii="Georgia" w:hAnsi="Georgia"/>
          <w:sz w:val="32"/>
        </w:rPr>
        <w:t>apprendre que l</w:t>
      </w:r>
      <w:r w:rsidRPr="007B0F29">
        <w:rPr>
          <w:rFonts w:ascii="Georgia" w:hAnsi="Georgia"/>
          <w:sz w:val="32"/>
        </w:rPr>
        <w:t>’</w:t>
      </w:r>
      <w:r w:rsidR="00331B15" w:rsidRPr="007B0F29">
        <w:rPr>
          <w:rFonts w:ascii="Georgia" w:hAnsi="Georgia"/>
          <w:sz w:val="32"/>
        </w:rPr>
        <w:t>on restaure également ser Boros Blount ? »</w:t>
      </w:r>
    </w:p>
    <w:p w:rsidR="00331B15" w:rsidRPr="007B0F29" w:rsidRDefault="00331B15" w:rsidP="007B0F29">
      <w:pPr>
        <w:ind w:firstLine="567"/>
        <w:jc w:val="both"/>
        <w:rPr>
          <w:rFonts w:ascii="Georgia" w:hAnsi="Georgia"/>
          <w:sz w:val="32"/>
        </w:rPr>
      </w:pPr>
      <w:r w:rsidRPr="007B0F29">
        <w:rPr>
          <w:rFonts w:ascii="Georgia" w:hAnsi="Georgia"/>
          <w:sz w:val="32"/>
        </w:rPr>
        <w:t>Celui-là, c</w:t>
      </w:r>
      <w:r w:rsidR="00007603" w:rsidRPr="007B0F29">
        <w:rPr>
          <w:rFonts w:ascii="Georgia" w:hAnsi="Georgia"/>
          <w:sz w:val="32"/>
        </w:rPr>
        <w:t>’</w:t>
      </w:r>
      <w:r w:rsidRPr="007B0F29">
        <w:rPr>
          <w:rFonts w:ascii="Georgia" w:hAnsi="Georgia"/>
          <w:sz w:val="32"/>
        </w:rPr>
        <w:t>était Cersei qui l</w:t>
      </w:r>
      <w:r w:rsidR="00007603" w:rsidRPr="007B0F29">
        <w:rPr>
          <w:rFonts w:ascii="Georgia" w:hAnsi="Georgia"/>
          <w:sz w:val="32"/>
        </w:rPr>
        <w:t>’</w:t>
      </w:r>
      <w:r w:rsidRPr="007B0F29">
        <w:rPr>
          <w:rFonts w:ascii="Georgia" w:hAnsi="Georgia"/>
          <w:sz w:val="32"/>
        </w:rPr>
        <w:t>avait dépouillé du manteau blanc pour s</w:t>
      </w:r>
      <w:r w:rsidR="00007603" w:rsidRPr="007B0F29">
        <w:rPr>
          <w:rFonts w:ascii="Georgia" w:hAnsi="Georgia"/>
          <w:sz w:val="32"/>
        </w:rPr>
        <w:t>’</w:t>
      </w:r>
      <w:r w:rsidRPr="007B0F29">
        <w:rPr>
          <w:rFonts w:ascii="Georgia" w:hAnsi="Georgia"/>
          <w:sz w:val="32"/>
        </w:rPr>
        <w:t>être abstenu de mourir en fa</w:t>
      </w:r>
      <w:r w:rsidR="00391C28">
        <w:rPr>
          <w:rFonts w:ascii="Georgia" w:hAnsi="Georgia"/>
          <w:sz w:val="32"/>
        </w:rPr>
        <w:t>veur du prince Tommen, lo</w:t>
      </w:r>
      <w:r w:rsidRPr="007B0F29">
        <w:rPr>
          <w:rFonts w:ascii="Georgia" w:hAnsi="Georgia"/>
          <w:sz w:val="32"/>
        </w:rPr>
        <w:t>rsque Bronn s</w:t>
      </w:r>
      <w:r w:rsidR="00007603" w:rsidRPr="007B0F29">
        <w:rPr>
          <w:rFonts w:ascii="Georgia" w:hAnsi="Georgia"/>
          <w:sz w:val="32"/>
        </w:rPr>
        <w:t>’</w:t>
      </w:r>
      <w:r w:rsidRPr="007B0F29">
        <w:rPr>
          <w:rFonts w:ascii="Georgia" w:hAnsi="Georgia"/>
          <w:sz w:val="32"/>
        </w:rPr>
        <w:t>était emparé de l</w:t>
      </w:r>
      <w:r w:rsidR="00007603" w:rsidRPr="007B0F29">
        <w:rPr>
          <w:rFonts w:ascii="Georgia" w:hAnsi="Georgia"/>
          <w:sz w:val="32"/>
        </w:rPr>
        <w:t>’</w:t>
      </w:r>
      <w:r w:rsidRPr="007B0F29">
        <w:rPr>
          <w:rFonts w:ascii="Georgia" w:hAnsi="Georgia"/>
          <w:sz w:val="32"/>
        </w:rPr>
        <w:t>enfant sur la route de Rosby. Sans être un ami de Tyrion, il devait exécrer Cersei presque autant, désormais.</w:t>
      </w:r>
      <w:r w:rsidR="007B0F29" w:rsidRPr="007B0F29">
        <w:rPr>
          <w:rFonts w:ascii="Georgia" w:hAnsi="Georgia"/>
          <w:i/>
          <w:sz w:val="32"/>
        </w:rPr>
        <w:t xml:space="preserve"> J’imagine que ce n’est pas rien.</w:t>
      </w:r>
      <w:r w:rsidRPr="007B0F29">
        <w:rPr>
          <w:rFonts w:ascii="Georgia" w:hAnsi="Georgia"/>
          <w:sz w:val="32"/>
        </w:rPr>
        <w:t xml:space="preserve"> « Blount est un pleutre à rodomontades, déclara-t-il aimablement.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Ah bon ? Voyez-moi ça. Toujours est-il que les chevaliers de la Garde servent</w:t>
      </w:r>
      <w:r w:rsidR="007B0F29" w:rsidRPr="007B0F29">
        <w:rPr>
          <w:rFonts w:ascii="Georgia" w:hAnsi="Georgia"/>
          <w:i/>
          <w:sz w:val="32"/>
        </w:rPr>
        <w:t xml:space="preserve"> effectivement</w:t>
      </w:r>
      <w:r w:rsidR="00331B15" w:rsidRPr="007B0F29">
        <w:rPr>
          <w:rFonts w:ascii="Georgia" w:hAnsi="Georgia"/>
          <w:sz w:val="32"/>
        </w:rPr>
        <w:t xml:space="preserve"> à vie. Ainsi le veut la tradition. Peut-être ser Boros se montrera-t-il plus brave, à l</w:t>
      </w:r>
      <w:r w:rsidRPr="007B0F29">
        <w:rPr>
          <w:rFonts w:ascii="Georgia" w:hAnsi="Georgia"/>
          <w:sz w:val="32"/>
        </w:rPr>
        <w:t>’</w:t>
      </w:r>
      <w:r w:rsidR="00331B15" w:rsidRPr="007B0F29">
        <w:rPr>
          <w:rFonts w:ascii="Georgia" w:hAnsi="Georgia"/>
          <w:sz w:val="32"/>
        </w:rPr>
        <w:t>avenir. Et d</w:t>
      </w:r>
      <w:r w:rsidRPr="007B0F29">
        <w:rPr>
          <w:rFonts w:ascii="Georgia" w:hAnsi="Georgia"/>
          <w:sz w:val="32"/>
        </w:rPr>
        <w:t>’</w:t>
      </w:r>
      <w:r w:rsidR="00331B15" w:rsidRPr="007B0F29">
        <w:rPr>
          <w:rFonts w:ascii="Georgia" w:hAnsi="Georgia"/>
          <w:sz w:val="32"/>
        </w:rPr>
        <w:t>une loyauté à toute épreuve, n</w:t>
      </w:r>
      <w:r w:rsidRPr="007B0F29">
        <w:rPr>
          <w:rFonts w:ascii="Georgia" w:hAnsi="Georgia"/>
          <w:sz w:val="32"/>
        </w:rPr>
        <w:t>’</w:t>
      </w:r>
      <w:r w:rsidR="00331B15" w:rsidRPr="007B0F29">
        <w:rPr>
          <w:rFonts w:ascii="Georgia" w:hAnsi="Georgia"/>
          <w:sz w:val="32"/>
        </w:rPr>
        <w:t>en doutons pas.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Vis-à-vis de mon père, compléta Tyrion d</w:t>
      </w:r>
      <w:r w:rsidRPr="007B0F29">
        <w:rPr>
          <w:rFonts w:ascii="Georgia" w:hAnsi="Georgia"/>
          <w:sz w:val="32"/>
        </w:rPr>
        <w:t>’</w:t>
      </w:r>
      <w:r w:rsidR="00331B15" w:rsidRPr="007B0F29">
        <w:rPr>
          <w:rFonts w:ascii="Georgia" w:hAnsi="Georgia"/>
          <w:sz w:val="32"/>
        </w:rPr>
        <w:t>un ton ostentatoire.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 propos de la Garde, tant que nous y sommes..., j</w:t>
      </w:r>
      <w:r w:rsidRPr="007B0F29">
        <w:rPr>
          <w:rFonts w:ascii="Georgia" w:hAnsi="Georgia"/>
          <w:sz w:val="32"/>
        </w:rPr>
        <w:t>’</w:t>
      </w:r>
      <w:r w:rsidR="00331B15" w:rsidRPr="007B0F29">
        <w:rPr>
          <w:rFonts w:ascii="Georgia" w:hAnsi="Georgia"/>
          <w:sz w:val="32"/>
        </w:rPr>
        <w:t>y pense, se pourrait-il que la délicieuse visite que vous me faites à l</w:t>
      </w:r>
      <w:r w:rsidRPr="007B0F29">
        <w:rPr>
          <w:rFonts w:ascii="Georgia" w:hAnsi="Georgia"/>
          <w:sz w:val="32"/>
        </w:rPr>
        <w:t>’</w:t>
      </w:r>
      <w:r w:rsidR="00331B15" w:rsidRPr="007B0F29">
        <w:rPr>
          <w:rFonts w:ascii="Georgia" w:hAnsi="Georgia"/>
          <w:sz w:val="32"/>
        </w:rPr>
        <w:t>improviste ait d</w:t>
      </w:r>
      <w:r w:rsidRPr="007B0F29">
        <w:rPr>
          <w:rFonts w:ascii="Georgia" w:hAnsi="Georgia"/>
          <w:sz w:val="32"/>
        </w:rPr>
        <w:t>’</w:t>
      </w:r>
      <w:r w:rsidR="00331B15" w:rsidRPr="007B0F29">
        <w:rPr>
          <w:rFonts w:ascii="Georgia" w:hAnsi="Georgia"/>
          <w:sz w:val="32"/>
        </w:rPr>
        <w:t>aventure quelque chose à voir avec le regretté frère de ser Boros, feu ser Mandon Moore le preux ? » L</w:t>
      </w:r>
      <w:r w:rsidRPr="007B0F29">
        <w:rPr>
          <w:rFonts w:ascii="Georgia" w:hAnsi="Georgia"/>
          <w:sz w:val="32"/>
        </w:rPr>
        <w:t>’</w:t>
      </w:r>
      <w:r w:rsidR="00391C28" w:rsidRPr="007B0F29">
        <w:rPr>
          <w:rFonts w:ascii="Georgia" w:hAnsi="Georgia"/>
          <w:sz w:val="32"/>
        </w:rPr>
        <w:t>eunuque</w:t>
      </w:r>
      <w:r w:rsidR="00331B15" w:rsidRPr="007B0F29">
        <w:rPr>
          <w:rFonts w:ascii="Georgia" w:hAnsi="Georgia"/>
          <w:sz w:val="32"/>
        </w:rPr>
        <w:t xml:space="preserve"> caressa sa joue poudrée. «</w:t>
      </w:r>
      <w:r w:rsidR="00391C28">
        <w:rPr>
          <w:rFonts w:ascii="Georgia" w:hAnsi="Georgia"/>
          <w:sz w:val="32"/>
        </w:rPr>
        <w:t xml:space="preserve"> </w:t>
      </w:r>
      <w:r w:rsidR="00331B15" w:rsidRPr="007B0F29">
        <w:rPr>
          <w:rFonts w:ascii="Georgia" w:hAnsi="Georgia"/>
          <w:sz w:val="32"/>
        </w:rPr>
        <w:t>Votre Bronn semble depuis quelque temps lui porter le plus vif intérêt. »</w:t>
      </w:r>
    </w:p>
    <w:p w:rsidR="00331B15" w:rsidRPr="007B0F29" w:rsidRDefault="00331B15" w:rsidP="007B0F29">
      <w:pPr>
        <w:ind w:firstLine="567"/>
        <w:jc w:val="both"/>
        <w:rPr>
          <w:rFonts w:ascii="Georgia" w:hAnsi="Georgia"/>
          <w:sz w:val="32"/>
        </w:rPr>
      </w:pPr>
      <w:r w:rsidRPr="007B0F29">
        <w:rPr>
          <w:rFonts w:ascii="Georgia" w:hAnsi="Georgia"/>
          <w:sz w:val="32"/>
        </w:rPr>
        <w:t>Bronn avait eu beau rassembler le plus d</w:t>
      </w:r>
      <w:r w:rsidR="00007603" w:rsidRPr="007B0F29">
        <w:rPr>
          <w:rFonts w:ascii="Georgia" w:hAnsi="Georgia"/>
          <w:sz w:val="32"/>
        </w:rPr>
        <w:t>’</w:t>
      </w:r>
      <w:r w:rsidRPr="007B0F29">
        <w:rPr>
          <w:rFonts w:ascii="Georgia" w:hAnsi="Georgia"/>
          <w:sz w:val="32"/>
        </w:rPr>
        <w:t xml:space="preserve">informations </w:t>
      </w:r>
      <w:r w:rsidR="00391C28" w:rsidRPr="007B0F29">
        <w:rPr>
          <w:rFonts w:ascii="Georgia" w:hAnsi="Georgia"/>
          <w:sz w:val="32"/>
        </w:rPr>
        <w:t>possible</w:t>
      </w:r>
      <w:r w:rsidRPr="007B0F29">
        <w:rPr>
          <w:rFonts w:ascii="Georgia" w:hAnsi="Georgia"/>
          <w:sz w:val="32"/>
        </w:rPr>
        <w:t xml:space="preserve"> sur ser Mandon, Varys en détenait certainement bien davantage..., mais les livrerait-il</w:t>
      </w:r>
      <w:r w:rsidR="00391C28">
        <w:rPr>
          <w:rFonts w:ascii="Georgia" w:hAnsi="Georgia"/>
          <w:sz w:val="32"/>
        </w:rPr>
        <w:t xml:space="preserve"> </w:t>
      </w:r>
      <w:r w:rsidRPr="007B0F29">
        <w:rPr>
          <w:rFonts w:ascii="Georgia" w:hAnsi="Georgia"/>
          <w:sz w:val="32"/>
        </w:rPr>
        <w:t>? «</w:t>
      </w:r>
      <w:r w:rsidR="00391C28">
        <w:rPr>
          <w:rFonts w:ascii="Georgia" w:hAnsi="Georgia"/>
          <w:sz w:val="32"/>
        </w:rPr>
        <w:t xml:space="preserve"> </w:t>
      </w:r>
      <w:r w:rsidRPr="007B0F29">
        <w:rPr>
          <w:rFonts w:ascii="Georgia" w:hAnsi="Georgia"/>
          <w:sz w:val="32"/>
        </w:rPr>
        <w:t>Il n</w:t>
      </w:r>
      <w:r w:rsidR="00007603" w:rsidRPr="007B0F29">
        <w:rPr>
          <w:rFonts w:ascii="Georgia" w:hAnsi="Georgia"/>
          <w:sz w:val="32"/>
        </w:rPr>
        <w:t>’</w:t>
      </w:r>
      <w:r w:rsidRPr="007B0F29">
        <w:rPr>
          <w:rFonts w:ascii="Georgia" w:hAnsi="Georgia"/>
          <w:sz w:val="32"/>
        </w:rPr>
        <w:t>avait apparemment pas un seul ami, dit prudemment Tyrion.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Quelle tristesse, dit Varys, oh, quelle tristesse. Vous </w:t>
      </w:r>
      <w:r w:rsidR="00391C28" w:rsidRPr="007B0F29">
        <w:rPr>
          <w:rFonts w:ascii="Georgia" w:hAnsi="Georgia"/>
          <w:sz w:val="32"/>
        </w:rPr>
        <w:t>parviendriez</w:t>
      </w:r>
      <w:r w:rsidR="00331B15" w:rsidRPr="007B0F29">
        <w:rPr>
          <w:rFonts w:ascii="Georgia" w:hAnsi="Georgia"/>
          <w:sz w:val="32"/>
        </w:rPr>
        <w:t xml:space="preserve"> bien à lui dénicher quelques parents si vous retourniez suffisamment de cailloux dans le Val, mais ici... C</w:t>
      </w:r>
      <w:r w:rsidRPr="007B0F29">
        <w:rPr>
          <w:rFonts w:ascii="Georgia" w:hAnsi="Georgia"/>
          <w:sz w:val="32"/>
        </w:rPr>
        <w:t>’</w:t>
      </w:r>
      <w:r w:rsidR="00331B15" w:rsidRPr="007B0F29">
        <w:rPr>
          <w:rFonts w:ascii="Georgia" w:hAnsi="Georgia"/>
          <w:sz w:val="32"/>
        </w:rPr>
        <w:t>est bien lord</w:t>
      </w:r>
      <w:r w:rsidR="00391C28">
        <w:rPr>
          <w:rFonts w:ascii="Georgia" w:hAnsi="Georgia"/>
          <w:sz w:val="32"/>
        </w:rPr>
        <w:t xml:space="preserve"> </w:t>
      </w:r>
      <w:r w:rsidR="00331B15" w:rsidRPr="007B0F29">
        <w:rPr>
          <w:rFonts w:ascii="Georgia" w:hAnsi="Georgia"/>
          <w:sz w:val="32"/>
        </w:rPr>
        <w:t>Arryn qui l</w:t>
      </w:r>
      <w:r w:rsidRPr="007B0F29">
        <w:rPr>
          <w:rFonts w:ascii="Georgia" w:hAnsi="Georgia"/>
          <w:sz w:val="32"/>
        </w:rPr>
        <w:t>’</w:t>
      </w:r>
      <w:r w:rsidR="00331B15" w:rsidRPr="007B0F29">
        <w:rPr>
          <w:rFonts w:ascii="Georgia" w:hAnsi="Georgia"/>
          <w:sz w:val="32"/>
        </w:rPr>
        <w:t>amena à Port-Réal, et c</w:t>
      </w:r>
      <w:r w:rsidRPr="007B0F29">
        <w:rPr>
          <w:rFonts w:ascii="Georgia" w:hAnsi="Georgia"/>
          <w:sz w:val="32"/>
        </w:rPr>
        <w:t>’</w:t>
      </w:r>
      <w:r w:rsidR="00331B15" w:rsidRPr="007B0F29">
        <w:rPr>
          <w:rFonts w:ascii="Georgia" w:hAnsi="Georgia"/>
          <w:sz w:val="32"/>
        </w:rPr>
        <w:t>est bien Robert qui lui donna le manteau blanc, mais ni l</w:t>
      </w:r>
      <w:r w:rsidRPr="007B0F29">
        <w:rPr>
          <w:rFonts w:ascii="Georgia" w:hAnsi="Georgia"/>
          <w:sz w:val="32"/>
        </w:rPr>
        <w:t>’</w:t>
      </w:r>
      <w:r w:rsidR="00331B15" w:rsidRPr="007B0F29">
        <w:rPr>
          <w:rFonts w:ascii="Georgia" w:hAnsi="Georgia"/>
          <w:sz w:val="32"/>
        </w:rPr>
        <w:t>un ni l</w:t>
      </w:r>
      <w:r w:rsidRPr="007B0F29">
        <w:rPr>
          <w:rFonts w:ascii="Georgia" w:hAnsi="Georgia"/>
          <w:sz w:val="32"/>
        </w:rPr>
        <w:t>’</w:t>
      </w:r>
      <w:r w:rsidR="00331B15" w:rsidRPr="007B0F29">
        <w:rPr>
          <w:rFonts w:ascii="Georgia" w:hAnsi="Georgia"/>
          <w:sz w:val="32"/>
        </w:rPr>
        <w:t>autre ne l</w:t>
      </w:r>
      <w:r w:rsidRPr="007B0F29">
        <w:rPr>
          <w:rFonts w:ascii="Georgia" w:hAnsi="Georgia"/>
          <w:sz w:val="32"/>
        </w:rPr>
        <w:t>’</w:t>
      </w:r>
      <w:r w:rsidR="00331B15" w:rsidRPr="007B0F29">
        <w:rPr>
          <w:rFonts w:ascii="Georgia" w:hAnsi="Georgia"/>
          <w:sz w:val="32"/>
        </w:rPr>
        <w:t>aimaient beaucoup, je crains. Et il n</w:t>
      </w:r>
      <w:r w:rsidRPr="007B0F29">
        <w:rPr>
          <w:rFonts w:ascii="Georgia" w:hAnsi="Georgia"/>
          <w:sz w:val="32"/>
        </w:rPr>
        <w:t>’</w:t>
      </w:r>
      <w:r w:rsidR="00331B15" w:rsidRPr="007B0F29">
        <w:rPr>
          <w:rFonts w:ascii="Georgia" w:hAnsi="Georgia"/>
          <w:sz w:val="32"/>
        </w:rPr>
        <w:t>était pas non plus du genre qu</w:t>
      </w:r>
      <w:r w:rsidRPr="007B0F29">
        <w:rPr>
          <w:rFonts w:ascii="Georgia" w:hAnsi="Georgia"/>
          <w:sz w:val="32"/>
        </w:rPr>
        <w:t>’</w:t>
      </w:r>
      <w:r w:rsidR="00391C28" w:rsidRPr="007B0F29">
        <w:rPr>
          <w:rFonts w:ascii="Georgia" w:hAnsi="Georgia"/>
          <w:sz w:val="32"/>
        </w:rPr>
        <w:t>ovationnent</w:t>
      </w:r>
      <w:r w:rsidR="00331B15" w:rsidRPr="007B0F29">
        <w:rPr>
          <w:rFonts w:ascii="Georgia" w:hAnsi="Georgia"/>
          <w:sz w:val="32"/>
        </w:rPr>
        <w:t xml:space="preserve"> les petites gens durant les tournois, malgré son </w:t>
      </w:r>
      <w:r w:rsidR="00391C28" w:rsidRPr="007B0F29">
        <w:rPr>
          <w:rFonts w:ascii="Georgia" w:hAnsi="Georgia"/>
          <w:sz w:val="32"/>
        </w:rPr>
        <w:t>indéniable</w:t>
      </w:r>
      <w:r w:rsidR="00331B15" w:rsidRPr="007B0F29">
        <w:rPr>
          <w:rFonts w:ascii="Georgia" w:hAnsi="Georgia"/>
          <w:sz w:val="32"/>
        </w:rPr>
        <w:t xml:space="preserve"> vaillance. Hé quoi, même ses frères de la Garde lui mesuraient leur sympathie. On entendit ser Barristan dire un jour de lui qu</w:t>
      </w:r>
      <w:r w:rsidRPr="007B0F29">
        <w:rPr>
          <w:rFonts w:ascii="Georgia" w:hAnsi="Georgia"/>
          <w:sz w:val="32"/>
        </w:rPr>
        <w:t>’</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avait pas d</w:t>
      </w:r>
      <w:r w:rsidRPr="007B0F29">
        <w:rPr>
          <w:rFonts w:ascii="Georgia" w:hAnsi="Georgia"/>
          <w:sz w:val="32"/>
        </w:rPr>
        <w:t>’</w:t>
      </w:r>
      <w:r w:rsidR="00331B15" w:rsidRPr="007B0F29">
        <w:rPr>
          <w:rFonts w:ascii="Georgia" w:hAnsi="Georgia"/>
          <w:sz w:val="32"/>
        </w:rPr>
        <w:t>autre ami que sa lame et pas d</w:t>
      </w:r>
      <w:r w:rsidRPr="007B0F29">
        <w:rPr>
          <w:rFonts w:ascii="Georgia" w:hAnsi="Georgia"/>
          <w:sz w:val="32"/>
        </w:rPr>
        <w:t>’</w:t>
      </w:r>
      <w:r w:rsidR="00331B15" w:rsidRPr="007B0F29">
        <w:rPr>
          <w:rFonts w:ascii="Georgia" w:hAnsi="Georgia"/>
          <w:sz w:val="32"/>
        </w:rPr>
        <w:t>autre existence que son devoir... mais, vous savez, je ne crois pas que c</w:t>
      </w:r>
      <w:r w:rsidRPr="007B0F29">
        <w:rPr>
          <w:rFonts w:ascii="Georgia" w:hAnsi="Georgia"/>
          <w:sz w:val="32"/>
        </w:rPr>
        <w:t>’</w:t>
      </w:r>
      <w:r w:rsidR="00331B15" w:rsidRPr="007B0F29">
        <w:rPr>
          <w:rFonts w:ascii="Georgia" w:hAnsi="Georgia"/>
          <w:sz w:val="32"/>
        </w:rPr>
        <w:t xml:space="preserve">était de sa part un éloge, tout compte fait. Ce qui est bizarre, à bien réfléchir, non ? Telles sont exactement les </w:t>
      </w:r>
      <w:r w:rsidR="00391C28" w:rsidRPr="007B0F29">
        <w:rPr>
          <w:rFonts w:ascii="Georgia" w:hAnsi="Georgia"/>
          <w:sz w:val="32"/>
        </w:rPr>
        <w:t>qualités</w:t>
      </w:r>
      <w:r w:rsidR="00331B15" w:rsidRPr="007B0F29">
        <w:rPr>
          <w:rFonts w:ascii="Georgia" w:hAnsi="Georgia"/>
          <w:sz w:val="32"/>
        </w:rPr>
        <w:t xml:space="preserve"> requis</w:t>
      </w:r>
      <w:r w:rsidR="00391C28">
        <w:rPr>
          <w:rFonts w:ascii="Georgia" w:hAnsi="Georgia"/>
          <w:sz w:val="32"/>
        </w:rPr>
        <w:t xml:space="preserve">es dans notre Garde, on dirait </w:t>
      </w:r>
      <w:r w:rsidR="00391C28" w:rsidRPr="00391C28">
        <w:rPr>
          <w:rFonts w:ascii="Georgia" w:hAnsi="Georgia"/>
          <w:sz w:val="32"/>
        </w:rPr>
        <w:t>–</w:t>
      </w:r>
      <w:r w:rsidR="00331B15" w:rsidRPr="007B0F29">
        <w:rPr>
          <w:rFonts w:ascii="Georgia" w:hAnsi="Georgia"/>
          <w:sz w:val="32"/>
        </w:rPr>
        <w:t xml:space="preserve"> des hommes qui renoncent à toute vie personnelle pour ne se vouer qu</w:t>
      </w:r>
      <w:r w:rsidRPr="007B0F29">
        <w:rPr>
          <w:rFonts w:ascii="Georgia" w:hAnsi="Georgia"/>
          <w:sz w:val="32"/>
        </w:rPr>
        <w:t>’</w:t>
      </w:r>
      <w:r w:rsidR="00331B15" w:rsidRPr="007B0F29">
        <w:rPr>
          <w:rFonts w:ascii="Georgia" w:hAnsi="Georgia"/>
          <w:sz w:val="32"/>
        </w:rPr>
        <w:t>à leur roi. Sous ce jour-là, notre brave ser Mandon était la perfection du chevalier blanc. Et il est mort comme le devrait tout chevalier de la Garde, en défendant, l</w:t>
      </w:r>
      <w:r w:rsidRPr="007B0F29">
        <w:rPr>
          <w:rFonts w:ascii="Georgia" w:hAnsi="Georgia"/>
          <w:sz w:val="32"/>
        </w:rPr>
        <w:t>’</w:t>
      </w:r>
      <w:r w:rsidR="00331B15" w:rsidRPr="007B0F29">
        <w:rPr>
          <w:rFonts w:ascii="Georgia" w:hAnsi="Georgia"/>
          <w:sz w:val="32"/>
        </w:rPr>
        <w:t>épée au poing, un homme du sang de son roi. » Il englua Tyrion dans un sourire et darda sur lui un regard perçant.</w:t>
      </w:r>
    </w:p>
    <w:p w:rsidR="00331B15" w:rsidRPr="007B0F29" w:rsidRDefault="007B0F29" w:rsidP="007B0F29">
      <w:pPr>
        <w:ind w:firstLine="567"/>
        <w:jc w:val="both"/>
        <w:rPr>
          <w:rFonts w:ascii="Georgia" w:hAnsi="Georgia"/>
          <w:sz w:val="32"/>
        </w:rPr>
      </w:pPr>
      <w:r w:rsidRPr="007B0F29">
        <w:rPr>
          <w:rFonts w:ascii="Georgia" w:hAnsi="Georgia"/>
          <w:i/>
          <w:sz w:val="32"/>
        </w:rPr>
        <w:t xml:space="preserve">En tentant d’assassiner, veux-tu dire, un homme du sang de son roi. </w:t>
      </w:r>
      <w:r w:rsidR="00331B15" w:rsidRPr="007B0F29">
        <w:rPr>
          <w:rFonts w:ascii="Georgia" w:hAnsi="Georgia"/>
          <w:sz w:val="32"/>
        </w:rPr>
        <w:t>L</w:t>
      </w:r>
      <w:r w:rsidR="00007603" w:rsidRPr="007B0F29">
        <w:rPr>
          <w:rFonts w:ascii="Georgia" w:hAnsi="Georgia"/>
          <w:sz w:val="32"/>
        </w:rPr>
        <w:t>’</w:t>
      </w:r>
      <w:r w:rsidR="00331B15" w:rsidRPr="007B0F29">
        <w:rPr>
          <w:rFonts w:ascii="Georgia" w:hAnsi="Georgia"/>
          <w:sz w:val="32"/>
        </w:rPr>
        <w:t>eunuque en savait-il plus qu</w:t>
      </w:r>
      <w:r w:rsidR="00007603" w:rsidRPr="007B0F29">
        <w:rPr>
          <w:rFonts w:ascii="Georgia" w:hAnsi="Georgia"/>
          <w:sz w:val="32"/>
        </w:rPr>
        <w:t>’</w:t>
      </w:r>
      <w:r w:rsidR="00331B15" w:rsidRPr="007B0F29">
        <w:rPr>
          <w:rFonts w:ascii="Georgia" w:hAnsi="Georgia"/>
          <w:sz w:val="32"/>
        </w:rPr>
        <w:t>il ne disait ? Ses propos n</w:t>
      </w:r>
      <w:r w:rsidR="00007603" w:rsidRPr="007B0F29">
        <w:rPr>
          <w:rFonts w:ascii="Georgia" w:hAnsi="Georgia"/>
          <w:sz w:val="32"/>
        </w:rPr>
        <w:t>’</w:t>
      </w:r>
      <w:r w:rsidR="00331B15" w:rsidRPr="007B0F29">
        <w:rPr>
          <w:rFonts w:ascii="Georgia" w:hAnsi="Georgia"/>
          <w:sz w:val="32"/>
        </w:rPr>
        <w:t>avaient jusque-là rien de palpitant. Le rapport de Bronn contenait déjà grosso modo les mêmes éléments. Etablir un lien avec Cersei, découvrir quelque indice qu</w:t>
      </w:r>
      <w:r w:rsidR="00007603" w:rsidRPr="007B0F29">
        <w:rPr>
          <w:rFonts w:ascii="Georgia" w:hAnsi="Georgia"/>
          <w:sz w:val="32"/>
        </w:rPr>
        <w:t>’</w:t>
      </w:r>
      <w:r w:rsidR="00331B15" w:rsidRPr="007B0F29">
        <w:rPr>
          <w:rFonts w:ascii="Georgia" w:hAnsi="Georgia"/>
          <w:sz w:val="32"/>
        </w:rPr>
        <w:t>elle avait utilisé ser Mandon comme vulgaire sbire, voilà ce que voulait Tyrion.</w:t>
      </w:r>
      <w:r w:rsidRPr="007B0F29">
        <w:rPr>
          <w:rFonts w:ascii="Georgia" w:hAnsi="Georgia"/>
          <w:i/>
          <w:sz w:val="32"/>
        </w:rPr>
        <w:t xml:space="preserve"> Ce qu’on tient n’est pas toujours ce qu’on désire,</w:t>
      </w:r>
      <w:r w:rsidR="00331B15" w:rsidRPr="007B0F29">
        <w:rPr>
          <w:rFonts w:ascii="Georgia" w:hAnsi="Georgia"/>
          <w:sz w:val="32"/>
        </w:rPr>
        <w:t xml:space="preserve"> songea-t-il avec amertume, et cette réflexion lui rappela...</w:t>
      </w:r>
    </w:p>
    <w:p w:rsidR="00331B15" w:rsidRPr="007B0F29" w:rsidRDefault="00331B15" w:rsidP="007B0F29">
      <w:pPr>
        <w:ind w:firstLine="567"/>
        <w:jc w:val="both"/>
        <w:rPr>
          <w:rFonts w:ascii="Georgia" w:hAnsi="Georgia"/>
          <w:sz w:val="32"/>
        </w:rPr>
      </w:pPr>
      <w:r w:rsidRPr="007B0F29">
        <w:rPr>
          <w:rFonts w:ascii="Georgia" w:hAnsi="Georgia"/>
          <w:sz w:val="32"/>
        </w:rPr>
        <w:t>« Ser Mandon n</w:t>
      </w:r>
      <w:r w:rsidR="00007603" w:rsidRPr="007B0F29">
        <w:rPr>
          <w:rFonts w:ascii="Georgia" w:hAnsi="Georgia"/>
          <w:sz w:val="32"/>
        </w:rPr>
        <w:t>’</w:t>
      </w:r>
      <w:r w:rsidRPr="007B0F29">
        <w:rPr>
          <w:rFonts w:ascii="Georgia" w:hAnsi="Georgia"/>
          <w:sz w:val="32"/>
        </w:rPr>
        <w:t>est pas l</w:t>
      </w:r>
      <w:r w:rsidR="00007603" w:rsidRPr="007B0F29">
        <w:rPr>
          <w:rFonts w:ascii="Georgia" w:hAnsi="Georgia"/>
          <w:sz w:val="32"/>
        </w:rPr>
        <w:t>’</w:t>
      </w:r>
      <w:r w:rsidRPr="007B0F29">
        <w:rPr>
          <w:rFonts w:ascii="Georgia" w:hAnsi="Georgia"/>
          <w:sz w:val="32"/>
        </w:rPr>
        <w:t>objet de ma visite.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Certes. » Varys alla prendre sa carafe d</w:t>
      </w:r>
      <w:r w:rsidRPr="007B0F29">
        <w:rPr>
          <w:rFonts w:ascii="Georgia" w:hAnsi="Georgia"/>
          <w:sz w:val="32"/>
        </w:rPr>
        <w:t>’</w:t>
      </w:r>
      <w:r w:rsidR="00331B15" w:rsidRPr="007B0F29">
        <w:rPr>
          <w:rFonts w:ascii="Georgia" w:hAnsi="Georgia"/>
          <w:sz w:val="32"/>
        </w:rPr>
        <w:t>eau. « Me permettrai-je de vous servir, messire ? demanda-t-il tout en remplissant une coupe.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Mais pas de l</w:t>
      </w:r>
      <w:r w:rsidRPr="007B0F29">
        <w:rPr>
          <w:rFonts w:ascii="Georgia" w:hAnsi="Georgia"/>
          <w:sz w:val="32"/>
        </w:rPr>
        <w:t>’</w:t>
      </w:r>
      <w:r w:rsidR="00331B15" w:rsidRPr="007B0F29">
        <w:rPr>
          <w:rFonts w:ascii="Georgia" w:hAnsi="Georgia"/>
          <w:sz w:val="32"/>
        </w:rPr>
        <w:t>eau. » Il croisa ses mains. « Je souhaite que vous m</w:t>
      </w:r>
      <w:r w:rsidRPr="007B0F29">
        <w:rPr>
          <w:rFonts w:ascii="Georgia" w:hAnsi="Georgia"/>
          <w:sz w:val="32"/>
        </w:rPr>
        <w:t>’</w:t>
      </w:r>
      <w:r w:rsidR="00331B15" w:rsidRPr="007B0F29">
        <w:rPr>
          <w:rFonts w:ascii="Georgia" w:hAnsi="Georgia"/>
          <w:sz w:val="32"/>
        </w:rPr>
        <w:t>ameniez Shae. »</w:t>
      </w:r>
    </w:p>
    <w:p w:rsidR="00331B15" w:rsidRPr="007B0F29" w:rsidRDefault="00331B15" w:rsidP="007B0F29">
      <w:pPr>
        <w:ind w:firstLine="567"/>
        <w:jc w:val="both"/>
        <w:rPr>
          <w:rFonts w:ascii="Georgia" w:hAnsi="Georgia"/>
          <w:sz w:val="32"/>
        </w:rPr>
      </w:pPr>
      <w:r w:rsidRPr="007B0F29">
        <w:rPr>
          <w:rFonts w:ascii="Georgia" w:hAnsi="Georgia"/>
          <w:sz w:val="32"/>
        </w:rPr>
        <w:t>Varys s</w:t>
      </w:r>
      <w:r w:rsidR="00007603" w:rsidRPr="007B0F29">
        <w:rPr>
          <w:rFonts w:ascii="Georgia" w:hAnsi="Georgia"/>
          <w:sz w:val="32"/>
        </w:rPr>
        <w:t>’</w:t>
      </w:r>
      <w:r w:rsidRPr="007B0F29">
        <w:rPr>
          <w:rFonts w:ascii="Georgia" w:hAnsi="Georgia"/>
          <w:sz w:val="32"/>
        </w:rPr>
        <w:t>envoya une lampée. « Est-ce bien pertinent, messire ? La chère enfant. Il serait si dommage que votre père la fasse pendre. »</w:t>
      </w:r>
    </w:p>
    <w:p w:rsidR="00331B15" w:rsidRPr="007B0F29" w:rsidRDefault="00331B15" w:rsidP="007B0F29">
      <w:pPr>
        <w:ind w:firstLine="567"/>
        <w:jc w:val="both"/>
        <w:rPr>
          <w:rFonts w:ascii="Georgia" w:hAnsi="Georgia"/>
          <w:sz w:val="32"/>
        </w:rPr>
      </w:pPr>
      <w:r w:rsidRPr="007B0F29">
        <w:rPr>
          <w:rFonts w:ascii="Georgia" w:hAnsi="Georgia"/>
          <w:sz w:val="32"/>
        </w:rPr>
        <w:t>Qu</w:t>
      </w:r>
      <w:r w:rsidR="00007603" w:rsidRPr="007B0F29">
        <w:rPr>
          <w:rFonts w:ascii="Georgia" w:hAnsi="Georgia"/>
          <w:sz w:val="32"/>
        </w:rPr>
        <w:t>’</w:t>
      </w:r>
      <w:r w:rsidRPr="007B0F29">
        <w:rPr>
          <w:rFonts w:ascii="Georgia" w:hAnsi="Georgia"/>
          <w:sz w:val="32"/>
        </w:rPr>
        <w:t>il fût au courant n</w:t>
      </w:r>
      <w:r w:rsidR="00007603" w:rsidRPr="007B0F29">
        <w:rPr>
          <w:rFonts w:ascii="Georgia" w:hAnsi="Georgia"/>
          <w:sz w:val="32"/>
        </w:rPr>
        <w:t>’</w:t>
      </w:r>
      <w:r w:rsidRPr="007B0F29">
        <w:rPr>
          <w:rFonts w:ascii="Georgia" w:hAnsi="Georgia"/>
          <w:sz w:val="32"/>
        </w:rPr>
        <w:t>étonna pas Tyrion. « Pertinent, fichtre non, c</w:t>
      </w:r>
      <w:r w:rsidR="00007603" w:rsidRPr="007B0F29">
        <w:rPr>
          <w:rFonts w:ascii="Georgia" w:hAnsi="Georgia"/>
          <w:sz w:val="32"/>
        </w:rPr>
        <w:t>’</w:t>
      </w:r>
      <w:r w:rsidRPr="007B0F29">
        <w:rPr>
          <w:rFonts w:ascii="Georgia" w:hAnsi="Georgia"/>
          <w:sz w:val="32"/>
        </w:rPr>
        <w:t>est de la folie. Je veux la voir une dernière fois avant de l</w:t>
      </w:r>
      <w:r w:rsidR="00007603" w:rsidRPr="007B0F29">
        <w:rPr>
          <w:rFonts w:ascii="Georgia" w:hAnsi="Georgia"/>
          <w:sz w:val="32"/>
        </w:rPr>
        <w:t>’</w:t>
      </w:r>
      <w:r w:rsidRPr="007B0F29">
        <w:rPr>
          <w:rFonts w:ascii="Georgia" w:hAnsi="Georgia"/>
          <w:sz w:val="32"/>
        </w:rPr>
        <w:t>éloigner. La savoir si près m</w:t>
      </w:r>
      <w:r w:rsidR="00007603" w:rsidRPr="007B0F29">
        <w:rPr>
          <w:rFonts w:ascii="Georgia" w:hAnsi="Georgia"/>
          <w:sz w:val="32"/>
        </w:rPr>
        <w:t>’</w:t>
      </w:r>
      <w:r w:rsidRPr="007B0F29">
        <w:rPr>
          <w:rFonts w:ascii="Georgia" w:hAnsi="Georgia"/>
          <w:sz w:val="32"/>
        </w:rPr>
        <w:t>est insupportable.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comprends. »</w:t>
      </w:r>
    </w:p>
    <w:p w:rsidR="00331B15" w:rsidRPr="007B0F29" w:rsidRDefault="007B0F29" w:rsidP="007B0F29">
      <w:pPr>
        <w:ind w:firstLine="567"/>
        <w:jc w:val="both"/>
        <w:rPr>
          <w:rFonts w:ascii="Georgia" w:hAnsi="Georgia"/>
          <w:sz w:val="32"/>
        </w:rPr>
      </w:pPr>
      <w:r w:rsidRPr="007B0F29">
        <w:rPr>
          <w:rFonts w:ascii="Georgia" w:hAnsi="Georgia"/>
          <w:i/>
          <w:sz w:val="32"/>
        </w:rPr>
        <w:t>Comment pourrais-tu ?</w:t>
      </w:r>
      <w:r w:rsidR="00331B15" w:rsidRPr="007B0F29">
        <w:rPr>
          <w:rFonts w:ascii="Georgia" w:hAnsi="Georgia"/>
          <w:sz w:val="32"/>
        </w:rPr>
        <w:t xml:space="preserve"> Il l</w:t>
      </w:r>
      <w:r w:rsidR="00007603" w:rsidRPr="007B0F29">
        <w:rPr>
          <w:rFonts w:ascii="Georgia" w:hAnsi="Georgia"/>
          <w:sz w:val="32"/>
        </w:rPr>
        <w:t>’</w:t>
      </w:r>
      <w:r w:rsidR="00331B15" w:rsidRPr="007B0F29">
        <w:rPr>
          <w:rFonts w:ascii="Georgia" w:hAnsi="Georgia"/>
          <w:sz w:val="32"/>
        </w:rPr>
        <w:t xml:space="preserve">avait encore aperçue la veille, </w:t>
      </w:r>
      <w:r w:rsidR="00391C28" w:rsidRPr="007B0F29">
        <w:rPr>
          <w:rFonts w:ascii="Georgia" w:hAnsi="Georgia"/>
          <w:sz w:val="32"/>
        </w:rPr>
        <w:t>grimpant</w:t>
      </w:r>
      <w:r w:rsidR="00331B15" w:rsidRPr="007B0F29">
        <w:rPr>
          <w:rFonts w:ascii="Georgia" w:hAnsi="Georgia"/>
          <w:sz w:val="32"/>
        </w:rPr>
        <w:t xml:space="preserve"> les marches serpentines chargée d</w:t>
      </w:r>
      <w:r w:rsidR="00007603" w:rsidRPr="007B0F29">
        <w:rPr>
          <w:rFonts w:ascii="Georgia" w:hAnsi="Georgia"/>
          <w:sz w:val="32"/>
        </w:rPr>
        <w:t>’</w:t>
      </w:r>
      <w:r w:rsidR="00331B15" w:rsidRPr="007B0F29">
        <w:rPr>
          <w:rFonts w:ascii="Georgia" w:hAnsi="Georgia"/>
          <w:sz w:val="32"/>
        </w:rPr>
        <w:t>un seau d</w:t>
      </w:r>
      <w:r w:rsidR="00007603" w:rsidRPr="007B0F29">
        <w:rPr>
          <w:rFonts w:ascii="Georgia" w:hAnsi="Georgia"/>
          <w:sz w:val="32"/>
        </w:rPr>
        <w:t>’</w:t>
      </w:r>
      <w:r w:rsidR="00331B15" w:rsidRPr="007B0F29">
        <w:rPr>
          <w:rFonts w:ascii="Georgia" w:hAnsi="Georgia"/>
          <w:sz w:val="32"/>
        </w:rPr>
        <w:t>eau. Dont un jouvenceau de chevalier offrait, sous ses yeux, de la soulager. Et ses tripes s</w:t>
      </w:r>
      <w:r w:rsidR="00007603" w:rsidRPr="007B0F29">
        <w:rPr>
          <w:rFonts w:ascii="Georgia" w:hAnsi="Georgia"/>
          <w:sz w:val="32"/>
        </w:rPr>
        <w:t>’</w:t>
      </w:r>
      <w:r w:rsidR="00331B15" w:rsidRPr="007B0F29">
        <w:rPr>
          <w:rFonts w:ascii="Georgia" w:hAnsi="Georgia"/>
          <w:sz w:val="32"/>
        </w:rPr>
        <w:t>étaient nouées, rien qu</w:t>
      </w:r>
      <w:r w:rsidR="00007603" w:rsidRPr="007B0F29">
        <w:rPr>
          <w:rFonts w:ascii="Georgia" w:hAnsi="Georgia"/>
          <w:sz w:val="32"/>
        </w:rPr>
        <w:t>’</w:t>
      </w:r>
      <w:r w:rsidR="00331B15" w:rsidRPr="007B0F29">
        <w:rPr>
          <w:rFonts w:ascii="Georgia" w:hAnsi="Georgia"/>
          <w:sz w:val="32"/>
        </w:rPr>
        <w:t>à voir de quelle manière elle lui touchait le bras, quel sourire elle lui adressait. Quelques pouces à peine le séparaient d</w:t>
      </w:r>
      <w:r w:rsidR="00007603" w:rsidRPr="007B0F29">
        <w:rPr>
          <w:rFonts w:ascii="Georgia" w:hAnsi="Georgia"/>
          <w:sz w:val="32"/>
        </w:rPr>
        <w:t>’</w:t>
      </w:r>
      <w:r w:rsidR="00331B15" w:rsidRPr="007B0F29">
        <w:rPr>
          <w:rFonts w:ascii="Georgia" w:hAnsi="Georgia"/>
          <w:sz w:val="32"/>
        </w:rPr>
        <w:t>elle quand ils se croisèrent, lui descendant, elle montant, si peu d</w:t>
      </w:r>
      <w:r w:rsidR="00007603" w:rsidRPr="007B0F29">
        <w:rPr>
          <w:rFonts w:ascii="Georgia" w:hAnsi="Georgia"/>
          <w:sz w:val="32"/>
        </w:rPr>
        <w:t>’</w:t>
      </w:r>
      <w:r w:rsidR="00331B15" w:rsidRPr="007B0F29">
        <w:rPr>
          <w:rFonts w:ascii="Georgia" w:hAnsi="Georgia"/>
          <w:sz w:val="32"/>
        </w:rPr>
        <w:t>intervalle que l</w:t>
      </w:r>
      <w:r w:rsidR="00007603" w:rsidRPr="007B0F29">
        <w:rPr>
          <w:rFonts w:ascii="Georgia" w:hAnsi="Georgia"/>
          <w:sz w:val="32"/>
        </w:rPr>
        <w:t>’</w:t>
      </w:r>
      <w:r w:rsidR="00331B15" w:rsidRPr="007B0F29">
        <w:rPr>
          <w:rFonts w:ascii="Georgia" w:hAnsi="Georgia"/>
          <w:sz w:val="32"/>
        </w:rPr>
        <w:t>étourdit le parfum de sa chevelure fraîchement lavée. «</w:t>
      </w:r>
      <w:r w:rsidR="00391C28">
        <w:rPr>
          <w:rFonts w:ascii="Georgia" w:hAnsi="Georgia"/>
          <w:sz w:val="32"/>
        </w:rPr>
        <w:t xml:space="preserve"> </w:t>
      </w:r>
      <w:r w:rsidR="00331B15" w:rsidRPr="007B0F29">
        <w:rPr>
          <w:rFonts w:ascii="Georgia" w:hAnsi="Georgia"/>
          <w:sz w:val="32"/>
        </w:rPr>
        <w:t>M</w:t>
      </w:r>
      <w:r w:rsidR="00007603" w:rsidRPr="007B0F29">
        <w:rPr>
          <w:rFonts w:ascii="Georgia" w:hAnsi="Georgia"/>
          <w:sz w:val="32"/>
        </w:rPr>
        <w:t>’</w:t>
      </w:r>
      <w:r w:rsidR="00331B15" w:rsidRPr="007B0F29">
        <w:rPr>
          <w:rFonts w:ascii="Georgia" w:hAnsi="Georgia"/>
          <w:sz w:val="32"/>
        </w:rPr>
        <w:t>sire</w:t>
      </w:r>
      <w:r w:rsidR="00391C28">
        <w:rPr>
          <w:rFonts w:ascii="Georgia" w:hAnsi="Georgia"/>
          <w:sz w:val="32"/>
        </w:rPr>
        <w:t xml:space="preserve"> </w:t>
      </w:r>
      <w:r w:rsidR="00331B15" w:rsidRPr="007B0F29">
        <w:rPr>
          <w:rFonts w:ascii="Georgia" w:hAnsi="Georgia"/>
          <w:sz w:val="32"/>
        </w:rPr>
        <w:t>», dit-elle avec une brève révérence, et quand lui n</w:t>
      </w:r>
      <w:r w:rsidR="00007603" w:rsidRPr="007B0F29">
        <w:rPr>
          <w:rFonts w:ascii="Georgia" w:hAnsi="Georgia"/>
          <w:sz w:val="32"/>
        </w:rPr>
        <w:t>’</w:t>
      </w:r>
      <w:r w:rsidR="00331B15" w:rsidRPr="007B0F29">
        <w:rPr>
          <w:rFonts w:ascii="Georgia" w:hAnsi="Georgia"/>
          <w:sz w:val="32"/>
        </w:rPr>
        <w:t>avait qu</w:t>
      </w:r>
      <w:r w:rsidR="00007603" w:rsidRPr="007B0F29">
        <w:rPr>
          <w:rFonts w:ascii="Georgia" w:hAnsi="Georgia"/>
          <w:sz w:val="32"/>
        </w:rPr>
        <w:t>’</w:t>
      </w:r>
      <w:r w:rsidR="00331B15" w:rsidRPr="007B0F29">
        <w:rPr>
          <w:rFonts w:ascii="Georgia" w:hAnsi="Georgia"/>
          <w:sz w:val="32"/>
        </w:rPr>
        <w:t>une envie, l</w:t>
      </w:r>
      <w:r w:rsidR="00007603" w:rsidRPr="007B0F29">
        <w:rPr>
          <w:rFonts w:ascii="Georgia" w:hAnsi="Georgia"/>
          <w:sz w:val="32"/>
        </w:rPr>
        <w:t>’</w:t>
      </w:r>
      <w:r w:rsidR="00331B15" w:rsidRPr="007B0F29">
        <w:rPr>
          <w:rFonts w:ascii="Georgia" w:hAnsi="Georgia"/>
          <w:sz w:val="32"/>
        </w:rPr>
        <w:t>agripper au passage et l</w:t>
      </w:r>
      <w:r w:rsidR="00007603" w:rsidRPr="007B0F29">
        <w:rPr>
          <w:rFonts w:ascii="Georgia" w:hAnsi="Georgia"/>
          <w:sz w:val="32"/>
        </w:rPr>
        <w:t>’</w:t>
      </w:r>
      <w:r w:rsidR="00331B15" w:rsidRPr="007B0F29">
        <w:rPr>
          <w:rFonts w:ascii="Georgia" w:hAnsi="Georgia"/>
          <w:sz w:val="32"/>
        </w:rPr>
        <w:t>embrasser, là, carrément, force lui fut de ne répondre que par un hochement raide en poursuivant sa route cahin-caha. «</w:t>
      </w:r>
      <w:r w:rsidR="00391C28">
        <w:rPr>
          <w:rFonts w:ascii="Georgia" w:hAnsi="Georgia"/>
          <w:sz w:val="32"/>
        </w:rPr>
        <w:t xml:space="preserve"> </w:t>
      </w:r>
      <w:r w:rsidR="00331B15" w:rsidRPr="007B0F29">
        <w:rPr>
          <w:rFonts w:ascii="Georgia" w:hAnsi="Georgia"/>
          <w:sz w:val="32"/>
        </w:rPr>
        <w:t>Je l</w:t>
      </w:r>
      <w:r w:rsidR="00007603" w:rsidRPr="007B0F29">
        <w:rPr>
          <w:rFonts w:ascii="Georgia" w:hAnsi="Georgia"/>
          <w:sz w:val="32"/>
        </w:rPr>
        <w:t>’</w:t>
      </w:r>
      <w:r w:rsidR="00331B15" w:rsidRPr="007B0F29">
        <w:rPr>
          <w:rFonts w:ascii="Georgia" w:hAnsi="Georgia"/>
          <w:sz w:val="32"/>
        </w:rPr>
        <w:t>ai rencontrée maintes fois, reprit-il, mais sans jamais oser lui parler. Je soupçonne que mes moindres gestes sont épiés.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Sage soupçon, mon cher seigneur.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Qui ? lança-t-il, la tête inclinée de côté.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Potaunoir fournissent des rapports fréquents à votre exquise sœur.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maudits ! quand je pense à ce qu</w:t>
      </w:r>
      <w:r w:rsidRPr="007B0F29">
        <w:rPr>
          <w:rFonts w:ascii="Georgia" w:hAnsi="Georgia"/>
          <w:sz w:val="32"/>
        </w:rPr>
        <w:t>’</w:t>
      </w:r>
      <w:r w:rsidR="00331B15" w:rsidRPr="007B0F29">
        <w:rPr>
          <w:rFonts w:ascii="Georgia" w:hAnsi="Georgia"/>
          <w:sz w:val="32"/>
        </w:rPr>
        <w:t>ils m</w:t>
      </w:r>
      <w:r w:rsidRPr="007B0F29">
        <w:rPr>
          <w:rFonts w:ascii="Georgia" w:hAnsi="Georgia"/>
          <w:sz w:val="32"/>
        </w:rPr>
        <w:t>’</w:t>
      </w:r>
      <w:r w:rsidR="00331B15" w:rsidRPr="007B0F29">
        <w:rPr>
          <w:rFonts w:ascii="Georgia" w:hAnsi="Georgia"/>
          <w:sz w:val="32"/>
        </w:rPr>
        <w:t>ont déjà coûté... Ai-je la moindre chance, selon vous, de les détacher d</w:t>
      </w:r>
      <w:r w:rsidRPr="007B0F29">
        <w:rPr>
          <w:rFonts w:ascii="Georgia" w:hAnsi="Georgia"/>
          <w:sz w:val="32"/>
        </w:rPr>
        <w:t>’</w:t>
      </w:r>
      <w:r w:rsidR="00331B15" w:rsidRPr="007B0F29">
        <w:rPr>
          <w:rFonts w:ascii="Georgia" w:hAnsi="Georgia"/>
          <w:sz w:val="32"/>
        </w:rPr>
        <w:t>elle, en y mettant le prix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Vous en auriez toujours une, mais je me garderais quant à moi de miser sur des gens de cet acabit. Ils sont chevaliers désormais, tous les trois, et votre sœur leur fait miroiter </w:t>
      </w:r>
      <w:r w:rsidR="00391C28" w:rsidRPr="007B0F29">
        <w:rPr>
          <w:rFonts w:ascii="Georgia" w:hAnsi="Georgia"/>
          <w:sz w:val="32"/>
        </w:rPr>
        <w:t>davantage</w:t>
      </w:r>
      <w:r w:rsidR="00331B15" w:rsidRPr="007B0F29">
        <w:rPr>
          <w:rFonts w:ascii="Georgia" w:hAnsi="Georgia"/>
          <w:sz w:val="32"/>
        </w:rPr>
        <w:t xml:space="preserve"> d</w:t>
      </w:r>
      <w:r w:rsidRPr="007B0F29">
        <w:rPr>
          <w:rFonts w:ascii="Georgia" w:hAnsi="Georgia"/>
          <w:sz w:val="32"/>
        </w:rPr>
        <w:t>’</w:t>
      </w:r>
      <w:r w:rsidR="00331B15" w:rsidRPr="007B0F29">
        <w:rPr>
          <w:rFonts w:ascii="Georgia" w:hAnsi="Georgia"/>
          <w:sz w:val="32"/>
        </w:rPr>
        <w:t>avancement. » Un petit gloussement perfide lui fusa du bec. « Et l</w:t>
      </w:r>
      <w:r w:rsidRPr="007B0F29">
        <w:rPr>
          <w:rFonts w:ascii="Georgia" w:hAnsi="Georgia"/>
          <w:sz w:val="32"/>
        </w:rPr>
        <w:t>’</w:t>
      </w:r>
      <w:r w:rsidR="00331B15" w:rsidRPr="007B0F29">
        <w:rPr>
          <w:rFonts w:ascii="Georgia" w:hAnsi="Georgia"/>
          <w:sz w:val="32"/>
        </w:rPr>
        <w:t>aîné, ser Osmund, membre de la Garde, n</w:t>
      </w:r>
      <w:r w:rsidRPr="007B0F29">
        <w:rPr>
          <w:rFonts w:ascii="Georgia" w:hAnsi="Georgia"/>
          <w:sz w:val="32"/>
        </w:rPr>
        <w:t>’</w:t>
      </w:r>
      <w:r w:rsidR="00331B15" w:rsidRPr="007B0F29">
        <w:rPr>
          <w:rFonts w:ascii="Georgia" w:hAnsi="Georgia"/>
          <w:sz w:val="32"/>
        </w:rPr>
        <w:t>est pas sans rêver de certaines autres...</w:t>
      </w:r>
      <w:r w:rsidR="007B0F29" w:rsidRPr="007B0F29">
        <w:rPr>
          <w:rFonts w:ascii="Georgia" w:hAnsi="Georgia"/>
          <w:i/>
          <w:sz w:val="32"/>
        </w:rPr>
        <w:t xml:space="preserve"> faveurs...</w:t>
      </w:r>
      <w:r w:rsidR="00331B15" w:rsidRPr="007B0F29">
        <w:rPr>
          <w:rFonts w:ascii="Georgia" w:hAnsi="Georgia"/>
          <w:sz w:val="32"/>
        </w:rPr>
        <w:t xml:space="preserve"> non plus. Il vous est possible de tenir tête à la reine or pour or, j</w:t>
      </w:r>
      <w:r w:rsidRPr="007B0F29">
        <w:rPr>
          <w:rFonts w:ascii="Georgia" w:hAnsi="Georgia"/>
          <w:sz w:val="32"/>
        </w:rPr>
        <w:t>’</w:t>
      </w:r>
      <w:r w:rsidR="00331B15" w:rsidRPr="007B0F29">
        <w:rPr>
          <w:rFonts w:ascii="Georgia" w:hAnsi="Georgia"/>
          <w:sz w:val="32"/>
        </w:rPr>
        <w:t>en suis convaincu, mais elle possède une seconde bourse absolument inépuisable. »</w:t>
      </w:r>
    </w:p>
    <w:p w:rsidR="00331B15" w:rsidRPr="007B0F29" w:rsidRDefault="007B0F29" w:rsidP="007B0F29">
      <w:pPr>
        <w:ind w:firstLine="567"/>
        <w:jc w:val="both"/>
        <w:rPr>
          <w:rFonts w:ascii="Georgia" w:hAnsi="Georgia"/>
          <w:sz w:val="32"/>
        </w:rPr>
      </w:pPr>
      <w:r w:rsidRPr="007B0F29">
        <w:rPr>
          <w:rFonts w:ascii="Georgia" w:hAnsi="Georgia"/>
          <w:i/>
          <w:sz w:val="32"/>
        </w:rPr>
        <w:t>Enfers et damnations !</w:t>
      </w:r>
      <w:r w:rsidR="00331B15" w:rsidRPr="007B0F29">
        <w:rPr>
          <w:rFonts w:ascii="Georgia" w:hAnsi="Georgia"/>
          <w:sz w:val="32"/>
        </w:rPr>
        <w:t xml:space="preserve"> s</w:t>
      </w:r>
      <w:r w:rsidR="00007603" w:rsidRPr="007B0F29">
        <w:rPr>
          <w:rFonts w:ascii="Georgia" w:hAnsi="Georgia"/>
          <w:sz w:val="32"/>
        </w:rPr>
        <w:t>’</w:t>
      </w:r>
      <w:r w:rsidR="00331B15" w:rsidRPr="007B0F29">
        <w:rPr>
          <w:rFonts w:ascii="Georgia" w:hAnsi="Georgia"/>
          <w:sz w:val="32"/>
        </w:rPr>
        <w:t>emporta Tyrion. « Insinuez-vous que Cersei s</w:t>
      </w:r>
      <w:r w:rsidR="00007603" w:rsidRPr="007B0F29">
        <w:rPr>
          <w:rFonts w:ascii="Georgia" w:hAnsi="Georgia"/>
          <w:sz w:val="32"/>
        </w:rPr>
        <w:t>’</w:t>
      </w:r>
      <w:r w:rsidR="00331B15" w:rsidRPr="007B0F29">
        <w:rPr>
          <w:rFonts w:ascii="Georgia" w:hAnsi="Georgia"/>
          <w:sz w:val="32"/>
        </w:rPr>
        <w:t>enfile Osmund Potaunoir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Oh la la, non, ce serait là prendre des risques </w:t>
      </w:r>
      <w:r w:rsidR="00391C28" w:rsidRPr="007B0F29">
        <w:rPr>
          <w:rFonts w:ascii="Georgia" w:hAnsi="Georgia"/>
          <w:sz w:val="32"/>
        </w:rPr>
        <w:t>épouvantables</w:t>
      </w:r>
      <w:r w:rsidR="00331B15" w:rsidRPr="007B0F29">
        <w:rPr>
          <w:rFonts w:ascii="Georgia" w:hAnsi="Georgia"/>
          <w:sz w:val="32"/>
        </w:rPr>
        <w:t xml:space="preserve">, vous ne croyez pas ? Non, la reine en suggère </w:t>
      </w:r>
      <w:r w:rsidR="00391C28" w:rsidRPr="007B0F29">
        <w:rPr>
          <w:rFonts w:ascii="Georgia" w:hAnsi="Georgia"/>
          <w:sz w:val="32"/>
        </w:rPr>
        <w:t>simplement</w:t>
      </w:r>
      <w:r w:rsidR="00391C28">
        <w:rPr>
          <w:rFonts w:ascii="Georgia" w:hAnsi="Georgia"/>
          <w:i/>
          <w:sz w:val="32"/>
        </w:rPr>
        <w:t xml:space="preserve"> </w:t>
      </w:r>
      <w:r w:rsidR="00391C28" w:rsidRPr="00391C28">
        <w:rPr>
          <w:rFonts w:ascii="Georgia" w:hAnsi="Georgia"/>
          <w:sz w:val="32"/>
        </w:rPr>
        <w:t>l’</w:t>
      </w:r>
      <w:r w:rsidR="007B0F29" w:rsidRPr="007B0F29">
        <w:rPr>
          <w:rFonts w:ascii="Georgia" w:hAnsi="Georgia"/>
          <w:i/>
          <w:sz w:val="32"/>
        </w:rPr>
        <w:t>éventualité...</w:t>
      </w:r>
      <w:r w:rsidR="00391C28">
        <w:rPr>
          <w:rFonts w:ascii="Georgia" w:hAnsi="Georgia"/>
          <w:i/>
          <w:sz w:val="32"/>
        </w:rPr>
        <w:t xml:space="preserve">, </w:t>
      </w:r>
      <w:r w:rsidR="00331B15" w:rsidRPr="007B0F29">
        <w:rPr>
          <w:rFonts w:ascii="Georgia" w:hAnsi="Georgia"/>
          <w:sz w:val="32"/>
        </w:rPr>
        <w:t>pour demain, peut-être, ou après les noces..., et puis un sourire, des messes basses, une saillie paillarde..., un sein qui vous frôle la manche au passage, par inadvertance..., et ç</w:t>
      </w:r>
      <w:r w:rsidRPr="007B0F29">
        <w:rPr>
          <w:rFonts w:ascii="Georgia" w:hAnsi="Georgia"/>
          <w:sz w:val="32"/>
        </w:rPr>
        <w:t>’</w:t>
      </w:r>
      <w:r w:rsidR="00331B15" w:rsidRPr="007B0F29">
        <w:rPr>
          <w:rFonts w:ascii="Georgia" w:hAnsi="Georgia"/>
          <w:sz w:val="32"/>
        </w:rPr>
        <w:t>a m</w:t>
      </w:r>
      <w:r w:rsidRPr="007B0F29">
        <w:rPr>
          <w:rFonts w:ascii="Georgia" w:hAnsi="Georgia"/>
          <w:sz w:val="32"/>
        </w:rPr>
        <w:t>’</w:t>
      </w:r>
      <w:r w:rsidR="00331B15" w:rsidRPr="007B0F29">
        <w:rPr>
          <w:rFonts w:ascii="Georgia" w:hAnsi="Georgia"/>
          <w:sz w:val="32"/>
        </w:rPr>
        <w:t>a tout l</w:t>
      </w:r>
      <w:r w:rsidRPr="007B0F29">
        <w:rPr>
          <w:rFonts w:ascii="Georgia" w:hAnsi="Georgia"/>
          <w:sz w:val="32"/>
        </w:rPr>
        <w:t>’</w:t>
      </w:r>
      <w:r w:rsidR="00331B15" w:rsidRPr="007B0F29">
        <w:rPr>
          <w:rFonts w:ascii="Georgia" w:hAnsi="Georgia"/>
          <w:sz w:val="32"/>
        </w:rPr>
        <w:t>air efficace. Encore que la compétence d</w:t>
      </w:r>
      <w:r w:rsidRPr="007B0F29">
        <w:rPr>
          <w:rFonts w:ascii="Georgia" w:hAnsi="Georgia"/>
          <w:sz w:val="32"/>
        </w:rPr>
        <w:t>’</w:t>
      </w:r>
      <w:r w:rsidR="00331B15" w:rsidRPr="007B0F29">
        <w:rPr>
          <w:rFonts w:ascii="Georgia" w:hAnsi="Georgia"/>
          <w:sz w:val="32"/>
        </w:rPr>
        <w:t>un eunuque en telles matières, n</w:t>
      </w:r>
      <w:r w:rsidRPr="007B0F29">
        <w:rPr>
          <w:rFonts w:ascii="Georgia" w:hAnsi="Georgia"/>
          <w:sz w:val="32"/>
        </w:rPr>
        <w:t>’</w:t>
      </w:r>
      <w:r w:rsidR="00331B15" w:rsidRPr="007B0F29">
        <w:rPr>
          <w:rFonts w:ascii="Georgia" w:hAnsi="Georgia"/>
          <w:sz w:val="32"/>
        </w:rPr>
        <w:t>est-ce pas... ?</w:t>
      </w:r>
      <w:r w:rsidR="00391C28">
        <w:rPr>
          <w:rFonts w:ascii="Georgia" w:hAnsi="Georgia"/>
          <w:sz w:val="32"/>
        </w:rPr>
        <w:t xml:space="preserve"> </w:t>
      </w:r>
      <w:r w:rsidR="00331B15" w:rsidRPr="007B0F29">
        <w:rPr>
          <w:rFonts w:ascii="Georgia" w:hAnsi="Georgia"/>
          <w:sz w:val="32"/>
        </w:rPr>
        <w:t>» Le bout de sa langue lui titilla la lèvre inférieure, telle une bestiole pudibonde et rose.</w:t>
      </w:r>
    </w:p>
    <w:p w:rsidR="00331B15" w:rsidRPr="007B0F29" w:rsidRDefault="007B0F29" w:rsidP="007B0F29">
      <w:pPr>
        <w:ind w:firstLine="567"/>
        <w:jc w:val="both"/>
        <w:rPr>
          <w:rFonts w:ascii="Georgia" w:hAnsi="Georgia"/>
          <w:sz w:val="32"/>
        </w:rPr>
      </w:pPr>
      <w:r w:rsidRPr="007B0F29">
        <w:rPr>
          <w:rFonts w:ascii="Georgia" w:hAnsi="Georgia"/>
          <w:i/>
          <w:sz w:val="32"/>
        </w:rPr>
        <w:t xml:space="preserve">Si je parvenais d’une manière ou d’une autre à leur faire dépasser le stade des agaceries louches et à m’arranger pour que Père les </w:t>
      </w:r>
      <w:r w:rsidR="00391C28" w:rsidRPr="007B0F29">
        <w:rPr>
          <w:rFonts w:ascii="Georgia" w:hAnsi="Georgia"/>
          <w:i/>
          <w:sz w:val="32"/>
        </w:rPr>
        <w:t>surprenne</w:t>
      </w:r>
      <w:r w:rsidRPr="007B0F29">
        <w:rPr>
          <w:rFonts w:ascii="Georgia" w:hAnsi="Georgia"/>
          <w:i/>
          <w:sz w:val="32"/>
        </w:rPr>
        <w:t xml:space="preserve"> au pieu...</w:t>
      </w:r>
      <w:r w:rsidR="00331B15" w:rsidRPr="007B0F29">
        <w:rPr>
          <w:rFonts w:ascii="Georgia" w:hAnsi="Georgia"/>
          <w:sz w:val="32"/>
        </w:rPr>
        <w:t xml:space="preserve"> Il tripota les croûtes de son nez. Réussir cela, il n</w:t>
      </w:r>
      <w:r w:rsidR="00007603" w:rsidRPr="007B0F29">
        <w:rPr>
          <w:rFonts w:ascii="Georgia" w:hAnsi="Georgia"/>
          <w:sz w:val="32"/>
        </w:rPr>
        <w:t>’</w:t>
      </w:r>
      <w:r w:rsidR="00331B15" w:rsidRPr="007B0F29">
        <w:rPr>
          <w:rFonts w:ascii="Georgia" w:hAnsi="Georgia"/>
          <w:sz w:val="32"/>
        </w:rPr>
        <w:t>en voyait pas le moyen, mais peut-être qu</w:t>
      </w:r>
      <w:r w:rsidR="00007603" w:rsidRPr="007B0F29">
        <w:rPr>
          <w:rFonts w:ascii="Georgia" w:hAnsi="Georgia"/>
          <w:sz w:val="32"/>
        </w:rPr>
        <w:t>’</w:t>
      </w:r>
      <w:r w:rsidR="00331B15" w:rsidRPr="007B0F29">
        <w:rPr>
          <w:rFonts w:ascii="Georgia" w:hAnsi="Georgia"/>
          <w:sz w:val="32"/>
        </w:rPr>
        <w:t xml:space="preserve">une idée lui </w:t>
      </w:r>
      <w:r w:rsidR="00391C28" w:rsidRPr="007B0F29">
        <w:rPr>
          <w:rFonts w:ascii="Georgia" w:hAnsi="Georgia"/>
          <w:sz w:val="32"/>
        </w:rPr>
        <w:t>viendrait</w:t>
      </w:r>
      <w:r w:rsidR="00331B15" w:rsidRPr="007B0F29">
        <w:rPr>
          <w:rFonts w:ascii="Georgia" w:hAnsi="Georgia"/>
          <w:sz w:val="32"/>
        </w:rPr>
        <w:t xml:space="preserve"> plus tard. « En dehors des Potaunoir, personne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Plût aux dieux que tel fût le cas, messire. Je crains que bien des yeux ne soient fixés sur votre personne. Vous êtes..., </w:t>
      </w:r>
      <w:r w:rsidR="00391C28" w:rsidRPr="007B0F29">
        <w:rPr>
          <w:rFonts w:ascii="Georgia" w:hAnsi="Georgia"/>
          <w:sz w:val="32"/>
        </w:rPr>
        <w:t>comment</w:t>
      </w:r>
      <w:r w:rsidR="00331B15" w:rsidRPr="007B0F29">
        <w:rPr>
          <w:rFonts w:ascii="Georgia" w:hAnsi="Georgia"/>
          <w:sz w:val="32"/>
        </w:rPr>
        <w:t xml:space="preserve"> m</w:t>
      </w:r>
      <w:r w:rsidRPr="007B0F29">
        <w:rPr>
          <w:rFonts w:ascii="Georgia" w:hAnsi="Georgia"/>
          <w:sz w:val="32"/>
        </w:rPr>
        <w:t>’</w:t>
      </w:r>
      <w:r w:rsidR="00331B15" w:rsidRPr="007B0F29">
        <w:rPr>
          <w:rFonts w:ascii="Georgia" w:hAnsi="Georgia"/>
          <w:sz w:val="32"/>
        </w:rPr>
        <w:t>exprimer ?</w:t>
      </w:r>
      <w:r w:rsidR="007B0F29" w:rsidRPr="007B0F29">
        <w:rPr>
          <w:rFonts w:ascii="Georgia" w:hAnsi="Georgia"/>
          <w:i/>
          <w:sz w:val="32"/>
        </w:rPr>
        <w:t xml:space="preserve"> remarquable ?</w:t>
      </w:r>
      <w:r w:rsidR="00331B15" w:rsidRPr="007B0F29">
        <w:rPr>
          <w:rFonts w:ascii="Georgia" w:hAnsi="Georgia"/>
          <w:sz w:val="32"/>
        </w:rPr>
        <w:t xml:space="preserve"> Et pas très aimé, je le confesse à mon grand chagrin. Les fils de Janos Slynt seraient fort aises de vous dénoncer pour venger leur père, et notre aimable lord Petyr a des amis à lui dans la moitié de</w:t>
      </w:r>
      <w:r w:rsidR="00391C28">
        <w:rPr>
          <w:rFonts w:ascii="Georgia" w:hAnsi="Georgia"/>
          <w:sz w:val="32"/>
        </w:rPr>
        <w:t>s bordels de la ville. Fussiez-</w:t>
      </w:r>
      <w:r w:rsidR="00331B15" w:rsidRPr="007B0F29">
        <w:rPr>
          <w:rFonts w:ascii="Georgia" w:hAnsi="Georgia"/>
          <w:sz w:val="32"/>
        </w:rPr>
        <w:t>vous assez sot pour vous rendre dans l</w:t>
      </w:r>
      <w:r w:rsidRPr="007B0F29">
        <w:rPr>
          <w:rFonts w:ascii="Georgia" w:hAnsi="Georgia"/>
          <w:sz w:val="32"/>
        </w:rPr>
        <w:t>’</w:t>
      </w:r>
      <w:r w:rsidR="00331B15" w:rsidRPr="007B0F29">
        <w:rPr>
          <w:rFonts w:ascii="Georgia" w:hAnsi="Georgia"/>
          <w:sz w:val="32"/>
        </w:rPr>
        <w:t>un de ceux-ci qu</w:t>
      </w:r>
      <w:r w:rsidRPr="007B0F29">
        <w:rPr>
          <w:rFonts w:ascii="Georgia" w:hAnsi="Georgia"/>
          <w:sz w:val="32"/>
        </w:rPr>
        <w:t>’</w:t>
      </w:r>
      <w:r w:rsidR="00331B15" w:rsidRPr="007B0F29">
        <w:rPr>
          <w:rFonts w:ascii="Georgia" w:hAnsi="Georgia"/>
          <w:sz w:val="32"/>
        </w:rPr>
        <w:t>il en serait informé tout de suite, et messire votre père l</w:t>
      </w:r>
      <w:r w:rsidRPr="007B0F29">
        <w:rPr>
          <w:rFonts w:ascii="Georgia" w:hAnsi="Georgia"/>
          <w:sz w:val="32"/>
        </w:rPr>
        <w:t>’</w:t>
      </w:r>
      <w:r w:rsidR="00331B15" w:rsidRPr="007B0F29">
        <w:rPr>
          <w:rFonts w:ascii="Georgia" w:hAnsi="Georgia"/>
          <w:sz w:val="32"/>
        </w:rPr>
        <w:t>instant d</w:t>
      </w:r>
      <w:r w:rsidRPr="007B0F29">
        <w:rPr>
          <w:rFonts w:ascii="Georgia" w:hAnsi="Georgia"/>
          <w:sz w:val="32"/>
        </w:rPr>
        <w:t>’</w:t>
      </w:r>
      <w:r w:rsidR="00331B15" w:rsidRPr="007B0F29">
        <w:rPr>
          <w:rFonts w:ascii="Georgia" w:hAnsi="Georgia"/>
          <w:sz w:val="32"/>
        </w:rPr>
        <w:t>après. »</w:t>
      </w:r>
    </w:p>
    <w:p w:rsidR="00331B15" w:rsidRPr="007B0F29" w:rsidRDefault="007B0F29" w:rsidP="007B0F29">
      <w:pPr>
        <w:ind w:firstLine="567"/>
        <w:jc w:val="both"/>
        <w:rPr>
          <w:rFonts w:ascii="Georgia" w:hAnsi="Georgia"/>
          <w:sz w:val="32"/>
        </w:rPr>
      </w:pPr>
      <w:r w:rsidRPr="007B0F29">
        <w:rPr>
          <w:rFonts w:ascii="Georgia" w:hAnsi="Georgia"/>
          <w:i/>
          <w:sz w:val="32"/>
        </w:rPr>
        <w:t>Pire encore que je ne redoutais.</w:t>
      </w:r>
      <w:r w:rsidR="00331B15" w:rsidRPr="007B0F29">
        <w:rPr>
          <w:rFonts w:ascii="Georgia" w:hAnsi="Georgia"/>
          <w:sz w:val="32"/>
        </w:rPr>
        <w:t xml:space="preserve"> « Et mon père ? Par qui me fait-il surveiller ? »</w:t>
      </w:r>
    </w:p>
    <w:p w:rsidR="00331B15" w:rsidRPr="007B0F29" w:rsidRDefault="00331B15" w:rsidP="007B0F29">
      <w:pPr>
        <w:ind w:firstLine="567"/>
        <w:jc w:val="both"/>
        <w:rPr>
          <w:rFonts w:ascii="Georgia" w:hAnsi="Georgia"/>
          <w:sz w:val="32"/>
        </w:rPr>
      </w:pPr>
      <w:r w:rsidRPr="007B0F29">
        <w:rPr>
          <w:rFonts w:ascii="Georgia" w:hAnsi="Georgia"/>
          <w:sz w:val="32"/>
        </w:rPr>
        <w:t>Pour le coup, l</w:t>
      </w:r>
      <w:r w:rsidR="00007603" w:rsidRPr="007B0F29">
        <w:rPr>
          <w:rFonts w:ascii="Georgia" w:hAnsi="Georgia"/>
          <w:sz w:val="32"/>
        </w:rPr>
        <w:t>’</w:t>
      </w:r>
      <w:r w:rsidRPr="007B0F29">
        <w:rPr>
          <w:rFonts w:ascii="Georgia" w:hAnsi="Georgia"/>
          <w:sz w:val="32"/>
        </w:rPr>
        <w:t xml:space="preserve">eunuque éclata de rire. « Mais enfin, </w:t>
      </w:r>
      <w:r w:rsidR="00391C28" w:rsidRPr="007B0F29">
        <w:rPr>
          <w:rFonts w:ascii="Georgia" w:hAnsi="Georgia"/>
          <w:sz w:val="32"/>
        </w:rPr>
        <w:t>messire</w:t>
      </w:r>
      <w:r w:rsidRPr="007B0F29">
        <w:rPr>
          <w:rFonts w:ascii="Georgia" w:hAnsi="Georgia"/>
          <w:sz w:val="32"/>
        </w:rPr>
        <w:t>..., par moi. »</w:t>
      </w:r>
    </w:p>
    <w:p w:rsidR="00331B15" w:rsidRPr="007B0F29" w:rsidRDefault="00331B15" w:rsidP="007B0F29">
      <w:pPr>
        <w:ind w:firstLine="567"/>
        <w:jc w:val="both"/>
        <w:rPr>
          <w:rFonts w:ascii="Georgia" w:hAnsi="Georgia"/>
          <w:sz w:val="32"/>
        </w:rPr>
      </w:pPr>
      <w:r w:rsidRPr="007B0F29">
        <w:rPr>
          <w:rFonts w:ascii="Georgia" w:hAnsi="Georgia"/>
          <w:sz w:val="32"/>
        </w:rPr>
        <w:t>Tyrion s</w:t>
      </w:r>
      <w:r w:rsidR="00007603" w:rsidRPr="007B0F29">
        <w:rPr>
          <w:rFonts w:ascii="Georgia" w:hAnsi="Georgia"/>
          <w:sz w:val="32"/>
        </w:rPr>
        <w:t>’</w:t>
      </w:r>
      <w:r w:rsidRPr="007B0F29">
        <w:rPr>
          <w:rFonts w:ascii="Georgia" w:hAnsi="Georgia"/>
          <w:sz w:val="32"/>
        </w:rPr>
        <w:t>esclaffa à son tour. Il n</w:t>
      </w:r>
      <w:r w:rsidR="00007603" w:rsidRPr="007B0F29">
        <w:rPr>
          <w:rFonts w:ascii="Georgia" w:hAnsi="Georgia"/>
          <w:sz w:val="32"/>
        </w:rPr>
        <w:t>’</w:t>
      </w:r>
      <w:r w:rsidRPr="007B0F29">
        <w:rPr>
          <w:rFonts w:ascii="Georgia" w:hAnsi="Georgia"/>
          <w:sz w:val="32"/>
        </w:rPr>
        <w:t xml:space="preserve">était pas niais au point de lui faire confiance outre mesure </w:t>
      </w:r>
      <w:r w:rsidR="00391C28" w:rsidRPr="00391C28">
        <w:rPr>
          <w:rFonts w:ascii="Georgia" w:hAnsi="Georgia"/>
          <w:sz w:val="32"/>
        </w:rPr>
        <w:t>–</w:t>
      </w:r>
      <w:r w:rsidRPr="007B0F29">
        <w:rPr>
          <w:rFonts w:ascii="Georgia" w:hAnsi="Georgia"/>
          <w:sz w:val="32"/>
        </w:rPr>
        <w:t xml:space="preserve"> mais Varys en savait plus qu</w:t>
      </w:r>
      <w:r w:rsidR="00007603" w:rsidRPr="007B0F29">
        <w:rPr>
          <w:rFonts w:ascii="Georgia" w:hAnsi="Georgia"/>
          <w:sz w:val="32"/>
        </w:rPr>
        <w:t>’</w:t>
      </w:r>
      <w:r w:rsidRPr="007B0F29">
        <w:rPr>
          <w:rFonts w:ascii="Georgia" w:hAnsi="Georgia"/>
          <w:sz w:val="32"/>
        </w:rPr>
        <w:t>assez sur Shae pour la faire pendre haut et court. « Vous m</w:t>
      </w:r>
      <w:r w:rsidR="00007603" w:rsidRPr="007B0F29">
        <w:rPr>
          <w:rFonts w:ascii="Georgia" w:hAnsi="Georgia"/>
          <w:sz w:val="32"/>
        </w:rPr>
        <w:t>’</w:t>
      </w:r>
      <w:r w:rsidRPr="007B0F29">
        <w:rPr>
          <w:rFonts w:ascii="Georgia" w:hAnsi="Georgia"/>
          <w:sz w:val="32"/>
        </w:rPr>
        <w:t>amènerez Shae au travers des murs, à l</w:t>
      </w:r>
      <w:r w:rsidR="00007603" w:rsidRPr="007B0F29">
        <w:rPr>
          <w:rFonts w:ascii="Georgia" w:hAnsi="Georgia"/>
          <w:sz w:val="32"/>
        </w:rPr>
        <w:t>’</w:t>
      </w:r>
      <w:r w:rsidRPr="007B0F29">
        <w:rPr>
          <w:rFonts w:ascii="Georgia" w:hAnsi="Georgia"/>
          <w:sz w:val="32"/>
        </w:rPr>
        <w:t>insu de tous ces espions. Comme vous l</w:t>
      </w:r>
      <w:r w:rsidR="00007603" w:rsidRPr="007B0F29">
        <w:rPr>
          <w:rFonts w:ascii="Georgia" w:hAnsi="Georgia"/>
          <w:sz w:val="32"/>
        </w:rPr>
        <w:t>’</w:t>
      </w:r>
      <w:r w:rsidRPr="007B0F29">
        <w:rPr>
          <w:rFonts w:ascii="Georgia" w:hAnsi="Georgia"/>
          <w:sz w:val="32"/>
        </w:rPr>
        <w:t>avez déjà fait. »</w:t>
      </w:r>
    </w:p>
    <w:p w:rsidR="00331B15" w:rsidRPr="007B0F29" w:rsidRDefault="00331B15" w:rsidP="007B0F29">
      <w:pPr>
        <w:ind w:firstLine="567"/>
        <w:jc w:val="both"/>
        <w:rPr>
          <w:rFonts w:ascii="Georgia" w:hAnsi="Georgia"/>
          <w:sz w:val="32"/>
        </w:rPr>
      </w:pPr>
      <w:r w:rsidRPr="007B0F29">
        <w:rPr>
          <w:rFonts w:ascii="Georgia" w:hAnsi="Georgia"/>
          <w:sz w:val="32"/>
        </w:rPr>
        <w:t xml:space="preserve">Varys se tordit les doigts. « Oh, rien ne me ferait davantage plaisir, messire, mais... le roi Maegor ne voulait pas de rats dans ses propres murs, si vous voyez ce que je veux dire. Il </w:t>
      </w:r>
      <w:r w:rsidR="00391C28" w:rsidRPr="007B0F29">
        <w:rPr>
          <w:rFonts w:ascii="Georgia" w:hAnsi="Georgia"/>
          <w:sz w:val="32"/>
        </w:rPr>
        <w:t>exigea</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on lui ménage une issue secrète qui lui permît, le cas échéant, de se soustraire à un traquenard, mais cette porte ne donne accès à aucun des autres passages. Votre Shae, je puis un moment sans la moindre difficulté la dérober à lady Lollys, mais il m</w:t>
      </w:r>
      <w:r w:rsidR="00007603" w:rsidRPr="007B0F29">
        <w:rPr>
          <w:rFonts w:ascii="Georgia" w:hAnsi="Georgia"/>
          <w:sz w:val="32"/>
        </w:rPr>
        <w:t>’</w:t>
      </w:r>
      <w:r w:rsidRPr="007B0F29">
        <w:rPr>
          <w:rFonts w:ascii="Georgia" w:hAnsi="Georgia"/>
          <w:sz w:val="32"/>
        </w:rPr>
        <w:t>est impossible de l</w:t>
      </w:r>
      <w:r w:rsidR="00007603" w:rsidRPr="007B0F29">
        <w:rPr>
          <w:rFonts w:ascii="Georgia" w:hAnsi="Georgia"/>
          <w:sz w:val="32"/>
        </w:rPr>
        <w:t>’</w:t>
      </w:r>
      <w:r w:rsidRPr="007B0F29">
        <w:rPr>
          <w:rFonts w:ascii="Georgia" w:hAnsi="Georgia"/>
          <w:sz w:val="32"/>
        </w:rPr>
        <w:t>introduire dans votre chambre sans que l</w:t>
      </w:r>
      <w:r w:rsidR="00007603" w:rsidRPr="007B0F29">
        <w:rPr>
          <w:rFonts w:ascii="Georgia" w:hAnsi="Georgia"/>
          <w:sz w:val="32"/>
        </w:rPr>
        <w:t>’</w:t>
      </w:r>
      <w:r w:rsidRPr="007B0F29">
        <w:rPr>
          <w:rFonts w:ascii="Georgia" w:hAnsi="Georgia"/>
          <w:sz w:val="32"/>
        </w:rPr>
        <w:t>on nous voie.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Ailleurs, alors.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où ? Il n</w:t>
      </w:r>
      <w:r w:rsidRPr="007B0F29">
        <w:rPr>
          <w:rFonts w:ascii="Georgia" w:hAnsi="Georgia"/>
          <w:sz w:val="32"/>
        </w:rPr>
        <w:t>’</w:t>
      </w:r>
      <w:r w:rsidR="00331B15" w:rsidRPr="007B0F29">
        <w:rPr>
          <w:rFonts w:ascii="Georgia" w:hAnsi="Georgia"/>
          <w:sz w:val="32"/>
        </w:rPr>
        <w:t>existe aucun endroit sûr.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fait. » Tyrion fit un grand sourire. « Ici. Il est temps d</w:t>
      </w:r>
      <w:r w:rsidRPr="007B0F29">
        <w:rPr>
          <w:rFonts w:ascii="Georgia" w:hAnsi="Georgia"/>
          <w:sz w:val="32"/>
        </w:rPr>
        <w:t>’</w:t>
      </w:r>
      <w:r w:rsidR="00331B15" w:rsidRPr="007B0F29">
        <w:rPr>
          <w:rFonts w:ascii="Georgia" w:hAnsi="Georgia"/>
          <w:sz w:val="32"/>
        </w:rPr>
        <w:t>affecter le lit rocailleux qui vous sert de couche à un meilleur usage, me semble-t-il. »</w:t>
      </w:r>
    </w:p>
    <w:p w:rsidR="00331B15" w:rsidRPr="007B0F29" w:rsidRDefault="00331B15" w:rsidP="007B0F29">
      <w:pPr>
        <w:ind w:firstLine="567"/>
        <w:jc w:val="both"/>
        <w:rPr>
          <w:rFonts w:ascii="Georgia" w:hAnsi="Georgia"/>
          <w:sz w:val="32"/>
        </w:rPr>
      </w:pPr>
      <w:r w:rsidRPr="007B0F29">
        <w:rPr>
          <w:rFonts w:ascii="Georgia" w:hAnsi="Georgia"/>
          <w:sz w:val="32"/>
        </w:rPr>
        <w:t>La bouche de l</w:t>
      </w:r>
      <w:r w:rsidR="00007603" w:rsidRPr="007B0F29">
        <w:rPr>
          <w:rFonts w:ascii="Georgia" w:hAnsi="Georgia"/>
          <w:sz w:val="32"/>
        </w:rPr>
        <w:t>’</w:t>
      </w:r>
      <w:r w:rsidRPr="007B0F29">
        <w:rPr>
          <w:rFonts w:ascii="Georgia" w:hAnsi="Georgia"/>
          <w:sz w:val="32"/>
        </w:rPr>
        <w:t xml:space="preserve">eunuque béa de stupeur. Puis il émit un gloussement. « Lollys est volontiers lasse, ces jours-ci. Sa </w:t>
      </w:r>
      <w:r w:rsidR="00391C28" w:rsidRPr="007B0F29">
        <w:rPr>
          <w:rFonts w:ascii="Georgia" w:hAnsi="Georgia"/>
          <w:sz w:val="32"/>
        </w:rPr>
        <w:t>grossesse</w:t>
      </w:r>
      <w:r w:rsidRPr="007B0F29">
        <w:rPr>
          <w:rFonts w:ascii="Georgia" w:hAnsi="Georgia"/>
          <w:sz w:val="32"/>
        </w:rPr>
        <w:t>. Je ne serais pas étonné qu</w:t>
      </w:r>
      <w:r w:rsidR="00007603" w:rsidRPr="007B0F29">
        <w:rPr>
          <w:rFonts w:ascii="Georgia" w:hAnsi="Georgia"/>
          <w:sz w:val="32"/>
        </w:rPr>
        <w:t>’</w:t>
      </w:r>
      <w:r w:rsidRPr="007B0F29">
        <w:rPr>
          <w:rFonts w:ascii="Georgia" w:hAnsi="Georgia"/>
          <w:sz w:val="32"/>
        </w:rPr>
        <w:t>elle dorme en toute quiétude quand la lune se lèvera. »</w:t>
      </w:r>
    </w:p>
    <w:p w:rsidR="00391C28" w:rsidRDefault="00331B15" w:rsidP="007B0F29">
      <w:pPr>
        <w:ind w:firstLine="567"/>
        <w:jc w:val="both"/>
        <w:rPr>
          <w:rFonts w:ascii="Georgia" w:hAnsi="Georgia"/>
          <w:sz w:val="32"/>
        </w:rPr>
      </w:pPr>
      <w:r w:rsidRPr="007B0F29">
        <w:rPr>
          <w:rFonts w:ascii="Georgia" w:hAnsi="Georgia"/>
          <w:sz w:val="32"/>
        </w:rPr>
        <w:t>Tyrion sauta à bas de son siège. «</w:t>
      </w:r>
      <w:r w:rsidR="00391C28">
        <w:rPr>
          <w:rFonts w:ascii="Georgia" w:hAnsi="Georgia"/>
          <w:sz w:val="32"/>
        </w:rPr>
        <w:t xml:space="preserve"> </w:t>
      </w:r>
      <w:r w:rsidRPr="007B0F29">
        <w:rPr>
          <w:rFonts w:ascii="Georgia" w:hAnsi="Georgia"/>
          <w:sz w:val="32"/>
        </w:rPr>
        <w:t>Alors, quand la lune se lèvera. Veillez à faire livrer du vin. Et deux coupes propres. »</w:t>
      </w:r>
    </w:p>
    <w:p w:rsidR="00391C28" w:rsidRDefault="00331B15" w:rsidP="007B0F29">
      <w:pPr>
        <w:ind w:firstLine="567"/>
        <w:jc w:val="both"/>
        <w:rPr>
          <w:rFonts w:ascii="Georgia" w:hAnsi="Georgia"/>
          <w:sz w:val="32"/>
        </w:rPr>
      </w:pPr>
      <w:r w:rsidRPr="007B0F29">
        <w:rPr>
          <w:rFonts w:ascii="Georgia" w:hAnsi="Georgia"/>
          <w:sz w:val="32"/>
        </w:rPr>
        <w:t>Varys s</w:t>
      </w:r>
      <w:r w:rsidR="00007603" w:rsidRPr="007B0F29">
        <w:rPr>
          <w:rFonts w:ascii="Georgia" w:hAnsi="Georgia"/>
          <w:sz w:val="32"/>
        </w:rPr>
        <w:t>’</w:t>
      </w:r>
      <w:r w:rsidRPr="007B0F29">
        <w:rPr>
          <w:rFonts w:ascii="Georgia" w:hAnsi="Georgia"/>
          <w:sz w:val="32"/>
        </w:rPr>
        <w:t>inclina</w:t>
      </w:r>
      <w:r w:rsidR="00391C28">
        <w:rPr>
          <w:rFonts w:ascii="Georgia" w:hAnsi="Georgia"/>
          <w:sz w:val="32"/>
        </w:rPr>
        <w:t>. « Votre serviteur, messire. »</w:t>
      </w:r>
    </w:p>
    <w:p w:rsidR="00331B15" w:rsidRPr="007B0F29" w:rsidRDefault="00331B15" w:rsidP="007B0F29">
      <w:pPr>
        <w:ind w:firstLine="567"/>
        <w:jc w:val="both"/>
        <w:rPr>
          <w:rFonts w:ascii="Georgia" w:hAnsi="Georgia"/>
          <w:sz w:val="32"/>
        </w:rPr>
      </w:pPr>
      <w:r w:rsidRPr="007B0F29">
        <w:rPr>
          <w:rFonts w:ascii="Georgia" w:hAnsi="Georgia"/>
          <w:sz w:val="32"/>
        </w:rPr>
        <w:t>Le restant de la journée parut s</w:t>
      </w:r>
      <w:r w:rsidR="00007603" w:rsidRPr="007B0F29">
        <w:rPr>
          <w:rFonts w:ascii="Georgia" w:hAnsi="Georgia"/>
          <w:sz w:val="32"/>
        </w:rPr>
        <w:t>’</w:t>
      </w:r>
      <w:r w:rsidRPr="007B0F29">
        <w:rPr>
          <w:rFonts w:ascii="Georgia" w:hAnsi="Georgia"/>
          <w:sz w:val="32"/>
        </w:rPr>
        <w:t>écouler à un rythme aussi guilleret que celui d</w:t>
      </w:r>
      <w:r w:rsidR="00007603" w:rsidRPr="007B0F29">
        <w:rPr>
          <w:rFonts w:ascii="Georgia" w:hAnsi="Georgia"/>
          <w:sz w:val="32"/>
        </w:rPr>
        <w:t>’</w:t>
      </w:r>
      <w:r w:rsidRPr="007B0F29">
        <w:rPr>
          <w:rFonts w:ascii="Georgia" w:hAnsi="Georgia"/>
          <w:sz w:val="32"/>
        </w:rPr>
        <w:t>un ver dans la mélasse. Tyrion se hissa jusqu</w:t>
      </w:r>
      <w:r w:rsidR="00007603" w:rsidRPr="007B0F29">
        <w:rPr>
          <w:rFonts w:ascii="Georgia" w:hAnsi="Georgia"/>
          <w:sz w:val="32"/>
        </w:rPr>
        <w:t>’</w:t>
      </w:r>
      <w:r w:rsidRPr="007B0F29">
        <w:rPr>
          <w:rFonts w:ascii="Georgia" w:hAnsi="Georgia"/>
          <w:sz w:val="32"/>
        </w:rPr>
        <w:t xml:space="preserve">à la bibliothèque du château et tenta de se distraire avec </w:t>
      </w:r>
      <w:r w:rsidR="007B0F29" w:rsidRPr="007B0F29">
        <w:rPr>
          <w:rFonts w:ascii="Georgia" w:hAnsi="Georgia"/>
          <w:i/>
          <w:sz w:val="32"/>
        </w:rPr>
        <w:t>L’Histoire des Guerres Rhoynaires</w:t>
      </w:r>
      <w:r w:rsidRPr="007B0F29">
        <w:rPr>
          <w:rFonts w:ascii="Georgia" w:hAnsi="Georgia"/>
          <w:sz w:val="32"/>
        </w:rPr>
        <w:t xml:space="preserve"> de Beldecar, mais le sourire de Shae lui brouillait si fort le spectacle des éléphants qu</w:t>
      </w:r>
      <w:r w:rsidR="00007603" w:rsidRPr="007B0F29">
        <w:rPr>
          <w:rFonts w:ascii="Georgia" w:hAnsi="Georgia"/>
          <w:sz w:val="32"/>
        </w:rPr>
        <w:t>’</w:t>
      </w:r>
      <w:r w:rsidRPr="007B0F29">
        <w:rPr>
          <w:rFonts w:ascii="Georgia" w:hAnsi="Georgia"/>
          <w:sz w:val="32"/>
        </w:rPr>
        <w:t>il finit, dans l</w:t>
      </w:r>
      <w:r w:rsidR="00007603" w:rsidRPr="007B0F29">
        <w:rPr>
          <w:rFonts w:ascii="Georgia" w:hAnsi="Georgia"/>
          <w:sz w:val="32"/>
        </w:rPr>
        <w:t>’</w:t>
      </w:r>
      <w:r w:rsidRPr="007B0F29">
        <w:rPr>
          <w:rFonts w:ascii="Georgia" w:hAnsi="Georgia"/>
          <w:sz w:val="32"/>
        </w:rPr>
        <w:t>après-midi, par repousser le livre et se commanda un bain. Il s</w:t>
      </w:r>
      <w:r w:rsidR="00007603" w:rsidRPr="007B0F29">
        <w:rPr>
          <w:rFonts w:ascii="Georgia" w:hAnsi="Georgia"/>
          <w:sz w:val="32"/>
        </w:rPr>
        <w:t>’</w:t>
      </w:r>
      <w:r w:rsidRPr="007B0F29">
        <w:rPr>
          <w:rFonts w:ascii="Georgia" w:hAnsi="Georgia"/>
          <w:sz w:val="32"/>
        </w:rPr>
        <w:t>y récura lui-même jusqu</w:t>
      </w:r>
      <w:r w:rsidR="00007603" w:rsidRPr="007B0F29">
        <w:rPr>
          <w:rFonts w:ascii="Georgia" w:hAnsi="Georgia"/>
          <w:sz w:val="32"/>
        </w:rPr>
        <w:t>’</w:t>
      </w:r>
      <w:r w:rsidRPr="007B0F29">
        <w:rPr>
          <w:rFonts w:ascii="Georgia" w:hAnsi="Georgia"/>
          <w:sz w:val="32"/>
        </w:rPr>
        <w:t>à ce que l</w:t>
      </w:r>
      <w:r w:rsidR="00007603" w:rsidRPr="007B0F29">
        <w:rPr>
          <w:rFonts w:ascii="Georgia" w:hAnsi="Georgia"/>
          <w:sz w:val="32"/>
        </w:rPr>
        <w:t>’</w:t>
      </w:r>
      <w:r w:rsidRPr="007B0F29">
        <w:rPr>
          <w:rFonts w:ascii="Georgia" w:hAnsi="Georgia"/>
          <w:sz w:val="32"/>
        </w:rPr>
        <w:t>eau se refroidisse et puis abandonna le soin de sa barbe à Pod. Un supplice. Avec son rude fouillis bariolé de poils jaunes, blancs, noirs, elle était pour le mieux affreuse, mais du moins dissimulait-elle quelque peu la trogne, et c</w:t>
      </w:r>
      <w:r w:rsidR="00007603" w:rsidRPr="007B0F29">
        <w:rPr>
          <w:rFonts w:ascii="Georgia" w:hAnsi="Georgia"/>
          <w:sz w:val="32"/>
        </w:rPr>
        <w:t>’</w:t>
      </w:r>
      <w:r w:rsidRPr="007B0F29">
        <w:rPr>
          <w:rFonts w:ascii="Georgia" w:hAnsi="Georgia"/>
          <w:sz w:val="32"/>
        </w:rPr>
        <w:t>était toujours ça de gagné.</w:t>
      </w:r>
    </w:p>
    <w:p w:rsidR="00331B15" w:rsidRPr="007B0F29" w:rsidRDefault="00331B15" w:rsidP="007B0F29">
      <w:pPr>
        <w:ind w:firstLine="567"/>
        <w:jc w:val="both"/>
        <w:rPr>
          <w:rFonts w:ascii="Georgia" w:hAnsi="Georgia"/>
          <w:sz w:val="32"/>
        </w:rPr>
      </w:pPr>
      <w:r w:rsidRPr="007B0F29">
        <w:rPr>
          <w:rFonts w:ascii="Georgia" w:hAnsi="Georgia"/>
          <w:sz w:val="32"/>
        </w:rPr>
        <w:t>Quand il se vit aussi propre et rose et bichonné que faire se pouvait, il s</w:t>
      </w:r>
      <w:r w:rsidR="00007603" w:rsidRPr="007B0F29">
        <w:rPr>
          <w:rFonts w:ascii="Georgia" w:hAnsi="Georgia"/>
          <w:sz w:val="32"/>
        </w:rPr>
        <w:t>’</w:t>
      </w:r>
      <w:r w:rsidRPr="007B0F29">
        <w:rPr>
          <w:rFonts w:ascii="Georgia" w:hAnsi="Georgia"/>
          <w:sz w:val="32"/>
        </w:rPr>
        <w:t xml:space="preserve">inquiéta de sa tenue et finit par jeter son dévolu sur des chausses de satin collantes rouge Lannister et sur son plus beau doublet, celui de gros velours noir clouté de mufles </w:t>
      </w:r>
      <w:r w:rsidR="00391C28" w:rsidRPr="007B0F29">
        <w:rPr>
          <w:rFonts w:ascii="Georgia" w:hAnsi="Georgia"/>
          <w:sz w:val="32"/>
        </w:rPr>
        <w:t>léonins</w:t>
      </w:r>
      <w:r w:rsidRPr="007B0F29">
        <w:rPr>
          <w:rFonts w:ascii="Georgia" w:hAnsi="Georgia"/>
          <w:sz w:val="32"/>
        </w:rPr>
        <w:t>. Il eût également ceint sa chaîne aux mains d</w:t>
      </w:r>
      <w:r w:rsidR="00007603" w:rsidRPr="007B0F29">
        <w:rPr>
          <w:rFonts w:ascii="Georgia" w:hAnsi="Georgia"/>
          <w:sz w:val="32"/>
        </w:rPr>
        <w:t>’</w:t>
      </w:r>
      <w:r w:rsidRPr="007B0F29">
        <w:rPr>
          <w:rFonts w:ascii="Georgia" w:hAnsi="Georgia"/>
          <w:sz w:val="32"/>
        </w:rPr>
        <w:t>or si Père n</w:t>
      </w:r>
      <w:r w:rsidR="00007603" w:rsidRPr="007B0F29">
        <w:rPr>
          <w:rFonts w:ascii="Georgia" w:hAnsi="Georgia"/>
          <w:sz w:val="32"/>
        </w:rPr>
        <w:t>’</w:t>
      </w:r>
      <w:r w:rsidRPr="007B0F29">
        <w:rPr>
          <w:rFonts w:ascii="Georgia" w:hAnsi="Georgia"/>
          <w:sz w:val="32"/>
        </w:rPr>
        <w:t>avait profité de son agonie pour la lui piquer. Mais ce n</w:t>
      </w:r>
      <w:r w:rsidR="00007603" w:rsidRPr="007B0F29">
        <w:rPr>
          <w:rFonts w:ascii="Georgia" w:hAnsi="Georgia"/>
          <w:sz w:val="32"/>
        </w:rPr>
        <w:t>’</w:t>
      </w:r>
      <w:r w:rsidRPr="007B0F29">
        <w:rPr>
          <w:rFonts w:ascii="Georgia" w:hAnsi="Georgia"/>
          <w:sz w:val="32"/>
        </w:rPr>
        <w:t>est qu</w:t>
      </w:r>
      <w:r w:rsidR="00007603" w:rsidRPr="007B0F29">
        <w:rPr>
          <w:rFonts w:ascii="Georgia" w:hAnsi="Georgia"/>
          <w:sz w:val="32"/>
        </w:rPr>
        <w:t>’</w:t>
      </w:r>
      <w:r w:rsidRPr="007B0F29">
        <w:rPr>
          <w:rFonts w:ascii="Georgia" w:hAnsi="Georgia"/>
          <w:sz w:val="32"/>
        </w:rPr>
        <w:t>une fois paré qu</w:t>
      </w:r>
      <w:r w:rsidR="00007603" w:rsidRPr="007B0F29">
        <w:rPr>
          <w:rFonts w:ascii="Georgia" w:hAnsi="Georgia"/>
          <w:sz w:val="32"/>
        </w:rPr>
        <w:t>’</w:t>
      </w:r>
      <w:r w:rsidRPr="007B0F29">
        <w:rPr>
          <w:rFonts w:ascii="Georgia" w:hAnsi="Georgia"/>
          <w:sz w:val="32"/>
        </w:rPr>
        <w:t>il mesura l</w:t>
      </w:r>
      <w:r w:rsidR="00007603" w:rsidRPr="007B0F29">
        <w:rPr>
          <w:rFonts w:ascii="Georgia" w:hAnsi="Georgia"/>
          <w:sz w:val="32"/>
        </w:rPr>
        <w:t>’</w:t>
      </w:r>
      <w:r w:rsidRPr="007B0F29">
        <w:rPr>
          <w:rFonts w:ascii="Georgia" w:hAnsi="Georgia"/>
          <w:sz w:val="32"/>
        </w:rPr>
        <w:t>abîme de sa folie.</w:t>
      </w:r>
      <w:r w:rsidR="007B0F29" w:rsidRPr="007B0F29">
        <w:rPr>
          <w:rFonts w:ascii="Georgia" w:hAnsi="Georgia"/>
          <w:i/>
          <w:sz w:val="32"/>
        </w:rPr>
        <w:t xml:space="preserve"> Par les sept enfers, nabot, as-tu perdu toute jugeote avec ton pif</w:t>
      </w:r>
      <w:r w:rsidR="00391C28">
        <w:rPr>
          <w:rFonts w:ascii="Georgia" w:hAnsi="Georgia"/>
          <w:i/>
          <w:sz w:val="32"/>
        </w:rPr>
        <w:t xml:space="preserve"> </w:t>
      </w:r>
      <w:r w:rsidR="007B0F29" w:rsidRPr="007B0F29">
        <w:rPr>
          <w:rFonts w:ascii="Georgia" w:hAnsi="Georgia"/>
          <w:i/>
          <w:sz w:val="32"/>
        </w:rPr>
        <w:t>? Il suffira au dernier des ânes de te voir pour se demander pourquoi diable tu rends visite à l’eunuque en habit si galant.</w:t>
      </w:r>
      <w:r w:rsidRPr="007B0F29">
        <w:rPr>
          <w:rFonts w:ascii="Georgia" w:hAnsi="Georgia"/>
          <w:sz w:val="32"/>
        </w:rPr>
        <w:t xml:space="preserve"> Avec un juron, il se dévêtit pour enfiler des effets plus simples : braies de laine noire, tunique blanche usagée, justaucorps de cuir brun passé.</w:t>
      </w:r>
      <w:r w:rsidR="007B0F29" w:rsidRPr="007B0F29">
        <w:rPr>
          <w:rFonts w:ascii="Georgia" w:hAnsi="Georgia"/>
          <w:i/>
          <w:sz w:val="32"/>
        </w:rPr>
        <w:t xml:space="preserve"> Qu’est-ce que ça peut bien faire ?</w:t>
      </w:r>
      <w:r w:rsidRPr="007B0F29">
        <w:rPr>
          <w:rFonts w:ascii="Georgia" w:hAnsi="Georgia"/>
          <w:sz w:val="32"/>
        </w:rPr>
        <w:t xml:space="preserve"> se dit-il en guettant le lever de la lune, </w:t>
      </w:r>
      <w:r w:rsidR="007B0F29" w:rsidRPr="007B0F29">
        <w:rPr>
          <w:rFonts w:ascii="Georgia" w:hAnsi="Georgia"/>
          <w:i/>
          <w:sz w:val="32"/>
        </w:rPr>
        <w:t>quoi que tu portes, tu restes un nabot. Jamais tu n</w:t>
      </w:r>
      <w:r w:rsidR="00391C28">
        <w:rPr>
          <w:rFonts w:ascii="Georgia" w:hAnsi="Georgia"/>
          <w:i/>
          <w:sz w:val="32"/>
        </w:rPr>
        <w:t>’</w:t>
      </w:r>
      <w:r w:rsidR="007B0F29" w:rsidRPr="007B0F29">
        <w:rPr>
          <w:rFonts w:ascii="Georgia" w:hAnsi="Georgia"/>
          <w:i/>
          <w:sz w:val="32"/>
        </w:rPr>
        <w:t>auras la taille de ce satané chevalier des marches serpentines, jamais ses saloperies de jambes longues et droites, de ventre dur et de larges épaules viriles.</w:t>
      </w:r>
    </w:p>
    <w:p w:rsidR="00391C28" w:rsidRDefault="00331B15" w:rsidP="007B0F29">
      <w:pPr>
        <w:ind w:firstLine="567"/>
        <w:jc w:val="both"/>
        <w:rPr>
          <w:rFonts w:ascii="Georgia" w:hAnsi="Georgia"/>
          <w:sz w:val="32"/>
        </w:rPr>
      </w:pPr>
      <w:r w:rsidRPr="007B0F29">
        <w:rPr>
          <w:rFonts w:ascii="Georgia" w:hAnsi="Georgia"/>
          <w:sz w:val="32"/>
        </w:rPr>
        <w:t>La lune lorgnait déjà par-dessus le rempart quand il avisa Podrick Payne qu</w:t>
      </w:r>
      <w:r w:rsidR="00007603" w:rsidRPr="007B0F29">
        <w:rPr>
          <w:rFonts w:ascii="Georgia" w:hAnsi="Georgia"/>
          <w:sz w:val="32"/>
        </w:rPr>
        <w:t>’</w:t>
      </w:r>
      <w:r w:rsidRPr="007B0F29">
        <w:rPr>
          <w:rFonts w:ascii="Georgia" w:hAnsi="Georgia"/>
          <w:sz w:val="32"/>
        </w:rPr>
        <w:t>il allait chez Varys. «</w:t>
      </w:r>
      <w:r w:rsidR="00391C28">
        <w:rPr>
          <w:rFonts w:ascii="Georgia" w:hAnsi="Georgia"/>
          <w:sz w:val="32"/>
        </w:rPr>
        <w:t xml:space="preserve"> </w:t>
      </w:r>
      <w:r w:rsidRPr="007B0F29">
        <w:rPr>
          <w:rFonts w:ascii="Georgia" w:hAnsi="Georgia"/>
          <w:sz w:val="32"/>
        </w:rPr>
        <w:t xml:space="preserve">Y resterez-vous </w:t>
      </w:r>
      <w:r w:rsidR="00391C28" w:rsidRPr="007B0F29">
        <w:rPr>
          <w:rFonts w:ascii="Georgia" w:hAnsi="Georgia"/>
          <w:sz w:val="32"/>
        </w:rPr>
        <w:t>longtemps</w:t>
      </w:r>
      <w:r w:rsidRPr="007B0F29">
        <w:rPr>
          <w:rFonts w:ascii="Georgia" w:hAnsi="Georgia"/>
          <w:sz w:val="32"/>
        </w:rPr>
        <w:t>, messire ? s</w:t>
      </w:r>
      <w:r w:rsidR="00007603" w:rsidRPr="007B0F29">
        <w:rPr>
          <w:rFonts w:ascii="Georgia" w:hAnsi="Georgia"/>
          <w:sz w:val="32"/>
        </w:rPr>
        <w:t>’</w:t>
      </w:r>
      <w:r w:rsidR="00391C28">
        <w:rPr>
          <w:rFonts w:ascii="Georgia" w:hAnsi="Georgia"/>
          <w:sz w:val="32"/>
        </w:rPr>
        <w:t>enquit le gamin.</w:t>
      </w:r>
    </w:p>
    <w:p w:rsidR="00331B15" w:rsidRPr="007B0F29" w:rsidRDefault="00391C28"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Oh, je l</w:t>
      </w:r>
      <w:r w:rsidR="00007603" w:rsidRPr="007B0F29">
        <w:rPr>
          <w:rFonts w:ascii="Georgia" w:hAnsi="Georgia"/>
          <w:sz w:val="32"/>
        </w:rPr>
        <w:t>’</w:t>
      </w:r>
      <w:r w:rsidR="00331B15" w:rsidRPr="007B0F29">
        <w:rPr>
          <w:rFonts w:ascii="Georgia" w:hAnsi="Georgia"/>
          <w:sz w:val="32"/>
        </w:rPr>
        <w:t>espère bien. »</w:t>
      </w:r>
    </w:p>
    <w:p w:rsidR="00331B15" w:rsidRPr="007B0F29" w:rsidRDefault="00331B15" w:rsidP="007B0F29">
      <w:pPr>
        <w:ind w:firstLine="567"/>
        <w:jc w:val="both"/>
        <w:rPr>
          <w:rFonts w:ascii="Georgia" w:hAnsi="Georgia"/>
          <w:sz w:val="32"/>
        </w:rPr>
      </w:pPr>
      <w:r w:rsidRPr="007B0F29">
        <w:rPr>
          <w:rFonts w:ascii="Georgia" w:hAnsi="Georgia"/>
          <w:sz w:val="32"/>
        </w:rPr>
        <w:t xml:space="preserve">Avec tout ce qui grouillait au Donjon Rouge, il ne pouvait nullement se flatter de passer inaperçu. Ser Balon Swann </w:t>
      </w:r>
      <w:r w:rsidR="00391C28" w:rsidRPr="007B0F29">
        <w:rPr>
          <w:rFonts w:ascii="Georgia" w:hAnsi="Georgia"/>
          <w:sz w:val="32"/>
        </w:rPr>
        <w:t>montait</w:t>
      </w:r>
      <w:r w:rsidRPr="007B0F29">
        <w:rPr>
          <w:rFonts w:ascii="Georgia" w:hAnsi="Georgia"/>
          <w:sz w:val="32"/>
        </w:rPr>
        <w:t xml:space="preserve"> la garde à la porte, et ser Loras Tyrell sur le pont-levis. Il s</w:t>
      </w:r>
      <w:r w:rsidR="00007603" w:rsidRPr="007B0F29">
        <w:rPr>
          <w:rFonts w:ascii="Georgia" w:hAnsi="Georgia"/>
          <w:sz w:val="32"/>
        </w:rPr>
        <w:t>’</w:t>
      </w:r>
      <w:r w:rsidRPr="007B0F29">
        <w:rPr>
          <w:rFonts w:ascii="Georgia" w:hAnsi="Georgia"/>
          <w:sz w:val="32"/>
        </w:rPr>
        <w:t>arrêta pour échanger quelques mots affables avec chacun d</w:t>
      </w:r>
      <w:r w:rsidR="00007603" w:rsidRPr="007B0F29">
        <w:rPr>
          <w:rFonts w:ascii="Georgia" w:hAnsi="Georgia"/>
          <w:sz w:val="32"/>
        </w:rPr>
        <w:t>’</w:t>
      </w:r>
      <w:r w:rsidRPr="007B0F29">
        <w:rPr>
          <w:rFonts w:ascii="Georgia" w:hAnsi="Georgia"/>
          <w:sz w:val="32"/>
        </w:rPr>
        <w:t>eux. La vue du chevalier des Fleurs tout revêtu de blanc quand il n</w:t>
      </w:r>
      <w:r w:rsidR="00007603" w:rsidRPr="007B0F29">
        <w:rPr>
          <w:rFonts w:ascii="Georgia" w:hAnsi="Georgia"/>
          <w:sz w:val="32"/>
        </w:rPr>
        <w:t>’</w:t>
      </w:r>
      <w:r w:rsidRPr="007B0F29">
        <w:rPr>
          <w:rFonts w:ascii="Georgia" w:hAnsi="Georgia"/>
          <w:sz w:val="32"/>
        </w:rPr>
        <w:t>était auparavant que diaprures et bigarrures avait quelque chose de presque incongru. « Quel âge avez-vous, ser Loras ? lui demanda-t-il.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Dix-sept ans, messire. »</w:t>
      </w:r>
    </w:p>
    <w:p w:rsidR="007B0F29" w:rsidRPr="007B0F29" w:rsidRDefault="007B0F29" w:rsidP="007B0F29">
      <w:pPr>
        <w:ind w:firstLine="567"/>
        <w:jc w:val="both"/>
        <w:rPr>
          <w:rFonts w:ascii="Georgia" w:hAnsi="Georgia"/>
          <w:i/>
          <w:sz w:val="32"/>
        </w:rPr>
      </w:pPr>
      <w:r w:rsidRPr="007B0F29">
        <w:rPr>
          <w:rFonts w:ascii="Georgia" w:hAnsi="Georgia"/>
          <w:i/>
          <w:sz w:val="32"/>
        </w:rPr>
        <w:t>Dix-sept, et superbe, et déjà légendaire. La moitié des filles des Sept Couronnes brûlent de coucher avec lui, et les garçons n’ont tous qu’une envie, être lui.</w:t>
      </w:r>
      <w:r w:rsidR="00331B15" w:rsidRPr="007B0F29">
        <w:rPr>
          <w:rFonts w:ascii="Georgia" w:hAnsi="Georgia"/>
          <w:sz w:val="32"/>
        </w:rPr>
        <w:t xml:space="preserve"> «</w:t>
      </w:r>
      <w:r w:rsidR="00391C28">
        <w:rPr>
          <w:rFonts w:ascii="Georgia" w:hAnsi="Georgia"/>
          <w:sz w:val="32"/>
        </w:rPr>
        <w:t xml:space="preserve"> </w:t>
      </w:r>
      <w:r w:rsidR="00331B15" w:rsidRPr="007B0F29">
        <w:rPr>
          <w:rFonts w:ascii="Georgia" w:hAnsi="Georgia"/>
          <w:sz w:val="32"/>
        </w:rPr>
        <w:t>Veuillez me pardonner ma question, ser : quel motif peut-on bien avoir, à dix-sept ans, de choisir d</w:t>
      </w:r>
      <w:r w:rsidR="00007603" w:rsidRPr="007B0F29">
        <w:rPr>
          <w:rFonts w:ascii="Georgia" w:hAnsi="Georgia"/>
          <w:sz w:val="32"/>
        </w:rPr>
        <w:t>’</w:t>
      </w:r>
      <w:r w:rsidR="00331B15" w:rsidRPr="007B0F29">
        <w:rPr>
          <w:rFonts w:ascii="Georgia" w:hAnsi="Georgia"/>
          <w:sz w:val="32"/>
        </w:rPr>
        <w:t>entrer dans la Garde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à dix-sept ans que le prince Aemon Chevalier-dragon prononça ses vœux, répondit ser Loras, et votre frère Jaime était plus jeune encore.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connais leurs raisons. Quelles sont les vôtres ? L</w:t>
      </w:r>
      <w:r w:rsidRPr="007B0F29">
        <w:rPr>
          <w:rFonts w:ascii="Georgia" w:hAnsi="Georgia"/>
          <w:sz w:val="32"/>
        </w:rPr>
        <w:t>’</w:t>
      </w:r>
      <w:r w:rsidR="00331B15" w:rsidRPr="007B0F29">
        <w:rPr>
          <w:rFonts w:ascii="Georgia" w:hAnsi="Georgia"/>
          <w:sz w:val="32"/>
        </w:rPr>
        <w:t>honneur de servir aux côtés de parangons tels que Meryn Trant et Boros Blount ? » Il lui adressa un sourire malicieux. « Garder la vie du roi, c</w:t>
      </w:r>
      <w:r w:rsidRPr="007B0F29">
        <w:rPr>
          <w:rFonts w:ascii="Georgia" w:hAnsi="Georgia"/>
          <w:sz w:val="32"/>
        </w:rPr>
        <w:t>’</w:t>
      </w:r>
      <w:r w:rsidR="00331B15" w:rsidRPr="007B0F29">
        <w:rPr>
          <w:rFonts w:ascii="Georgia" w:hAnsi="Georgia"/>
          <w:sz w:val="32"/>
        </w:rPr>
        <w:t>est renoncer à vivre la vôtre. Vous répudiez vos terres et vos titres, abandonnez tout espoir d</w:t>
      </w:r>
      <w:r w:rsidRPr="007B0F29">
        <w:rPr>
          <w:rFonts w:ascii="Georgia" w:hAnsi="Georgia"/>
          <w:sz w:val="32"/>
        </w:rPr>
        <w:t>’</w:t>
      </w:r>
      <w:r w:rsidR="00331B15" w:rsidRPr="007B0F29">
        <w:rPr>
          <w:rFonts w:ascii="Georgia" w:hAnsi="Georgia"/>
          <w:sz w:val="32"/>
        </w:rPr>
        <w:t>union, d</w:t>
      </w:r>
      <w:r w:rsidRPr="007B0F29">
        <w:rPr>
          <w:rFonts w:ascii="Georgia" w:hAnsi="Georgia"/>
          <w:sz w:val="32"/>
        </w:rPr>
        <w:t>’</w:t>
      </w:r>
      <w:r w:rsidR="00331B15" w:rsidRPr="007B0F29">
        <w:rPr>
          <w:rFonts w:ascii="Georgia" w:hAnsi="Georgia"/>
          <w:sz w:val="32"/>
        </w:rPr>
        <w:t>enfants...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maison Tyrell se poursuit à travers mes frères, dit ser Loras. Il n</w:t>
      </w:r>
      <w:r w:rsidRPr="007B0F29">
        <w:rPr>
          <w:rFonts w:ascii="Georgia" w:hAnsi="Georgia"/>
          <w:sz w:val="32"/>
        </w:rPr>
        <w:t>’</w:t>
      </w:r>
      <w:r w:rsidR="00331B15" w:rsidRPr="007B0F29">
        <w:rPr>
          <w:rFonts w:ascii="Georgia" w:hAnsi="Georgia"/>
          <w:sz w:val="32"/>
        </w:rPr>
        <w:t>est indispensable à un troisième-né ni de se marier ni d</w:t>
      </w:r>
      <w:r w:rsidRPr="007B0F29">
        <w:rPr>
          <w:rFonts w:ascii="Georgia" w:hAnsi="Georgia"/>
          <w:sz w:val="32"/>
        </w:rPr>
        <w:t>’</w:t>
      </w:r>
      <w:r w:rsidR="00331B15" w:rsidRPr="007B0F29">
        <w:rPr>
          <w:rFonts w:ascii="Georgia" w:hAnsi="Georgia"/>
          <w:sz w:val="32"/>
        </w:rPr>
        <w:t>engendrer.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Indispensable, non, mais d</w:t>
      </w:r>
      <w:r w:rsidRPr="007B0F29">
        <w:rPr>
          <w:rFonts w:ascii="Georgia" w:hAnsi="Georgia"/>
          <w:sz w:val="32"/>
        </w:rPr>
        <w:t>’</w:t>
      </w:r>
      <w:r w:rsidR="00331B15" w:rsidRPr="007B0F29">
        <w:rPr>
          <w:rFonts w:ascii="Georgia" w:hAnsi="Georgia"/>
          <w:sz w:val="32"/>
        </w:rPr>
        <w:t>aucuns le trouvent à leur gré. Et l</w:t>
      </w:r>
      <w:r w:rsidRPr="007B0F29">
        <w:rPr>
          <w:rFonts w:ascii="Georgia" w:hAnsi="Georgia"/>
          <w:sz w:val="32"/>
        </w:rPr>
        <w:t>’</w:t>
      </w:r>
      <w:r w:rsidR="00331B15" w:rsidRPr="007B0F29">
        <w:rPr>
          <w:rFonts w:ascii="Georgia" w:hAnsi="Georgia"/>
          <w:sz w:val="32"/>
        </w:rPr>
        <w:t>amour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Lorsque le soleil est couché, nulle chandelle ne saurait le remplacer.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Cela vient-il d</w:t>
      </w:r>
      <w:r w:rsidRPr="007B0F29">
        <w:rPr>
          <w:rFonts w:ascii="Georgia" w:hAnsi="Georgia"/>
          <w:sz w:val="32"/>
        </w:rPr>
        <w:t>’</w:t>
      </w:r>
      <w:r w:rsidR="00331B15" w:rsidRPr="007B0F29">
        <w:rPr>
          <w:rFonts w:ascii="Georgia" w:hAnsi="Georgia"/>
          <w:sz w:val="32"/>
        </w:rPr>
        <w:t>une chanson ? » Il sourit, la tête penchée de côté. « Oui, vous avez dix-sept ans, je m</w:t>
      </w:r>
      <w:r w:rsidRPr="007B0F29">
        <w:rPr>
          <w:rFonts w:ascii="Georgia" w:hAnsi="Georgia"/>
          <w:sz w:val="32"/>
        </w:rPr>
        <w:t>’</w:t>
      </w:r>
      <w:r w:rsidR="00331B15" w:rsidRPr="007B0F29">
        <w:rPr>
          <w:rFonts w:ascii="Georgia" w:hAnsi="Georgia"/>
          <w:sz w:val="32"/>
        </w:rPr>
        <w:t>en rends compte, maintenant. »</w:t>
      </w:r>
    </w:p>
    <w:p w:rsidR="00331B15" w:rsidRPr="007B0F29" w:rsidRDefault="00331B15" w:rsidP="007B0F29">
      <w:pPr>
        <w:ind w:firstLine="567"/>
        <w:jc w:val="both"/>
        <w:rPr>
          <w:rFonts w:ascii="Georgia" w:hAnsi="Georgia"/>
          <w:sz w:val="32"/>
        </w:rPr>
      </w:pPr>
      <w:r w:rsidRPr="007B0F29">
        <w:rPr>
          <w:rFonts w:ascii="Georgia" w:hAnsi="Georgia"/>
          <w:sz w:val="32"/>
        </w:rPr>
        <w:t>Ser Loras se roidit. « Vous raillez-vous de moi ? »</w:t>
      </w:r>
    </w:p>
    <w:p w:rsidR="00331B15" w:rsidRPr="007B0F29" w:rsidRDefault="007B0F29" w:rsidP="007B0F29">
      <w:pPr>
        <w:ind w:firstLine="567"/>
        <w:jc w:val="both"/>
        <w:rPr>
          <w:rFonts w:ascii="Georgia" w:hAnsi="Georgia"/>
          <w:sz w:val="32"/>
        </w:rPr>
      </w:pPr>
      <w:r w:rsidRPr="007B0F29">
        <w:rPr>
          <w:rFonts w:ascii="Georgia" w:hAnsi="Georgia"/>
          <w:i/>
          <w:sz w:val="32"/>
        </w:rPr>
        <w:t>Susceptible...</w:t>
      </w:r>
      <w:r w:rsidR="00331B15" w:rsidRPr="007B0F29">
        <w:rPr>
          <w:rFonts w:ascii="Georgia" w:hAnsi="Georgia"/>
          <w:sz w:val="32"/>
        </w:rPr>
        <w:t xml:space="preserve"> « Non. Si je vous ai blessé, pardonnez-moi. J</w:t>
      </w:r>
      <w:r w:rsidR="00007603" w:rsidRPr="007B0F29">
        <w:rPr>
          <w:rFonts w:ascii="Georgia" w:hAnsi="Georgia"/>
          <w:sz w:val="32"/>
        </w:rPr>
        <w:t>’</w:t>
      </w:r>
      <w:r w:rsidR="00331B15" w:rsidRPr="007B0F29">
        <w:rPr>
          <w:rFonts w:ascii="Georgia" w:hAnsi="Georgia"/>
          <w:sz w:val="32"/>
        </w:rPr>
        <w:t>eus jadis mes propres amours, et nous avions aussi une chanson à nous. »</w:t>
      </w:r>
      <w:r w:rsidRPr="007B0F29">
        <w:rPr>
          <w:rFonts w:ascii="Georgia" w:hAnsi="Georgia"/>
          <w:i/>
          <w:sz w:val="32"/>
        </w:rPr>
        <w:t xml:space="preserve"> J’aimais une fille belle comme l’été, le soleil dans sa </w:t>
      </w:r>
      <w:r w:rsidR="00391C28" w:rsidRPr="007B0F29">
        <w:rPr>
          <w:rFonts w:ascii="Georgia" w:hAnsi="Georgia"/>
          <w:i/>
          <w:sz w:val="32"/>
        </w:rPr>
        <w:t>chevelure</w:t>
      </w:r>
      <w:r w:rsidRPr="007B0F29">
        <w:rPr>
          <w:rFonts w:ascii="Georgia" w:hAnsi="Georgia"/>
          <w:i/>
          <w:sz w:val="32"/>
        </w:rPr>
        <w:t>...</w:t>
      </w:r>
      <w:r w:rsidR="00331B15" w:rsidRPr="007B0F29">
        <w:rPr>
          <w:rFonts w:ascii="Georgia" w:hAnsi="Georgia"/>
          <w:sz w:val="32"/>
        </w:rPr>
        <w:t xml:space="preserve"> Il souhaita le bonsoir à ser Loras et poursuivit sa route.</w:t>
      </w:r>
    </w:p>
    <w:p w:rsidR="00331B15" w:rsidRPr="007B0F29" w:rsidRDefault="00331B15" w:rsidP="007B0F29">
      <w:pPr>
        <w:ind w:firstLine="567"/>
        <w:jc w:val="both"/>
        <w:rPr>
          <w:rFonts w:ascii="Georgia" w:hAnsi="Georgia"/>
          <w:sz w:val="32"/>
        </w:rPr>
      </w:pPr>
      <w:r w:rsidRPr="007B0F29">
        <w:rPr>
          <w:rFonts w:ascii="Georgia" w:hAnsi="Georgia"/>
          <w:sz w:val="32"/>
        </w:rPr>
        <w:t>Près des chenils, un groupe d</w:t>
      </w:r>
      <w:r w:rsidR="00007603" w:rsidRPr="007B0F29">
        <w:rPr>
          <w:rFonts w:ascii="Georgia" w:hAnsi="Georgia"/>
          <w:sz w:val="32"/>
        </w:rPr>
        <w:t>’</w:t>
      </w:r>
      <w:r w:rsidRPr="007B0F29">
        <w:rPr>
          <w:rFonts w:ascii="Georgia" w:hAnsi="Georgia"/>
          <w:sz w:val="32"/>
        </w:rPr>
        <w:t>hommes d</w:t>
      </w:r>
      <w:r w:rsidR="00007603" w:rsidRPr="007B0F29">
        <w:rPr>
          <w:rFonts w:ascii="Georgia" w:hAnsi="Georgia"/>
          <w:sz w:val="32"/>
        </w:rPr>
        <w:t>’</w:t>
      </w:r>
      <w:r w:rsidRPr="007B0F29">
        <w:rPr>
          <w:rFonts w:ascii="Georgia" w:hAnsi="Georgia"/>
          <w:sz w:val="32"/>
        </w:rPr>
        <w:t>armes assistait à un combat de chiens. Tyrion s</w:t>
      </w:r>
      <w:r w:rsidR="00007603" w:rsidRPr="007B0F29">
        <w:rPr>
          <w:rFonts w:ascii="Georgia" w:hAnsi="Georgia"/>
          <w:sz w:val="32"/>
        </w:rPr>
        <w:t>’</w:t>
      </w:r>
      <w:r w:rsidRPr="007B0F29">
        <w:rPr>
          <w:rFonts w:ascii="Georgia" w:hAnsi="Georgia"/>
          <w:sz w:val="32"/>
        </w:rPr>
        <w:t>attarda suffisamment pour voir le plus petit arracher la moitié de la gueule au plus grand, et pour s</w:t>
      </w:r>
      <w:r w:rsidR="00007603" w:rsidRPr="007B0F29">
        <w:rPr>
          <w:rFonts w:ascii="Georgia" w:hAnsi="Georgia"/>
          <w:sz w:val="32"/>
        </w:rPr>
        <w:t>’</w:t>
      </w:r>
      <w:r w:rsidRPr="007B0F29">
        <w:rPr>
          <w:rFonts w:ascii="Georgia" w:hAnsi="Georgia"/>
          <w:sz w:val="32"/>
        </w:rPr>
        <w:t xml:space="preserve">attirer quelques rires gras en observant que le vaincu </w:t>
      </w:r>
      <w:r w:rsidR="00391C28" w:rsidRPr="007B0F29">
        <w:rPr>
          <w:rFonts w:ascii="Georgia" w:hAnsi="Georgia"/>
          <w:sz w:val="32"/>
        </w:rPr>
        <w:t>ressemblait</w:t>
      </w:r>
      <w:r w:rsidRPr="007B0F29">
        <w:rPr>
          <w:rFonts w:ascii="Georgia" w:hAnsi="Georgia"/>
          <w:sz w:val="32"/>
        </w:rPr>
        <w:t xml:space="preserve"> désormais à Sandor Clegane. Espérant alors avoir désarmé leurs soupçons, il s</w:t>
      </w:r>
      <w:r w:rsidR="00007603" w:rsidRPr="007B0F29">
        <w:rPr>
          <w:rFonts w:ascii="Georgia" w:hAnsi="Georgia"/>
          <w:sz w:val="32"/>
        </w:rPr>
        <w:t>’</w:t>
      </w:r>
      <w:r w:rsidRPr="007B0F29">
        <w:rPr>
          <w:rFonts w:ascii="Georgia" w:hAnsi="Georgia"/>
          <w:sz w:val="32"/>
        </w:rPr>
        <w:t>avança vers le mur nord et descendit les quelques marches qui menaient au piètre logis de l</w:t>
      </w:r>
      <w:r w:rsidR="00007603" w:rsidRPr="007B0F29">
        <w:rPr>
          <w:rFonts w:ascii="Georgia" w:hAnsi="Georgia"/>
          <w:sz w:val="32"/>
        </w:rPr>
        <w:t>’</w:t>
      </w:r>
      <w:r w:rsidRPr="007B0F29">
        <w:rPr>
          <w:rFonts w:ascii="Georgia" w:hAnsi="Georgia"/>
          <w:sz w:val="32"/>
        </w:rPr>
        <w:t>eunuque. Il levait le poing pour cogner quand la porte s</w:t>
      </w:r>
      <w:r w:rsidR="00007603" w:rsidRPr="007B0F29">
        <w:rPr>
          <w:rFonts w:ascii="Georgia" w:hAnsi="Georgia"/>
          <w:sz w:val="32"/>
        </w:rPr>
        <w:t>’</w:t>
      </w:r>
      <w:r w:rsidRPr="007B0F29">
        <w:rPr>
          <w:rFonts w:ascii="Georgia" w:hAnsi="Georgia"/>
          <w:sz w:val="32"/>
        </w:rPr>
        <w:t>ouvrit.</w:t>
      </w:r>
    </w:p>
    <w:p w:rsidR="00331B15" w:rsidRPr="007B0F29" w:rsidRDefault="00331B15" w:rsidP="007B0F29">
      <w:pPr>
        <w:ind w:firstLine="567"/>
        <w:jc w:val="both"/>
        <w:rPr>
          <w:rFonts w:ascii="Georgia" w:hAnsi="Georgia"/>
          <w:sz w:val="32"/>
        </w:rPr>
      </w:pPr>
      <w:r w:rsidRPr="007B0F29">
        <w:rPr>
          <w:rFonts w:ascii="Georgia" w:hAnsi="Georgia"/>
          <w:sz w:val="32"/>
        </w:rPr>
        <w:t>« Varys ? » Il se glissa à l</w:t>
      </w:r>
      <w:r w:rsidR="00007603" w:rsidRPr="007B0F29">
        <w:rPr>
          <w:rFonts w:ascii="Georgia" w:hAnsi="Georgia"/>
          <w:sz w:val="32"/>
        </w:rPr>
        <w:t>’</w:t>
      </w:r>
      <w:r w:rsidRPr="007B0F29">
        <w:rPr>
          <w:rFonts w:ascii="Georgia" w:hAnsi="Georgia"/>
          <w:sz w:val="32"/>
        </w:rPr>
        <w:t>intérieur. « Vous êtes là ? » Une seule chandelle éclairait les ténèbres qu</w:t>
      </w:r>
      <w:r w:rsidR="00007603" w:rsidRPr="007B0F29">
        <w:rPr>
          <w:rFonts w:ascii="Georgia" w:hAnsi="Georgia"/>
          <w:sz w:val="32"/>
        </w:rPr>
        <w:t>’</w:t>
      </w:r>
      <w:r w:rsidRPr="007B0F29">
        <w:rPr>
          <w:rFonts w:ascii="Georgia" w:hAnsi="Georgia"/>
          <w:sz w:val="32"/>
        </w:rPr>
        <w:t>elle épiçait d</w:t>
      </w:r>
      <w:r w:rsidR="00007603" w:rsidRPr="007B0F29">
        <w:rPr>
          <w:rFonts w:ascii="Georgia" w:hAnsi="Georgia"/>
          <w:sz w:val="32"/>
        </w:rPr>
        <w:t>’</w:t>
      </w:r>
      <w:r w:rsidRPr="007B0F29">
        <w:rPr>
          <w:rFonts w:ascii="Georgia" w:hAnsi="Georgia"/>
          <w:sz w:val="32"/>
        </w:rPr>
        <w:t>un parfum de jasmin.</w:t>
      </w:r>
    </w:p>
    <w:p w:rsidR="00331B15" w:rsidRPr="007B0F29" w:rsidRDefault="00331B15" w:rsidP="007B0F29">
      <w:pPr>
        <w:ind w:firstLine="567"/>
        <w:jc w:val="both"/>
        <w:rPr>
          <w:rFonts w:ascii="Georgia" w:hAnsi="Georgia"/>
          <w:sz w:val="32"/>
        </w:rPr>
      </w:pPr>
      <w:r w:rsidRPr="007B0F29">
        <w:rPr>
          <w:rFonts w:ascii="Georgia" w:hAnsi="Georgia"/>
          <w:sz w:val="32"/>
        </w:rPr>
        <w:t xml:space="preserve">« Messire. » Une femme se faufila dans la lumière ; </w:t>
      </w:r>
      <w:r w:rsidR="00391C28" w:rsidRPr="007B0F29">
        <w:rPr>
          <w:rFonts w:ascii="Georgia" w:hAnsi="Georgia"/>
          <w:sz w:val="32"/>
        </w:rPr>
        <w:t>grassouillette</w:t>
      </w:r>
      <w:r w:rsidRPr="007B0F29">
        <w:rPr>
          <w:rFonts w:ascii="Georgia" w:hAnsi="Georgia"/>
          <w:sz w:val="32"/>
        </w:rPr>
        <w:t>, molle et mafflue, avec une face de lune rose et de lourds cheveux sombres. Tyrion eut un mouvement de recul. « Quelque chose qui ne va pas ? » demanda-t-elle.</w:t>
      </w:r>
    </w:p>
    <w:p w:rsidR="00331B15" w:rsidRPr="007B0F29" w:rsidRDefault="007B0F29" w:rsidP="007B0F29">
      <w:pPr>
        <w:ind w:firstLine="567"/>
        <w:jc w:val="both"/>
        <w:rPr>
          <w:rFonts w:ascii="Georgia" w:hAnsi="Georgia"/>
          <w:sz w:val="32"/>
        </w:rPr>
      </w:pPr>
      <w:r w:rsidRPr="007B0F29">
        <w:rPr>
          <w:rFonts w:ascii="Georgia" w:hAnsi="Georgia"/>
          <w:i/>
          <w:sz w:val="32"/>
        </w:rPr>
        <w:t>Varys,</w:t>
      </w:r>
      <w:r w:rsidR="00331B15" w:rsidRPr="007B0F29">
        <w:rPr>
          <w:rFonts w:ascii="Georgia" w:hAnsi="Georgia"/>
          <w:sz w:val="32"/>
        </w:rPr>
        <w:t xml:space="preserve"> comprit-il avec irritation. « Durant une seconde </w:t>
      </w:r>
      <w:r w:rsidR="00391C28" w:rsidRPr="007B0F29">
        <w:rPr>
          <w:rFonts w:ascii="Georgia" w:hAnsi="Georgia"/>
          <w:sz w:val="32"/>
        </w:rPr>
        <w:t>abominable</w:t>
      </w:r>
      <w:r w:rsidR="00331B15" w:rsidRPr="007B0F29">
        <w:rPr>
          <w:rFonts w:ascii="Georgia" w:hAnsi="Georgia"/>
          <w:sz w:val="32"/>
        </w:rPr>
        <w:t>, j</w:t>
      </w:r>
      <w:r w:rsidR="00007603" w:rsidRPr="007B0F29">
        <w:rPr>
          <w:rFonts w:ascii="Georgia" w:hAnsi="Georgia"/>
          <w:sz w:val="32"/>
        </w:rPr>
        <w:t>’</w:t>
      </w:r>
      <w:r w:rsidR="00331B15" w:rsidRPr="007B0F29">
        <w:rPr>
          <w:rFonts w:ascii="Georgia" w:hAnsi="Georgia"/>
          <w:sz w:val="32"/>
        </w:rPr>
        <w:t>ai cru que vous m</w:t>
      </w:r>
      <w:r w:rsidR="00007603" w:rsidRPr="007B0F29">
        <w:rPr>
          <w:rFonts w:ascii="Georgia" w:hAnsi="Georgia"/>
          <w:sz w:val="32"/>
        </w:rPr>
        <w:t>’</w:t>
      </w:r>
      <w:r w:rsidR="00331B15" w:rsidRPr="007B0F29">
        <w:rPr>
          <w:rFonts w:ascii="Georgia" w:hAnsi="Georgia"/>
          <w:sz w:val="32"/>
        </w:rPr>
        <w:t>aviez amené Lollys au lieu de Shae. Où est-elle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Ici, m</w:t>
      </w:r>
      <w:r w:rsidRPr="007B0F29">
        <w:rPr>
          <w:rFonts w:ascii="Georgia" w:hAnsi="Georgia"/>
          <w:sz w:val="32"/>
        </w:rPr>
        <w:t>’</w:t>
      </w:r>
      <w:r w:rsidR="00331B15" w:rsidRPr="007B0F29">
        <w:rPr>
          <w:rFonts w:ascii="Georgia" w:hAnsi="Georgia"/>
          <w:sz w:val="32"/>
        </w:rPr>
        <w:t>sire. » Par-derrière, elle lui plaça ses mains sur les yeux. « Tu peux deviner ce que je porte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Rien</w:t>
      </w:r>
      <w:r w:rsidR="00391C28">
        <w:rPr>
          <w:rFonts w:ascii="Georgia" w:hAnsi="Georgia"/>
          <w:sz w:val="32"/>
        </w:rPr>
        <w:t xml:space="preserve"> </w:t>
      </w:r>
      <w:r w:rsidR="00331B15"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 tu es tellement</w:t>
      </w:r>
      <w:r w:rsidR="007B0F29" w:rsidRPr="007B0F29">
        <w:rPr>
          <w:rFonts w:ascii="Georgia" w:hAnsi="Georgia"/>
          <w:i/>
          <w:sz w:val="32"/>
        </w:rPr>
        <w:t xml:space="preserve"> futé...,</w:t>
      </w:r>
      <w:r w:rsidR="00331B15" w:rsidRPr="007B0F29">
        <w:rPr>
          <w:rFonts w:ascii="Georgia" w:hAnsi="Georgia"/>
          <w:sz w:val="32"/>
        </w:rPr>
        <w:t xml:space="preserve"> bouda-t-elle en détachant ses mains. Comment tu as su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es suprêmement belle en rien.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Ah oui ? dit-elle. Vraiment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 oui.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Alors, tu ferais pas mieux de me foutre que de bavarder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devons d</w:t>
      </w:r>
      <w:r w:rsidRPr="007B0F29">
        <w:rPr>
          <w:rFonts w:ascii="Georgia" w:hAnsi="Georgia"/>
          <w:sz w:val="32"/>
        </w:rPr>
        <w:t>’</w:t>
      </w:r>
      <w:r w:rsidR="00331B15" w:rsidRPr="007B0F29">
        <w:rPr>
          <w:rFonts w:ascii="Georgia" w:hAnsi="Georgia"/>
          <w:sz w:val="32"/>
        </w:rPr>
        <w:t>abord nous débarrasser de lady Varys. Je ne suis pas de ces nabots qui goûtent le public.</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parti », dit-elle.</w:t>
      </w:r>
    </w:p>
    <w:p w:rsidR="00331B15" w:rsidRPr="007B0F29" w:rsidRDefault="00331B15" w:rsidP="007B0F29">
      <w:pPr>
        <w:ind w:firstLine="567"/>
        <w:jc w:val="both"/>
        <w:rPr>
          <w:rFonts w:ascii="Georgia" w:hAnsi="Georgia"/>
          <w:sz w:val="32"/>
        </w:rPr>
      </w:pPr>
      <w:r w:rsidRPr="007B0F29">
        <w:rPr>
          <w:rFonts w:ascii="Georgia" w:hAnsi="Georgia"/>
          <w:sz w:val="32"/>
        </w:rPr>
        <w:t>Tyrion se retourna pour contrôler. C</w:t>
      </w:r>
      <w:r w:rsidR="00007603" w:rsidRPr="007B0F29">
        <w:rPr>
          <w:rFonts w:ascii="Georgia" w:hAnsi="Georgia"/>
          <w:sz w:val="32"/>
        </w:rPr>
        <w:t>’</w:t>
      </w:r>
      <w:r w:rsidRPr="007B0F29">
        <w:rPr>
          <w:rFonts w:ascii="Georgia" w:hAnsi="Georgia"/>
          <w:sz w:val="32"/>
        </w:rPr>
        <w:t>était vrai. L</w:t>
      </w:r>
      <w:r w:rsidR="00007603" w:rsidRPr="007B0F29">
        <w:rPr>
          <w:rFonts w:ascii="Georgia" w:hAnsi="Georgia"/>
          <w:sz w:val="32"/>
        </w:rPr>
        <w:t>’</w:t>
      </w:r>
      <w:r w:rsidRPr="007B0F29">
        <w:rPr>
          <w:rFonts w:ascii="Georgia" w:hAnsi="Georgia"/>
          <w:sz w:val="32"/>
        </w:rPr>
        <w:t>eunuque s</w:t>
      </w:r>
      <w:r w:rsidR="00007603" w:rsidRPr="007B0F29">
        <w:rPr>
          <w:rFonts w:ascii="Georgia" w:hAnsi="Georgia"/>
          <w:sz w:val="32"/>
        </w:rPr>
        <w:t>’</w:t>
      </w:r>
      <w:r w:rsidRPr="007B0F29">
        <w:rPr>
          <w:rFonts w:ascii="Georgia" w:hAnsi="Georgia"/>
          <w:sz w:val="32"/>
        </w:rPr>
        <w:t>était, jupes et tout le reste, évaporé.</w:t>
      </w:r>
      <w:r w:rsidR="007B0F29" w:rsidRPr="007B0F29">
        <w:rPr>
          <w:rFonts w:ascii="Georgia" w:hAnsi="Georgia"/>
          <w:i/>
          <w:sz w:val="32"/>
        </w:rPr>
        <w:t xml:space="preserve"> Les portes dérobées sont bel et bien là, quelque part, il faut qu’elles y soient.</w:t>
      </w:r>
      <w:r w:rsidRPr="007B0F29">
        <w:rPr>
          <w:rFonts w:ascii="Georgia" w:hAnsi="Georgia"/>
          <w:sz w:val="32"/>
        </w:rPr>
        <w:t xml:space="preserve"> Ce fut tout ce qu</w:t>
      </w:r>
      <w:r w:rsidR="00007603" w:rsidRPr="007B0F29">
        <w:rPr>
          <w:rFonts w:ascii="Georgia" w:hAnsi="Georgia"/>
          <w:sz w:val="32"/>
        </w:rPr>
        <w:t>’</w:t>
      </w:r>
      <w:r w:rsidRPr="007B0F29">
        <w:rPr>
          <w:rFonts w:ascii="Georgia" w:hAnsi="Georgia"/>
          <w:sz w:val="32"/>
        </w:rPr>
        <w:t>il eut le loisir de penser, déjà Shae lui faisait pivoter la tête pour l</w:t>
      </w:r>
      <w:r w:rsidR="00007603" w:rsidRPr="007B0F29">
        <w:rPr>
          <w:rFonts w:ascii="Georgia" w:hAnsi="Georgia"/>
          <w:sz w:val="32"/>
        </w:rPr>
        <w:t>’</w:t>
      </w:r>
      <w:r w:rsidRPr="007B0F29">
        <w:rPr>
          <w:rFonts w:ascii="Georgia" w:hAnsi="Georgia"/>
          <w:sz w:val="32"/>
        </w:rPr>
        <w:t>embrasser. Elle avait la bouche moite et vorace et ne paraissait pas seulement voir la balafre ni la croûte ignoble qui occupait l</w:t>
      </w:r>
      <w:r w:rsidR="00007603" w:rsidRPr="007B0F29">
        <w:rPr>
          <w:rFonts w:ascii="Georgia" w:hAnsi="Georgia"/>
          <w:sz w:val="32"/>
        </w:rPr>
        <w:t>’</w:t>
      </w:r>
      <w:r w:rsidRPr="007B0F29">
        <w:rPr>
          <w:rFonts w:ascii="Georgia" w:hAnsi="Georgia"/>
          <w:sz w:val="32"/>
        </w:rPr>
        <w:t>emplacement du nez perdu. Sous les doigts, sa peau avait le moelleux de la soie. A peine le pouce l</w:t>
      </w:r>
      <w:r w:rsidR="00007603" w:rsidRPr="007B0F29">
        <w:rPr>
          <w:rFonts w:ascii="Georgia" w:hAnsi="Georgia"/>
          <w:sz w:val="32"/>
        </w:rPr>
        <w:t>’</w:t>
      </w:r>
      <w:r w:rsidRPr="007B0F29">
        <w:rPr>
          <w:rFonts w:ascii="Georgia" w:hAnsi="Georgia"/>
          <w:sz w:val="32"/>
        </w:rPr>
        <w:t>eut-il effleuré que s</w:t>
      </w:r>
      <w:r w:rsidR="00007603" w:rsidRPr="007B0F29">
        <w:rPr>
          <w:rFonts w:ascii="Georgia" w:hAnsi="Georgia"/>
          <w:sz w:val="32"/>
        </w:rPr>
        <w:t>’</w:t>
      </w:r>
      <w:r w:rsidRPr="007B0F29">
        <w:rPr>
          <w:rFonts w:ascii="Georgia" w:hAnsi="Georgia"/>
          <w:sz w:val="32"/>
        </w:rPr>
        <w:t>érigea son téton gauche. « Dépêche, pressa-t-elle entre deux baisers, tandis qu</w:t>
      </w:r>
      <w:r w:rsidR="00007603" w:rsidRPr="007B0F29">
        <w:rPr>
          <w:rFonts w:ascii="Georgia" w:hAnsi="Georgia"/>
          <w:sz w:val="32"/>
        </w:rPr>
        <w:t>’</w:t>
      </w:r>
      <w:r w:rsidRPr="007B0F29">
        <w:rPr>
          <w:rFonts w:ascii="Georgia" w:hAnsi="Georgia"/>
          <w:sz w:val="32"/>
        </w:rPr>
        <w:t>il se délaçait à tâtons, oh, dépêche, dépêche, je te veux en moi, en moi, en moi. » Il n</w:t>
      </w:r>
      <w:r w:rsidR="00007603" w:rsidRPr="007B0F29">
        <w:rPr>
          <w:rFonts w:ascii="Georgia" w:hAnsi="Georgia"/>
          <w:sz w:val="32"/>
        </w:rPr>
        <w:t>’</w:t>
      </w:r>
      <w:r w:rsidRPr="007B0F29">
        <w:rPr>
          <w:rFonts w:ascii="Georgia" w:hAnsi="Georgia"/>
          <w:sz w:val="32"/>
        </w:rPr>
        <w:t>eut même pas le temps de se déshabiller vraiment. Elle lui extirpa la queue des braies, l</w:t>
      </w:r>
      <w:r w:rsidR="00007603" w:rsidRPr="007B0F29">
        <w:rPr>
          <w:rFonts w:ascii="Georgia" w:hAnsi="Georgia"/>
          <w:sz w:val="32"/>
        </w:rPr>
        <w:t>’</w:t>
      </w:r>
      <w:r w:rsidRPr="007B0F29">
        <w:rPr>
          <w:rFonts w:ascii="Georgia" w:hAnsi="Georgia"/>
          <w:sz w:val="32"/>
        </w:rPr>
        <w:t>allongea par terre d</w:t>
      </w:r>
      <w:r w:rsidR="00007603" w:rsidRPr="007B0F29">
        <w:rPr>
          <w:rFonts w:ascii="Georgia" w:hAnsi="Georgia"/>
          <w:sz w:val="32"/>
        </w:rPr>
        <w:t>’</w:t>
      </w:r>
      <w:r w:rsidRPr="007B0F29">
        <w:rPr>
          <w:rFonts w:ascii="Georgia" w:hAnsi="Georgia"/>
          <w:sz w:val="32"/>
        </w:rPr>
        <w:t>une poussée, l</w:t>
      </w:r>
      <w:r w:rsidR="00007603" w:rsidRPr="007B0F29">
        <w:rPr>
          <w:rFonts w:ascii="Georgia" w:hAnsi="Georgia"/>
          <w:sz w:val="32"/>
        </w:rPr>
        <w:t>’</w:t>
      </w:r>
      <w:r w:rsidRPr="007B0F29">
        <w:rPr>
          <w:rFonts w:ascii="Georgia" w:hAnsi="Georgia"/>
          <w:sz w:val="32"/>
        </w:rPr>
        <w:t>enfourcha. Un cri lui échappa lorsqu</w:t>
      </w:r>
      <w:r w:rsidR="00007603" w:rsidRPr="007B0F29">
        <w:rPr>
          <w:rFonts w:ascii="Georgia" w:hAnsi="Georgia"/>
          <w:sz w:val="32"/>
        </w:rPr>
        <w:t>’</w:t>
      </w:r>
      <w:r w:rsidRPr="007B0F29">
        <w:rPr>
          <w:rFonts w:ascii="Georgia" w:hAnsi="Georgia"/>
          <w:sz w:val="32"/>
        </w:rPr>
        <w:t xml:space="preserve">il força ses lèvres, et elle se mit à le </w:t>
      </w:r>
      <w:r w:rsidR="00391C28" w:rsidRPr="007B0F29">
        <w:rPr>
          <w:rFonts w:ascii="Georgia" w:hAnsi="Georgia"/>
          <w:sz w:val="32"/>
        </w:rPr>
        <w:t>chevaucher</w:t>
      </w:r>
      <w:r w:rsidRPr="007B0F29">
        <w:rPr>
          <w:rFonts w:ascii="Georgia" w:hAnsi="Georgia"/>
          <w:sz w:val="32"/>
        </w:rPr>
        <w:t xml:space="preserve"> sauvagement, gémissant : « Mon géant, mon géant, mon géant », chaque fois que d</w:t>
      </w:r>
      <w:r w:rsidR="00007603" w:rsidRPr="007B0F29">
        <w:rPr>
          <w:rFonts w:ascii="Georgia" w:hAnsi="Georgia"/>
          <w:sz w:val="32"/>
        </w:rPr>
        <w:t>’</w:t>
      </w:r>
      <w:r w:rsidRPr="007B0F29">
        <w:rPr>
          <w:rFonts w:ascii="Georgia" w:hAnsi="Georgia"/>
          <w:sz w:val="32"/>
        </w:rPr>
        <w:t>une saccade elle s</w:t>
      </w:r>
      <w:r w:rsidR="00007603" w:rsidRPr="007B0F29">
        <w:rPr>
          <w:rFonts w:ascii="Georgia" w:hAnsi="Georgia"/>
          <w:sz w:val="32"/>
        </w:rPr>
        <w:t>’</w:t>
      </w:r>
      <w:r w:rsidRPr="007B0F29">
        <w:rPr>
          <w:rFonts w:ascii="Georgia" w:hAnsi="Georgia"/>
          <w:sz w:val="32"/>
        </w:rPr>
        <w:t>abattait sur lui. Son excitation était telle qu</w:t>
      </w:r>
      <w:r w:rsidR="00007603" w:rsidRPr="007B0F29">
        <w:rPr>
          <w:rFonts w:ascii="Georgia" w:hAnsi="Georgia"/>
          <w:sz w:val="32"/>
        </w:rPr>
        <w:t>’</w:t>
      </w:r>
      <w:r w:rsidRPr="007B0F29">
        <w:rPr>
          <w:rFonts w:ascii="Georgia" w:hAnsi="Georgia"/>
          <w:sz w:val="32"/>
        </w:rPr>
        <w:t>il explosa dès la cinquième, mais Shae ne sembla pas s</w:t>
      </w:r>
      <w:r w:rsidR="00007603" w:rsidRPr="007B0F29">
        <w:rPr>
          <w:rFonts w:ascii="Georgia" w:hAnsi="Georgia"/>
          <w:sz w:val="32"/>
        </w:rPr>
        <w:t>’</w:t>
      </w:r>
      <w:r w:rsidRPr="007B0F29">
        <w:rPr>
          <w:rFonts w:ascii="Georgia" w:hAnsi="Georgia"/>
          <w:sz w:val="32"/>
        </w:rPr>
        <w:t>en formaliser. Un sourire démoniaque lui vint aux lèvres quand elle le sentit gicler, et elle se courba pour bécoter la sueur qui perlait à son front. « Mon géant Lannister, murmura-t-elle. Reste en moi, s</w:t>
      </w:r>
      <w:r w:rsidR="00007603" w:rsidRPr="007B0F29">
        <w:rPr>
          <w:rFonts w:ascii="Georgia" w:hAnsi="Georgia"/>
          <w:sz w:val="32"/>
        </w:rPr>
        <w:t>’</w:t>
      </w:r>
      <w:r w:rsidRPr="007B0F29">
        <w:rPr>
          <w:rFonts w:ascii="Georgia" w:hAnsi="Georgia"/>
          <w:sz w:val="32"/>
        </w:rPr>
        <w:t>il te plaît. J</w:t>
      </w:r>
      <w:r w:rsidR="00007603" w:rsidRPr="007B0F29">
        <w:rPr>
          <w:rFonts w:ascii="Georgia" w:hAnsi="Georgia"/>
          <w:sz w:val="32"/>
        </w:rPr>
        <w:t>’</w:t>
      </w:r>
      <w:r w:rsidRPr="007B0F29">
        <w:rPr>
          <w:rFonts w:ascii="Georgia" w:hAnsi="Georgia"/>
          <w:sz w:val="32"/>
        </w:rPr>
        <w:t>aime te sentir là. »</w:t>
      </w:r>
    </w:p>
    <w:p w:rsidR="00331B15" w:rsidRPr="007B0F29" w:rsidRDefault="00331B15" w:rsidP="007B0F29">
      <w:pPr>
        <w:ind w:firstLine="567"/>
        <w:jc w:val="both"/>
        <w:rPr>
          <w:rFonts w:ascii="Georgia" w:hAnsi="Georgia"/>
          <w:sz w:val="32"/>
        </w:rPr>
      </w:pPr>
      <w:r w:rsidRPr="007B0F29">
        <w:rPr>
          <w:rFonts w:ascii="Georgia" w:hAnsi="Georgia"/>
          <w:sz w:val="32"/>
        </w:rPr>
        <w:t>Aussi Tyrion ne bougea-t-il que pour l</w:t>
      </w:r>
      <w:r w:rsidR="00007603" w:rsidRPr="007B0F29">
        <w:rPr>
          <w:rFonts w:ascii="Georgia" w:hAnsi="Georgia"/>
          <w:sz w:val="32"/>
        </w:rPr>
        <w:t>’</w:t>
      </w:r>
      <w:r w:rsidRPr="007B0F29">
        <w:rPr>
          <w:rFonts w:ascii="Georgia" w:hAnsi="Georgia"/>
          <w:sz w:val="32"/>
        </w:rPr>
        <w:t xml:space="preserve">entourer de ses bras. </w:t>
      </w:r>
      <w:r w:rsidR="007B0F29" w:rsidRPr="007B0F29">
        <w:rPr>
          <w:rFonts w:ascii="Georgia" w:hAnsi="Georgia"/>
          <w:i/>
          <w:sz w:val="32"/>
        </w:rPr>
        <w:t>C’est si bon de la tenir et d’en être tenu,</w:t>
      </w:r>
      <w:r w:rsidRPr="007B0F29">
        <w:rPr>
          <w:rFonts w:ascii="Georgia" w:hAnsi="Georgia"/>
          <w:sz w:val="32"/>
        </w:rPr>
        <w:t xml:space="preserve"> songea-t-il.</w:t>
      </w:r>
      <w:r w:rsidR="007B0F29" w:rsidRPr="007B0F29">
        <w:rPr>
          <w:rFonts w:ascii="Georgia" w:hAnsi="Georgia"/>
          <w:i/>
          <w:sz w:val="32"/>
        </w:rPr>
        <w:t xml:space="preserve"> Comment pareille douceur pourrait-elle être un crime passible de pendaison ? </w:t>
      </w:r>
      <w:r w:rsidRPr="007B0F29">
        <w:rPr>
          <w:rFonts w:ascii="Georgia" w:hAnsi="Georgia"/>
          <w:sz w:val="32"/>
        </w:rPr>
        <w:t>« Shae, dit-il, ma toute douce, il faut que cette fois-ci soit notre toute dernière. C</w:t>
      </w:r>
      <w:r w:rsidR="00007603" w:rsidRPr="007B0F29">
        <w:rPr>
          <w:rFonts w:ascii="Georgia" w:hAnsi="Georgia"/>
          <w:sz w:val="32"/>
        </w:rPr>
        <w:t>’</w:t>
      </w:r>
      <w:r w:rsidRPr="007B0F29">
        <w:rPr>
          <w:rFonts w:ascii="Georgia" w:hAnsi="Georgia"/>
          <w:sz w:val="32"/>
        </w:rPr>
        <w:t>est trop dangereux. Si mon seigneur de père venait à te découvrir...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aime bien ta balafre. » Elle en suivit le tracé du doigt. « Elle te donne un air très féroce et très énergique. »</w:t>
      </w:r>
    </w:p>
    <w:p w:rsidR="00331B15" w:rsidRPr="007B0F29" w:rsidRDefault="00331B15" w:rsidP="007B0F29">
      <w:pPr>
        <w:ind w:firstLine="567"/>
        <w:jc w:val="both"/>
        <w:rPr>
          <w:rFonts w:ascii="Georgia" w:hAnsi="Georgia"/>
          <w:sz w:val="32"/>
        </w:rPr>
      </w:pPr>
      <w:r w:rsidRPr="007B0F29">
        <w:rPr>
          <w:rFonts w:ascii="Georgia" w:hAnsi="Georgia"/>
          <w:sz w:val="32"/>
        </w:rPr>
        <w:t>Il se mit à rire. « Très laid, tu veux dire.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w:t>
      </w:r>
      <w:r w:rsidRPr="007B0F29">
        <w:rPr>
          <w:rFonts w:ascii="Georgia" w:hAnsi="Georgia"/>
          <w:sz w:val="32"/>
        </w:rPr>
        <w:t>’</w:t>
      </w:r>
      <w:r w:rsidR="00331B15" w:rsidRPr="007B0F29">
        <w:rPr>
          <w:rFonts w:ascii="Georgia" w:hAnsi="Georgia"/>
          <w:sz w:val="32"/>
        </w:rPr>
        <w:t>sire sera jamais laid à mes yeux. » Elle baisa la croûte qui hérissait le moignon déchiqueté de nez.</w:t>
      </w:r>
    </w:p>
    <w:p w:rsidR="00331B15" w:rsidRPr="007B0F29" w:rsidRDefault="00331B15" w:rsidP="007B0F29">
      <w:pPr>
        <w:ind w:firstLine="567"/>
        <w:jc w:val="both"/>
        <w:rPr>
          <w:rFonts w:ascii="Georgia" w:hAnsi="Georgia"/>
          <w:sz w:val="32"/>
        </w:rPr>
      </w:pPr>
      <w:r w:rsidRPr="007B0F29">
        <w:rPr>
          <w:rFonts w:ascii="Georgia" w:hAnsi="Georgia"/>
          <w:sz w:val="32"/>
        </w:rPr>
        <w:t>« Ce n</w:t>
      </w:r>
      <w:r w:rsidR="00007603" w:rsidRPr="007B0F29">
        <w:rPr>
          <w:rFonts w:ascii="Georgia" w:hAnsi="Georgia"/>
          <w:sz w:val="32"/>
        </w:rPr>
        <w:t>’</w:t>
      </w:r>
      <w:r w:rsidRPr="007B0F29">
        <w:rPr>
          <w:rFonts w:ascii="Georgia" w:hAnsi="Georgia"/>
          <w:sz w:val="32"/>
        </w:rPr>
        <w:t>est pas de ma gueule qu</w:t>
      </w:r>
      <w:r w:rsidR="00007603" w:rsidRPr="007B0F29">
        <w:rPr>
          <w:rFonts w:ascii="Georgia" w:hAnsi="Georgia"/>
          <w:sz w:val="32"/>
        </w:rPr>
        <w:t>’</w:t>
      </w:r>
      <w:r w:rsidRPr="007B0F29">
        <w:rPr>
          <w:rFonts w:ascii="Georgia" w:hAnsi="Georgia"/>
          <w:sz w:val="32"/>
        </w:rPr>
        <w:t>il faut te préoccuper mais de mon père qui...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me fait pas peur. M</w:t>
      </w:r>
      <w:r w:rsidRPr="007B0F29">
        <w:rPr>
          <w:rFonts w:ascii="Georgia" w:hAnsi="Georgia"/>
          <w:sz w:val="32"/>
        </w:rPr>
        <w:t>’</w:t>
      </w:r>
      <w:r w:rsidR="00331B15" w:rsidRPr="007B0F29">
        <w:rPr>
          <w:rFonts w:ascii="Georgia" w:hAnsi="Georgia"/>
          <w:sz w:val="32"/>
        </w:rPr>
        <w:t>sire va-t-il me rendre maintenant mes pierres et mes soieries ? J</w:t>
      </w:r>
      <w:r w:rsidRPr="007B0F29">
        <w:rPr>
          <w:rFonts w:ascii="Georgia" w:hAnsi="Georgia"/>
          <w:sz w:val="32"/>
        </w:rPr>
        <w:t>’</w:t>
      </w:r>
      <w:r w:rsidR="00331B15" w:rsidRPr="007B0F29">
        <w:rPr>
          <w:rFonts w:ascii="Georgia" w:hAnsi="Georgia"/>
          <w:sz w:val="32"/>
        </w:rPr>
        <w:t>ai demandé à Varys si je pouvais les avoir quand tu as été blessé au combat, mais il a pas voulu me les donner. Elles seraient devenues quoi, si tu étais mort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suis pas mort. Je suis là.</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sais. » Elle se tortilla sur lui en souriant. « Juste où tu dois être. » Sa bouche prit une expression boudeuse. « Mais va falloir que je supporte encore longtemps Lollys, maintenant que tu vas bien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ne m</w:t>
      </w:r>
      <w:r w:rsidRPr="007B0F29">
        <w:rPr>
          <w:rFonts w:ascii="Georgia" w:hAnsi="Georgia"/>
          <w:sz w:val="32"/>
        </w:rPr>
        <w:t>’</w:t>
      </w:r>
      <w:r w:rsidR="00331B15" w:rsidRPr="007B0F29">
        <w:rPr>
          <w:rFonts w:ascii="Georgia" w:hAnsi="Georgia"/>
          <w:sz w:val="32"/>
        </w:rPr>
        <w:t>écoutes donc pas ? dit-il. Lollys reste un pis-aller, mais tu ferais mieux de quitter la ville.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veux pas. Tu m</w:t>
      </w:r>
      <w:r w:rsidRPr="007B0F29">
        <w:rPr>
          <w:rFonts w:ascii="Georgia" w:hAnsi="Georgia"/>
          <w:sz w:val="32"/>
        </w:rPr>
        <w:t>’</w:t>
      </w:r>
      <w:r w:rsidR="00331B15" w:rsidRPr="007B0F29">
        <w:rPr>
          <w:rFonts w:ascii="Georgia" w:hAnsi="Georgia"/>
          <w:sz w:val="32"/>
        </w:rPr>
        <w:t>as promis de me remettre dans mes meubles après la bataille. » Son con se contracta légèrement, et il recommença à bander. «Un Lannister paye toujours ses dettes, t</w:t>
      </w:r>
      <w:r w:rsidRPr="007B0F29">
        <w:rPr>
          <w:rFonts w:ascii="Georgia" w:hAnsi="Georgia"/>
          <w:sz w:val="32"/>
        </w:rPr>
        <w:t>’</w:t>
      </w:r>
      <w:r w:rsidR="00331B15" w:rsidRPr="007B0F29">
        <w:rPr>
          <w:rFonts w:ascii="Georgia" w:hAnsi="Georgia"/>
          <w:sz w:val="32"/>
        </w:rPr>
        <w:t>as dit.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Bordel de dieux, cesse un peu, Shae !</w:t>
      </w:r>
      <w:r w:rsidR="007B0F29" w:rsidRPr="007B0F29">
        <w:rPr>
          <w:rFonts w:ascii="Georgia" w:hAnsi="Georgia"/>
          <w:i/>
          <w:sz w:val="32"/>
        </w:rPr>
        <w:t xml:space="preserve"> Ecoute-</w:t>
      </w:r>
      <w:r w:rsidR="00331B15" w:rsidRPr="007B0F29">
        <w:rPr>
          <w:rFonts w:ascii="Georgia" w:hAnsi="Georgia"/>
          <w:sz w:val="32"/>
        </w:rPr>
        <w:t xml:space="preserve">moi. Il faut que tu partes. Les Tyrell pullulent à Port-Réal, et je suis </w:t>
      </w:r>
      <w:r w:rsidR="00391C28" w:rsidRPr="007B0F29">
        <w:rPr>
          <w:rFonts w:ascii="Georgia" w:hAnsi="Georgia"/>
          <w:sz w:val="32"/>
        </w:rPr>
        <w:t>étroitement</w:t>
      </w:r>
      <w:r w:rsidR="00331B15" w:rsidRPr="007B0F29">
        <w:rPr>
          <w:rFonts w:ascii="Georgia" w:hAnsi="Georgia"/>
          <w:sz w:val="32"/>
        </w:rPr>
        <w:t xml:space="preserve"> surveillé. Tu ne conçois pas les risques.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pourrai assister au banquet de noces du roi ? Lollys veut pas y aller. J</w:t>
      </w:r>
      <w:r w:rsidRPr="007B0F29">
        <w:rPr>
          <w:rFonts w:ascii="Georgia" w:hAnsi="Georgia"/>
          <w:sz w:val="32"/>
        </w:rPr>
        <w:t>’</w:t>
      </w:r>
      <w:r w:rsidR="00331B15" w:rsidRPr="007B0F29">
        <w:rPr>
          <w:rFonts w:ascii="Georgia" w:hAnsi="Georgia"/>
          <w:sz w:val="32"/>
        </w:rPr>
        <w:t>y ai bien dit que personne risque de la violer dans sa salle du trône, au roi, mais c</w:t>
      </w:r>
      <w:r w:rsidRPr="007B0F29">
        <w:rPr>
          <w:rFonts w:ascii="Georgia" w:hAnsi="Georgia"/>
          <w:sz w:val="32"/>
        </w:rPr>
        <w:t>’</w:t>
      </w:r>
      <w:r w:rsidR="00331B15" w:rsidRPr="007B0F29">
        <w:rPr>
          <w:rFonts w:ascii="Georgia" w:hAnsi="Georgia"/>
          <w:sz w:val="32"/>
        </w:rPr>
        <w:t>est qu</w:t>
      </w:r>
      <w:r w:rsidRPr="007B0F29">
        <w:rPr>
          <w:rFonts w:ascii="Georgia" w:hAnsi="Georgia"/>
          <w:sz w:val="32"/>
        </w:rPr>
        <w:t>’</w:t>
      </w:r>
      <w:r w:rsidR="00331B15" w:rsidRPr="007B0F29">
        <w:rPr>
          <w:rFonts w:ascii="Georgia" w:hAnsi="Georgia"/>
          <w:sz w:val="32"/>
        </w:rPr>
        <w:t>une</w:t>
      </w:r>
      <w:r w:rsidR="007B0F29" w:rsidRPr="007B0F29">
        <w:rPr>
          <w:rFonts w:ascii="Georgia" w:hAnsi="Georgia"/>
          <w:i/>
          <w:sz w:val="32"/>
        </w:rPr>
        <w:t xml:space="preserve"> buse</w:t>
      </w:r>
      <w:r w:rsidR="00331B15" w:rsidRPr="007B0F29">
        <w:rPr>
          <w:rFonts w:ascii="Georgia" w:hAnsi="Georgia"/>
          <w:sz w:val="32"/>
        </w:rPr>
        <w:t xml:space="preserve"> ! » Elle se laissa rouler sur le flanc, ce qui évinça la queue avec un vague bruit de ventouse. « Symon dit qu</w:t>
      </w:r>
      <w:r w:rsidRPr="007B0F29">
        <w:rPr>
          <w:rFonts w:ascii="Georgia" w:hAnsi="Georgia"/>
          <w:sz w:val="32"/>
        </w:rPr>
        <w:t>’</w:t>
      </w:r>
      <w:r w:rsidR="00331B15" w:rsidRPr="007B0F29">
        <w:rPr>
          <w:rFonts w:ascii="Georgia" w:hAnsi="Georgia"/>
          <w:sz w:val="32"/>
        </w:rPr>
        <w:t>y va y avoir un tournoi de chanteurs et des acrobates et même une joute de fous. »</w:t>
      </w:r>
    </w:p>
    <w:p w:rsidR="00331B15" w:rsidRPr="007B0F29" w:rsidRDefault="00331B15" w:rsidP="007B0F29">
      <w:pPr>
        <w:ind w:firstLine="567"/>
        <w:jc w:val="both"/>
        <w:rPr>
          <w:rFonts w:ascii="Georgia" w:hAnsi="Georgia"/>
          <w:sz w:val="32"/>
        </w:rPr>
      </w:pPr>
      <w:r w:rsidRPr="007B0F29">
        <w:rPr>
          <w:rFonts w:ascii="Georgia" w:hAnsi="Georgia"/>
          <w:sz w:val="32"/>
        </w:rPr>
        <w:t>Il avait presque oublié ce foutu baladin. « Comment se fait-il que tu lui aies parlé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en ai dit un mot à lady Tanda, et elle l</w:t>
      </w:r>
      <w:r w:rsidRPr="007B0F29">
        <w:rPr>
          <w:rFonts w:ascii="Georgia" w:hAnsi="Georgia"/>
          <w:sz w:val="32"/>
        </w:rPr>
        <w:t>’</w:t>
      </w:r>
      <w:r w:rsidR="00331B15" w:rsidRPr="007B0F29">
        <w:rPr>
          <w:rFonts w:ascii="Georgia" w:hAnsi="Georgia"/>
          <w:sz w:val="32"/>
        </w:rPr>
        <w:t>a engagé pour amuser Lollys. La musique la calme, quand son gosse, y se met à ruer. Symon dit qu</w:t>
      </w:r>
      <w:r w:rsidRPr="007B0F29">
        <w:rPr>
          <w:rFonts w:ascii="Georgia" w:hAnsi="Georgia"/>
          <w:sz w:val="32"/>
        </w:rPr>
        <w:t>’</w:t>
      </w:r>
      <w:r w:rsidR="00331B15" w:rsidRPr="007B0F29">
        <w:rPr>
          <w:rFonts w:ascii="Georgia" w:hAnsi="Georgia"/>
          <w:sz w:val="32"/>
        </w:rPr>
        <w:t>y va y avoir de la danse d</w:t>
      </w:r>
      <w:r w:rsidRPr="007B0F29">
        <w:rPr>
          <w:rFonts w:ascii="Georgia" w:hAnsi="Georgia"/>
          <w:sz w:val="32"/>
        </w:rPr>
        <w:t>’</w:t>
      </w:r>
      <w:r w:rsidR="00331B15" w:rsidRPr="007B0F29">
        <w:rPr>
          <w:rFonts w:ascii="Georgia" w:hAnsi="Georgia"/>
          <w:sz w:val="32"/>
        </w:rPr>
        <w:t>ours au banquet, et des vins de La Treille. J</w:t>
      </w:r>
      <w:r w:rsidRPr="007B0F29">
        <w:rPr>
          <w:rFonts w:ascii="Georgia" w:hAnsi="Georgia"/>
          <w:sz w:val="32"/>
        </w:rPr>
        <w:t>’</w:t>
      </w:r>
      <w:r w:rsidR="00331B15" w:rsidRPr="007B0F29">
        <w:rPr>
          <w:rFonts w:ascii="Georgia" w:hAnsi="Georgia"/>
          <w:sz w:val="32"/>
        </w:rPr>
        <w:t>ai jamais vu un ours danser.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dansent encore plus mal que moi. » Mais c</w:t>
      </w:r>
      <w:r w:rsidRPr="007B0F29">
        <w:rPr>
          <w:rFonts w:ascii="Georgia" w:hAnsi="Georgia"/>
          <w:sz w:val="32"/>
        </w:rPr>
        <w:t>’</w:t>
      </w:r>
      <w:r w:rsidR="00331B15" w:rsidRPr="007B0F29">
        <w:rPr>
          <w:rFonts w:ascii="Georgia" w:hAnsi="Georgia"/>
          <w:sz w:val="32"/>
        </w:rPr>
        <w:t xml:space="preserve">était le </w:t>
      </w:r>
      <w:r w:rsidR="00984B7B" w:rsidRPr="007B0F29">
        <w:rPr>
          <w:rFonts w:ascii="Georgia" w:hAnsi="Georgia"/>
          <w:sz w:val="32"/>
        </w:rPr>
        <w:t>chanteur</w:t>
      </w:r>
      <w:r w:rsidR="00331B15" w:rsidRPr="007B0F29">
        <w:rPr>
          <w:rFonts w:ascii="Georgia" w:hAnsi="Georgia"/>
          <w:sz w:val="32"/>
        </w:rPr>
        <w:t xml:space="preserve"> qui l</w:t>
      </w:r>
      <w:r w:rsidRPr="007B0F29">
        <w:rPr>
          <w:rFonts w:ascii="Georgia" w:hAnsi="Georgia"/>
          <w:sz w:val="32"/>
        </w:rPr>
        <w:t>’</w:t>
      </w:r>
      <w:r w:rsidR="00331B15" w:rsidRPr="007B0F29">
        <w:rPr>
          <w:rFonts w:ascii="Georgia" w:hAnsi="Georgia"/>
          <w:sz w:val="32"/>
        </w:rPr>
        <w:t>inquiétait, pas l</w:t>
      </w:r>
      <w:r w:rsidRPr="007B0F29">
        <w:rPr>
          <w:rFonts w:ascii="Georgia" w:hAnsi="Georgia"/>
          <w:sz w:val="32"/>
        </w:rPr>
        <w:t>’</w:t>
      </w:r>
      <w:r w:rsidR="00331B15" w:rsidRPr="007B0F29">
        <w:rPr>
          <w:rFonts w:ascii="Georgia" w:hAnsi="Georgia"/>
          <w:sz w:val="32"/>
        </w:rPr>
        <w:t>ours. Un mot glissé à l</w:t>
      </w:r>
      <w:r w:rsidRPr="007B0F29">
        <w:rPr>
          <w:rFonts w:ascii="Georgia" w:hAnsi="Georgia"/>
          <w:sz w:val="32"/>
        </w:rPr>
        <w:t>’</w:t>
      </w:r>
      <w:r w:rsidR="00331B15" w:rsidRPr="007B0F29">
        <w:rPr>
          <w:rFonts w:ascii="Georgia" w:hAnsi="Georgia"/>
          <w:sz w:val="32"/>
        </w:rPr>
        <w:t>étourdie dans la mauvaise oreille, et Shae connaîtrait la corde.</w:t>
      </w:r>
    </w:p>
    <w:p w:rsidR="00331B15" w:rsidRPr="007B0F29" w:rsidRDefault="00331B15" w:rsidP="007B0F29">
      <w:pPr>
        <w:ind w:firstLine="567"/>
        <w:jc w:val="both"/>
        <w:rPr>
          <w:rFonts w:ascii="Georgia" w:hAnsi="Georgia"/>
          <w:sz w:val="32"/>
        </w:rPr>
      </w:pPr>
      <w:r w:rsidRPr="007B0F29">
        <w:rPr>
          <w:rFonts w:ascii="Georgia" w:hAnsi="Georgia"/>
          <w:sz w:val="32"/>
        </w:rPr>
        <w:t>« Symon dit qu</w:t>
      </w:r>
      <w:r w:rsidR="00007603" w:rsidRPr="007B0F29">
        <w:rPr>
          <w:rFonts w:ascii="Georgia" w:hAnsi="Georgia"/>
          <w:sz w:val="32"/>
        </w:rPr>
        <w:t>’</w:t>
      </w:r>
      <w:r w:rsidRPr="007B0F29">
        <w:rPr>
          <w:rFonts w:ascii="Georgia" w:hAnsi="Georgia"/>
          <w:sz w:val="32"/>
        </w:rPr>
        <w:t>y va y avoir soixante dix-sept services et cent colombes cuites à l</w:t>
      </w:r>
      <w:r w:rsidR="00007603" w:rsidRPr="007B0F29">
        <w:rPr>
          <w:rFonts w:ascii="Georgia" w:hAnsi="Georgia"/>
          <w:sz w:val="32"/>
        </w:rPr>
        <w:t>’</w:t>
      </w:r>
      <w:r w:rsidRPr="007B0F29">
        <w:rPr>
          <w:rFonts w:ascii="Georgia" w:hAnsi="Georgia"/>
          <w:sz w:val="32"/>
        </w:rPr>
        <w:t>étouffée dans un énorme pâté en croûte. » Elle prit un air extasié. « Et puis que, la croûte entamée, elles vont s</w:t>
      </w:r>
      <w:r w:rsidR="00007603" w:rsidRPr="007B0F29">
        <w:rPr>
          <w:rFonts w:ascii="Georgia" w:hAnsi="Georgia"/>
          <w:sz w:val="32"/>
        </w:rPr>
        <w:t>’</w:t>
      </w:r>
      <w:r w:rsidRPr="007B0F29">
        <w:rPr>
          <w:rFonts w:ascii="Georgia" w:hAnsi="Georgia"/>
          <w:sz w:val="32"/>
        </w:rPr>
        <w:t>envoler d</w:t>
      </w:r>
      <w:r w:rsidR="00007603" w:rsidRPr="007B0F29">
        <w:rPr>
          <w:rFonts w:ascii="Georgia" w:hAnsi="Georgia"/>
          <w:sz w:val="32"/>
        </w:rPr>
        <w:t>’</w:t>
      </w:r>
      <w:r w:rsidRPr="007B0F29">
        <w:rPr>
          <w:rFonts w:ascii="Georgia" w:hAnsi="Georgia"/>
          <w:sz w:val="32"/>
        </w:rPr>
        <w:t>un coup, toutes.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Se percher sur les poutres et conchier les invités. » Il avait déjà subi ce genre de pâté nuptial. Il avait toujours soupçonné les colombes d</w:t>
      </w:r>
      <w:r w:rsidRPr="007B0F29">
        <w:rPr>
          <w:rFonts w:ascii="Georgia" w:hAnsi="Georgia"/>
          <w:sz w:val="32"/>
        </w:rPr>
        <w:t>’</w:t>
      </w:r>
      <w:r w:rsidR="00331B15" w:rsidRPr="007B0F29">
        <w:rPr>
          <w:rFonts w:ascii="Georgia" w:hAnsi="Georgia"/>
          <w:sz w:val="32"/>
        </w:rPr>
        <w:t>aimer chier sur</w:t>
      </w:r>
      <w:r w:rsidR="007B0F29" w:rsidRPr="007B0F29">
        <w:rPr>
          <w:rFonts w:ascii="Georgia" w:hAnsi="Georgia"/>
          <w:i/>
          <w:sz w:val="32"/>
        </w:rPr>
        <w:t xml:space="preserve"> lui</w:t>
      </w:r>
      <w:r w:rsidR="00331B15" w:rsidRPr="007B0F29">
        <w:rPr>
          <w:rFonts w:ascii="Georgia" w:hAnsi="Georgia"/>
          <w:sz w:val="32"/>
        </w:rPr>
        <w:t xml:space="preserve"> tout spécialement.</w:t>
      </w:r>
    </w:p>
    <w:p w:rsidR="00331B15" w:rsidRPr="007B0F29" w:rsidRDefault="00331B15" w:rsidP="007B0F29">
      <w:pPr>
        <w:ind w:firstLine="567"/>
        <w:jc w:val="both"/>
        <w:rPr>
          <w:rFonts w:ascii="Georgia" w:hAnsi="Georgia"/>
          <w:sz w:val="32"/>
        </w:rPr>
      </w:pPr>
      <w:r w:rsidRPr="007B0F29">
        <w:rPr>
          <w:rFonts w:ascii="Georgia" w:hAnsi="Georgia"/>
          <w:sz w:val="32"/>
        </w:rPr>
        <w:t>«</w:t>
      </w:r>
      <w:r w:rsidR="00984B7B">
        <w:rPr>
          <w:rFonts w:ascii="Georgia" w:hAnsi="Georgia"/>
          <w:sz w:val="32"/>
        </w:rPr>
        <w:t xml:space="preserve"> </w:t>
      </w:r>
      <w:r w:rsidRPr="007B0F29">
        <w:rPr>
          <w:rFonts w:ascii="Georgia" w:hAnsi="Georgia"/>
          <w:sz w:val="32"/>
        </w:rPr>
        <w:t>Je pourrais pas mettre mes velours et mes soies et y aller comme une dame et pas comme une bonne ? Personne saurait que je le suis pas. »</w:t>
      </w:r>
    </w:p>
    <w:p w:rsidR="00331B15" w:rsidRPr="007B0F29" w:rsidRDefault="007B0F29" w:rsidP="007B0F29">
      <w:pPr>
        <w:ind w:firstLine="567"/>
        <w:jc w:val="both"/>
        <w:rPr>
          <w:rFonts w:ascii="Georgia" w:hAnsi="Georgia"/>
          <w:sz w:val="32"/>
        </w:rPr>
      </w:pPr>
      <w:r w:rsidRPr="007B0F29">
        <w:rPr>
          <w:rFonts w:ascii="Georgia" w:hAnsi="Georgia"/>
          <w:i/>
          <w:sz w:val="32"/>
        </w:rPr>
        <w:t>Tout le monde saurait que tu ne l’es pas</w:t>
      </w:r>
      <w:r w:rsidR="00331B15" w:rsidRPr="007B0F29">
        <w:rPr>
          <w:rFonts w:ascii="Georgia" w:hAnsi="Georgia"/>
          <w:sz w:val="32"/>
        </w:rPr>
        <w:t>, songea-t-il. « Lady Tanda se demanderait d</w:t>
      </w:r>
      <w:r w:rsidR="00007603" w:rsidRPr="007B0F29">
        <w:rPr>
          <w:rFonts w:ascii="Georgia" w:hAnsi="Georgia"/>
          <w:sz w:val="32"/>
        </w:rPr>
        <w:t>’</w:t>
      </w:r>
      <w:r w:rsidR="00331B15" w:rsidRPr="007B0F29">
        <w:rPr>
          <w:rFonts w:ascii="Georgia" w:hAnsi="Georgia"/>
          <w:sz w:val="32"/>
        </w:rPr>
        <w:t>où la soubrette de sa Lollys peut bien tirer tant de bijoux.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Y va y avoir mille invités, Symon dit. Jamais qu</w:t>
      </w:r>
      <w:r w:rsidRPr="007B0F29">
        <w:rPr>
          <w:rFonts w:ascii="Georgia" w:hAnsi="Georgia"/>
          <w:sz w:val="32"/>
        </w:rPr>
        <w:t>’</w:t>
      </w:r>
      <w:r w:rsidR="00331B15" w:rsidRPr="007B0F29">
        <w:rPr>
          <w:rFonts w:ascii="Georgia" w:hAnsi="Georgia"/>
          <w:sz w:val="32"/>
        </w:rPr>
        <w:t>elle m</w:t>
      </w:r>
      <w:r w:rsidRPr="007B0F29">
        <w:rPr>
          <w:rFonts w:ascii="Georgia" w:hAnsi="Georgia"/>
          <w:sz w:val="32"/>
        </w:rPr>
        <w:t>’</w:t>
      </w:r>
      <w:r w:rsidR="00331B15" w:rsidRPr="007B0F29">
        <w:rPr>
          <w:rFonts w:ascii="Georgia" w:hAnsi="Georgia"/>
          <w:sz w:val="32"/>
        </w:rPr>
        <w:t xml:space="preserve">a même vue. Je me mettrais dans un petit coin sombre, au bas du sel, et, chaque fois que tu te lèverais pour aller pisser, je </w:t>
      </w:r>
      <w:r w:rsidR="00984B7B" w:rsidRPr="007B0F29">
        <w:rPr>
          <w:rFonts w:ascii="Georgia" w:hAnsi="Georgia"/>
          <w:sz w:val="32"/>
        </w:rPr>
        <w:t>pourrais</w:t>
      </w:r>
      <w:r w:rsidR="00331B15" w:rsidRPr="007B0F29">
        <w:rPr>
          <w:rFonts w:ascii="Georgia" w:hAnsi="Georgia"/>
          <w:sz w:val="32"/>
        </w:rPr>
        <w:t xml:space="preserve"> me glisser dehors et te rejoindre. » Elle lui cueillit la queue, la flatta délicatement. «</w:t>
      </w:r>
      <w:r w:rsidR="00984B7B">
        <w:rPr>
          <w:rFonts w:ascii="Georgia" w:hAnsi="Georgia"/>
          <w:sz w:val="32"/>
        </w:rPr>
        <w:t xml:space="preserve"> </w:t>
      </w:r>
      <w:r w:rsidR="00331B15" w:rsidRPr="007B0F29">
        <w:rPr>
          <w:rFonts w:ascii="Georgia" w:hAnsi="Georgia"/>
          <w:sz w:val="32"/>
        </w:rPr>
        <w:t>Je me mettrai rien, sous ma robe, et, comme ça, m</w:t>
      </w:r>
      <w:r w:rsidRPr="007B0F29">
        <w:rPr>
          <w:rFonts w:ascii="Georgia" w:hAnsi="Georgia"/>
          <w:sz w:val="32"/>
        </w:rPr>
        <w:t>’</w:t>
      </w:r>
      <w:r w:rsidR="00331B15" w:rsidRPr="007B0F29">
        <w:rPr>
          <w:rFonts w:ascii="Georgia" w:hAnsi="Georgia"/>
          <w:sz w:val="32"/>
        </w:rPr>
        <w:t>sire aura même pas besoin de me délacer. » Ses doigts le taquinaient en cadence de va-et-vient. « Ou, s</w:t>
      </w:r>
      <w:r w:rsidRPr="007B0F29">
        <w:rPr>
          <w:rFonts w:ascii="Georgia" w:hAnsi="Georgia"/>
          <w:sz w:val="32"/>
        </w:rPr>
        <w:t>’</w:t>
      </w:r>
      <w:r w:rsidR="00331B15" w:rsidRPr="007B0F29">
        <w:rPr>
          <w:rFonts w:ascii="Georgia" w:hAnsi="Georgia"/>
          <w:sz w:val="32"/>
        </w:rPr>
        <w:t xml:space="preserve">il </w:t>
      </w:r>
      <w:r w:rsidR="00984B7B" w:rsidRPr="007B0F29">
        <w:rPr>
          <w:rFonts w:ascii="Georgia" w:hAnsi="Georgia"/>
          <w:sz w:val="32"/>
        </w:rPr>
        <w:t>voulait</w:t>
      </w:r>
      <w:r w:rsidR="00331B15" w:rsidRPr="007B0F29">
        <w:rPr>
          <w:rFonts w:ascii="Georgia" w:hAnsi="Georgia"/>
          <w:sz w:val="32"/>
        </w:rPr>
        <w:t>, je pourrais lui faire plutôt ça. » Elle le prit dans sa bouche.</w:t>
      </w:r>
    </w:p>
    <w:p w:rsidR="00331B15" w:rsidRPr="007B0F29" w:rsidRDefault="00331B15" w:rsidP="007B0F29">
      <w:pPr>
        <w:ind w:firstLine="567"/>
        <w:jc w:val="both"/>
        <w:rPr>
          <w:rFonts w:ascii="Georgia" w:hAnsi="Georgia"/>
          <w:sz w:val="32"/>
        </w:rPr>
      </w:pPr>
      <w:r w:rsidRPr="007B0F29">
        <w:rPr>
          <w:rFonts w:ascii="Georgia" w:hAnsi="Georgia"/>
          <w:sz w:val="32"/>
        </w:rPr>
        <w:t>Il fut bientôt à point de nouveau mais, cette fois, se retint un peu plus longuement. Quand il eut enfin succombé, Shae se recoula vers lui pour se pelotonner toute nue sous son bras. « Hein, que tu me permettras de venir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Shae, gémit-il, c</w:t>
      </w:r>
      <w:r w:rsidRPr="007B0F29">
        <w:rPr>
          <w:rFonts w:ascii="Georgia" w:hAnsi="Georgia"/>
          <w:sz w:val="32"/>
        </w:rPr>
        <w:t>’</w:t>
      </w:r>
      <w:r w:rsidR="00331B15" w:rsidRPr="007B0F29">
        <w:rPr>
          <w:rFonts w:ascii="Georgia" w:hAnsi="Georgia"/>
          <w:sz w:val="32"/>
        </w:rPr>
        <w:t>est</w:t>
      </w:r>
      <w:r w:rsidR="007B0F29" w:rsidRPr="007B0F29">
        <w:rPr>
          <w:rFonts w:ascii="Georgia" w:hAnsi="Georgia"/>
          <w:i/>
          <w:sz w:val="32"/>
        </w:rPr>
        <w:t xml:space="preserve"> trop dangereux. »</w:t>
      </w:r>
    </w:p>
    <w:p w:rsidR="00331B15" w:rsidRPr="007B0F29" w:rsidRDefault="00331B15" w:rsidP="007B0F29">
      <w:pPr>
        <w:ind w:firstLine="567"/>
        <w:jc w:val="both"/>
        <w:rPr>
          <w:rFonts w:ascii="Georgia" w:hAnsi="Georgia"/>
          <w:sz w:val="32"/>
        </w:rPr>
      </w:pPr>
      <w:r w:rsidRPr="007B0F29">
        <w:rPr>
          <w:rFonts w:ascii="Georgia" w:hAnsi="Georgia"/>
          <w:sz w:val="32"/>
        </w:rPr>
        <w:t>Elle demeura quelque temps muette. Il tenta de changer de sujet, mais il se heurtait à un mur poliment maussade et aussi glacial et inexorable que le Mur jadis arpenté dans le Nord.</w:t>
      </w:r>
      <w:r w:rsidR="007B0F29" w:rsidRPr="007B0F29">
        <w:rPr>
          <w:rFonts w:ascii="Georgia" w:hAnsi="Georgia"/>
          <w:i/>
          <w:sz w:val="32"/>
        </w:rPr>
        <w:t xml:space="preserve"> Les dieux nous préservent</w:t>
      </w:r>
      <w:r w:rsidRPr="007B0F29">
        <w:rPr>
          <w:rFonts w:ascii="Georgia" w:hAnsi="Georgia"/>
          <w:sz w:val="32"/>
        </w:rPr>
        <w:t xml:space="preserve">, songea-t-il avec accablement, les yeux fixés sur la chandelle qui, près de son terme, commençait à goutter, </w:t>
      </w:r>
      <w:r w:rsidR="007B0F29" w:rsidRPr="007B0F29">
        <w:rPr>
          <w:rFonts w:ascii="Georgia" w:hAnsi="Georgia"/>
          <w:i/>
          <w:sz w:val="32"/>
        </w:rPr>
        <w:t>comment pourrais-je tolérer que ça se repr</w:t>
      </w:r>
      <w:r w:rsidR="00965A83">
        <w:rPr>
          <w:rFonts w:ascii="Georgia" w:hAnsi="Georgia"/>
          <w:i/>
          <w:sz w:val="32"/>
        </w:rPr>
        <w:t>oduise, après Tysha ? Suis-</w:t>
      </w:r>
      <w:r w:rsidR="007B0F29" w:rsidRPr="007B0F29">
        <w:rPr>
          <w:rFonts w:ascii="Georgia" w:hAnsi="Georgia"/>
          <w:i/>
          <w:sz w:val="32"/>
        </w:rPr>
        <w:t>je donc aussi monstrueusement insensé que le croit mon père ?</w:t>
      </w:r>
      <w:r w:rsidRPr="007B0F29">
        <w:rPr>
          <w:rFonts w:ascii="Georgia" w:hAnsi="Georgia"/>
          <w:sz w:val="32"/>
        </w:rPr>
        <w:t xml:space="preserve"> C</w:t>
      </w:r>
      <w:r w:rsidR="00007603" w:rsidRPr="007B0F29">
        <w:rPr>
          <w:rFonts w:ascii="Georgia" w:hAnsi="Georgia"/>
          <w:sz w:val="32"/>
        </w:rPr>
        <w:t>’</w:t>
      </w:r>
      <w:r w:rsidRPr="007B0F29">
        <w:rPr>
          <w:rFonts w:ascii="Georgia" w:hAnsi="Georgia"/>
          <w:sz w:val="32"/>
        </w:rPr>
        <w:t>est de trop bon cœur qu</w:t>
      </w:r>
      <w:r w:rsidR="00007603" w:rsidRPr="007B0F29">
        <w:rPr>
          <w:rFonts w:ascii="Georgia" w:hAnsi="Georgia"/>
          <w:sz w:val="32"/>
        </w:rPr>
        <w:t>’</w:t>
      </w:r>
      <w:r w:rsidRPr="007B0F29">
        <w:rPr>
          <w:rFonts w:ascii="Georgia" w:hAnsi="Georgia"/>
          <w:sz w:val="32"/>
        </w:rPr>
        <w:t>il aurait accordé ce qu</w:t>
      </w:r>
      <w:r w:rsidR="00007603" w:rsidRPr="007B0F29">
        <w:rPr>
          <w:rFonts w:ascii="Georgia" w:hAnsi="Georgia"/>
          <w:sz w:val="32"/>
        </w:rPr>
        <w:t>’</w:t>
      </w:r>
      <w:r w:rsidRPr="007B0F29">
        <w:rPr>
          <w:rFonts w:ascii="Georgia" w:hAnsi="Georgia"/>
          <w:sz w:val="32"/>
        </w:rPr>
        <w:t>elle demandait, de trop bon cœur qu</w:t>
      </w:r>
      <w:r w:rsidR="00007603" w:rsidRPr="007B0F29">
        <w:rPr>
          <w:rFonts w:ascii="Georgia" w:hAnsi="Georgia"/>
          <w:sz w:val="32"/>
        </w:rPr>
        <w:t>’</w:t>
      </w:r>
      <w:r w:rsidRPr="007B0F29">
        <w:rPr>
          <w:rFonts w:ascii="Georgia" w:hAnsi="Georgia"/>
          <w:sz w:val="32"/>
        </w:rPr>
        <w:t>il l</w:t>
      </w:r>
      <w:r w:rsidR="00007603" w:rsidRPr="007B0F29">
        <w:rPr>
          <w:rFonts w:ascii="Georgia" w:hAnsi="Georgia"/>
          <w:sz w:val="32"/>
        </w:rPr>
        <w:t>’</w:t>
      </w:r>
      <w:r w:rsidRPr="007B0F29">
        <w:rPr>
          <w:rFonts w:ascii="Georgia" w:hAnsi="Georgia"/>
          <w:sz w:val="32"/>
        </w:rPr>
        <w:t>aurait, à son bras, emmenée chez lui, qu</w:t>
      </w:r>
      <w:r w:rsidR="00007603" w:rsidRPr="007B0F29">
        <w:rPr>
          <w:rFonts w:ascii="Georgia" w:hAnsi="Georgia"/>
          <w:sz w:val="32"/>
        </w:rPr>
        <w:t>’</w:t>
      </w:r>
      <w:r w:rsidRPr="007B0F29">
        <w:rPr>
          <w:rFonts w:ascii="Georgia" w:hAnsi="Georgia"/>
          <w:sz w:val="32"/>
        </w:rPr>
        <w:t>il lui aurait permis de revêtir les velours et les soies qu</w:t>
      </w:r>
      <w:r w:rsidR="00007603" w:rsidRPr="007B0F29">
        <w:rPr>
          <w:rFonts w:ascii="Georgia" w:hAnsi="Georgia"/>
          <w:sz w:val="32"/>
        </w:rPr>
        <w:t>’</w:t>
      </w:r>
      <w:r w:rsidRPr="007B0F29">
        <w:rPr>
          <w:rFonts w:ascii="Georgia" w:hAnsi="Georgia"/>
          <w:sz w:val="32"/>
        </w:rPr>
        <w:t>elle aimait si passionnément. N</w:t>
      </w:r>
      <w:r w:rsidR="00007603" w:rsidRPr="007B0F29">
        <w:rPr>
          <w:rFonts w:ascii="Georgia" w:hAnsi="Georgia"/>
          <w:sz w:val="32"/>
        </w:rPr>
        <w:t>’</w:t>
      </w:r>
      <w:r w:rsidRPr="007B0F29">
        <w:rPr>
          <w:rFonts w:ascii="Georgia" w:hAnsi="Georgia"/>
          <w:sz w:val="32"/>
        </w:rPr>
        <w:t>eût-il dépendu que de lui, c</w:t>
      </w:r>
      <w:r w:rsidR="00007603" w:rsidRPr="007B0F29">
        <w:rPr>
          <w:rFonts w:ascii="Georgia" w:hAnsi="Georgia"/>
          <w:sz w:val="32"/>
        </w:rPr>
        <w:t>’</w:t>
      </w:r>
      <w:r w:rsidRPr="007B0F29">
        <w:rPr>
          <w:rFonts w:ascii="Georgia" w:hAnsi="Georgia"/>
          <w:sz w:val="32"/>
        </w:rPr>
        <w:t>est assise à ses côtés qu</w:t>
      </w:r>
      <w:r w:rsidR="00007603" w:rsidRPr="007B0F29">
        <w:rPr>
          <w:rFonts w:ascii="Georgia" w:hAnsi="Georgia"/>
          <w:sz w:val="32"/>
        </w:rPr>
        <w:t>’</w:t>
      </w:r>
      <w:r w:rsidRPr="007B0F29">
        <w:rPr>
          <w:rFonts w:ascii="Georgia" w:hAnsi="Georgia"/>
          <w:sz w:val="32"/>
        </w:rPr>
        <w:t>elle aurait assisté au banquet des noces de Joffrey, dansé avec tous les ours à sa fantaisie. Mais la voir pendre, non, non.</w:t>
      </w:r>
    </w:p>
    <w:p w:rsidR="00331B15" w:rsidRPr="007B0F29" w:rsidRDefault="00331B15" w:rsidP="007B0F29">
      <w:pPr>
        <w:ind w:firstLine="567"/>
        <w:jc w:val="both"/>
        <w:rPr>
          <w:rFonts w:ascii="Georgia" w:hAnsi="Georgia"/>
          <w:sz w:val="32"/>
        </w:rPr>
      </w:pPr>
      <w:r w:rsidRPr="007B0F29">
        <w:rPr>
          <w:rFonts w:ascii="Georgia" w:hAnsi="Georgia"/>
          <w:sz w:val="32"/>
        </w:rPr>
        <w:t>Quand la chandelle se fut éteinte, Tyrion se dégagea pour en allumer une nouvelle. Puis il fit le tour des murs, les tapotant l</w:t>
      </w:r>
      <w:r w:rsidR="00007603" w:rsidRPr="007B0F29">
        <w:rPr>
          <w:rFonts w:ascii="Georgia" w:hAnsi="Georgia"/>
          <w:sz w:val="32"/>
        </w:rPr>
        <w:t>’</w:t>
      </w:r>
      <w:r w:rsidRPr="007B0F29">
        <w:rPr>
          <w:rFonts w:ascii="Georgia" w:hAnsi="Georgia"/>
          <w:sz w:val="32"/>
        </w:rPr>
        <w:t>un après l</w:t>
      </w:r>
      <w:r w:rsidR="00007603" w:rsidRPr="007B0F29">
        <w:rPr>
          <w:rFonts w:ascii="Georgia" w:hAnsi="Georgia"/>
          <w:sz w:val="32"/>
        </w:rPr>
        <w:t>’</w:t>
      </w:r>
      <w:r w:rsidRPr="007B0F29">
        <w:rPr>
          <w:rFonts w:ascii="Georgia" w:hAnsi="Georgia"/>
          <w:sz w:val="32"/>
        </w:rPr>
        <w:t>autre en quête de la porte dérobée. Shae se mit sur son séant et, enserrant de ses bras ses jambes relevées, le regarda faire. Avant de lâcher, finalement : « Elles sont sous le lit. Les marches secrètes. »</w:t>
      </w:r>
    </w:p>
    <w:p w:rsidR="00331B15" w:rsidRPr="007B0F29" w:rsidRDefault="00331B15" w:rsidP="007B0F29">
      <w:pPr>
        <w:ind w:firstLine="567"/>
        <w:jc w:val="both"/>
        <w:rPr>
          <w:rFonts w:ascii="Georgia" w:hAnsi="Georgia"/>
          <w:sz w:val="32"/>
        </w:rPr>
      </w:pPr>
      <w:r w:rsidRPr="007B0F29">
        <w:rPr>
          <w:rFonts w:ascii="Georgia" w:hAnsi="Georgia"/>
          <w:sz w:val="32"/>
        </w:rPr>
        <w:t>Il la regarda d</w:t>
      </w:r>
      <w:r w:rsidR="00007603" w:rsidRPr="007B0F29">
        <w:rPr>
          <w:rFonts w:ascii="Georgia" w:hAnsi="Georgia"/>
          <w:sz w:val="32"/>
        </w:rPr>
        <w:t>’</w:t>
      </w:r>
      <w:r w:rsidRPr="007B0F29">
        <w:rPr>
          <w:rFonts w:ascii="Georgia" w:hAnsi="Georgia"/>
          <w:sz w:val="32"/>
        </w:rPr>
        <w:t>un air incrédule. « Le lit ? Le lit est en pierre, en pierre massive. Il pèse une demi-tonne.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Y a un endroit où Varys pousse, et puis hop, ça s</w:t>
      </w:r>
      <w:r w:rsidRPr="007B0F29">
        <w:rPr>
          <w:rFonts w:ascii="Georgia" w:hAnsi="Georgia"/>
          <w:sz w:val="32"/>
        </w:rPr>
        <w:t>’</w:t>
      </w:r>
      <w:r w:rsidR="00331B15" w:rsidRPr="007B0F29">
        <w:rPr>
          <w:rFonts w:ascii="Georgia" w:hAnsi="Georgia"/>
          <w:sz w:val="32"/>
        </w:rPr>
        <w:t>envole. J</w:t>
      </w:r>
      <w:r w:rsidRPr="007B0F29">
        <w:rPr>
          <w:rFonts w:ascii="Georgia" w:hAnsi="Georgia"/>
          <w:sz w:val="32"/>
        </w:rPr>
        <w:t>’</w:t>
      </w:r>
      <w:r w:rsidR="00331B15" w:rsidRPr="007B0F29">
        <w:rPr>
          <w:rFonts w:ascii="Georgia" w:hAnsi="Georgia"/>
          <w:sz w:val="32"/>
        </w:rPr>
        <w:t>y ai demandé comment, mais c</w:t>
      </w:r>
      <w:r w:rsidRPr="007B0F29">
        <w:rPr>
          <w:rFonts w:ascii="Georgia" w:hAnsi="Georgia"/>
          <w:sz w:val="32"/>
        </w:rPr>
        <w:t>’</w:t>
      </w:r>
      <w:r w:rsidR="00331B15" w:rsidRPr="007B0F29">
        <w:rPr>
          <w:rFonts w:ascii="Georgia" w:hAnsi="Georgia"/>
          <w:sz w:val="32"/>
        </w:rPr>
        <w:t>est par magie, qu</w:t>
      </w:r>
      <w:r w:rsidRPr="007B0F29">
        <w:rPr>
          <w:rFonts w:ascii="Georgia" w:hAnsi="Georgia"/>
          <w:sz w:val="32"/>
        </w:rPr>
        <w:t>’</w:t>
      </w:r>
      <w:r w:rsidR="00331B15" w:rsidRPr="007B0F29">
        <w:rPr>
          <w:rFonts w:ascii="Georgia" w:hAnsi="Georgia"/>
          <w:sz w:val="32"/>
        </w:rPr>
        <w:t>il a dit.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 Il ne put réprimer un sourire. « Un sortilège de contrepoids. »</w:t>
      </w:r>
    </w:p>
    <w:p w:rsidR="00331B15" w:rsidRPr="007B0F29" w:rsidRDefault="00331B15" w:rsidP="007B0F29">
      <w:pPr>
        <w:ind w:firstLine="567"/>
        <w:jc w:val="both"/>
        <w:rPr>
          <w:rFonts w:ascii="Georgia" w:hAnsi="Georgia"/>
          <w:sz w:val="32"/>
        </w:rPr>
      </w:pPr>
      <w:r w:rsidRPr="007B0F29">
        <w:rPr>
          <w:rFonts w:ascii="Georgia" w:hAnsi="Georgia"/>
          <w:sz w:val="32"/>
        </w:rPr>
        <w:t>Elle se leva. «</w:t>
      </w:r>
      <w:r w:rsidR="00984B7B">
        <w:rPr>
          <w:rFonts w:ascii="Georgia" w:hAnsi="Georgia"/>
          <w:sz w:val="32"/>
        </w:rPr>
        <w:t xml:space="preserve"> </w:t>
      </w:r>
      <w:r w:rsidRPr="007B0F29">
        <w:rPr>
          <w:rFonts w:ascii="Georgia" w:hAnsi="Georgia"/>
          <w:sz w:val="32"/>
        </w:rPr>
        <w:t>Faudrait que je rentre. Y a des fois que les coups de pied du gosse réveillent Lollys, et elle m</w:t>
      </w:r>
      <w:r w:rsidR="00007603" w:rsidRPr="007B0F29">
        <w:rPr>
          <w:rFonts w:ascii="Georgia" w:hAnsi="Georgia"/>
          <w:sz w:val="32"/>
        </w:rPr>
        <w:t>’</w:t>
      </w:r>
      <w:r w:rsidRPr="007B0F29">
        <w:rPr>
          <w:rFonts w:ascii="Georgia" w:hAnsi="Georgia"/>
          <w:sz w:val="32"/>
        </w:rPr>
        <w:t>appelle.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Varys devrait être de retour sous peu. Il est probablement en train d</w:t>
      </w:r>
      <w:r w:rsidRPr="007B0F29">
        <w:rPr>
          <w:rFonts w:ascii="Georgia" w:hAnsi="Georgia"/>
          <w:sz w:val="32"/>
        </w:rPr>
        <w:t>’</w:t>
      </w:r>
      <w:r w:rsidR="00331B15" w:rsidRPr="007B0F29">
        <w:rPr>
          <w:rFonts w:ascii="Georgia" w:hAnsi="Georgia"/>
          <w:sz w:val="32"/>
        </w:rPr>
        <w:t xml:space="preserve">écouter tout ce que nous disons. » Il abaissa la </w:t>
      </w:r>
      <w:r w:rsidR="00984B7B" w:rsidRPr="007B0F29">
        <w:rPr>
          <w:rFonts w:ascii="Georgia" w:hAnsi="Georgia"/>
          <w:sz w:val="32"/>
        </w:rPr>
        <w:t>chandelle</w:t>
      </w:r>
      <w:r w:rsidR="00331B15" w:rsidRPr="007B0F29">
        <w:rPr>
          <w:rFonts w:ascii="Georgia" w:hAnsi="Georgia"/>
          <w:sz w:val="32"/>
        </w:rPr>
        <w:t>. Une tache humide lui auréolait le devant des braies, mais les ténèbres empêcheraient sans doute qu</w:t>
      </w:r>
      <w:r w:rsidRPr="007B0F29">
        <w:rPr>
          <w:rFonts w:ascii="Georgia" w:hAnsi="Georgia"/>
          <w:sz w:val="32"/>
        </w:rPr>
        <w:t>’</w:t>
      </w:r>
      <w:r w:rsidR="00331B15" w:rsidRPr="007B0F29">
        <w:rPr>
          <w:rFonts w:ascii="Georgia" w:hAnsi="Georgia"/>
          <w:sz w:val="32"/>
        </w:rPr>
        <w:t>on ne la remarque. Il pressa Shae de se rhabiller et attendit l</w:t>
      </w:r>
      <w:r w:rsidRPr="007B0F29">
        <w:rPr>
          <w:rFonts w:ascii="Georgia" w:hAnsi="Georgia"/>
          <w:sz w:val="32"/>
        </w:rPr>
        <w:t>’</w:t>
      </w:r>
      <w:r w:rsidR="00331B15" w:rsidRPr="007B0F29">
        <w:rPr>
          <w:rFonts w:ascii="Georgia" w:hAnsi="Georgia"/>
          <w:sz w:val="32"/>
        </w:rPr>
        <w:t>eunuque.</w:t>
      </w:r>
    </w:p>
    <w:p w:rsidR="00331B15" w:rsidRPr="007B0F29" w:rsidRDefault="00331B15" w:rsidP="007B0F29">
      <w:pPr>
        <w:ind w:firstLine="567"/>
        <w:jc w:val="both"/>
        <w:rPr>
          <w:rFonts w:ascii="Georgia" w:hAnsi="Georgia"/>
          <w:sz w:val="32"/>
        </w:rPr>
      </w:pPr>
      <w:r w:rsidRPr="007B0F29">
        <w:rPr>
          <w:rFonts w:ascii="Georgia" w:hAnsi="Georgia"/>
          <w:sz w:val="32"/>
        </w:rPr>
        <w:t>« Je vais le faire, promit-elle. Tu es mon lion, n</w:t>
      </w:r>
      <w:r w:rsidR="00007603" w:rsidRPr="007B0F29">
        <w:rPr>
          <w:rFonts w:ascii="Georgia" w:hAnsi="Georgia"/>
          <w:sz w:val="32"/>
        </w:rPr>
        <w:t>’</w:t>
      </w:r>
      <w:r w:rsidRPr="007B0F29">
        <w:rPr>
          <w:rFonts w:ascii="Georgia" w:hAnsi="Georgia"/>
          <w:sz w:val="32"/>
        </w:rPr>
        <w:t>est-ce pas ? Mon géant Lannister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dit-il. Et toi, tu 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 ta putain. » Elle lui effleura les lèvres du bout du doigt. « Je sais. Je voudrais être ta dame, mais je pourrai jamais. </w:t>
      </w:r>
      <w:r w:rsidR="00984B7B" w:rsidRPr="007B0F29">
        <w:rPr>
          <w:rFonts w:ascii="Georgia" w:hAnsi="Georgia"/>
          <w:sz w:val="32"/>
        </w:rPr>
        <w:t>Autrement</w:t>
      </w:r>
      <w:r w:rsidR="00331B15" w:rsidRPr="007B0F29">
        <w:rPr>
          <w:rFonts w:ascii="Georgia" w:hAnsi="Georgia"/>
          <w:sz w:val="32"/>
        </w:rPr>
        <w:t>, tu m</w:t>
      </w:r>
      <w:r w:rsidRPr="007B0F29">
        <w:rPr>
          <w:rFonts w:ascii="Georgia" w:hAnsi="Georgia"/>
          <w:sz w:val="32"/>
        </w:rPr>
        <w:t>’</w:t>
      </w:r>
      <w:r w:rsidR="00331B15" w:rsidRPr="007B0F29">
        <w:rPr>
          <w:rFonts w:ascii="Georgia" w:hAnsi="Georgia"/>
          <w:sz w:val="32"/>
        </w:rPr>
        <w:t>emmènerais au banquet. C</w:t>
      </w:r>
      <w:r w:rsidRPr="007B0F29">
        <w:rPr>
          <w:rFonts w:ascii="Georgia" w:hAnsi="Georgia"/>
          <w:sz w:val="32"/>
        </w:rPr>
        <w:t>’</w:t>
      </w:r>
      <w:r w:rsidR="00331B15" w:rsidRPr="007B0F29">
        <w:rPr>
          <w:rFonts w:ascii="Georgia" w:hAnsi="Georgia"/>
          <w:sz w:val="32"/>
        </w:rPr>
        <w:t>est pas grave. Ça me plaît bien d</w:t>
      </w:r>
      <w:r w:rsidRPr="007B0F29">
        <w:rPr>
          <w:rFonts w:ascii="Georgia" w:hAnsi="Georgia"/>
          <w:sz w:val="32"/>
        </w:rPr>
        <w:t>’</w:t>
      </w:r>
      <w:r w:rsidR="00331B15" w:rsidRPr="007B0F29">
        <w:rPr>
          <w:rFonts w:ascii="Georgia" w:hAnsi="Georgia"/>
          <w:sz w:val="32"/>
        </w:rPr>
        <w:t>être ta putain, Tyrion. Garde-moi seulement, mon lion, et garde-moi en sécurité.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Promis », dit-il.</w:t>
      </w:r>
      <w:r w:rsidR="007B0F29" w:rsidRPr="007B0F29">
        <w:rPr>
          <w:rFonts w:ascii="Georgia" w:hAnsi="Georgia"/>
          <w:i/>
          <w:sz w:val="32"/>
        </w:rPr>
        <w:t xml:space="preserve"> Fou, fou !</w:t>
      </w:r>
      <w:r w:rsidR="00331B15" w:rsidRPr="007B0F29">
        <w:rPr>
          <w:rFonts w:ascii="Georgia" w:hAnsi="Georgia"/>
          <w:sz w:val="32"/>
        </w:rPr>
        <w:t xml:space="preserve"> cria sa voix intérieure.</w:t>
      </w:r>
      <w:r w:rsidR="007B0F29" w:rsidRPr="007B0F29">
        <w:rPr>
          <w:rFonts w:ascii="Georgia" w:hAnsi="Georgia"/>
          <w:i/>
          <w:sz w:val="32"/>
        </w:rPr>
        <w:t xml:space="preserve"> Pourquoi lui avoir dit ça</w:t>
      </w:r>
      <w:r w:rsidR="00984B7B">
        <w:rPr>
          <w:rFonts w:ascii="Georgia" w:hAnsi="Georgia"/>
          <w:i/>
          <w:sz w:val="32"/>
        </w:rPr>
        <w:t xml:space="preserve"> </w:t>
      </w:r>
      <w:r w:rsidR="00965A83">
        <w:rPr>
          <w:rFonts w:ascii="Georgia" w:hAnsi="Georgia"/>
          <w:i/>
          <w:sz w:val="32"/>
        </w:rPr>
        <w:t>? Tu n’</w:t>
      </w:r>
      <w:r w:rsidR="007B0F29" w:rsidRPr="007B0F29">
        <w:rPr>
          <w:rFonts w:ascii="Georgia" w:hAnsi="Georgia"/>
          <w:i/>
          <w:sz w:val="32"/>
        </w:rPr>
        <w:t>étais venu que pour l’éloigner !</w:t>
      </w:r>
      <w:r w:rsidR="00331B15" w:rsidRPr="007B0F29">
        <w:rPr>
          <w:rFonts w:ascii="Georgia" w:hAnsi="Georgia"/>
          <w:sz w:val="32"/>
        </w:rPr>
        <w:t xml:space="preserve"> Au lieu de quoi il l</w:t>
      </w:r>
      <w:r w:rsidRPr="007B0F29">
        <w:rPr>
          <w:rFonts w:ascii="Georgia" w:hAnsi="Georgia"/>
          <w:sz w:val="32"/>
        </w:rPr>
        <w:t>’</w:t>
      </w:r>
      <w:r w:rsidR="00331B15" w:rsidRPr="007B0F29">
        <w:rPr>
          <w:rFonts w:ascii="Georgia" w:hAnsi="Georgia"/>
          <w:sz w:val="32"/>
        </w:rPr>
        <w:t>embrassa une fois de plus.</w:t>
      </w:r>
    </w:p>
    <w:p w:rsidR="00331B15" w:rsidRPr="007B0F29" w:rsidRDefault="00331B15" w:rsidP="007B0F29">
      <w:pPr>
        <w:ind w:firstLine="567"/>
        <w:jc w:val="both"/>
        <w:rPr>
          <w:rFonts w:ascii="Georgia" w:hAnsi="Georgia"/>
          <w:sz w:val="32"/>
        </w:rPr>
      </w:pPr>
      <w:r w:rsidRPr="007B0F29">
        <w:rPr>
          <w:rFonts w:ascii="Georgia" w:hAnsi="Georgia"/>
          <w:sz w:val="32"/>
        </w:rPr>
        <w:t>Le chemin du retour lui parut interminable de solitude. Podrick Payne dormait à poings fermés dans son lit gigogne, au pied du sien, mais il le réveilla. « Bronn, dit-il.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Ser Bronn ? » Pod frotta ses yeux engourdis de sommeil. « Oh. Il faut que j</w:t>
      </w:r>
      <w:r w:rsidRPr="007B0F29">
        <w:rPr>
          <w:rFonts w:ascii="Georgia" w:hAnsi="Georgia"/>
          <w:sz w:val="32"/>
        </w:rPr>
        <w:t>’</w:t>
      </w:r>
      <w:r w:rsidR="00331B15" w:rsidRPr="007B0F29">
        <w:rPr>
          <w:rFonts w:ascii="Georgia" w:hAnsi="Georgia"/>
          <w:sz w:val="32"/>
        </w:rPr>
        <w:t>aille le chercher ? Messire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 non, je t</w:t>
      </w:r>
      <w:r w:rsidRPr="007B0F29">
        <w:rPr>
          <w:rFonts w:ascii="Georgia" w:hAnsi="Georgia"/>
          <w:sz w:val="32"/>
        </w:rPr>
        <w:t>’</w:t>
      </w:r>
      <w:r w:rsidR="00331B15" w:rsidRPr="007B0F29">
        <w:rPr>
          <w:rFonts w:ascii="Georgia" w:hAnsi="Georgia"/>
          <w:sz w:val="32"/>
        </w:rPr>
        <w:t>ai seulement réveillé pour que nous causions un peu de ses habitudes vestimentaires », ironisa Tyrion, mais son sarcasme fit fiasco total. Pod le regarda, bouche bée, d</w:t>
      </w:r>
      <w:r w:rsidRPr="007B0F29">
        <w:rPr>
          <w:rFonts w:ascii="Georgia" w:hAnsi="Georgia"/>
          <w:sz w:val="32"/>
        </w:rPr>
        <w:t>’</w:t>
      </w:r>
      <w:r w:rsidR="00331B15" w:rsidRPr="007B0F29">
        <w:rPr>
          <w:rFonts w:ascii="Georgia" w:hAnsi="Georgia"/>
          <w:sz w:val="32"/>
        </w:rPr>
        <w:t>un air ahuri, jusqu</w:t>
      </w:r>
      <w:r w:rsidRPr="007B0F29">
        <w:rPr>
          <w:rFonts w:ascii="Georgia" w:hAnsi="Georgia"/>
          <w:sz w:val="32"/>
        </w:rPr>
        <w:t>’</w:t>
      </w:r>
      <w:r w:rsidR="00331B15" w:rsidRPr="007B0F29">
        <w:rPr>
          <w:rFonts w:ascii="Georgia" w:hAnsi="Georgia"/>
          <w:sz w:val="32"/>
        </w:rPr>
        <w:t>à ce qu</w:t>
      </w:r>
      <w:r w:rsidRPr="007B0F29">
        <w:rPr>
          <w:rFonts w:ascii="Georgia" w:hAnsi="Georgia"/>
          <w:sz w:val="32"/>
        </w:rPr>
        <w:t>’</w:t>
      </w:r>
      <w:r w:rsidR="00331B15" w:rsidRPr="007B0F29">
        <w:rPr>
          <w:rFonts w:ascii="Georgia" w:hAnsi="Georgia"/>
          <w:sz w:val="32"/>
        </w:rPr>
        <w:t xml:space="preserve">il dise, bras au ciel : « Oui, va le </w:t>
      </w:r>
      <w:r w:rsidR="00984B7B" w:rsidRPr="007B0F29">
        <w:rPr>
          <w:rFonts w:ascii="Georgia" w:hAnsi="Georgia"/>
          <w:sz w:val="32"/>
        </w:rPr>
        <w:t>chercher</w:t>
      </w:r>
      <w:r w:rsidR="00331B15" w:rsidRPr="007B0F29">
        <w:rPr>
          <w:rFonts w:ascii="Georgia" w:hAnsi="Georgia"/>
          <w:sz w:val="32"/>
        </w:rPr>
        <w:t>. Tu le ramènes. Tout de suite. »</w:t>
      </w:r>
    </w:p>
    <w:p w:rsidR="00331B15" w:rsidRPr="007B0F29" w:rsidRDefault="00331B15" w:rsidP="007B0F29">
      <w:pPr>
        <w:ind w:firstLine="567"/>
        <w:jc w:val="both"/>
        <w:rPr>
          <w:rFonts w:ascii="Georgia" w:hAnsi="Georgia"/>
          <w:sz w:val="32"/>
        </w:rPr>
      </w:pPr>
      <w:r w:rsidRPr="007B0F29">
        <w:rPr>
          <w:rFonts w:ascii="Georgia" w:hAnsi="Georgia"/>
          <w:sz w:val="32"/>
        </w:rPr>
        <w:t>Le gamin s</w:t>
      </w:r>
      <w:r w:rsidR="00007603" w:rsidRPr="007B0F29">
        <w:rPr>
          <w:rFonts w:ascii="Georgia" w:hAnsi="Georgia"/>
          <w:sz w:val="32"/>
        </w:rPr>
        <w:t>’</w:t>
      </w:r>
      <w:r w:rsidRPr="007B0F29">
        <w:rPr>
          <w:rFonts w:ascii="Georgia" w:hAnsi="Georgia"/>
          <w:sz w:val="32"/>
        </w:rPr>
        <w:t>habilla précipitamment et faillit défoncer la porte pour sortir plus vite.</w:t>
      </w:r>
      <w:r w:rsidR="007B0F29" w:rsidRPr="007B0F29">
        <w:rPr>
          <w:rFonts w:ascii="Georgia" w:hAnsi="Georgia"/>
          <w:i/>
          <w:sz w:val="32"/>
        </w:rPr>
        <w:t xml:space="preserve"> Suis-je vraiment si terrifiant</w:t>
      </w:r>
      <w:r w:rsidR="00984B7B">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se demanda Tyrion tout en troquant sa tenue contre une robe de chambre avant de se verser du vin.</w:t>
      </w:r>
    </w:p>
    <w:p w:rsidR="00331B15" w:rsidRPr="007B0F29" w:rsidRDefault="00331B15" w:rsidP="007B0F29">
      <w:pPr>
        <w:ind w:firstLine="567"/>
        <w:jc w:val="both"/>
        <w:rPr>
          <w:rFonts w:ascii="Georgia" w:hAnsi="Georgia"/>
          <w:sz w:val="32"/>
        </w:rPr>
      </w:pPr>
      <w:r w:rsidRPr="007B0F29">
        <w:rPr>
          <w:rFonts w:ascii="Georgia" w:hAnsi="Georgia"/>
          <w:sz w:val="32"/>
        </w:rPr>
        <w:t>Il en était à sa troisième coupe quand, la mi-nuit passée, Pod reparut enfin, le chevalier reître en remorque. «</w:t>
      </w:r>
      <w:r w:rsidR="00984B7B">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espère que le gosse avait une foutue bonne raison de m</w:t>
      </w:r>
      <w:r w:rsidR="00007603" w:rsidRPr="007B0F29">
        <w:rPr>
          <w:rFonts w:ascii="Georgia" w:hAnsi="Georgia"/>
          <w:sz w:val="32"/>
        </w:rPr>
        <w:t>’</w:t>
      </w:r>
      <w:r w:rsidRPr="007B0F29">
        <w:rPr>
          <w:rFonts w:ascii="Georgia" w:hAnsi="Georgia"/>
          <w:sz w:val="32"/>
        </w:rPr>
        <w:t>arracher de chez Chataya, râla Bronn en s</w:t>
      </w:r>
      <w:r w:rsidR="00007603" w:rsidRPr="007B0F29">
        <w:rPr>
          <w:rFonts w:ascii="Georgia" w:hAnsi="Georgia"/>
          <w:sz w:val="32"/>
        </w:rPr>
        <w:t>’</w:t>
      </w:r>
      <w:r w:rsidRPr="007B0F29">
        <w:rPr>
          <w:rFonts w:ascii="Georgia" w:hAnsi="Georgia"/>
          <w:sz w:val="32"/>
        </w:rPr>
        <w:t>adjugeant un siège.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 chez</w:t>
      </w:r>
      <w:r w:rsidR="007B0F29" w:rsidRPr="007B0F29">
        <w:rPr>
          <w:rFonts w:ascii="Georgia" w:hAnsi="Georgia"/>
          <w:i/>
          <w:sz w:val="32"/>
        </w:rPr>
        <w:t xml:space="preserve"> Chataya</w:t>
      </w:r>
      <w:r w:rsidR="00331B15" w:rsidRPr="007B0F29">
        <w:rPr>
          <w:rFonts w:ascii="Georgia" w:hAnsi="Georgia"/>
          <w:sz w:val="32"/>
        </w:rPr>
        <w:t xml:space="preserve"> ? reprit Tyrion avec humeur.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Ç</w:t>
      </w:r>
      <w:r w:rsidRPr="007B0F29">
        <w:rPr>
          <w:rFonts w:ascii="Georgia" w:hAnsi="Georgia"/>
          <w:sz w:val="32"/>
        </w:rPr>
        <w:t>’</w:t>
      </w:r>
      <w:r w:rsidR="00331B15" w:rsidRPr="007B0F29">
        <w:rPr>
          <w:rFonts w:ascii="Georgia" w:hAnsi="Georgia"/>
          <w:sz w:val="32"/>
        </w:rPr>
        <w:t xml:space="preserve">a du bon, être chevalier. Plus besoin de chercher les </w:t>
      </w:r>
      <w:r w:rsidR="00984B7B" w:rsidRPr="007B0F29">
        <w:rPr>
          <w:rFonts w:ascii="Georgia" w:hAnsi="Georgia"/>
          <w:sz w:val="32"/>
        </w:rPr>
        <w:t>bordels</w:t>
      </w:r>
      <w:r w:rsidR="00331B15" w:rsidRPr="007B0F29">
        <w:rPr>
          <w:rFonts w:ascii="Georgia" w:hAnsi="Georgia"/>
          <w:sz w:val="32"/>
        </w:rPr>
        <w:t xml:space="preserve"> les moins chers de la rue. » Il s</w:t>
      </w:r>
      <w:r w:rsidRPr="007B0F29">
        <w:rPr>
          <w:rFonts w:ascii="Georgia" w:hAnsi="Georgia"/>
          <w:sz w:val="32"/>
        </w:rPr>
        <w:t>’</w:t>
      </w:r>
      <w:r w:rsidR="00331B15" w:rsidRPr="007B0F29">
        <w:rPr>
          <w:rFonts w:ascii="Georgia" w:hAnsi="Georgia"/>
          <w:sz w:val="32"/>
        </w:rPr>
        <w:t>épanouit. « Maintenant, c</w:t>
      </w:r>
      <w:r w:rsidRPr="007B0F29">
        <w:rPr>
          <w:rFonts w:ascii="Georgia" w:hAnsi="Georgia"/>
          <w:sz w:val="32"/>
        </w:rPr>
        <w:t>’</w:t>
      </w:r>
      <w:r w:rsidR="00331B15" w:rsidRPr="007B0F29">
        <w:rPr>
          <w:rFonts w:ascii="Georgia" w:hAnsi="Georgia"/>
          <w:sz w:val="32"/>
        </w:rPr>
        <w:t>est Alayaya et Marei dans le même plumard, et ser Bronn entre elles. »</w:t>
      </w:r>
    </w:p>
    <w:p w:rsidR="00331B15" w:rsidRPr="007B0F29" w:rsidRDefault="00331B15" w:rsidP="007B0F29">
      <w:pPr>
        <w:ind w:firstLine="567"/>
        <w:jc w:val="both"/>
        <w:rPr>
          <w:rFonts w:ascii="Georgia" w:hAnsi="Georgia"/>
          <w:sz w:val="32"/>
        </w:rPr>
      </w:pPr>
      <w:r w:rsidRPr="007B0F29">
        <w:rPr>
          <w:rFonts w:ascii="Georgia" w:hAnsi="Georgia"/>
          <w:sz w:val="32"/>
        </w:rPr>
        <w:t>Force fut à Tyrion de ravaler son irritation. Bronn avait autant que quiconque le droit de coucher avec Alayaya, mais tout de même...</w:t>
      </w:r>
      <w:r w:rsidR="007B0F29" w:rsidRPr="007B0F29">
        <w:rPr>
          <w:rFonts w:ascii="Georgia" w:hAnsi="Georgia"/>
          <w:i/>
          <w:sz w:val="32"/>
        </w:rPr>
        <w:t xml:space="preserve"> Je ne l’ai jamais touchée, si fort que j’en eusse envie, mais Bronn n’a pas pu le savoir. Il n’aurait pas dû y tremper sa queue.</w:t>
      </w:r>
      <w:r w:rsidRPr="007B0F29">
        <w:rPr>
          <w:rFonts w:ascii="Georgia" w:hAnsi="Georgia"/>
          <w:sz w:val="32"/>
        </w:rPr>
        <w:t xml:space="preserve"> Il n</w:t>
      </w:r>
      <w:r w:rsidR="00007603" w:rsidRPr="007B0F29">
        <w:rPr>
          <w:rFonts w:ascii="Georgia" w:hAnsi="Georgia"/>
          <w:sz w:val="32"/>
        </w:rPr>
        <w:t>’</w:t>
      </w:r>
      <w:r w:rsidRPr="007B0F29">
        <w:rPr>
          <w:rFonts w:ascii="Georgia" w:hAnsi="Georgia"/>
          <w:sz w:val="32"/>
        </w:rPr>
        <w:t>osait se rendre lui-même chez Chataya. S</w:t>
      </w:r>
      <w:r w:rsidR="00007603" w:rsidRPr="007B0F29">
        <w:rPr>
          <w:rFonts w:ascii="Georgia" w:hAnsi="Georgia"/>
          <w:sz w:val="32"/>
        </w:rPr>
        <w:t>’</w:t>
      </w:r>
      <w:r w:rsidRPr="007B0F29">
        <w:rPr>
          <w:rFonts w:ascii="Georgia" w:hAnsi="Georgia"/>
          <w:sz w:val="32"/>
        </w:rPr>
        <w:t>il le faisait, Cersei ne manquerait pas de l</w:t>
      </w:r>
      <w:r w:rsidR="00007603" w:rsidRPr="007B0F29">
        <w:rPr>
          <w:rFonts w:ascii="Georgia" w:hAnsi="Georgia"/>
          <w:sz w:val="32"/>
        </w:rPr>
        <w:t>’</w:t>
      </w:r>
      <w:r w:rsidRPr="007B0F29">
        <w:rPr>
          <w:rFonts w:ascii="Georgia" w:hAnsi="Georgia"/>
          <w:sz w:val="32"/>
        </w:rPr>
        <w:t xml:space="preserve">ébruiter du côté de Père, et Yaya le </w:t>
      </w:r>
      <w:r w:rsidR="00984B7B" w:rsidRPr="007B0F29">
        <w:rPr>
          <w:rFonts w:ascii="Georgia" w:hAnsi="Georgia"/>
          <w:sz w:val="32"/>
        </w:rPr>
        <w:t>paierait</w:t>
      </w:r>
      <w:r w:rsidRPr="007B0F29">
        <w:rPr>
          <w:rFonts w:ascii="Georgia" w:hAnsi="Georgia"/>
          <w:sz w:val="32"/>
        </w:rPr>
        <w:t xml:space="preserve"> de pire que du fouet. En guise d</w:t>
      </w:r>
      <w:r w:rsidR="00007603" w:rsidRPr="007B0F29">
        <w:rPr>
          <w:rFonts w:ascii="Georgia" w:hAnsi="Georgia"/>
          <w:sz w:val="32"/>
        </w:rPr>
        <w:t>’</w:t>
      </w:r>
      <w:r w:rsidRPr="007B0F29">
        <w:rPr>
          <w:rFonts w:ascii="Georgia" w:hAnsi="Georgia"/>
          <w:sz w:val="32"/>
        </w:rPr>
        <w:t>excuses, il avait envoyé un collier de jade et d</w:t>
      </w:r>
      <w:r w:rsidR="00007603" w:rsidRPr="007B0F29">
        <w:rPr>
          <w:rFonts w:ascii="Georgia" w:hAnsi="Georgia"/>
          <w:sz w:val="32"/>
        </w:rPr>
        <w:t>’</w:t>
      </w:r>
      <w:r w:rsidRPr="007B0F29">
        <w:rPr>
          <w:rFonts w:ascii="Georgia" w:hAnsi="Georgia"/>
          <w:sz w:val="32"/>
        </w:rPr>
        <w:t>argent, plus deux bracelets assortis, mais à part cela...</w:t>
      </w:r>
    </w:p>
    <w:p w:rsidR="00331B15" w:rsidRPr="007B0F29" w:rsidRDefault="007B0F29" w:rsidP="007B0F29">
      <w:pPr>
        <w:ind w:firstLine="567"/>
        <w:jc w:val="both"/>
        <w:rPr>
          <w:rFonts w:ascii="Georgia" w:hAnsi="Georgia"/>
          <w:sz w:val="32"/>
        </w:rPr>
      </w:pPr>
      <w:r w:rsidRPr="007B0F29">
        <w:rPr>
          <w:rFonts w:ascii="Georgia" w:hAnsi="Georgia"/>
          <w:i/>
          <w:sz w:val="32"/>
        </w:rPr>
        <w:t>Vanités. «</w:t>
      </w:r>
      <w:r w:rsidR="00984B7B">
        <w:rPr>
          <w:rFonts w:ascii="Georgia" w:hAnsi="Georgia"/>
          <w:i/>
          <w:sz w:val="32"/>
        </w:rPr>
        <w:t xml:space="preserve"> </w:t>
      </w:r>
      <w:r w:rsidRPr="007B0F29">
        <w:rPr>
          <w:rFonts w:ascii="Georgia" w:hAnsi="Georgia"/>
          <w:i/>
          <w:sz w:val="32"/>
        </w:rPr>
        <w:t>Il y</w:t>
      </w:r>
      <w:r w:rsidR="00331B15" w:rsidRPr="007B0F29">
        <w:rPr>
          <w:rFonts w:ascii="Georgia" w:hAnsi="Georgia"/>
          <w:sz w:val="32"/>
        </w:rPr>
        <w:t xml:space="preserve"> a un chanteur qui se fait appeler Symon Langue-d</w:t>
      </w:r>
      <w:r w:rsidR="00007603" w:rsidRPr="007B0F29">
        <w:rPr>
          <w:rFonts w:ascii="Georgia" w:hAnsi="Georgia"/>
          <w:sz w:val="32"/>
        </w:rPr>
        <w:t>’</w:t>
      </w:r>
      <w:r w:rsidR="00331B15" w:rsidRPr="007B0F29">
        <w:rPr>
          <w:rFonts w:ascii="Georgia" w:hAnsi="Georgia"/>
          <w:sz w:val="32"/>
        </w:rPr>
        <w:t>argent, dit-il d</w:t>
      </w:r>
      <w:r w:rsidR="00007603" w:rsidRPr="007B0F29">
        <w:rPr>
          <w:rFonts w:ascii="Georgia" w:hAnsi="Georgia"/>
          <w:sz w:val="32"/>
        </w:rPr>
        <w:t>’</w:t>
      </w:r>
      <w:r w:rsidR="00331B15" w:rsidRPr="007B0F29">
        <w:rPr>
          <w:rFonts w:ascii="Georgia" w:hAnsi="Georgia"/>
          <w:sz w:val="32"/>
        </w:rPr>
        <w:t>un ton las, refoulant ses remords. Il joue de temps à autre pour la fille de lady Tanda.</w:t>
      </w:r>
    </w:p>
    <w:p w:rsidR="00331B15" w:rsidRPr="007B0F29" w:rsidRDefault="00984B7B"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Et alors ? »</w:t>
      </w:r>
    </w:p>
    <w:p w:rsidR="00984B7B" w:rsidRDefault="007B0F29" w:rsidP="00984B7B">
      <w:pPr>
        <w:ind w:firstLine="567"/>
        <w:jc w:val="both"/>
        <w:rPr>
          <w:rFonts w:ascii="Georgia" w:hAnsi="Georgia"/>
          <w:sz w:val="32"/>
        </w:rPr>
      </w:pPr>
      <w:r w:rsidRPr="007B0F29">
        <w:rPr>
          <w:rFonts w:ascii="Georgia" w:hAnsi="Georgia"/>
          <w:i/>
          <w:sz w:val="32"/>
        </w:rPr>
        <w:t>Tue-le</w:t>
      </w:r>
      <w:r w:rsidR="00331B15" w:rsidRPr="007B0F29">
        <w:rPr>
          <w:rFonts w:ascii="Georgia" w:hAnsi="Georgia"/>
          <w:sz w:val="32"/>
        </w:rPr>
        <w:t>, songea-t-il sans parvenir à le proférer. Le seul crime du pauvre diable avait consisté à chanter quelques chansons.</w:t>
      </w:r>
      <w:r w:rsidRPr="007B0F29">
        <w:rPr>
          <w:rFonts w:ascii="Georgia" w:hAnsi="Georgia"/>
          <w:i/>
          <w:sz w:val="32"/>
        </w:rPr>
        <w:t xml:space="preserve"> Et à farcir la cervelle frivole de ma Shae de visions de colombes et d’ours dansants.</w:t>
      </w:r>
      <w:r w:rsidR="00331B15" w:rsidRPr="007B0F29">
        <w:rPr>
          <w:rFonts w:ascii="Georgia" w:hAnsi="Georgia"/>
          <w:sz w:val="32"/>
        </w:rPr>
        <w:t xml:space="preserve"> « Trouve-le, se contenta-t-il d</w:t>
      </w:r>
      <w:r w:rsidR="00007603" w:rsidRPr="007B0F29">
        <w:rPr>
          <w:rFonts w:ascii="Georgia" w:hAnsi="Georgia"/>
          <w:sz w:val="32"/>
        </w:rPr>
        <w:t>’</w:t>
      </w:r>
      <w:r w:rsidR="00331B15" w:rsidRPr="007B0F29">
        <w:rPr>
          <w:rFonts w:ascii="Georgia" w:hAnsi="Georgia"/>
          <w:sz w:val="32"/>
        </w:rPr>
        <w:t>ordonner. Trouve-le avant que quelqu</w:t>
      </w:r>
      <w:r w:rsidR="00007603" w:rsidRPr="007B0F29">
        <w:rPr>
          <w:rFonts w:ascii="Georgia" w:hAnsi="Georgia"/>
          <w:sz w:val="32"/>
        </w:rPr>
        <w:t>’</w:t>
      </w:r>
      <w:r w:rsidR="00331B15" w:rsidRPr="007B0F29">
        <w:rPr>
          <w:rFonts w:ascii="Georgia" w:hAnsi="Georgia"/>
          <w:sz w:val="32"/>
        </w:rPr>
        <w:t>un d</w:t>
      </w:r>
      <w:r w:rsidR="00007603" w:rsidRPr="007B0F29">
        <w:rPr>
          <w:rFonts w:ascii="Georgia" w:hAnsi="Georgia"/>
          <w:sz w:val="32"/>
        </w:rPr>
        <w:t>’</w:t>
      </w:r>
      <w:r w:rsidR="00331B15" w:rsidRPr="007B0F29">
        <w:rPr>
          <w:rFonts w:ascii="Georgia" w:hAnsi="Georgia"/>
          <w:sz w:val="32"/>
        </w:rPr>
        <w:t>autre ne le trouve. »</w:t>
      </w:r>
      <w:r w:rsidR="00984B7B">
        <w:rPr>
          <w:rFonts w:ascii="Georgia" w:hAnsi="Georgia"/>
          <w:sz w:val="32"/>
        </w:rPr>
        <w:br w:type="page"/>
      </w:r>
    </w:p>
    <w:p w:rsidR="00984B7B" w:rsidRDefault="00984B7B" w:rsidP="00984B7B">
      <w:pPr>
        <w:pStyle w:val="Corpsdutexte1"/>
        <w:tabs>
          <w:tab w:val="left" w:pos="566"/>
        </w:tabs>
        <w:spacing w:before="0" w:line="240" w:lineRule="auto"/>
        <w:ind w:right="40"/>
        <w:rPr>
          <w:rStyle w:val="Corpsdutexte12pt68"/>
          <w:rFonts w:ascii="Georgia" w:hAnsi="Georgia"/>
          <w:sz w:val="32"/>
          <w:szCs w:val="32"/>
        </w:rPr>
      </w:pPr>
    </w:p>
    <w:p w:rsidR="00984B7B" w:rsidRDefault="00984B7B" w:rsidP="00984B7B">
      <w:pPr>
        <w:pStyle w:val="Corpsdutexte1"/>
        <w:tabs>
          <w:tab w:val="left" w:pos="566"/>
        </w:tabs>
        <w:spacing w:before="0" w:line="240" w:lineRule="auto"/>
        <w:ind w:right="40"/>
        <w:rPr>
          <w:rStyle w:val="Corpsdutexte12pt68"/>
          <w:rFonts w:ascii="Georgia" w:hAnsi="Georgia"/>
          <w:sz w:val="32"/>
          <w:szCs w:val="32"/>
        </w:rPr>
      </w:pPr>
    </w:p>
    <w:p w:rsidR="00984B7B" w:rsidRPr="00FF615A" w:rsidRDefault="00984B7B" w:rsidP="00984B7B">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ARYA</w:t>
      </w:r>
    </w:p>
    <w:p w:rsidR="00984B7B" w:rsidRDefault="00984B7B" w:rsidP="00984B7B">
      <w:pPr>
        <w:pStyle w:val="Corpsdutexte1"/>
        <w:tabs>
          <w:tab w:val="left" w:pos="566"/>
        </w:tabs>
        <w:spacing w:before="0" w:line="240" w:lineRule="auto"/>
        <w:ind w:right="40"/>
        <w:rPr>
          <w:rStyle w:val="Corpsdutexte12pt68"/>
          <w:rFonts w:ascii="Georgia" w:hAnsi="Georgia"/>
          <w:sz w:val="32"/>
          <w:szCs w:val="32"/>
        </w:rPr>
      </w:pPr>
    </w:p>
    <w:p w:rsidR="00984B7B" w:rsidRDefault="00984B7B" w:rsidP="00984B7B">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Elle fouinait en quête de légumes dans le potager d</w:t>
      </w:r>
      <w:r w:rsidR="00007603" w:rsidRPr="007B0F29">
        <w:rPr>
          <w:rFonts w:ascii="Georgia" w:hAnsi="Georgia"/>
          <w:sz w:val="32"/>
        </w:rPr>
        <w:t>’</w:t>
      </w:r>
      <w:r w:rsidRPr="007B0F29">
        <w:rPr>
          <w:rFonts w:ascii="Georgia" w:hAnsi="Georgia"/>
          <w:sz w:val="32"/>
        </w:rPr>
        <w:t>un mort quand elle entendit le chant.</w:t>
      </w:r>
    </w:p>
    <w:p w:rsidR="00331B15" w:rsidRPr="007B0F29" w:rsidRDefault="00331B15" w:rsidP="007B0F29">
      <w:pPr>
        <w:ind w:firstLine="567"/>
        <w:jc w:val="both"/>
        <w:rPr>
          <w:rFonts w:ascii="Georgia" w:hAnsi="Georgia"/>
          <w:sz w:val="32"/>
        </w:rPr>
      </w:pPr>
      <w:r w:rsidRPr="007B0F29">
        <w:rPr>
          <w:rFonts w:ascii="Georgia" w:hAnsi="Georgia"/>
          <w:sz w:val="32"/>
        </w:rPr>
        <w:t>Elle se raidit, immobile comme une borne, et, l</w:t>
      </w:r>
      <w:r w:rsidR="00007603" w:rsidRPr="007B0F29">
        <w:rPr>
          <w:rFonts w:ascii="Georgia" w:hAnsi="Georgia"/>
          <w:sz w:val="32"/>
        </w:rPr>
        <w:t>’</w:t>
      </w:r>
      <w:r w:rsidRPr="007B0F29">
        <w:rPr>
          <w:rFonts w:ascii="Georgia" w:hAnsi="Georgia"/>
          <w:sz w:val="32"/>
        </w:rPr>
        <w:t>oreille tendue, oublia instantanément les trois carottes filiformes qu</w:t>
      </w:r>
      <w:r w:rsidR="00007603" w:rsidRPr="007B0F29">
        <w:rPr>
          <w:rFonts w:ascii="Georgia" w:hAnsi="Georgia"/>
          <w:sz w:val="32"/>
        </w:rPr>
        <w:t>’</w:t>
      </w:r>
      <w:r w:rsidRPr="007B0F29">
        <w:rPr>
          <w:rFonts w:ascii="Georgia" w:hAnsi="Georgia"/>
          <w:sz w:val="32"/>
        </w:rPr>
        <w:t>elle tenait. La pensée des gens de Roose Bolton et des Pitres Sanglants lui fit courir le long de l</w:t>
      </w:r>
      <w:r w:rsidR="00007603" w:rsidRPr="007B0F29">
        <w:rPr>
          <w:rFonts w:ascii="Georgia" w:hAnsi="Georgia"/>
          <w:sz w:val="32"/>
        </w:rPr>
        <w:t>’</w:t>
      </w:r>
      <w:r w:rsidRPr="007B0F29">
        <w:rPr>
          <w:rFonts w:ascii="Georgia" w:hAnsi="Georgia"/>
          <w:sz w:val="32"/>
        </w:rPr>
        <w:t>échin</w:t>
      </w:r>
      <w:r w:rsidR="00984B7B">
        <w:rPr>
          <w:rFonts w:ascii="Georgia" w:hAnsi="Georgia"/>
          <w:sz w:val="32"/>
        </w:rPr>
        <w:t>e</w:t>
      </w:r>
      <w:r w:rsidRPr="007B0F29">
        <w:rPr>
          <w:rFonts w:ascii="Georgia" w:hAnsi="Georgia"/>
          <w:sz w:val="32"/>
        </w:rPr>
        <w:t xml:space="preserve"> un frisson de peur.</w:t>
      </w:r>
      <w:r w:rsidR="007B0F29" w:rsidRPr="007B0F29">
        <w:rPr>
          <w:rFonts w:ascii="Georgia" w:hAnsi="Georgia"/>
          <w:i/>
          <w:sz w:val="32"/>
        </w:rPr>
        <w:t xml:space="preserve"> Ce n’est pas juste, non..., pas maintenant que</w:t>
      </w:r>
      <w:r w:rsidR="00984B7B">
        <w:rPr>
          <w:rFonts w:ascii="Georgia" w:hAnsi="Georgia"/>
          <w:i/>
          <w:sz w:val="32"/>
        </w:rPr>
        <w:t xml:space="preserve"> nous avions fi</w:t>
      </w:r>
      <w:r w:rsidR="007B0F29" w:rsidRPr="007B0F29">
        <w:rPr>
          <w:rFonts w:ascii="Georgia" w:hAnsi="Georgia"/>
          <w:i/>
          <w:sz w:val="32"/>
        </w:rPr>
        <w:t>ni par trouver le Trident, pas maintenant que nous en venions presque à nous croire sauvés... !</w:t>
      </w:r>
    </w:p>
    <w:p w:rsidR="00331B15" w:rsidRPr="007B0F29" w:rsidRDefault="00331B15" w:rsidP="007B0F29">
      <w:pPr>
        <w:ind w:firstLine="567"/>
        <w:jc w:val="both"/>
        <w:rPr>
          <w:rFonts w:ascii="Georgia" w:hAnsi="Georgia"/>
          <w:sz w:val="32"/>
        </w:rPr>
      </w:pPr>
      <w:r w:rsidRPr="007B0F29">
        <w:rPr>
          <w:rFonts w:ascii="Georgia" w:hAnsi="Georgia"/>
          <w:sz w:val="32"/>
        </w:rPr>
        <w:t>Mais au fait, pourquoi les Pitres chanteraient-ils ?</w:t>
      </w:r>
    </w:p>
    <w:p w:rsidR="00331B15" w:rsidRPr="007B0F29" w:rsidRDefault="00331B15" w:rsidP="007B0F29">
      <w:pPr>
        <w:ind w:firstLine="567"/>
        <w:jc w:val="both"/>
        <w:rPr>
          <w:rFonts w:ascii="Georgia" w:hAnsi="Georgia"/>
          <w:sz w:val="32"/>
        </w:rPr>
      </w:pPr>
      <w:r w:rsidRPr="007B0F29">
        <w:rPr>
          <w:rFonts w:ascii="Georgia" w:hAnsi="Georgia"/>
          <w:sz w:val="32"/>
        </w:rPr>
        <w:t xml:space="preserve">La chanson montait du bord de la rivière, quelque part, </w:t>
      </w:r>
      <w:r w:rsidR="00984B7B" w:rsidRPr="007B0F29">
        <w:rPr>
          <w:rFonts w:ascii="Georgia" w:hAnsi="Georgia"/>
          <w:sz w:val="32"/>
        </w:rPr>
        <w:t>derrière</w:t>
      </w:r>
      <w:r w:rsidRPr="007B0F29">
        <w:rPr>
          <w:rFonts w:ascii="Georgia" w:hAnsi="Georgia"/>
          <w:sz w:val="32"/>
        </w:rPr>
        <w:t xml:space="preserve"> la petite butte, à l</w:t>
      </w:r>
      <w:r w:rsidR="00007603" w:rsidRPr="007B0F29">
        <w:rPr>
          <w:rFonts w:ascii="Georgia" w:hAnsi="Georgia"/>
          <w:sz w:val="32"/>
        </w:rPr>
        <w:t>’</w:t>
      </w:r>
      <w:r w:rsidRPr="007B0F29">
        <w:rPr>
          <w:rFonts w:ascii="Georgia" w:hAnsi="Georgia"/>
          <w:sz w:val="32"/>
        </w:rPr>
        <w:t>est. «</w:t>
      </w:r>
      <w:r w:rsidR="00984B7B">
        <w:rPr>
          <w:rFonts w:ascii="Georgia" w:hAnsi="Georgia"/>
          <w:sz w:val="32"/>
        </w:rPr>
        <w:t xml:space="preserve"> </w:t>
      </w:r>
      <w:r w:rsidRPr="007B0F29">
        <w:rPr>
          <w:rFonts w:ascii="Georgia" w:hAnsi="Georgia"/>
          <w:sz w:val="32"/>
        </w:rPr>
        <w:t>...</w:t>
      </w:r>
      <w:r w:rsidR="007B0F29" w:rsidRPr="007B0F29">
        <w:rPr>
          <w:rFonts w:ascii="Georgia" w:hAnsi="Georgia"/>
          <w:i/>
          <w:sz w:val="32"/>
        </w:rPr>
        <w:t xml:space="preserve"> à Goëville, oh gai, voir la belle, oh gai... »</w:t>
      </w:r>
    </w:p>
    <w:p w:rsidR="00331B15" w:rsidRPr="007B0F29" w:rsidRDefault="00331B15" w:rsidP="007B0F29">
      <w:pPr>
        <w:ind w:firstLine="567"/>
        <w:jc w:val="both"/>
        <w:rPr>
          <w:rFonts w:ascii="Georgia" w:hAnsi="Georgia"/>
          <w:sz w:val="32"/>
        </w:rPr>
      </w:pPr>
      <w:r w:rsidRPr="007B0F29">
        <w:rPr>
          <w:rFonts w:ascii="Georgia" w:hAnsi="Georgia"/>
          <w:sz w:val="32"/>
        </w:rPr>
        <w:t>Elle se leva, carottes ballant au bout de ses doigts. On aurait dit que le chanteur remontait le chemin de halage. D</w:t>
      </w:r>
      <w:r w:rsidR="00007603" w:rsidRPr="007B0F29">
        <w:rPr>
          <w:rFonts w:ascii="Georgia" w:hAnsi="Georgia"/>
          <w:sz w:val="32"/>
        </w:rPr>
        <w:t>’</w:t>
      </w:r>
      <w:r w:rsidRPr="007B0F29">
        <w:rPr>
          <w:rFonts w:ascii="Georgia" w:hAnsi="Georgia"/>
          <w:sz w:val="32"/>
        </w:rPr>
        <w:t>après la dégaine qu</w:t>
      </w:r>
      <w:r w:rsidR="00007603" w:rsidRPr="007B0F29">
        <w:rPr>
          <w:rFonts w:ascii="Georgia" w:hAnsi="Georgia"/>
          <w:sz w:val="32"/>
        </w:rPr>
        <w:t>’</w:t>
      </w:r>
      <w:r w:rsidRPr="007B0F29">
        <w:rPr>
          <w:rFonts w:ascii="Georgia" w:hAnsi="Georgia"/>
          <w:sz w:val="32"/>
        </w:rPr>
        <w:t>il se tirait, Tourte aussi, là-bas, dans les choux, l</w:t>
      </w:r>
      <w:r w:rsidR="00007603" w:rsidRPr="007B0F29">
        <w:rPr>
          <w:rFonts w:ascii="Georgia" w:hAnsi="Georgia"/>
          <w:sz w:val="32"/>
        </w:rPr>
        <w:t>’</w:t>
      </w:r>
      <w:r w:rsidRPr="007B0F29">
        <w:rPr>
          <w:rFonts w:ascii="Georgia" w:hAnsi="Georgia"/>
          <w:sz w:val="32"/>
        </w:rPr>
        <w:t>avait entendu. Dormant comme il dormait, à l</w:t>
      </w:r>
      <w:r w:rsidR="00007603" w:rsidRPr="007B0F29">
        <w:rPr>
          <w:rFonts w:ascii="Georgia" w:hAnsi="Georgia"/>
          <w:sz w:val="32"/>
        </w:rPr>
        <w:t>’</w:t>
      </w:r>
      <w:r w:rsidRPr="007B0F29">
        <w:rPr>
          <w:rFonts w:ascii="Georgia" w:hAnsi="Georgia"/>
          <w:sz w:val="32"/>
        </w:rPr>
        <w:t>ombre de la chaumière incendiée, Gendry ne risquait pas, lui, d</w:t>
      </w:r>
      <w:r w:rsidR="00007603" w:rsidRPr="007B0F29">
        <w:rPr>
          <w:rFonts w:ascii="Georgia" w:hAnsi="Georgia"/>
          <w:sz w:val="32"/>
        </w:rPr>
        <w:t>’</w:t>
      </w:r>
      <w:r w:rsidRPr="007B0F29">
        <w:rPr>
          <w:rFonts w:ascii="Georgia" w:hAnsi="Georgia"/>
          <w:sz w:val="32"/>
        </w:rPr>
        <w:t>entendre quoi que ce soit.</w:t>
      </w:r>
    </w:p>
    <w:p w:rsidR="00331B15" w:rsidRPr="007B0F29" w:rsidRDefault="007B0F29" w:rsidP="007B0F29">
      <w:pPr>
        <w:ind w:firstLine="567"/>
        <w:jc w:val="both"/>
        <w:rPr>
          <w:rFonts w:ascii="Georgia" w:hAnsi="Georgia"/>
          <w:sz w:val="32"/>
        </w:rPr>
      </w:pPr>
      <w:r w:rsidRPr="007B0F29">
        <w:rPr>
          <w:rFonts w:ascii="Georgia" w:hAnsi="Georgia"/>
          <w:i/>
          <w:sz w:val="32"/>
        </w:rPr>
        <w:t>« Je lui déroberai un doux baiser, oh gai, sur le bout de ma dague, oh gai.</w:t>
      </w:r>
      <w:r w:rsidR="00331B15" w:rsidRPr="007B0F29">
        <w:rPr>
          <w:rFonts w:ascii="Georgia" w:hAnsi="Georgia"/>
          <w:sz w:val="32"/>
        </w:rPr>
        <w:t xml:space="preserve"> » Etait-ce un accompagnement de harpe qu</w:t>
      </w:r>
      <w:r w:rsidR="00007603" w:rsidRPr="007B0F29">
        <w:rPr>
          <w:rFonts w:ascii="Georgia" w:hAnsi="Georgia"/>
          <w:sz w:val="32"/>
        </w:rPr>
        <w:t>’</w:t>
      </w:r>
      <w:r w:rsidR="00331B15" w:rsidRPr="007B0F29">
        <w:rPr>
          <w:rFonts w:ascii="Georgia" w:hAnsi="Georgia"/>
          <w:sz w:val="32"/>
        </w:rPr>
        <w:t xml:space="preserve">elle </w:t>
      </w:r>
      <w:r w:rsidR="00984B7B" w:rsidRPr="007B0F29">
        <w:rPr>
          <w:rFonts w:ascii="Georgia" w:hAnsi="Georgia"/>
          <w:sz w:val="32"/>
        </w:rPr>
        <w:t>percevait</w:t>
      </w:r>
      <w:r w:rsidR="00331B15" w:rsidRPr="007B0F29">
        <w:rPr>
          <w:rFonts w:ascii="Georgia" w:hAnsi="Georgia"/>
          <w:sz w:val="32"/>
        </w:rPr>
        <w:t>, sous le ruissellement feutré des eaux ?</w:t>
      </w:r>
    </w:p>
    <w:p w:rsidR="00331B15" w:rsidRPr="007B0F29" w:rsidRDefault="00331B15" w:rsidP="007B0F29">
      <w:pPr>
        <w:ind w:firstLine="567"/>
        <w:jc w:val="both"/>
        <w:rPr>
          <w:rFonts w:ascii="Georgia" w:hAnsi="Georgia"/>
          <w:sz w:val="32"/>
        </w:rPr>
      </w:pPr>
      <w:r w:rsidRPr="007B0F29">
        <w:rPr>
          <w:rFonts w:ascii="Georgia" w:hAnsi="Georgia"/>
          <w:sz w:val="32"/>
        </w:rPr>
        <w:t>« Tu entends ? chuchota Tourte d</w:t>
      </w:r>
      <w:r w:rsidR="00007603" w:rsidRPr="007B0F29">
        <w:rPr>
          <w:rFonts w:ascii="Georgia" w:hAnsi="Georgia"/>
          <w:sz w:val="32"/>
        </w:rPr>
        <w:t>’</w:t>
      </w:r>
      <w:r w:rsidRPr="007B0F29">
        <w:rPr>
          <w:rFonts w:ascii="Georgia" w:hAnsi="Georgia"/>
          <w:sz w:val="32"/>
        </w:rPr>
        <w:t>une voix rauque en étreignant sa brassée de choux. Quelqu</w:t>
      </w:r>
      <w:r w:rsidR="00007603" w:rsidRPr="007B0F29">
        <w:rPr>
          <w:rFonts w:ascii="Georgia" w:hAnsi="Georgia"/>
          <w:sz w:val="32"/>
        </w:rPr>
        <w:t>’</w:t>
      </w:r>
      <w:r w:rsidRPr="007B0F29">
        <w:rPr>
          <w:rFonts w:ascii="Georgia" w:hAnsi="Georgia"/>
          <w:sz w:val="32"/>
        </w:rPr>
        <w:t>un vient...</w:t>
      </w:r>
    </w:p>
    <w:p w:rsidR="00007603" w:rsidRPr="007B0F29" w:rsidRDefault="00984B7B"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Va réveiller Gendry, dit-elle. Secoue-le juste par l</w:t>
      </w:r>
      <w:r w:rsidR="00007603" w:rsidRPr="007B0F29">
        <w:rPr>
          <w:rFonts w:ascii="Georgia" w:hAnsi="Georgia"/>
          <w:sz w:val="32"/>
        </w:rPr>
        <w:t>’</w:t>
      </w:r>
      <w:r w:rsidR="00331B15" w:rsidRPr="007B0F29">
        <w:rPr>
          <w:rFonts w:ascii="Georgia" w:hAnsi="Georgia"/>
          <w:sz w:val="32"/>
        </w:rPr>
        <w:t>épaule, et ne me fais pas de boucan. » Contrairement à Tourte, qu</w:t>
      </w:r>
      <w:r w:rsidR="00007603" w:rsidRPr="007B0F29">
        <w:rPr>
          <w:rFonts w:ascii="Georgia" w:hAnsi="Georgia"/>
          <w:sz w:val="32"/>
        </w:rPr>
        <w:t>’</w:t>
      </w:r>
      <w:r w:rsidR="00331B15" w:rsidRPr="007B0F29">
        <w:rPr>
          <w:rFonts w:ascii="Georgia" w:hAnsi="Georgia"/>
          <w:sz w:val="32"/>
        </w:rPr>
        <w:t xml:space="preserve">il </w:t>
      </w:r>
      <w:r w:rsidRPr="007B0F29">
        <w:rPr>
          <w:rFonts w:ascii="Georgia" w:hAnsi="Georgia"/>
          <w:sz w:val="32"/>
        </w:rPr>
        <w:t>fallait</w:t>
      </w:r>
      <w:r w:rsidR="00331B15" w:rsidRPr="007B0F29">
        <w:rPr>
          <w:rFonts w:ascii="Georgia" w:hAnsi="Georgia"/>
          <w:sz w:val="32"/>
        </w:rPr>
        <w:t xml:space="preserve"> bourrer de coups de pied et de coups de gueule, Gendry s</w:t>
      </w:r>
      <w:r w:rsidR="00007603" w:rsidRPr="007B0F29">
        <w:rPr>
          <w:rFonts w:ascii="Georgia" w:hAnsi="Georgia"/>
          <w:sz w:val="32"/>
        </w:rPr>
        <w:t>’</w:t>
      </w:r>
      <w:r w:rsidR="00331B15" w:rsidRPr="007B0F29">
        <w:rPr>
          <w:rFonts w:ascii="Georgia" w:hAnsi="Georgia"/>
          <w:sz w:val="32"/>
        </w:rPr>
        <w:t>éveillait facilement.</w:t>
      </w:r>
    </w:p>
    <w:p w:rsidR="00331B15" w:rsidRPr="007B0F29" w:rsidRDefault="00007603" w:rsidP="007B0F29">
      <w:pPr>
        <w:ind w:firstLine="567"/>
        <w:jc w:val="both"/>
        <w:rPr>
          <w:rFonts w:ascii="Georgia" w:hAnsi="Georgia"/>
          <w:sz w:val="32"/>
        </w:rPr>
      </w:pPr>
      <w:r w:rsidRPr="007B0F29">
        <w:rPr>
          <w:rFonts w:ascii="Georgia" w:hAnsi="Georgia"/>
          <w:sz w:val="32"/>
        </w:rPr>
        <w:t xml:space="preserve"> </w:t>
      </w:r>
      <w:r w:rsidR="00331B15" w:rsidRPr="007B0F29">
        <w:rPr>
          <w:rFonts w:ascii="Georgia" w:hAnsi="Georgia"/>
          <w:sz w:val="32"/>
        </w:rPr>
        <w:t xml:space="preserve">« </w:t>
      </w:r>
      <w:r w:rsidR="00331B15" w:rsidRPr="00984B7B">
        <w:rPr>
          <w:rFonts w:ascii="Georgia" w:hAnsi="Georgia"/>
          <w:i/>
          <w:sz w:val="32"/>
        </w:rPr>
        <w:t>Je ferai d</w:t>
      </w:r>
      <w:r w:rsidRPr="00984B7B">
        <w:rPr>
          <w:rFonts w:ascii="Georgia" w:hAnsi="Georgia"/>
          <w:i/>
          <w:sz w:val="32"/>
        </w:rPr>
        <w:t>’</w:t>
      </w:r>
      <w:r w:rsidR="00331B15" w:rsidRPr="00984B7B">
        <w:rPr>
          <w:rFonts w:ascii="Georgia" w:hAnsi="Georgia"/>
          <w:i/>
          <w:sz w:val="32"/>
        </w:rPr>
        <w:t>elle mon amour, oh gai, et nous reposerons à l</w:t>
      </w:r>
      <w:r w:rsidRPr="00984B7B">
        <w:rPr>
          <w:rFonts w:ascii="Georgia" w:hAnsi="Georgia"/>
          <w:i/>
          <w:sz w:val="32"/>
        </w:rPr>
        <w:t>’</w:t>
      </w:r>
      <w:r w:rsidR="00331B15" w:rsidRPr="00984B7B">
        <w:rPr>
          <w:rFonts w:ascii="Georgia" w:hAnsi="Georgia"/>
          <w:i/>
          <w:sz w:val="32"/>
        </w:rPr>
        <w:t>ombre, oh gai.</w:t>
      </w:r>
      <w:r w:rsidR="007B0F29" w:rsidRPr="007B0F29">
        <w:rPr>
          <w:rFonts w:ascii="Georgia" w:hAnsi="Georgia"/>
          <w:i/>
          <w:sz w:val="32"/>
        </w:rPr>
        <w:t xml:space="preserve"> » </w:t>
      </w:r>
      <w:r w:rsidR="007B0F29" w:rsidRPr="00984B7B">
        <w:rPr>
          <w:rFonts w:ascii="Georgia" w:hAnsi="Georgia"/>
          <w:sz w:val="32"/>
        </w:rPr>
        <w:t>D’un mot à l’autre enflait le son.</w:t>
      </w:r>
    </w:p>
    <w:p w:rsidR="00331B15" w:rsidRPr="007B0F29" w:rsidRDefault="00331B15" w:rsidP="007B0F29">
      <w:pPr>
        <w:ind w:firstLine="567"/>
        <w:jc w:val="both"/>
        <w:rPr>
          <w:rFonts w:ascii="Georgia" w:hAnsi="Georgia"/>
          <w:sz w:val="32"/>
        </w:rPr>
      </w:pPr>
      <w:r w:rsidRPr="007B0F29">
        <w:rPr>
          <w:rFonts w:ascii="Georgia" w:hAnsi="Georgia"/>
          <w:sz w:val="32"/>
        </w:rPr>
        <w:t>Tourte ouvrit les bras. Les choux tombèrent à terre avec un bruit sourd. « Faut nous</w:t>
      </w:r>
      <w:r w:rsidR="007B0F29" w:rsidRPr="007B0F29">
        <w:rPr>
          <w:rFonts w:ascii="Georgia" w:hAnsi="Georgia"/>
          <w:i/>
          <w:sz w:val="32"/>
        </w:rPr>
        <w:t xml:space="preserve"> cacher. »</w:t>
      </w:r>
    </w:p>
    <w:p w:rsidR="00331B15" w:rsidRPr="007B0F29" w:rsidRDefault="007B0F29" w:rsidP="007B0F29">
      <w:pPr>
        <w:ind w:firstLine="567"/>
        <w:jc w:val="both"/>
        <w:rPr>
          <w:rFonts w:ascii="Georgia" w:hAnsi="Georgia"/>
          <w:sz w:val="32"/>
        </w:rPr>
      </w:pPr>
      <w:r w:rsidRPr="007B0F29">
        <w:rPr>
          <w:rFonts w:ascii="Georgia" w:hAnsi="Georgia"/>
          <w:i/>
          <w:sz w:val="32"/>
        </w:rPr>
        <w:t>Où ça ?</w:t>
      </w:r>
      <w:r w:rsidR="00331B15" w:rsidRPr="007B0F29">
        <w:rPr>
          <w:rFonts w:ascii="Georgia" w:hAnsi="Georgia"/>
          <w:sz w:val="32"/>
        </w:rPr>
        <w:t xml:space="preserve"> Les ruines de la chaumière et son potager submergé d</w:t>
      </w:r>
      <w:r w:rsidR="00007603" w:rsidRPr="007B0F29">
        <w:rPr>
          <w:rFonts w:ascii="Georgia" w:hAnsi="Georgia"/>
          <w:sz w:val="32"/>
        </w:rPr>
        <w:t>’</w:t>
      </w:r>
      <w:r w:rsidR="00331B15" w:rsidRPr="007B0F29">
        <w:rPr>
          <w:rFonts w:ascii="Georgia" w:hAnsi="Georgia"/>
          <w:sz w:val="32"/>
        </w:rPr>
        <w:t>herbes folles se trouvaient tout près du Trident. Il y avait bien des saules épars le long de la berge et, au-delà, des massifs de roseaux dans les fonds bourbeux, mais la plupart du terrain, de ce côté-ci, était dramatiquement découvert.</w:t>
      </w:r>
      <w:r w:rsidRPr="007B0F29">
        <w:rPr>
          <w:rFonts w:ascii="Georgia" w:hAnsi="Georgia"/>
          <w:i/>
          <w:sz w:val="32"/>
        </w:rPr>
        <w:t xml:space="preserve"> Nous n’aurions jamais dû quitter les bois, je le savais bien,</w:t>
      </w:r>
      <w:r w:rsidR="00331B15" w:rsidRPr="007B0F29">
        <w:rPr>
          <w:rFonts w:ascii="Georgia" w:hAnsi="Georgia"/>
          <w:sz w:val="32"/>
        </w:rPr>
        <w:t xml:space="preserve"> songea-t-elle. Mais, pour leurs ventres affamés, le potager représentait une tentation trop </w:t>
      </w:r>
      <w:r w:rsidR="00984B7B" w:rsidRPr="007B0F29">
        <w:rPr>
          <w:rFonts w:ascii="Georgia" w:hAnsi="Georgia"/>
          <w:sz w:val="32"/>
        </w:rPr>
        <w:t>puissante</w:t>
      </w:r>
      <w:r w:rsidR="00331B15" w:rsidRPr="007B0F29">
        <w:rPr>
          <w:rFonts w:ascii="Georgia" w:hAnsi="Georgia"/>
          <w:sz w:val="32"/>
        </w:rPr>
        <w:t xml:space="preserve">. Ils avaient grignoté au fin fond des bois, six jours plus tôt, leurs dernières miettes du fromage et du pain volés à Harrenhal. « Emmène Gendry et les chevaux derrière la </w:t>
      </w:r>
      <w:r w:rsidR="00984B7B" w:rsidRPr="007B0F29">
        <w:rPr>
          <w:rFonts w:ascii="Georgia" w:hAnsi="Georgia"/>
          <w:sz w:val="32"/>
        </w:rPr>
        <w:t>chaumière</w:t>
      </w:r>
      <w:r w:rsidR="00331B15" w:rsidRPr="007B0F29">
        <w:rPr>
          <w:rFonts w:ascii="Georgia" w:hAnsi="Georgia"/>
          <w:sz w:val="32"/>
        </w:rPr>
        <w:t xml:space="preserve"> », décida-t-elle. Un pan</w:t>
      </w:r>
      <w:r w:rsidR="00984B7B">
        <w:rPr>
          <w:rFonts w:ascii="Georgia" w:hAnsi="Georgia"/>
          <w:sz w:val="32"/>
        </w:rPr>
        <w:t xml:space="preserve"> de mur demeurait debout, peut-</w:t>
      </w:r>
      <w:r w:rsidR="00331B15" w:rsidRPr="007B0F29">
        <w:rPr>
          <w:rFonts w:ascii="Georgia" w:hAnsi="Georgia"/>
          <w:sz w:val="32"/>
        </w:rPr>
        <w:t>être assez large pour camoufler trois bêtes et deux gars.</w:t>
      </w:r>
      <w:r w:rsidRPr="007B0F29">
        <w:rPr>
          <w:rFonts w:ascii="Georgia" w:hAnsi="Georgia"/>
          <w:i/>
          <w:sz w:val="32"/>
        </w:rPr>
        <w:t xml:space="preserve"> Si les chevaux ne hennissent pas, et si ce chanteur ne vient pas fureter dans les parages du jardin. </w:t>
      </w:r>
      <w:r w:rsidR="00331B15" w:rsidRPr="007B0F29">
        <w:rPr>
          <w:rFonts w:ascii="Georgia" w:hAnsi="Georgia"/>
          <w:sz w:val="32"/>
        </w:rPr>
        <w:t>« Et toi ?</w:t>
      </w:r>
    </w:p>
    <w:p w:rsidR="00331B15" w:rsidRPr="007B0F29" w:rsidRDefault="00984B7B"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Je vais me planquer près de l</w:t>
      </w:r>
      <w:r w:rsidR="00007603" w:rsidRPr="007B0F29">
        <w:rPr>
          <w:rFonts w:ascii="Georgia" w:hAnsi="Georgia"/>
          <w:sz w:val="32"/>
        </w:rPr>
        <w:t>’</w:t>
      </w:r>
      <w:r w:rsidR="00331B15" w:rsidRPr="007B0F29">
        <w:rPr>
          <w:rFonts w:ascii="Georgia" w:hAnsi="Georgia"/>
          <w:sz w:val="32"/>
        </w:rPr>
        <w:t xml:space="preserve">arbre. Le type est </w:t>
      </w:r>
      <w:r w:rsidRPr="007B0F29">
        <w:rPr>
          <w:rFonts w:ascii="Georgia" w:hAnsi="Georgia"/>
          <w:sz w:val="32"/>
        </w:rPr>
        <w:t>probablement</w:t>
      </w:r>
      <w:r w:rsidR="00331B15" w:rsidRPr="007B0F29">
        <w:rPr>
          <w:rFonts w:ascii="Georgia" w:hAnsi="Georgia"/>
          <w:sz w:val="32"/>
        </w:rPr>
        <w:t xml:space="preserve"> seul. S</w:t>
      </w:r>
      <w:r w:rsidR="00007603" w:rsidRPr="007B0F29">
        <w:rPr>
          <w:rFonts w:ascii="Georgia" w:hAnsi="Georgia"/>
          <w:sz w:val="32"/>
        </w:rPr>
        <w:t>’</w:t>
      </w:r>
      <w:r w:rsidR="00331B15" w:rsidRPr="007B0F29">
        <w:rPr>
          <w:rFonts w:ascii="Georgia" w:hAnsi="Georgia"/>
          <w:sz w:val="32"/>
        </w:rPr>
        <w:t>il me cherche noise, je le tuerai.</w:t>
      </w:r>
      <w:r w:rsidR="007B0F29" w:rsidRPr="007B0F29">
        <w:rPr>
          <w:rFonts w:ascii="Georgia" w:hAnsi="Georgia"/>
          <w:i/>
          <w:sz w:val="32"/>
        </w:rPr>
        <w:t xml:space="preserve"> File ! »</w:t>
      </w:r>
    </w:p>
    <w:p w:rsidR="00331B15" w:rsidRPr="007B0F29" w:rsidRDefault="00331B15" w:rsidP="007B0F29">
      <w:pPr>
        <w:ind w:firstLine="567"/>
        <w:jc w:val="both"/>
        <w:rPr>
          <w:rFonts w:ascii="Georgia" w:hAnsi="Georgia"/>
          <w:sz w:val="32"/>
        </w:rPr>
      </w:pPr>
      <w:r w:rsidRPr="007B0F29">
        <w:rPr>
          <w:rFonts w:ascii="Georgia" w:hAnsi="Georgia"/>
          <w:sz w:val="32"/>
        </w:rPr>
        <w:t>Pendant qu</w:t>
      </w:r>
      <w:r w:rsidR="00007603" w:rsidRPr="007B0F29">
        <w:rPr>
          <w:rFonts w:ascii="Georgia" w:hAnsi="Georgia"/>
          <w:sz w:val="32"/>
        </w:rPr>
        <w:t>’</w:t>
      </w:r>
      <w:r w:rsidRPr="007B0F29">
        <w:rPr>
          <w:rFonts w:ascii="Georgia" w:hAnsi="Georgia"/>
          <w:sz w:val="32"/>
        </w:rPr>
        <w:t>il filait, Arya laissa choir ses carottes et, par-dessus l</w:t>
      </w:r>
      <w:r w:rsidR="00007603" w:rsidRPr="007B0F29">
        <w:rPr>
          <w:rFonts w:ascii="Georgia" w:hAnsi="Georgia"/>
          <w:sz w:val="32"/>
        </w:rPr>
        <w:t>’</w:t>
      </w:r>
      <w:r w:rsidRPr="007B0F29">
        <w:rPr>
          <w:rFonts w:ascii="Georgia" w:hAnsi="Georgia"/>
          <w:sz w:val="32"/>
        </w:rPr>
        <w:t>épaule, tira au clair l</w:t>
      </w:r>
      <w:r w:rsidR="00007603" w:rsidRPr="007B0F29">
        <w:rPr>
          <w:rFonts w:ascii="Georgia" w:hAnsi="Georgia"/>
          <w:sz w:val="32"/>
        </w:rPr>
        <w:t>’</w:t>
      </w:r>
      <w:r w:rsidRPr="007B0F29">
        <w:rPr>
          <w:rFonts w:ascii="Georgia" w:hAnsi="Georgia"/>
          <w:sz w:val="32"/>
        </w:rPr>
        <w:t>épée volée. Elle s</w:t>
      </w:r>
      <w:r w:rsidR="00007603" w:rsidRPr="007B0F29">
        <w:rPr>
          <w:rFonts w:ascii="Georgia" w:hAnsi="Georgia"/>
          <w:sz w:val="32"/>
        </w:rPr>
        <w:t>’</w:t>
      </w:r>
      <w:r w:rsidRPr="007B0F29">
        <w:rPr>
          <w:rFonts w:ascii="Georgia" w:hAnsi="Georgia"/>
          <w:sz w:val="32"/>
        </w:rPr>
        <w:t xml:space="preserve">en était fixé le </w:t>
      </w:r>
      <w:r w:rsidR="00984B7B" w:rsidRPr="007B0F29">
        <w:rPr>
          <w:rFonts w:ascii="Georgia" w:hAnsi="Georgia"/>
          <w:sz w:val="32"/>
        </w:rPr>
        <w:t>fourreau</w:t>
      </w:r>
      <w:r w:rsidRPr="007B0F29">
        <w:rPr>
          <w:rFonts w:ascii="Georgia" w:hAnsi="Georgia"/>
          <w:sz w:val="32"/>
        </w:rPr>
        <w:t xml:space="preserve"> dans le dos, car, forgée pour un homme adulte, la lame traînait à terre quand elle l</w:t>
      </w:r>
      <w:r w:rsidR="00007603" w:rsidRPr="007B0F29">
        <w:rPr>
          <w:rFonts w:ascii="Georgia" w:hAnsi="Georgia"/>
          <w:sz w:val="32"/>
        </w:rPr>
        <w:t>’</w:t>
      </w:r>
      <w:r w:rsidRPr="007B0F29">
        <w:rPr>
          <w:rFonts w:ascii="Georgia" w:hAnsi="Georgia"/>
          <w:sz w:val="32"/>
        </w:rPr>
        <w:t>avait sur la hanche.</w:t>
      </w:r>
      <w:r w:rsidR="007B0F29" w:rsidRPr="007B0F29">
        <w:rPr>
          <w:rFonts w:ascii="Georgia" w:hAnsi="Georgia"/>
          <w:i/>
          <w:sz w:val="32"/>
        </w:rPr>
        <w:t xml:space="preserve"> Elle est trop lourde, en plus,</w:t>
      </w:r>
      <w:r w:rsidRPr="007B0F29">
        <w:rPr>
          <w:rFonts w:ascii="Georgia" w:hAnsi="Georgia"/>
          <w:sz w:val="32"/>
        </w:rPr>
        <w:t xml:space="preserve"> se dit-elle, toute au regret d</w:t>
      </w:r>
      <w:r w:rsidR="00007603" w:rsidRPr="007B0F29">
        <w:rPr>
          <w:rFonts w:ascii="Georgia" w:hAnsi="Georgia"/>
          <w:sz w:val="32"/>
        </w:rPr>
        <w:t>’</w:t>
      </w:r>
      <w:r w:rsidRPr="007B0F29">
        <w:rPr>
          <w:rFonts w:ascii="Georgia" w:hAnsi="Georgia"/>
          <w:sz w:val="32"/>
        </w:rPr>
        <w:t>Aiguille, comme chaque fois qu</w:t>
      </w:r>
      <w:r w:rsidR="00007603" w:rsidRPr="007B0F29">
        <w:rPr>
          <w:rFonts w:ascii="Georgia" w:hAnsi="Georgia"/>
          <w:sz w:val="32"/>
        </w:rPr>
        <w:t>’</w:t>
      </w:r>
      <w:r w:rsidRPr="007B0F29">
        <w:rPr>
          <w:rFonts w:ascii="Georgia" w:hAnsi="Georgia"/>
          <w:sz w:val="32"/>
        </w:rPr>
        <w:t>elle manipulait ce grand truc encombrant. Mais ce n</w:t>
      </w:r>
      <w:r w:rsidR="00007603" w:rsidRPr="007B0F29">
        <w:rPr>
          <w:rFonts w:ascii="Georgia" w:hAnsi="Georgia"/>
          <w:sz w:val="32"/>
        </w:rPr>
        <w:t>’</w:t>
      </w:r>
      <w:r w:rsidRPr="007B0F29">
        <w:rPr>
          <w:rFonts w:ascii="Georgia" w:hAnsi="Georgia"/>
          <w:sz w:val="32"/>
        </w:rPr>
        <w:t>en était pas moins une épée, grâce à laquelle il lui était possible, et cela seul comptait, de tuer.</w:t>
      </w:r>
    </w:p>
    <w:p w:rsidR="00331B15" w:rsidRPr="007B0F29" w:rsidRDefault="00331B15" w:rsidP="007B0F29">
      <w:pPr>
        <w:ind w:firstLine="567"/>
        <w:jc w:val="both"/>
        <w:rPr>
          <w:rFonts w:ascii="Georgia" w:hAnsi="Georgia"/>
          <w:sz w:val="32"/>
        </w:rPr>
      </w:pPr>
      <w:r w:rsidRPr="007B0F29">
        <w:rPr>
          <w:rFonts w:ascii="Georgia" w:hAnsi="Georgia"/>
          <w:sz w:val="32"/>
        </w:rPr>
        <w:t>D</w:t>
      </w:r>
      <w:r w:rsidR="00007603" w:rsidRPr="007B0F29">
        <w:rPr>
          <w:rFonts w:ascii="Georgia" w:hAnsi="Georgia"/>
          <w:sz w:val="32"/>
        </w:rPr>
        <w:t>’</w:t>
      </w:r>
      <w:r w:rsidRPr="007B0F29">
        <w:rPr>
          <w:rFonts w:ascii="Georgia" w:hAnsi="Georgia"/>
          <w:sz w:val="32"/>
        </w:rPr>
        <w:t xml:space="preserve">un pied furtif, elle se déplaça vers le vieux gros saule qui poussait non loin du virage du chemin et, une fois retranchée derrière le rideau de branches pleureuses, mit un genou à terre. </w:t>
      </w:r>
      <w:r w:rsidR="007B0F29" w:rsidRPr="007B0F29">
        <w:rPr>
          <w:rFonts w:ascii="Georgia" w:hAnsi="Georgia"/>
          <w:i/>
          <w:sz w:val="32"/>
        </w:rPr>
        <w:t>O vous, dieux anciens,</w:t>
      </w:r>
      <w:r w:rsidRPr="007B0F29">
        <w:rPr>
          <w:rFonts w:ascii="Georgia" w:hAnsi="Georgia"/>
          <w:sz w:val="32"/>
        </w:rPr>
        <w:t xml:space="preserve"> pria-t-elle tandis que la voix du chanteur se faisait de plus en plus forte,</w:t>
      </w:r>
      <w:r w:rsidR="007B0F29" w:rsidRPr="007B0F29">
        <w:rPr>
          <w:rFonts w:ascii="Georgia" w:hAnsi="Georgia"/>
          <w:i/>
          <w:sz w:val="32"/>
        </w:rPr>
        <w:t xml:space="preserve"> vous, dieux des arbres, dissimulez-moi, et faites qu’il me dépasse.</w:t>
      </w:r>
      <w:r w:rsidRPr="007B0F29">
        <w:rPr>
          <w:rFonts w:ascii="Georgia" w:hAnsi="Georgia"/>
          <w:sz w:val="32"/>
        </w:rPr>
        <w:t xml:space="preserve"> Or, là-dessus, un cheval s</w:t>
      </w:r>
      <w:r w:rsidR="00007603" w:rsidRPr="007B0F29">
        <w:rPr>
          <w:rFonts w:ascii="Georgia" w:hAnsi="Georgia"/>
          <w:sz w:val="32"/>
        </w:rPr>
        <w:t>’</w:t>
      </w:r>
      <w:r w:rsidRPr="007B0F29">
        <w:rPr>
          <w:rFonts w:ascii="Georgia" w:hAnsi="Georgia"/>
          <w:sz w:val="32"/>
        </w:rPr>
        <w:t>ébroua, et la chanson s</w:t>
      </w:r>
      <w:r w:rsidR="00007603" w:rsidRPr="007B0F29">
        <w:rPr>
          <w:rFonts w:ascii="Georgia" w:hAnsi="Georgia"/>
          <w:sz w:val="32"/>
        </w:rPr>
        <w:t>’</w:t>
      </w:r>
      <w:r w:rsidRPr="007B0F29">
        <w:rPr>
          <w:rFonts w:ascii="Georgia" w:hAnsi="Georgia"/>
          <w:sz w:val="32"/>
        </w:rPr>
        <w:t>interrompit net.</w:t>
      </w:r>
      <w:r w:rsidR="007B0F29" w:rsidRPr="007B0F29">
        <w:rPr>
          <w:rFonts w:ascii="Georgia" w:hAnsi="Georgia"/>
          <w:i/>
          <w:sz w:val="32"/>
        </w:rPr>
        <w:t xml:space="preserve"> Il a entendu</w:t>
      </w:r>
      <w:r w:rsidRPr="007B0F29">
        <w:rPr>
          <w:rFonts w:ascii="Georgia" w:hAnsi="Georgia"/>
          <w:sz w:val="32"/>
        </w:rPr>
        <w:t>, comprit-elle,</w:t>
      </w:r>
      <w:r w:rsidR="007B0F29" w:rsidRPr="007B0F29">
        <w:rPr>
          <w:rFonts w:ascii="Georgia" w:hAnsi="Georgia"/>
          <w:i/>
          <w:sz w:val="32"/>
        </w:rPr>
        <w:t xml:space="preserve"> mais peut-être est-il seul, ou, s’il ne l’est pas, peut-être ont-ils aussi peur de nous que nous d’eux.</w:t>
      </w:r>
    </w:p>
    <w:p w:rsidR="00331B15" w:rsidRPr="007B0F29" w:rsidRDefault="00331B15" w:rsidP="007B0F29">
      <w:pPr>
        <w:ind w:firstLine="567"/>
        <w:jc w:val="both"/>
        <w:rPr>
          <w:rFonts w:ascii="Georgia" w:hAnsi="Georgia"/>
          <w:sz w:val="32"/>
        </w:rPr>
      </w:pPr>
      <w:r w:rsidRPr="007B0F29">
        <w:rPr>
          <w:rFonts w:ascii="Georgia" w:hAnsi="Georgia"/>
          <w:sz w:val="32"/>
        </w:rPr>
        <w:t>« T</w:t>
      </w:r>
      <w:r w:rsidR="00007603" w:rsidRPr="007B0F29">
        <w:rPr>
          <w:rFonts w:ascii="Georgia" w:hAnsi="Georgia"/>
          <w:sz w:val="32"/>
        </w:rPr>
        <w:t>’</w:t>
      </w:r>
      <w:r w:rsidRPr="007B0F29">
        <w:rPr>
          <w:rFonts w:ascii="Georgia" w:hAnsi="Georgia"/>
          <w:sz w:val="32"/>
        </w:rPr>
        <w:t>as entendu ça ? dit une voix d</w:t>
      </w:r>
      <w:r w:rsidR="00007603" w:rsidRPr="007B0F29">
        <w:rPr>
          <w:rFonts w:ascii="Georgia" w:hAnsi="Georgia"/>
          <w:sz w:val="32"/>
        </w:rPr>
        <w:t>’</w:t>
      </w:r>
      <w:r w:rsidRPr="007B0F29">
        <w:rPr>
          <w:rFonts w:ascii="Georgia" w:hAnsi="Georgia"/>
          <w:sz w:val="32"/>
        </w:rPr>
        <w:t>homme. Y a quelque chose derrière ce mur, je dirais.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Mouais, répondit une seconde voix, plus basse. Ça </w:t>
      </w:r>
      <w:r w:rsidR="00984B7B" w:rsidRPr="007B0F29">
        <w:rPr>
          <w:rFonts w:ascii="Georgia" w:hAnsi="Georgia"/>
          <w:sz w:val="32"/>
        </w:rPr>
        <w:t>pourrait</w:t>
      </w:r>
      <w:r w:rsidR="00331B15" w:rsidRPr="007B0F29">
        <w:rPr>
          <w:rFonts w:ascii="Georgia" w:hAnsi="Georgia"/>
          <w:sz w:val="32"/>
        </w:rPr>
        <w:t xml:space="preserve"> être quoi d</w:t>
      </w:r>
      <w:r w:rsidRPr="007B0F29">
        <w:rPr>
          <w:rFonts w:ascii="Georgia" w:hAnsi="Georgia"/>
          <w:sz w:val="32"/>
        </w:rPr>
        <w:t>’</w:t>
      </w:r>
      <w:r w:rsidR="00331B15" w:rsidRPr="007B0F29">
        <w:rPr>
          <w:rFonts w:ascii="Georgia" w:hAnsi="Georgia"/>
          <w:sz w:val="32"/>
        </w:rPr>
        <w:t>après toi, Archer ? »</w:t>
      </w:r>
    </w:p>
    <w:p w:rsidR="00331B15" w:rsidRPr="007B0F29" w:rsidRDefault="007B0F29" w:rsidP="007B0F29">
      <w:pPr>
        <w:ind w:firstLine="567"/>
        <w:jc w:val="both"/>
        <w:rPr>
          <w:rFonts w:ascii="Georgia" w:hAnsi="Georgia"/>
          <w:sz w:val="32"/>
        </w:rPr>
      </w:pPr>
      <w:r w:rsidRPr="007B0F29">
        <w:rPr>
          <w:rFonts w:ascii="Georgia" w:hAnsi="Georgia"/>
          <w:i/>
          <w:sz w:val="32"/>
        </w:rPr>
        <w:t>Et de deux.</w:t>
      </w:r>
      <w:r w:rsidR="00331B15" w:rsidRPr="007B0F29">
        <w:rPr>
          <w:rFonts w:ascii="Georgia" w:hAnsi="Georgia"/>
          <w:sz w:val="32"/>
        </w:rPr>
        <w:t xml:space="preserve"> Elle se mordit la lèvre. Le feuillage du saule l</w:t>
      </w:r>
      <w:r w:rsidR="00007603" w:rsidRPr="007B0F29">
        <w:rPr>
          <w:rFonts w:ascii="Georgia" w:hAnsi="Georgia"/>
          <w:sz w:val="32"/>
        </w:rPr>
        <w:t>’</w:t>
      </w:r>
      <w:r w:rsidR="00331B15" w:rsidRPr="007B0F29">
        <w:rPr>
          <w:rFonts w:ascii="Georgia" w:hAnsi="Georgia"/>
          <w:sz w:val="32"/>
        </w:rPr>
        <w:t>empêchait de rien voir. Mais elle entendait distinctement.</w:t>
      </w:r>
    </w:p>
    <w:p w:rsidR="00331B15" w:rsidRPr="007B0F29" w:rsidRDefault="00331B15" w:rsidP="007B0F29">
      <w:pPr>
        <w:ind w:firstLine="567"/>
        <w:jc w:val="both"/>
        <w:rPr>
          <w:rFonts w:ascii="Georgia" w:hAnsi="Georgia"/>
          <w:sz w:val="32"/>
        </w:rPr>
      </w:pPr>
      <w:r w:rsidRPr="007B0F29">
        <w:rPr>
          <w:rFonts w:ascii="Georgia" w:hAnsi="Georgia"/>
          <w:sz w:val="32"/>
        </w:rPr>
        <w:t>« Un ours. » Une troisième voix, ou la première, de nouveau ?</w:t>
      </w:r>
    </w:p>
    <w:p w:rsidR="00331B15" w:rsidRPr="007B0F29" w:rsidRDefault="00331B15" w:rsidP="007B0F29">
      <w:pPr>
        <w:ind w:firstLine="567"/>
        <w:jc w:val="both"/>
        <w:rPr>
          <w:rFonts w:ascii="Georgia" w:hAnsi="Georgia"/>
          <w:sz w:val="32"/>
        </w:rPr>
      </w:pPr>
      <w:r w:rsidRPr="007B0F29">
        <w:rPr>
          <w:rFonts w:ascii="Georgia" w:hAnsi="Georgia"/>
          <w:sz w:val="32"/>
        </w:rPr>
        <w:t>« Y a plein de viande, sur un ours, reprit la voix de basse. Et plein de graisse aussi, l</w:t>
      </w:r>
      <w:r w:rsidR="00007603" w:rsidRPr="007B0F29">
        <w:rPr>
          <w:rFonts w:ascii="Georgia" w:hAnsi="Georgia"/>
          <w:sz w:val="32"/>
        </w:rPr>
        <w:t>’</w:t>
      </w:r>
      <w:r w:rsidRPr="007B0F29">
        <w:rPr>
          <w:rFonts w:ascii="Georgia" w:hAnsi="Georgia"/>
          <w:sz w:val="32"/>
        </w:rPr>
        <w:t>automne. Bon à manger, si c</w:t>
      </w:r>
      <w:r w:rsidR="00007603" w:rsidRPr="007B0F29">
        <w:rPr>
          <w:rFonts w:ascii="Georgia" w:hAnsi="Georgia"/>
          <w:sz w:val="32"/>
        </w:rPr>
        <w:t>’</w:t>
      </w:r>
      <w:r w:rsidRPr="007B0F29">
        <w:rPr>
          <w:rFonts w:ascii="Georgia" w:hAnsi="Georgia"/>
          <w:sz w:val="32"/>
        </w:rPr>
        <w:t>est bien cuit.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Pourrait être un loup. Voire un lion.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Avec quatre pattes, tu crois ? Ou deux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Change rien. Si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que je sache. Tu veux faire quoi, Archer, avec toutes ces flèches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 balancer quelques-unes par-dessus ce mur. Quoi que ce soit qu</w:t>
      </w:r>
      <w:r w:rsidRPr="007B0F29">
        <w:rPr>
          <w:rFonts w:ascii="Georgia" w:hAnsi="Georgia"/>
          <w:sz w:val="32"/>
        </w:rPr>
        <w:t>’</w:t>
      </w:r>
      <w:r w:rsidR="00331B15" w:rsidRPr="007B0F29">
        <w:rPr>
          <w:rFonts w:ascii="Georgia" w:hAnsi="Georgia"/>
          <w:sz w:val="32"/>
        </w:rPr>
        <w:t>est tapi derrière, ça va en sortir dare-dare, regardez voir.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si c</w:t>
      </w:r>
      <w:r w:rsidRPr="007B0F29">
        <w:rPr>
          <w:rFonts w:ascii="Georgia" w:hAnsi="Georgia"/>
          <w:sz w:val="32"/>
        </w:rPr>
        <w:t>’</w:t>
      </w:r>
      <w:r w:rsidR="00331B15" w:rsidRPr="007B0F29">
        <w:rPr>
          <w:rFonts w:ascii="Georgia" w:hAnsi="Georgia"/>
          <w:sz w:val="32"/>
        </w:rPr>
        <w:t>est un honnête homme, là derrière, ho? Ou une pauvre femme avec un nourrisson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honnête homme sortirait nous montrer sa tête. Y a qu</w:t>
      </w:r>
      <w:r w:rsidRPr="007B0F29">
        <w:rPr>
          <w:rFonts w:ascii="Georgia" w:hAnsi="Georgia"/>
          <w:sz w:val="32"/>
        </w:rPr>
        <w:t>’</w:t>
      </w:r>
      <w:r w:rsidR="00331B15" w:rsidRPr="007B0F29">
        <w:rPr>
          <w:rFonts w:ascii="Georgia" w:hAnsi="Georgia"/>
          <w:sz w:val="32"/>
        </w:rPr>
        <w:t>un bandit pour avoir ces allures de maraudeur.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mon avis aussi. Vas-y, alors, tires-y dessus. »</w:t>
      </w:r>
    </w:p>
    <w:p w:rsidR="00331B15" w:rsidRPr="007B0F29" w:rsidRDefault="00331B15" w:rsidP="007B0F29">
      <w:pPr>
        <w:ind w:firstLine="567"/>
        <w:jc w:val="both"/>
        <w:rPr>
          <w:rFonts w:ascii="Georgia" w:hAnsi="Georgia"/>
          <w:sz w:val="32"/>
        </w:rPr>
      </w:pPr>
      <w:r w:rsidRPr="007B0F29">
        <w:rPr>
          <w:rFonts w:ascii="Georgia" w:hAnsi="Georgia"/>
          <w:sz w:val="32"/>
        </w:rPr>
        <w:t>Arya bondit sur ses pieds. «</w:t>
      </w:r>
      <w:r w:rsidR="00984B7B">
        <w:rPr>
          <w:rFonts w:ascii="Georgia" w:hAnsi="Georgia"/>
          <w:sz w:val="32"/>
        </w:rPr>
        <w:t xml:space="preserve"> </w:t>
      </w:r>
      <w:r w:rsidR="007B0F29" w:rsidRPr="007B0F29">
        <w:rPr>
          <w:rFonts w:ascii="Georgia" w:hAnsi="Georgia"/>
          <w:i/>
          <w:sz w:val="32"/>
        </w:rPr>
        <w:t>Non</w:t>
      </w:r>
      <w:r w:rsidR="00984B7B">
        <w:rPr>
          <w:rFonts w:ascii="Georgia" w:hAnsi="Georgia"/>
          <w:i/>
          <w:sz w:val="32"/>
        </w:rPr>
        <w:t xml:space="preserve"> </w:t>
      </w:r>
      <w:r w:rsidR="007B0F29" w:rsidRPr="007B0F29">
        <w:rPr>
          <w:rFonts w:ascii="Georgia" w:hAnsi="Georgia"/>
          <w:i/>
          <w:sz w:val="32"/>
        </w:rPr>
        <w:t>!</w:t>
      </w:r>
      <w:r w:rsidR="00984B7B">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Elle se montra avec son</w:t>
      </w:r>
      <w:r w:rsidR="00984B7B">
        <w:rPr>
          <w:rFonts w:ascii="Georgia" w:hAnsi="Georgia"/>
          <w:sz w:val="32"/>
        </w:rPr>
        <w:t xml:space="preserve"> </w:t>
      </w:r>
      <w:r w:rsidRPr="007B0F29">
        <w:rPr>
          <w:rFonts w:ascii="Georgia" w:hAnsi="Georgia"/>
          <w:sz w:val="32"/>
        </w:rPr>
        <w:t>épée. Ils étaient bien trois.</w:t>
      </w:r>
      <w:r w:rsidR="007B0F29" w:rsidRPr="007B0F29">
        <w:rPr>
          <w:rFonts w:ascii="Georgia" w:hAnsi="Georgia"/>
          <w:i/>
          <w:sz w:val="32"/>
        </w:rPr>
        <w:t xml:space="preserve"> Rien que trois.</w:t>
      </w:r>
      <w:r w:rsidRPr="007B0F29">
        <w:rPr>
          <w:rFonts w:ascii="Georgia" w:hAnsi="Georgia"/>
          <w:sz w:val="32"/>
        </w:rPr>
        <w:t xml:space="preserve"> Syrio pouvait en combattre bien plus de trois, et elle avait Tourte et Gendry pour l</w:t>
      </w:r>
      <w:r w:rsidR="00007603" w:rsidRPr="007B0F29">
        <w:rPr>
          <w:rFonts w:ascii="Georgia" w:hAnsi="Georgia"/>
          <w:sz w:val="32"/>
        </w:rPr>
        <w:t>’</w:t>
      </w:r>
      <w:r w:rsidRPr="007B0F29">
        <w:rPr>
          <w:rFonts w:ascii="Georgia" w:hAnsi="Georgia"/>
          <w:sz w:val="32"/>
        </w:rPr>
        <w:t>appuyer, peut-être.</w:t>
      </w:r>
      <w:r w:rsidR="007B0F29" w:rsidRPr="007B0F29">
        <w:rPr>
          <w:rFonts w:ascii="Georgia" w:hAnsi="Georgia"/>
          <w:i/>
          <w:sz w:val="32"/>
        </w:rPr>
        <w:t xml:space="preserve"> Mais ils sont des gamins, et ceux-là des hommes.</w:t>
      </w:r>
    </w:p>
    <w:p w:rsidR="00331B15" w:rsidRPr="007B0F29" w:rsidRDefault="00331B15" w:rsidP="007B0F29">
      <w:pPr>
        <w:ind w:firstLine="567"/>
        <w:jc w:val="both"/>
        <w:rPr>
          <w:rFonts w:ascii="Georgia" w:hAnsi="Georgia"/>
          <w:sz w:val="32"/>
        </w:rPr>
      </w:pPr>
      <w:r w:rsidRPr="007B0F29">
        <w:rPr>
          <w:rFonts w:ascii="Georgia" w:hAnsi="Georgia"/>
          <w:sz w:val="32"/>
        </w:rPr>
        <w:t>Des hommes à pied, poudreux, crottés par une longue route. Elle reconnut le chanteur à la harpe qu</w:t>
      </w:r>
      <w:r w:rsidR="00007603" w:rsidRPr="007B0F29">
        <w:rPr>
          <w:rFonts w:ascii="Georgia" w:hAnsi="Georgia"/>
          <w:sz w:val="32"/>
        </w:rPr>
        <w:t>’</w:t>
      </w:r>
      <w:r w:rsidRPr="007B0F29">
        <w:rPr>
          <w:rFonts w:ascii="Georgia" w:hAnsi="Georgia"/>
          <w:sz w:val="32"/>
        </w:rPr>
        <w:t xml:space="preserve">il berçait sur son </w:t>
      </w:r>
      <w:r w:rsidR="00984B7B" w:rsidRPr="007B0F29">
        <w:rPr>
          <w:rFonts w:ascii="Georgia" w:hAnsi="Georgia"/>
          <w:sz w:val="32"/>
        </w:rPr>
        <w:t>justaucorps</w:t>
      </w:r>
      <w:r w:rsidRPr="007B0F29">
        <w:rPr>
          <w:rFonts w:ascii="Georgia" w:hAnsi="Georgia"/>
          <w:sz w:val="32"/>
        </w:rPr>
        <w:t>, exactement comme une mère berce un nouveau-né. Un petit homme dans la cinquantaine, semblait-il, avec une grande bouche, un nez pointu, des cheveux bruns qui se clairsemaient. Des empiècements de cuir rapetassaient de-ci de-là ses verts délavés, et il portait sur la hanche une panoplie de couteaux à lancer et, attachée en travers du dos, une hache de bûcheron.</w:t>
      </w:r>
    </w:p>
    <w:p w:rsidR="00331B15" w:rsidRPr="007B0F29" w:rsidRDefault="00331B15" w:rsidP="007B0F29">
      <w:pPr>
        <w:ind w:firstLine="567"/>
        <w:jc w:val="both"/>
        <w:rPr>
          <w:rFonts w:ascii="Georgia" w:hAnsi="Georgia"/>
          <w:sz w:val="32"/>
        </w:rPr>
      </w:pPr>
      <w:r w:rsidRPr="007B0F29">
        <w:rPr>
          <w:rFonts w:ascii="Georgia" w:hAnsi="Georgia"/>
          <w:sz w:val="32"/>
        </w:rPr>
        <w:t>D</w:t>
      </w:r>
      <w:r w:rsidR="00007603" w:rsidRPr="007B0F29">
        <w:rPr>
          <w:rFonts w:ascii="Georgia" w:hAnsi="Georgia"/>
          <w:sz w:val="32"/>
        </w:rPr>
        <w:t>’</w:t>
      </w:r>
      <w:r w:rsidRPr="007B0F29">
        <w:rPr>
          <w:rFonts w:ascii="Georgia" w:hAnsi="Georgia"/>
          <w:sz w:val="32"/>
        </w:rPr>
        <w:t>un bon pied plus grand, son voisin avait l</w:t>
      </w:r>
      <w:r w:rsidR="00007603" w:rsidRPr="007B0F29">
        <w:rPr>
          <w:rFonts w:ascii="Georgia" w:hAnsi="Georgia"/>
          <w:sz w:val="32"/>
        </w:rPr>
        <w:t>’</w:t>
      </w:r>
      <w:r w:rsidRPr="007B0F29">
        <w:rPr>
          <w:rFonts w:ascii="Georgia" w:hAnsi="Georgia"/>
          <w:sz w:val="32"/>
        </w:rPr>
        <w:t>allure d</w:t>
      </w:r>
      <w:r w:rsidR="00007603" w:rsidRPr="007B0F29">
        <w:rPr>
          <w:rFonts w:ascii="Georgia" w:hAnsi="Georgia"/>
          <w:sz w:val="32"/>
        </w:rPr>
        <w:t>’</w:t>
      </w:r>
      <w:r w:rsidRPr="007B0F29">
        <w:rPr>
          <w:rFonts w:ascii="Georgia" w:hAnsi="Georgia"/>
          <w:sz w:val="32"/>
        </w:rPr>
        <w:t xml:space="preserve">un </w:t>
      </w:r>
      <w:r w:rsidR="00984B7B" w:rsidRPr="007B0F29">
        <w:rPr>
          <w:rFonts w:ascii="Georgia" w:hAnsi="Georgia"/>
          <w:sz w:val="32"/>
        </w:rPr>
        <w:t>soldat</w:t>
      </w:r>
      <w:r w:rsidRPr="007B0F29">
        <w:rPr>
          <w:rFonts w:ascii="Georgia" w:hAnsi="Georgia"/>
          <w:sz w:val="32"/>
        </w:rPr>
        <w:t>. A sa ceinture de cuir clouté pendaient rapière et poignard ; des rangées d</w:t>
      </w:r>
      <w:r w:rsidR="00007603" w:rsidRPr="007B0F29">
        <w:rPr>
          <w:rFonts w:ascii="Georgia" w:hAnsi="Georgia"/>
          <w:sz w:val="32"/>
        </w:rPr>
        <w:t>’</w:t>
      </w:r>
      <w:r w:rsidRPr="007B0F29">
        <w:rPr>
          <w:rFonts w:ascii="Georgia" w:hAnsi="Georgia"/>
          <w:sz w:val="32"/>
        </w:rPr>
        <w:t>anneaux d</w:t>
      </w:r>
      <w:r w:rsidR="00007603" w:rsidRPr="007B0F29">
        <w:rPr>
          <w:rFonts w:ascii="Georgia" w:hAnsi="Georgia"/>
          <w:sz w:val="32"/>
        </w:rPr>
        <w:t>’</w:t>
      </w:r>
      <w:r w:rsidRPr="007B0F29">
        <w:rPr>
          <w:rFonts w:ascii="Georgia" w:hAnsi="Georgia"/>
          <w:sz w:val="32"/>
        </w:rPr>
        <w:t>acier qui se chevauchaient étaient cousues sur sa chemise, et un demi-heaume conique en fer noir le coiffait. Il avait une barbe brune hirsute et de mauvaises dents, mais ce qui attirait surtout l</w:t>
      </w:r>
      <w:r w:rsidR="00007603" w:rsidRPr="007B0F29">
        <w:rPr>
          <w:rFonts w:ascii="Georgia" w:hAnsi="Georgia"/>
          <w:sz w:val="32"/>
        </w:rPr>
        <w:t>’</w:t>
      </w:r>
      <w:r w:rsidRPr="007B0F29">
        <w:rPr>
          <w:rFonts w:ascii="Georgia" w:hAnsi="Georgia"/>
          <w:sz w:val="32"/>
        </w:rPr>
        <w:t>œil, c</w:t>
      </w:r>
      <w:r w:rsidR="00007603" w:rsidRPr="007B0F29">
        <w:rPr>
          <w:rFonts w:ascii="Georgia" w:hAnsi="Georgia"/>
          <w:sz w:val="32"/>
        </w:rPr>
        <w:t>’</w:t>
      </w:r>
      <w:r w:rsidRPr="007B0F29">
        <w:rPr>
          <w:rFonts w:ascii="Georgia" w:hAnsi="Georgia"/>
          <w:sz w:val="32"/>
        </w:rPr>
        <w:t xml:space="preserve">était son manteau jaune à </w:t>
      </w:r>
      <w:r w:rsidR="00984B7B" w:rsidRPr="007B0F29">
        <w:rPr>
          <w:rFonts w:ascii="Georgia" w:hAnsi="Georgia"/>
          <w:sz w:val="32"/>
        </w:rPr>
        <w:t>capuchon</w:t>
      </w:r>
      <w:r w:rsidRPr="007B0F29">
        <w:rPr>
          <w:rFonts w:ascii="Georgia" w:hAnsi="Georgia"/>
          <w:sz w:val="32"/>
        </w:rPr>
        <w:t>. Epais et plombant, maculé d</w:t>
      </w:r>
      <w:r w:rsidR="00007603" w:rsidRPr="007B0F29">
        <w:rPr>
          <w:rFonts w:ascii="Georgia" w:hAnsi="Georgia"/>
          <w:sz w:val="32"/>
        </w:rPr>
        <w:t>’</w:t>
      </w:r>
      <w:r w:rsidRPr="007B0F29">
        <w:rPr>
          <w:rFonts w:ascii="Georgia" w:hAnsi="Georgia"/>
          <w:sz w:val="32"/>
        </w:rPr>
        <w:t>herbe ici et ailleurs de sang, effiloché du bas et rapiécé de peau de daim sur l</w:t>
      </w:r>
      <w:r w:rsidR="00007603" w:rsidRPr="007B0F29">
        <w:rPr>
          <w:rFonts w:ascii="Georgia" w:hAnsi="Georgia"/>
          <w:sz w:val="32"/>
        </w:rPr>
        <w:t>’</w:t>
      </w:r>
      <w:r w:rsidRPr="007B0F29">
        <w:rPr>
          <w:rFonts w:ascii="Georgia" w:hAnsi="Georgia"/>
          <w:sz w:val="32"/>
        </w:rPr>
        <w:t>épaule droite, il donnait à son propriétaire l</w:t>
      </w:r>
      <w:r w:rsidR="00007603" w:rsidRPr="007B0F29">
        <w:rPr>
          <w:rFonts w:ascii="Georgia" w:hAnsi="Georgia"/>
          <w:sz w:val="32"/>
        </w:rPr>
        <w:t>’</w:t>
      </w:r>
      <w:r w:rsidRPr="007B0F29">
        <w:rPr>
          <w:rFonts w:ascii="Georgia" w:hAnsi="Georgia"/>
          <w:sz w:val="32"/>
        </w:rPr>
        <w:t>air d</w:t>
      </w:r>
      <w:r w:rsidR="00007603" w:rsidRPr="007B0F29">
        <w:rPr>
          <w:rFonts w:ascii="Georgia" w:hAnsi="Georgia"/>
          <w:sz w:val="32"/>
        </w:rPr>
        <w:t>’</w:t>
      </w:r>
      <w:r w:rsidRPr="007B0F29">
        <w:rPr>
          <w:rFonts w:ascii="Georgia" w:hAnsi="Georgia"/>
          <w:sz w:val="32"/>
        </w:rPr>
        <w:t>un énorme oiseau jaune.</w:t>
      </w:r>
    </w:p>
    <w:p w:rsidR="00331B15" w:rsidRPr="007B0F29" w:rsidRDefault="00331B15" w:rsidP="007B0F29">
      <w:pPr>
        <w:ind w:firstLine="567"/>
        <w:jc w:val="both"/>
        <w:rPr>
          <w:rFonts w:ascii="Georgia" w:hAnsi="Georgia"/>
          <w:sz w:val="32"/>
        </w:rPr>
      </w:pPr>
      <w:r w:rsidRPr="007B0F29">
        <w:rPr>
          <w:rFonts w:ascii="Georgia" w:hAnsi="Georgia"/>
          <w:sz w:val="32"/>
        </w:rPr>
        <w:t>Le troisième, enfin, était un jeune homme aussi décharné que son arc, quoique un peu moins haut. Roux et tout tacheté de son, il portait une brigandine cloutée, des cuissardes, des gants de cuir sans doigts et un carquois dans le dos. Ses flèches étaient empennées de plumes d</w:t>
      </w:r>
      <w:r w:rsidR="00007603" w:rsidRPr="007B0F29">
        <w:rPr>
          <w:rFonts w:ascii="Georgia" w:hAnsi="Georgia"/>
          <w:sz w:val="32"/>
        </w:rPr>
        <w:t>’</w:t>
      </w:r>
      <w:r w:rsidRPr="007B0F29">
        <w:rPr>
          <w:rFonts w:ascii="Georgia" w:hAnsi="Georgia"/>
          <w:sz w:val="32"/>
        </w:rPr>
        <w:t>oie grises, et six d</w:t>
      </w:r>
      <w:r w:rsidR="00007603" w:rsidRPr="007B0F29">
        <w:rPr>
          <w:rFonts w:ascii="Georgia" w:hAnsi="Georgia"/>
          <w:sz w:val="32"/>
        </w:rPr>
        <w:t>’</w:t>
      </w:r>
      <w:r w:rsidRPr="007B0F29">
        <w:rPr>
          <w:rFonts w:ascii="Georgia" w:hAnsi="Georgia"/>
          <w:sz w:val="32"/>
        </w:rPr>
        <w:t>entre elles, plantées devant lui dans le sol, faisaient l</w:t>
      </w:r>
      <w:r w:rsidR="00007603" w:rsidRPr="007B0F29">
        <w:rPr>
          <w:rFonts w:ascii="Georgia" w:hAnsi="Georgia"/>
          <w:sz w:val="32"/>
        </w:rPr>
        <w:t>’</w:t>
      </w:r>
      <w:r w:rsidRPr="007B0F29">
        <w:rPr>
          <w:rFonts w:ascii="Georgia" w:hAnsi="Georgia"/>
          <w:sz w:val="32"/>
        </w:rPr>
        <w:t>effet d</w:t>
      </w:r>
      <w:r w:rsidR="00007603" w:rsidRPr="007B0F29">
        <w:rPr>
          <w:rFonts w:ascii="Georgia" w:hAnsi="Georgia"/>
          <w:sz w:val="32"/>
        </w:rPr>
        <w:t>’</w:t>
      </w:r>
      <w:r w:rsidRPr="007B0F29">
        <w:rPr>
          <w:rFonts w:ascii="Georgia" w:hAnsi="Georgia"/>
          <w:sz w:val="32"/>
        </w:rPr>
        <w:t>une petite palissade.</w:t>
      </w:r>
    </w:p>
    <w:p w:rsidR="00331B15" w:rsidRPr="007B0F29" w:rsidRDefault="00331B15" w:rsidP="007B0F29">
      <w:pPr>
        <w:ind w:firstLine="567"/>
        <w:jc w:val="both"/>
        <w:rPr>
          <w:rFonts w:ascii="Georgia" w:hAnsi="Georgia"/>
          <w:sz w:val="32"/>
        </w:rPr>
      </w:pPr>
      <w:r w:rsidRPr="007B0F29">
        <w:rPr>
          <w:rFonts w:ascii="Georgia" w:hAnsi="Georgia"/>
          <w:sz w:val="32"/>
        </w:rPr>
        <w:t xml:space="preserve">Et tous trois la dévisageaient, là, debout en travers du </w:t>
      </w:r>
      <w:r w:rsidR="00984B7B" w:rsidRPr="007B0F29">
        <w:rPr>
          <w:rFonts w:ascii="Georgia" w:hAnsi="Georgia"/>
          <w:sz w:val="32"/>
        </w:rPr>
        <w:t>chemin</w:t>
      </w:r>
      <w:r w:rsidRPr="007B0F29">
        <w:rPr>
          <w:rFonts w:ascii="Georgia" w:hAnsi="Georgia"/>
          <w:sz w:val="32"/>
        </w:rPr>
        <w:t>, l</w:t>
      </w:r>
      <w:r w:rsidR="00007603" w:rsidRPr="007B0F29">
        <w:rPr>
          <w:rFonts w:ascii="Georgia" w:hAnsi="Georgia"/>
          <w:sz w:val="32"/>
        </w:rPr>
        <w:t>’</w:t>
      </w:r>
      <w:r w:rsidRPr="007B0F29">
        <w:rPr>
          <w:rFonts w:ascii="Georgia" w:hAnsi="Georgia"/>
          <w:sz w:val="32"/>
        </w:rPr>
        <w:t xml:space="preserve">épée au poing. Le chanteur finit par pincer </w:t>
      </w:r>
      <w:r w:rsidR="00984B7B" w:rsidRPr="007B0F29">
        <w:rPr>
          <w:rFonts w:ascii="Georgia" w:hAnsi="Georgia"/>
          <w:sz w:val="32"/>
        </w:rPr>
        <w:t>paresseusement</w:t>
      </w:r>
      <w:r w:rsidRPr="007B0F29">
        <w:rPr>
          <w:rFonts w:ascii="Georgia" w:hAnsi="Georgia"/>
          <w:sz w:val="32"/>
        </w:rPr>
        <w:t xml:space="preserve"> une corde. « Petit, dit-il, pose-moi ça, maintenant, ou tu vas te blesser. C</w:t>
      </w:r>
      <w:r w:rsidR="00007603" w:rsidRPr="007B0F29">
        <w:rPr>
          <w:rFonts w:ascii="Georgia" w:hAnsi="Georgia"/>
          <w:sz w:val="32"/>
        </w:rPr>
        <w:t>’</w:t>
      </w:r>
      <w:r w:rsidRPr="007B0F29">
        <w:rPr>
          <w:rFonts w:ascii="Georgia" w:hAnsi="Georgia"/>
          <w:sz w:val="32"/>
        </w:rPr>
        <w:t xml:space="preserve">est trop gros pour toi et, en plus, Anguy que voici te percerait de trois flèches avant que tu ne puisses te </w:t>
      </w:r>
      <w:r w:rsidR="00984B7B" w:rsidRPr="007B0F29">
        <w:rPr>
          <w:rFonts w:ascii="Georgia" w:hAnsi="Georgia"/>
          <w:sz w:val="32"/>
        </w:rPr>
        <w:t>flatter</w:t>
      </w:r>
      <w:r w:rsidRPr="007B0F29">
        <w:rPr>
          <w:rFonts w:ascii="Georgia" w:hAnsi="Georgia"/>
          <w:sz w:val="32"/>
        </w:rPr>
        <w:t xml:space="preserve"> de nous atteindre.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Des blagues, dit-elle, et je suis une</w:t>
      </w:r>
      <w:r w:rsidR="007B0F29" w:rsidRPr="007B0F29">
        <w:rPr>
          <w:rFonts w:ascii="Georgia" w:hAnsi="Georgia"/>
          <w:i/>
          <w:sz w:val="32"/>
        </w:rPr>
        <w:t xml:space="preserve"> fille.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Entendu. » Il s</w:t>
      </w:r>
      <w:r w:rsidRPr="007B0F29">
        <w:rPr>
          <w:rFonts w:ascii="Georgia" w:hAnsi="Georgia"/>
          <w:sz w:val="32"/>
        </w:rPr>
        <w:t>’</w:t>
      </w:r>
      <w:r w:rsidR="00331B15" w:rsidRPr="007B0F29">
        <w:rPr>
          <w:rFonts w:ascii="Georgia" w:hAnsi="Georgia"/>
          <w:sz w:val="32"/>
        </w:rPr>
        <w:t>inclina. «</w:t>
      </w:r>
      <w:r w:rsidR="00984B7B">
        <w:rPr>
          <w:rFonts w:ascii="Georgia" w:hAnsi="Georgia"/>
          <w:sz w:val="32"/>
        </w:rPr>
        <w:t xml:space="preserve"> </w:t>
      </w:r>
      <w:r w:rsidR="00331B15" w:rsidRPr="007B0F29">
        <w:rPr>
          <w:rFonts w:ascii="Georgia" w:hAnsi="Georgia"/>
          <w:sz w:val="32"/>
        </w:rPr>
        <w:t>Je suis confus.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Passez votre chemin. Vous n</w:t>
      </w:r>
      <w:r w:rsidRPr="007B0F29">
        <w:rPr>
          <w:rFonts w:ascii="Georgia" w:hAnsi="Georgia"/>
          <w:sz w:val="32"/>
        </w:rPr>
        <w:t>’</w:t>
      </w:r>
      <w:r w:rsidR="00331B15" w:rsidRPr="007B0F29">
        <w:rPr>
          <w:rFonts w:ascii="Georgia" w:hAnsi="Georgia"/>
          <w:sz w:val="32"/>
        </w:rPr>
        <w:t>avez qu</w:t>
      </w:r>
      <w:r w:rsidRPr="007B0F29">
        <w:rPr>
          <w:rFonts w:ascii="Georgia" w:hAnsi="Georgia"/>
          <w:sz w:val="32"/>
        </w:rPr>
        <w:t>’</w:t>
      </w:r>
      <w:r w:rsidR="00331B15" w:rsidRPr="007B0F29">
        <w:rPr>
          <w:rFonts w:ascii="Georgia" w:hAnsi="Georgia"/>
          <w:sz w:val="32"/>
        </w:rPr>
        <w:t>à continuer tout droit sans cesser de chanter, qu</w:t>
      </w:r>
      <w:r w:rsidRPr="007B0F29">
        <w:rPr>
          <w:rFonts w:ascii="Georgia" w:hAnsi="Georgia"/>
          <w:sz w:val="32"/>
        </w:rPr>
        <w:t>’</w:t>
      </w:r>
      <w:r w:rsidR="00331B15" w:rsidRPr="007B0F29">
        <w:rPr>
          <w:rFonts w:ascii="Georgia" w:hAnsi="Georgia"/>
          <w:sz w:val="32"/>
        </w:rPr>
        <w:t>on sache</w:t>
      </w:r>
      <w:r w:rsidR="00984B7B">
        <w:rPr>
          <w:rFonts w:ascii="Georgia" w:hAnsi="Georgia"/>
          <w:sz w:val="32"/>
        </w:rPr>
        <w:t xml:space="preserve"> où vous êtes. Partez, laissez-</w:t>
      </w:r>
      <w:r w:rsidR="00331B15" w:rsidRPr="007B0F29">
        <w:rPr>
          <w:rFonts w:ascii="Georgia" w:hAnsi="Georgia"/>
          <w:sz w:val="32"/>
        </w:rPr>
        <w:t>nous tranquilles, et je ne vous tuerai pas.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archer taché de son se mit à rire. « T</w:t>
      </w:r>
      <w:r w:rsidR="00007603" w:rsidRPr="007B0F29">
        <w:rPr>
          <w:rFonts w:ascii="Georgia" w:hAnsi="Georgia"/>
          <w:sz w:val="32"/>
        </w:rPr>
        <w:t>’</w:t>
      </w:r>
      <w:r w:rsidRPr="007B0F29">
        <w:rPr>
          <w:rFonts w:ascii="Georgia" w:hAnsi="Georgia"/>
          <w:sz w:val="32"/>
        </w:rPr>
        <w:t>entends ça, Lim ? Elle nous tuera pas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entends, dit Lim, le grand soldat à la voix de basse.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Petite, reprit le chanteur, pose-moi donc ça, et nous t</w:t>
      </w:r>
      <w:r w:rsidRPr="007B0F29">
        <w:rPr>
          <w:rFonts w:ascii="Georgia" w:hAnsi="Georgia"/>
          <w:sz w:val="32"/>
        </w:rPr>
        <w:t>’</w:t>
      </w:r>
      <w:r w:rsidR="00984B7B" w:rsidRPr="007B0F29">
        <w:rPr>
          <w:rFonts w:ascii="Georgia" w:hAnsi="Georgia"/>
          <w:sz w:val="32"/>
        </w:rPr>
        <w:t>emmènerons</w:t>
      </w:r>
      <w:r w:rsidR="00331B15" w:rsidRPr="007B0F29">
        <w:rPr>
          <w:rFonts w:ascii="Georgia" w:hAnsi="Georgia"/>
          <w:sz w:val="32"/>
        </w:rPr>
        <w:t xml:space="preserve"> en lieu sûr te remplir ce pauvre petit ventre. Il y a des loups, dans ce coin, et des lions, et des choses encore pires. Pas un endroit où une fillette peut se balader toute seule.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Elle est pas seule. » Gendry surgit à cheval de derrière le mur, et Tourte le suivait, entraînant par la bride le cheval d</w:t>
      </w:r>
      <w:r w:rsidRPr="007B0F29">
        <w:rPr>
          <w:rFonts w:ascii="Georgia" w:hAnsi="Georgia"/>
          <w:sz w:val="32"/>
        </w:rPr>
        <w:t>’</w:t>
      </w:r>
      <w:r w:rsidR="00331B15" w:rsidRPr="007B0F29">
        <w:rPr>
          <w:rFonts w:ascii="Georgia" w:hAnsi="Georgia"/>
          <w:sz w:val="32"/>
        </w:rPr>
        <w:t>Arya. Avec sa cotte de mailles et l</w:t>
      </w:r>
      <w:r w:rsidRPr="007B0F29">
        <w:rPr>
          <w:rFonts w:ascii="Georgia" w:hAnsi="Georgia"/>
          <w:sz w:val="32"/>
        </w:rPr>
        <w:t>’</w:t>
      </w:r>
      <w:r w:rsidR="00331B15" w:rsidRPr="007B0F29">
        <w:rPr>
          <w:rFonts w:ascii="Georgia" w:hAnsi="Georgia"/>
          <w:sz w:val="32"/>
        </w:rPr>
        <w:t xml:space="preserve">épée au poing, Gendry avait </w:t>
      </w:r>
      <w:r w:rsidR="00984B7B" w:rsidRPr="007B0F29">
        <w:rPr>
          <w:rFonts w:ascii="Georgia" w:hAnsi="Georgia"/>
          <w:sz w:val="32"/>
        </w:rPr>
        <w:t>presque</w:t>
      </w:r>
      <w:r w:rsidR="00331B15" w:rsidRPr="007B0F29">
        <w:rPr>
          <w:rFonts w:ascii="Georgia" w:hAnsi="Georgia"/>
          <w:sz w:val="32"/>
        </w:rPr>
        <w:t xml:space="preserve"> l</w:t>
      </w:r>
      <w:r w:rsidRPr="007B0F29">
        <w:rPr>
          <w:rFonts w:ascii="Georgia" w:hAnsi="Georgia"/>
          <w:sz w:val="32"/>
        </w:rPr>
        <w:t>’</w:t>
      </w:r>
      <w:r w:rsidR="00331B15" w:rsidRPr="007B0F29">
        <w:rPr>
          <w:rFonts w:ascii="Georgia" w:hAnsi="Georgia"/>
          <w:sz w:val="32"/>
        </w:rPr>
        <w:t>allure dangereuse d</w:t>
      </w:r>
      <w:r w:rsidRPr="007B0F29">
        <w:rPr>
          <w:rFonts w:ascii="Georgia" w:hAnsi="Georgia"/>
          <w:sz w:val="32"/>
        </w:rPr>
        <w:t>’</w:t>
      </w:r>
      <w:r w:rsidR="00331B15" w:rsidRPr="007B0F29">
        <w:rPr>
          <w:rFonts w:ascii="Georgia" w:hAnsi="Georgia"/>
          <w:sz w:val="32"/>
        </w:rPr>
        <w:t>un homme fait. Tourte avait son allure de Tourte. « Faites ce qu</w:t>
      </w:r>
      <w:r w:rsidRPr="007B0F29">
        <w:rPr>
          <w:rFonts w:ascii="Georgia" w:hAnsi="Georgia"/>
          <w:sz w:val="32"/>
        </w:rPr>
        <w:t>’</w:t>
      </w:r>
      <w:r w:rsidR="00331B15" w:rsidRPr="007B0F29">
        <w:rPr>
          <w:rFonts w:ascii="Georgia" w:hAnsi="Georgia"/>
          <w:sz w:val="32"/>
        </w:rPr>
        <w:t>elle dit, et laissez-nous tranquilles, avertit Gendry.</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Deux et un, trois, compta le chanteur, et c</w:t>
      </w:r>
      <w:r w:rsidRPr="007B0F29">
        <w:rPr>
          <w:rFonts w:ascii="Georgia" w:hAnsi="Georgia"/>
          <w:sz w:val="32"/>
        </w:rPr>
        <w:t>’</w:t>
      </w:r>
      <w:r w:rsidR="00331B15" w:rsidRPr="007B0F29">
        <w:rPr>
          <w:rFonts w:ascii="Georgia" w:hAnsi="Georgia"/>
          <w:sz w:val="32"/>
        </w:rPr>
        <w:t>est tout ? Et des chevaux aussi, de jolis chevaux. Où les avez-vous volés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sont à nous. » Arya les tenait à l</w:t>
      </w:r>
      <w:r w:rsidRPr="007B0F29">
        <w:rPr>
          <w:rFonts w:ascii="Georgia" w:hAnsi="Georgia"/>
          <w:sz w:val="32"/>
        </w:rPr>
        <w:t>’</w:t>
      </w:r>
      <w:r w:rsidR="00331B15" w:rsidRPr="007B0F29">
        <w:rPr>
          <w:rFonts w:ascii="Georgia" w:hAnsi="Georgia"/>
          <w:sz w:val="32"/>
        </w:rPr>
        <w:t xml:space="preserve">œil. Le chanteur </w:t>
      </w:r>
      <w:r w:rsidR="0078720D" w:rsidRPr="007B0F29">
        <w:rPr>
          <w:rFonts w:ascii="Georgia" w:hAnsi="Georgia"/>
          <w:sz w:val="32"/>
        </w:rPr>
        <w:t>pouvait</w:t>
      </w:r>
      <w:r w:rsidR="00331B15" w:rsidRPr="007B0F29">
        <w:rPr>
          <w:rFonts w:ascii="Georgia" w:hAnsi="Georgia"/>
          <w:sz w:val="32"/>
        </w:rPr>
        <w:t xml:space="preserve"> bien la distraire avec son caquet, c</w:t>
      </w:r>
      <w:r w:rsidRPr="007B0F29">
        <w:rPr>
          <w:rFonts w:ascii="Georgia" w:hAnsi="Georgia"/>
          <w:sz w:val="32"/>
        </w:rPr>
        <w:t>’</w:t>
      </w:r>
      <w:r w:rsidR="00331B15" w:rsidRPr="007B0F29">
        <w:rPr>
          <w:rFonts w:ascii="Georgia" w:hAnsi="Georgia"/>
          <w:sz w:val="32"/>
        </w:rPr>
        <w:t>était de l</w:t>
      </w:r>
      <w:r w:rsidRPr="007B0F29">
        <w:rPr>
          <w:rFonts w:ascii="Georgia" w:hAnsi="Georgia"/>
          <w:sz w:val="32"/>
        </w:rPr>
        <w:t>’</w:t>
      </w:r>
      <w:r w:rsidR="00331B15" w:rsidRPr="007B0F29">
        <w:rPr>
          <w:rFonts w:ascii="Georgia" w:hAnsi="Georgia"/>
          <w:sz w:val="32"/>
        </w:rPr>
        <w:t>archer que venait le péril.</w:t>
      </w:r>
      <w:r w:rsidR="007B0F29" w:rsidRPr="007B0F29">
        <w:rPr>
          <w:rFonts w:ascii="Georgia" w:hAnsi="Georgia"/>
          <w:i/>
          <w:sz w:val="32"/>
        </w:rPr>
        <w:t xml:space="preserve"> Qu’il arrache une flèche du sol...</w:t>
      </w:r>
    </w:p>
    <w:p w:rsidR="00331B15" w:rsidRPr="007B0F29" w:rsidRDefault="00331B15" w:rsidP="007B0F29">
      <w:pPr>
        <w:ind w:firstLine="567"/>
        <w:jc w:val="both"/>
        <w:rPr>
          <w:rFonts w:ascii="Georgia" w:hAnsi="Georgia"/>
          <w:sz w:val="32"/>
        </w:rPr>
      </w:pPr>
      <w:r w:rsidRPr="007B0F29">
        <w:rPr>
          <w:rFonts w:ascii="Georgia" w:hAnsi="Georgia"/>
          <w:sz w:val="32"/>
        </w:rPr>
        <w:t>« Vous nommerez-vous à nous comme d</w:t>
      </w:r>
      <w:r w:rsidR="00007603" w:rsidRPr="007B0F29">
        <w:rPr>
          <w:rFonts w:ascii="Georgia" w:hAnsi="Georgia"/>
          <w:sz w:val="32"/>
        </w:rPr>
        <w:t>’</w:t>
      </w:r>
      <w:r w:rsidRPr="007B0F29">
        <w:rPr>
          <w:rFonts w:ascii="Georgia" w:hAnsi="Georgia"/>
          <w:sz w:val="32"/>
        </w:rPr>
        <w:t>honnêtes gens ? demanda le chanteur aux deux garçons.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Moi, c</w:t>
      </w:r>
      <w:r w:rsidRPr="007B0F29">
        <w:rPr>
          <w:rFonts w:ascii="Georgia" w:hAnsi="Georgia"/>
          <w:sz w:val="32"/>
        </w:rPr>
        <w:t>’</w:t>
      </w:r>
      <w:r w:rsidR="00331B15" w:rsidRPr="007B0F29">
        <w:rPr>
          <w:rFonts w:ascii="Georgia" w:hAnsi="Georgia"/>
          <w:sz w:val="32"/>
        </w:rPr>
        <w:t>est Tourte Chaude, répondit d</w:t>
      </w:r>
      <w:r w:rsidRPr="007B0F29">
        <w:rPr>
          <w:rFonts w:ascii="Georgia" w:hAnsi="Georgia"/>
          <w:sz w:val="32"/>
        </w:rPr>
        <w:t>’</w:t>
      </w:r>
      <w:r w:rsidR="00331B15" w:rsidRPr="007B0F29">
        <w:rPr>
          <w:rFonts w:ascii="Georgia" w:hAnsi="Georgia"/>
          <w:sz w:val="32"/>
        </w:rPr>
        <w:t>emblée Tourte Chaude.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et ça te va bien. » Il sourit. « Ce n</w:t>
      </w:r>
      <w:r w:rsidRPr="007B0F29">
        <w:rPr>
          <w:rFonts w:ascii="Georgia" w:hAnsi="Georgia"/>
          <w:sz w:val="32"/>
        </w:rPr>
        <w:t>’</w:t>
      </w:r>
      <w:r w:rsidR="00331B15" w:rsidRPr="007B0F29">
        <w:rPr>
          <w:rFonts w:ascii="Georgia" w:hAnsi="Georgia"/>
          <w:sz w:val="32"/>
        </w:rPr>
        <w:t>est pas tous les jours que je croise un gars d</w:t>
      </w:r>
      <w:r w:rsidRPr="007B0F29">
        <w:rPr>
          <w:rFonts w:ascii="Georgia" w:hAnsi="Georgia"/>
          <w:sz w:val="32"/>
        </w:rPr>
        <w:t>’</w:t>
      </w:r>
      <w:r w:rsidR="00331B15" w:rsidRPr="007B0F29">
        <w:rPr>
          <w:rFonts w:ascii="Georgia" w:hAnsi="Georgia"/>
          <w:sz w:val="32"/>
        </w:rPr>
        <w:t>un nom si savoureux. Et tes copains, comment s</w:t>
      </w:r>
      <w:r w:rsidRPr="007B0F29">
        <w:rPr>
          <w:rFonts w:ascii="Georgia" w:hAnsi="Georgia"/>
          <w:sz w:val="32"/>
        </w:rPr>
        <w:t>’</w:t>
      </w:r>
      <w:r w:rsidR="00331B15" w:rsidRPr="007B0F29">
        <w:rPr>
          <w:rFonts w:ascii="Georgia" w:hAnsi="Georgia"/>
          <w:sz w:val="32"/>
        </w:rPr>
        <w:t>appellent-ils, Côte Première et Pigeonneau ? »</w:t>
      </w:r>
    </w:p>
    <w:p w:rsidR="00331B15" w:rsidRPr="007B0F29" w:rsidRDefault="00331B15" w:rsidP="007B0F29">
      <w:pPr>
        <w:ind w:firstLine="567"/>
        <w:jc w:val="both"/>
        <w:rPr>
          <w:rFonts w:ascii="Georgia" w:hAnsi="Georgia"/>
          <w:sz w:val="32"/>
        </w:rPr>
      </w:pPr>
      <w:r w:rsidRPr="007B0F29">
        <w:rPr>
          <w:rFonts w:ascii="Georgia" w:hAnsi="Georgia"/>
          <w:sz w:val="32"/>
        </w:rPr>
        <w:t>Du haut de sa selle, Gendry se renfrogna. « Pourquoi je devrais vous dire mon nom ? J</w:t>
      </w:r>
      <w:r w:rsidR="00007603" w:rsidRPr="007B0F29">
        <w:rPr>
          <w:rFonts w:ascii="Georgia" w:hAnsi="Georgia"/>
          <w:sz w:val="32"/>
        </w:rPr>
        <w:t>’</w:t>
      </w:r>
      <w:r w:rsidRPr="007B0F29">
        <w:rPr>
          <w:rFonts w:ascii="Georgia" w:hAnsi="Georgia"/>
          <w:sz w:val="32"/>
        </w:rPr>
        <w:t>ai pas entendu les vôtres.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 bien, quant à ça, je suis Tom des Sept-Rus, mais on m</w:t>
      </w:r>
      <w:r w:rsidRPr="007B0F29">
        <w:rPr>
          <w:rFonts w:ascii="Georgia" w:hAnsi="Georgia"/>
          <w:sz w:val="32"/>
        </w:rPr>
        <w:t>’</w:t>
      </w:r>
      <w:r w:rsidR="00331B15" w:rsidRPr="007B0F29">
        <w:rPr>
          <w:rFonts w:ascii="Georgia" w:hAnsi="Georgia"/>
          <w:sz w:val="32"/>
        </w:rPr>
        <w:t xml:space="preserve">appelle Tom Sept-cordes ou bien Tom des Sept. Ce grand rustre aux dents brunes est Lim, diminutif de Limonbure </w:t>
      </w:r>
      <w:r w:rsidR="0078720D" w:rsidRPr="0078720D">
        <w:rPr>
          <w:rFonts w:ascii="Georgia" w:hAnsi="Georgia"/>
          <w:sz w:val="32"/>
        </w:rPr>
        <w:t>–</w:t>
      </w:r>
      <w:r w:rsidR="00331B15" w:rsidRPr="007B0F29">
        <w:rPr>
          <w:rFonts w:ascii="Georgia" w:hAnsi="Georgia"/>
          <w:sz w:val="32"/>
        </w:rPr>
        <w:t xml:space="preserve"> cause du manteau. Il est jaune, tu vois, et Lim est du genre acide. Et ce petit pote à moi là, c</w:t>
      </w:r>
      <w:r w:rsidRPr="007B0F29">
        <w:rPr>
          <w:rFonts w:ascii="Georgia" w:hAnsi="Georgia"/>
          <w:sz w:val="32"/>
        </w:rPr>
        <w:t>’</w:t>
      </w:r>
      <w:r w:rsidR="00331B15" w:rsidRPr="007B0F29">
        <w:rPr>
          <w:rFonts w:ascii="Georgia" w:hAnsi="Georgia"/>
          <w:sz w:val="32"/>
        </w:rPr>
        <w:t>est Anguy, que nous aimons bien dénommer Archer.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 présent, qui êtes-vous ? » demanda Lim de la voix de basse qui avait frappé Arya sous les branches du saule.</w:t>
      </w:r>
    </w:p>
    <w:p w:rsidR="00331B15" w:rsidRPr="007B0F29" w:rsidRDefault="00331B15" w:rsidP="007B0F29">
      <w:pPr>
        <w:ind w:firstLine="567"/>
        <w:jc w:val="both"/>
        <w:rPr>
          <w:rFonts w:ascii="Georgia" w:hAnsi="Georgia"/>
          <w:sz w:val="32"/>
        </w:rPr>
      </w:pPr>
      <w:r w:rsidRPr="007B0F29">
        <w:rPr>
          <w:rFonts w:ascii="Georgia" w:hAnsi="Georgia"/>
          <w:sz w:val="32"/>
        </w:rPr>
        <w:t>Elle n</w:t>
      </w:r>
      <w:r w:rsidR="00007603" w:rsidRPr="007B0F29">
        <w:rPr>
          <w:rFonts w:ascii="Georgia" w:hAnsi="Georgia"/>
          <w:sz w:val="32"/>
        </w:rPr>
        <w:t>’</w:t>
      </w:r>
      <w:r w:rsidRPr="007B0F29">
        <w:rPr>
          <w:rFonts w:ascii="Georgia" w:hAnsi="Georgia"/>
          <w:sz w:val="32"/>
        </w:rPr>
        <w:t>allait pas livrer son vrai nom si facilement que ça. « Pigeonneau, si vous voulez, dit-elle. Ça m</w:t>
      </w:r>
      <w:r w:rsidR="00007603" w:rsidRPr="007B0F29">
        <w:rPr>
          <w:rFonts w:ascii="Georgia" w:hAnsi="Georgia"/>
          <w:sz w:val="32"/>
        </w:rPr>
        <w:t>’</w:t>
      </w:r>
      <w:r w:rsidRPr="007B0F29">
        <w:rPr>
          <w:rFonts w:ascii="Georgia" w:hAnsi="Georgia"/>
          <w:sz w:val="32"/>
        </w:rPr>
        <w:t>est égal. »</w:t>
      </w:r>
    </w:p>
    <w:p w:rsidR="00331B15" w:rsidRPr="007B0F29" w:rsidRDefault="00331B15" w:rsidP="007B0F29">
      <w:pPr>
        <w:ind w:firstLine="567"/>
        <w:jc w:val="both"/>
        <w:rPr>
          <w:rFonts w:ascii="Georgia" w:hAnsi="Georgia"/>
          <w:sz w:val="32"/>
        </w:rPr>
      </w:pPr>
      <w:r w:rsidRPr="007B0F29">
        <w:rPr>
          <w:rFonts w:ascii="Georgia" w:hAnsi="Georgia"/>
          <w:sz w:val="32"/>
        </w:rPr>
        <w:t>Le grand type se mit à rire. «</w:t>
      </w:r>
      <w:r w:rsidR="0078720D">
        <w:rPr>
          <w:rFonts w:ascii="Georgia" w:hAnsi="Georgia"/>
          <w:sz w:val="32"/>
        </w:rPr>
        <w:t xml:space="preserve"> </w:t>
      </w:r>
      <w:r w:rsidRPr="007B0F29">
        <w:rPr>
          <w:rFonts w:ascii="Georgia" w:hAnsi="Georgia"/>
          <w:sz w:val="32"/>
        </w:rPr>
        <w:t>Un pigeonneau qui tient une épée ! dit-il. Ben, ça c</w:t>
      </w:r>
      <w:r w:rsidR="00007603" w:rsidRPr="007B0F29">
        <w:rPr>
          <w:rFonts w:ascii="Georgia" w:hAnsi="Georgia"/>
          <w:sz w:val="32"/>
        </w:rPr>
        <w:t>’</w:t>
      </w:r>
      <w:r w:rsidRPr="007B0F29">
        <w:rPr>
          <w:rFonts w:ascii="Georgia" w:hAnsi="Georgia"/>
          <w:sz w:val="32"/>
        </w:rPr>
        <w:t>est un truc qu</w:t>
      </w:r>
      <w:r w:rsidR="00007603" w:rsidRPr="007B0F29">
        <w:rPr>
          <w:rFonts w:ascii="Georgia" w:hAnsi="Georgia"/>
          <w:sz w:val="32"/>
        </w:rPr>
        <w:t>’</w:t>
      </w:r>
      <w:r w:rsidRPr="007B0F29">
        <w:rPr>
          <w:rFonts w:ascii="Georgia" w:hAnsi="Georgia"/>
          <w:sz w:val="32"/>
        </w:rPr>
        <w:t>on voit pas souvent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Moi, c</w:t>
      </w:r>
      <w:r w:rsidRPr="007B0F29">
        <w:rPr>
          <w:rFonts w:ascii="Georgia" w:hAnsi="Georgia"/>
          <w:sz w:val="32"/>
        </w:rPr>
        <w:t>’</w:t>
      </w:r>
      <w:r w:rsidR="00331B15" w:rsidRPr="007B0F29">
        <w:rPr>
          <w:rFonts w:ascii="Georgia" w:hAnsi="Georgia"/>
          <w:sz w:val="32"/>
        </w:rPr>
        <w:t>est Taureau », dit Gendry, ajustant sa conduite sur celle d</w:t>
      </w:r>
      <w:r w:rsidRPr="007B0F29">
        <w:rPr>
          <w:rFonts w:ascii="Georgia" w:hAnsi="Georgia"/>
          <w:sz w:val="32"/>
        </w:rPr>
        <w:t>’</w:t>
      </w:r>
      <w:r w:rsidR="00331B15" w:rsidRPr="007B0F29">
        <w:rPr>
          <w:rFonts w:ascii="Georgia" w:hAnsi="Georgia"/>
          <w:sz w:val="32"/>
        </w:rPr>
        <w:t>Arya. Elle pouvait difficilement lui reprocher de préférer Taureau à Côte Première.</w:t>
      </w:r>
    </w:p>
    <w:p w:rsidR="00331B15" w:rsidRPr="007B0F29" w:rsidRDefault="00331B15" w:rsidP="007B0F29">
      <w:pPr>
        <w:ind w:firstLine="567"/>
        <w:jc w:val="both"/>
        <w:rPr>
          <w:rFonts w:ascii="Georgia" w:hAnsi="Georgia"/>
          <w:sz w:val="32"/>
        </w:rPr>
      </w:pPr>
      <w:r w:rsidRPr="007B0F29">
        <w:rPr>
          <w:rFonts w:ascii="Georgia" w:hAnsi="Georgia"/>
          <w:sz w:val="32"/>
        </w:rPr>
        <w:t>Tom Sept-cordes grattouilla sa harpe. «</w:t>
      </w:r>
      <w:r w:rsidR="0078720D">
        <w:rPr>
          <w:rFonts w:ascii="Georgia" w:hAnsi="Georgia"/>
          <w:sz w:val="32"/>
        </w:rPr>
        <w:t xml:space="preserve"> </w:t>
      </w:r>
      <w:r w:rsidRPr="007B0F29">
        <w:rPr>
          <w:rFonts w:ascii="Georgia" w:hAnsi="Georgia"/>
          <w:sz w:val="32"/>
        </w:rPr>
        <w:t>Tourte, Pigeonneau, Taureau. Echappés des cuisines de lord Bolton, n</w:t>
      </w:r>
      <w:r w:rsidR="00007603" w:rsidRPr="007B0F29">
        <w:rPr>
          <w:rFonts w:ascii="Georgia" w:hAnsi="Georgia"/>
          <w:sz w:val="32"/>
        </w:rPr>
        <w:t>’</w:t>
      </w:r>
      <w:r w:rsidRPr="007B0F29">
        <w:rPr>
          <w:rFonts w:ascii="Georgia" w:hAnsi="Georgia"/>
          <w:sz w:val="32"/>
        </w:rPr>
        <w:t>est-ce pas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Comment savez-vous ? demanda Arya, mal à l</w:t>
      </w:r>
      <w:r w:rsidRPr="007B0F29">
        <w:rPr>
          <w:rFonts w:ascii="Georgia" w:hAnsi="Georgia"/>
          <w:sz w:val="32"/>
        </w:rPr>
        <w:t>’</w:t>
      </w:r>
      <w:r w:rsidR="00331B15" w:rsidRPr="007B0F29">
        <w:rPr>
          <w:rFonts w:ascii="Georgia" w:hAnsi="Georgia"/>
          <w:sz w:val="32"/>
        </w:rPr>
        <w:t>aise.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portes ses armes sur la poitrine, bout de chou. »</w:t>
      </w:r>
    </w:p>
    <w:p w:rsidR="00331B15" w:rsidRPr="007B0F29" w:rsidRDefault="00331B15" w:rsidP="007B0F29">
      <w:pPr>
        <w:ind w:firstLine="567"/>
        <w:jc w:val="both"/>
        <w:rPr>
          <w:rFonts w:ascii="Georgia" w:hAnsi="Georgia"/>
          <w:sz w:val="32"/>
        </w:rPr>
      </w:pPr>
      <w:r w:rsidRPr="007B0F29">
        <w:rPr>
          <w:rFonts w:ascii="Georgia" w:hAnsi="Georgia"/>
          <w:sz w:val="32"/>
        </w:rPr>
        <w:t xml:space="preserve">Elle avait momentanément oublié ce détail. Sous son </w:t>
      </w:r>
      <w:r w:rsidR="0078720D" w:rsidRPr="007B0F29">
        <w:rPr>
          <w:rFonts w:ascii="Georgia" w:hAnsi="Georgia"/>
          <w:sz w:val="32"/>
        </w:rPr>
        <w:t>manteau</w:t>
      </w:r>
      <w:r w:rsidRPr="007B0F29">
        <w:rPr>
          <w:rFonts w:ascii="Georgia" w:hAnsi="Georgia"/>
          <w:sz w:val="32"/>
        </w:rPr>
        <w:t xml:space="preserve"> s</w:t>
      </w:r>
      <w:r w:rsidR="00007603" w:rsidRPr="007B0F29">
        <w:rPr>
          <w:rFonts w:ascii="Georgia" w:hAnsi="Georgia"/>
          <w:sz w:val="32"/>
        </w:rPr>
        <w:t>’</w:t>
      </w:r>
      <w:r w:rsidRPr="007B0F29">
        <w:rPr>
          <w:rFonts w:ascii="Georgia" w:hAnsi="Georgia"/>
          <w:sz w:val="32"/>
        </w:rPr>
        <w:t>apercevait son beau doublet de page, frappé à l</w:t>
      </w:r>
      <w:r w:rsidR="00007603" w:rsidRPr="007B0F29">
        <w:rPr>
          <w:rFonts w:ascii="Georgia" w:hAnsi="Georgia"/>
          <w:sz w:val="32"/>
        </w:rPr>
        <w:t>’</w:t>
      </w:r>
      <w:r w:rsidRPr="007B0F29">
        <w:rPr>
          <w:rFonts w:ascii="Georgia" w:hAnsi="Georgia"/>
          <w:sz w:val="32"/>
        </w:rPr>
        <w:t>écorché de Fort-Terreur. « Ne m</w:t>
      </w:r>
      <w:r w:rsidR="00007603" w:rsidRPr="007B0F29">
        <w:rPr>
          <w:rFonts w:ascii="Georgia" w:hAnsi="Georgia"/>
          <w:sz w:val="32"/>
        </w:rPr>
        <w:t>’</w:t>
      </w:r>
      <w:r w:rsidRPr="007B0F29">
        <w:rPr>
          <w:rFonts w:ascii="Georgia" w:hAnsi="Georgia"/>
          <w:sz w:val="32"/>
        </w:rPr>
        <w:t>appelez pas "bout de chou"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Pourquoi non ? dit Lim. T</w:t>
      </w:r>
      <w:r w:rsidRPr="007B0F29">
        <w:rPr>
          <w:rFonts w:ascii="Georgia" w:hAnsi="Georgia"/>
          <w:sz w:val="32"/>
        </w:rPr>
        <w:t>’</w:t>
      </w:r>
      <w:r w:rsidR="00331B15" w:rsidRPr="007B0F29">
        <w:rPr>
          <w:rFonts w:ascii="Georgia" w:hAnsi="Georgia"/>
          <w:sz w:val="32"/>
        </w:rPr>
        <w:t>es plutôt petite.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suis plus grande que je n</w:t>
      </w:r>
      <w:r w:rsidRPr="007B0F29">
        <w:rPr>
          <w:rFonts w:ascii="Georgia" w:hAnsi="Georgia"/>
          <w:sz w:val="32"/>
        </w:rPr>
        <w:t>’</w:t>
      </w:r>
      <w:r w:rsidR="00331B15" w:rsidRPr="007B0F29">
        <w:rPr>
          <w:rFonts w:ascii="Georgia" w:hAnsi="Georgia"/>
          <w:sz w:val="32"/>
        </w:rPr>
        <w:t xml:space="preserve">étais. Je ne suis pas une </w:t>
      </w:r>
      <w:r w:rsidR="007B0F29" w:rsidRPr="007B0F29">
        <w:rPr>
          <w:rFonts w:ascii="Georgia" w:hAnsi="Georgia"/>
          <w:i/>
          <w:sz w:val="32"/>
        </w:rPr>
        <w:t>enfant.</w:t>
      </w:r>
      <w:r w:rsidR="00331B15" w:rsidRPr="007B0F29">
        <w:rPr>
          <w:rFonts w:ascii="Georgia" w:hAnsi="Georgia"/>
          <w:sz w:val="32"/>
        </w:rPr>
        <w:t xml:space="preserve"> » Les enfants ne tuaient pas les gens, et elle l</w:t>
      </w:r>
      <w:r w:rsidRPr="007B0F29">
        <w:rPr>
          <w:rFonts w:ascii="Georgia" w:hAnsi="Georgia"/>
          <w:sz w:val="32"/>
        </w:rPr>
        <w:t>’</w:t>
      </w:r>
      <w:r w:rsidR="00331B15" w:rsidRPr="007B0F29">
        <w:rPr>
          <w:rFonts w:ascii="Georgia" w:hAnsi="Georgia"/>
          <w:sz w:val="32"/>
        </w:rPr>
        <w:t>avait fait.</w:t>
      </w:r>
    </w:p>
    <w:p w:rsidR="00331B15" w:rsidRPr="007B0F29" w:rsidRDefault="00331B15" w:rsidP="007B0F29">
      <w:pPr>
        <w:ind w:firstLine="567"/>
        <w:jc w:val="both"/>
        <w:rPr>
          <w:rFonts w:ascii="Georgia" w:hAnsi="Georgia"/>
          <w:sz w:val="32"/>
        </w:rPr>
      </w:pPr>
      <w:r w:rsidRPr="007B0F29">
        <w:rPr>
          <w:rFonts w:ascii="Georgia" w:hAnsi="Georgia"/>
          <w:sz w:val="32"/>
        </w:rPr>
        <w:t>«</w:t>
      </w:r>
      <w:r w:rsidR="0078720D">
        <w:rPr>
          <w:rFonts w:ascii="Georgia" w:hAnsi="Georgia"/>
          <w:sz w:val="32"/>
        </w:rPr>
        <w:t xml:space="preserve"> </w:t>
      </w:r>
      <w:r w:rsidRPr="007B0F29">
        <w:rPr>
          <w:rFonts w:ascii="Georgia" w:hAnsi="Georgia"/>
          <w:sz w:val="32"/>
        </w:rPr>
        <w:t>Je le vois bien, Pigeonneau. Vous n</w:t>
      </w:r>
      <w:r w:rsidR="00007603" w:rsidRPr="007B0F29">
        <w:rPr>
          <w:rFonts w:ascii="Georgia" w:hAnsi="Georgia"/>
          <w:sz w:val="32"/>
        </w:rPr>
        <w:t>’</w:t>
      </w:r>
      <w:r w:rsidRPr="007B0F29">
        <w:rPr>
          <w:rFonts w:ascii="Georgia" w:hAnsi="Georgia"/>
          <w:sz w:val="32"/>
        </w:rPr>
        <w:t>êtes des enfants ni les uns ni les autres, si vous êtes à Bolton.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On l</w:t>
      </w:r>
      <w:r w:rsidRPr="007B0F29">
        <w:rPr>
          <w:rFonts w:ascii="Georgia" w:hAnsi="Georgia"/>
          <w:sz w:val="32"/>
        </w:rPr>
        <w:t>’</w:t>
      </w:r>
      <w:r w:rsidR="00331B15" w:rsidRPr="007B0F29">
        <w:rPr>
          <w:rFonts w:ascii="Georgia" w:hAnsi="Georgia"/>
          <w:sz w:val="32"/>
        </w:rPr>
        <w:t>a jamais été. » Tourte ne ratait jamais une occasion de se taire. « On était déjà à Harrenhal avant qu</w:t>
      </w:r>
      <w:r w:rsidRPr="007B0F29">
        <w:rPr>
          <w:rFonts w:ascii="Georgia" w:hAnsi="Georgia"/>
          <w:sz w:val="32"/>
        </w:rPr>
        <w:t>’</w:t>
      </w:r>
      <w:r w:rsidR="00331B15" w:rsidRPr="007B0F29">
        <w:rPr>
          <w:rFonts w:ascii="Georgia" w:hAnsi="Georgia"/>
          <w:sz w:val="32"/>
        </w:rPr>
        <w:t>il arrive, c</w:t>
      </w:r>
      <w:r w:rsidRPr="007B0F29">
        <w:rPr>
          <w:rFonts w:ascii="Georgia" w:hAnsi="Georgia"/>
          <w:sz w:val="32"/>
        </w:rPr>
        <w:t>’</w:t>
      </w:r>
      <w:r w:rsidR="00331B15" w:rsidRPr="007B0F29">
        <w:rPr>
          <w:rFonts w:ascii="Georgia" w:hAnsi="Georgia"/>
          <w:sz w:val="32"/>
        </w:rPr>
        <w:t>est tout.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Alors, vous êtes des lionceaux, c</w:t>
      </w:r>
      <w:r w:rsidRPr="007B0F29">
        <w:rPr>
          <w:rFonts w:ascii="Georgia" w:hAnsi="Georgia"/>
          <w:sz w:val="32"/>
        </w:rPr>
        <w:t>’</w:t>
      </w:r>
      <w:r w:rsidR="00331B15" w:rsidRPr="007B0F29">
        <w:rPr>
          <w:rFonts w:ascii="Georgia" w:hAnsi="Georgia"/>
          <w:sz w:val="32"/>
        </w:rPr>
        <w:t>est ça ? repartit Tom.</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ça non plus. On est à personne. Vous êtes à qui, vous ? »</w:t>
      </w:r>
    </w:p>
    <w:p w:rsidR="00331B15" w:rsidRPr="007B0F29" w:rsidRDefault="00331B15" w:rsidP="007B0F29">
      <w:pPr>
        <w:ind w:firstLine="567"/>
        <w:jc w:val="both"/>
        <w:rPr>
          <w:rFonts w:ascii="Georgia" w:hAnsi="Georgia"/>
          <w:sz w:val="32"/>
        </w:rPr>
      </w:pPr>
      <w:r w:rsidRPr="007B0F29">
        <w:rPr>
          <w:rFonts w:ascii="Georgia" w:hAnsi="Georgia"/>
          <w:sz w:val="32"/>
        </w:rPr>
        <w:t>C</w:t>
      </w:r>
      <w:r w:rsidR="00007603" w:rsidRPr="007B0F29">
        <w:rPr>
          <w:rFonts w:ascii="Georgia" w:hAnsi="Georgia"/>
          <w:sz w:val="32"/>
        </w:rPr>
        <w:t>’</w:t>
      </w:r>
      <w:r w:rsidRPr="007B0F29">
        <w:rPr>
          <w:rFonts w:ascii="Georgia" w:hAnsi="Georgia"/>
          <w:sz w:val="32"/>
        </w:rPr>
        <w:t>est Anguy l</w:t>
      </w:r>
      <w:r w:rsidR="00007603" w:rsidRPr="007B0F29">
        <w:rPr>
          <w:rFonts w:ascii="Georgia" w:hAnsi="Georgia"/>
          <w:sz w:val="32"/>
        </w:rPr>
        <w:t>’</w:t>
      </w:r>
      <w:r w:rsidRPr="007B0F29">
        <w:rPr>
          <w:rFonts w:ascii="Georgia" w:hAnsi="Georgia"/>
          <w:sz w:val="32"/>
        </w:rPr>
        <w:t>Archer qui répondit : « Au roi. »</w:t>
      </w:r>
    </w:p>
    <w:p w:rsidR="00331B15" w:rsidRPr="007B0F29" w:rsidRDefault="00331B15" w:rsidP="007B0F29">
      <w:pPr>
        <w:ind w:firstLine="567"/>
        <w:jc w:val="both"/>
        <w:rPr>
          <w:rFonts w:ascii="Georgia" w:hAnsi="Georgia"/>
          <w:sz w:val="32"/>
        </w:rPr>
      </w:pPr>
      <w:r w:rsidRPr="007B0F29">
        <w:rPr>
          <w:rFonts w:ascii="Georgia" w:hAnsi="Georgia"/>
          <w:sz w:val="32"/>
        </w:rPr>
        <w:t>Arya plissa le front. « Quel roi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roi Robert, dit Lim au manteau jaune.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vieux soûlot ? jeta Gendry avec hauteur. Il est crevé, un sanglier l</w:t>
      </w:r>
      <w:r w:rsidRPr="007B0F29">
        <w:rPr>
          <w:rFonts w:ascii="Georgia" w:hAnsi="Georgia"/>
          <w:sz w:val="32"/>
        </w:rPr>
        <w:t>’</w:t>
      </w:r>
      <w:r w:rsidR="00331B15" w:rsidRPr="007B0F29">
        <w:rPr>
          <w:rFonts w:ascii="Georgia" w:hAnsi="Georgia"/>
          <w:sz w:val="32"/>
        </w:rPr>
        <w:t>a tué, tout le monde sait ça.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Ouais, mon gars, convint Tom Sept-cordes, et c</w:t>
      </w:r>
      <w:r w:rsidRPr="007B0F29">
        <w:rPr>
          <w:rFonts w:ascii="Georgia" w:hAnsi="Georgia"/>
          <w:sz w:val="32"/>
        </w:rPr>
        <w:t>’</w:t>
      </w:r>
      <w:r w:rsidR="00331B15" w:rsidRPr="007B0F29">
        <w:rPr>
          <w:rFonts w:ascii="Georgia" w:hAnsi="Georgia"/>
          <w:sz w:val="32"/>
        </w:rPr>
        <w:t>est grand dommage. » Il égrena un accord sur sa harpe.</w:t>
      </w:r>
    </w:p>
    <w:p w:rsidR="00331B15" w:rsidRPr="007B0F29" w:rsidRDefault="00331B15" w:rsidP="007B0F29">
      <w:pPr>
        <w:ind w:firstLine="567"/>
        <w:jc w:val="both"/>
        <w:rPr>
          <w:rFonts w:ascii="Georgia" w:hAnsi="Georgia"/>
          <w:sz w:val="32"/>
        </w:rPr>
      </w:pPr>
      <w:r w:rsidRPr="007B0F29">
        <w:rPr>
          <w:rFonts w:ascii="Georgia" w:hAnsi="Georgia"/>
          <w:sz w:val="32"/>
        </w:rPr>
        <w:t xml:space="preserve">Des hommes du roi ? Arya ne le croyait pas une seconde. Ils avaient plutôt des mines de malandrins, avec toutes leurs </w:t>
      </w:r>
      <w:r w:rsidR="0078720D" w:rsidRPr="007B0F29">
        <w:rPr>
          <w:rFonts w:ascii="Georgia" w:hAnsi="Georgia"/>
          <w:sz w:val="32"/>
        </w:rPr>
        <w:t>guenilles</w:t>
      </w:r>
      <w:r w:rsidRPr="007B0F29">
        <w:rPr>
          <w:rFonts w:ascii="Georgia" w:hAnsi="Georgia"/>
          <w:sz w:val="32"/>
        </w:rPr>
        <w:t xml:space="preserve"> dépenaillées. Et même pas de montures, en plus. Des hommes du roi auraient été montés.</w:t>
      </w:r>
    </w:p>
    <w:p w:rsidR="00331B15" w:rsidRPr="007B0F29" w:rsidRDefault="00331B15" w:rsidP="007B0F29">
      <w:pPr>
        <w:ind w:firstLine="567"/>
        <w:jc w:val="both"/>
        <w:rPr>
          <w:rFonts w:ascii="Georgia" w:hAnsi="Georgia"/>
          <w:sz w:val="32"/>
        </w:rPr>
      </w:pPr>
      <w:r w:rsidRPr="007B0F29">
        <w:rPr>
          <w:rFonts w:ascii="Georgia" w:hAnsi="Georgia"/>
          <w:sz w:val="32"/>
        </w:rPr>
        <w:t>A l</w:t>
      </w:r>
      <w:r w:rsidR="00007603" w:rsidRPr="007B0F29">
        <w:rPr>
          <w:rFonts w:ascii="Georgia" w:hAnsi="Georgia"/>
          <w:sz w:val="32"/>
        </w:rPr>
        <w:t>’</w:t>
      </w:r>
      <w:r w:rsidRPr="007B0F29">
        <w:rPr>
          <w:rFonts w:ascii="Georgia" w:hAnsi="Georgia"/>
          <w:sz w:val="32"/>
        </w:rPr>
        <w:t>étourdie, Tourte n</w:t>
      </w:r>
      <w:r w:rsidR="00007603" w:rsidRPr="007B0F29">
        <w:rPr>
          <w:rFonts w:ascii="Georgia" w:hAnsi="Georgia"/>
          <w:sz w:val="32"/>
        </w:rPr>
        <w:t>’</w:t>
      </w:r>
      <w:r w:rsidRPr="007B0F29">
        <w:rPr>
          <w:rFonts w:ascii="Georgia" w:hAnsi="Georgia"/>
          <w:sz w:val="32"/>
        </w:rPr>
        <w:t>en pipa qu</w:t>
      </w:r>
      <w:r w:rsidR="00007603" w:rsidRPr="007B0F29">
        <w:rPr>
          <w:rFonts w:ascii="Georgia" w:hAnsi="Georgia"/>
          <w:sz w:val="32"/>
        </w:rPr>
        <w:t>’</w:t>
      </w:r>
      <w:r w:rsidRPr="007B0F29">
        <w:rPr>
          <w:rFonts w:ascii="Georgia" w:hAnsi="Georgia"/>
          <w:sz w:val="32"/>
        </w:rPr>
        <w:t>avec plus d</w:t>
      </w:r>
      <w:r w:rsidR="00007603" w:rsidRPr="007B0F29">
        <w:rPr>
          <w:rFonts w:ascii="Georgia" w:hAnsi="Georgia"/>
          <w:sz w:val="32"/>
        </w:rPr>
        <w:t>’</w:t>
      </w:r>
      <w:r w:rsidRPr="007B0F29">
        <w:rPr>
          <w:rFonts w:ascii="Georgia" w:hAnsi="Georgia"/>
          <w:sz w:val="32"/>
        </w:rPr>
        <w:t>ardeur. «</w:t>
      </w:r>
      <w:r w:rsidR="0078720D">
        <w:rPr>
          <w:rFonts w:ascii="Georgia" w:hAnsi="Georgia"/>
          <w:sz w:val="32"/>
        </w:rPr>
        <w:t xml:space="preserve"> </w:t>
      </w:r>
      <w:r w:rsidRPr="007B0F29">
        <w:rPr>
          <w:rFonts w:ascii="Georgia" w:hAnsi="Georgia"/>
          <w:sz w:val="32"/>
        </w:rPr>
        <w:t>On cherche Vivesaigues, lâcha-t-il, vous sauriez pas, des fois, à combien c</w:t>
      </w:r>
      <w:r w:rsidR="00007603" w:rsidRPr="007B0F29">
        <w:rPr>
          <w:rFonts w:ascii="Georgia" w:hAnsi="Georgia"/>
          <w:sz w:val="32"/>
        </w:rPr>
        <w:t>’</w:t>
      </w:r>
      <w:r w:rsidRPr="007B0F29">
        <w:rPr>
          <w:rFonts w:ascii="Georgia" w:hAnsi="Georgia"/>
          <w:sz w:val="32"/>
        </w:rPr>
        <w:t>est de journées à cheval ? »</w:t>
      </w:r>
    </w:p>
    <w:p w:rsidR="00331B15" w:rsidRPr="007B0F29" w:rsidRDefault="00331B15" w:rsidP="007B0F29">
      <w:pPr>
        <w:ind w:firstLine="567"/>
        <w:jc w:val="both"/>
        <w:rPr>
          <w:rFonts w:ascii="Georgia" w:hAnsi="Georgia"/>
          <w:sz w:val="32"/>
        </w:rPr>
      </w:pPr>
      <w:r w:rsidRPr="007B0F29">
        <w:rPr>
          <w:rFonts w:ascii="Georgia" w:hAnsi="Georgia"/>
          <w:sz w:val="32"/>
        </w:rPr>
        <w:t>Arya l</w:t>
      </w:r>
      <w:r w:rsidR="00007603" w:rsidRPr="007B0F29">
        <w:rPr>
          <w:rFonts w:ascii="Georgia" w:hAnsi="Georgia"/>
          <w:sz w:val="32"/>
        </w:rPr>
        <w:t>’</w:t>
      </w:r>
      <w:r w:rsidRPr="007B0F29">
        <w:rPr>
          <w:rFonts w:ascii="Georgia" w:hAnsi="Georgia"/>
          <w:sz w:val="32"/>
        </w:rPr>
        <w:t>aurait tué. « Ferme ta grande gueule, imbécile, ou je te la bourre de cailloux.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Une fameuse trotte en amont..., Vivesaigues, dit Tom. Fameuse et affamée. Que diriez-vous d</w:t>
      </w:r>
      <w:r w:rsidRPr="007B0F29">
        <w:rPr>
          <w:rFonts w:ascii="Georgia" w:hAnsi="Georgia"/>
          <w:sz w:val="32"/>
        </w:rPr>
        <w:t>’</w:t>
      </w:r>
      <w:r w:rsidR="00331B15" w:rsidRPr="007B0F29">
        <w:rPr>
          <w:rFonts w:ascii="Georgia" w:hAnsi="Georgia"/>
          <w:sz w:val="32"/>
        </w:rPr>
        <w:t>un repas chaud, avant de vous mettre en route ? Il y a une auberge, pas loin, devant, tenue par des amis à nous. On pourrait y prendre ensemble un pot de bière et une bouchée de pain, plutôt que de se battre.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Une auberge ? » L</w:t>
      </w:r>
      <w:r w:rsidRPr="007B0F29">
        <w:rPr>
          <w:rFonts w:ascii="Georgia" w:hAnsi="Georgia"/>
          <w:sz w:val="32"/>
        </w:rPr>
        <w:t>’</w:t>
      </w:r>
      <w:r w:rsidR="00331B15" w:rsidRPr="007B0F29">
        <w:rPr>
          <w:rFonts w:ascii="Georgia" w:hAnsi="Georgia"/>
          <w:sz w:val="32"/>
        </w:rPr>
        <w:t xml:space="preserve">idée de </w:t>
      </w:r>
      <w:r w:rsidR="0078720D">
        <w:rPr>
          <w:rFonts w:ascii="Georgia" w:hAnsi="Georgia"/>
          <w:sz w:val="32"/>
        </w:rPr>
        <w:t>manger chaud mettait en ébulli</w:t>
      </w:r>
      <w:r w:rsidR="00331B15" w:rsidRPr="007B0F29">
        <w:rPr>
          <w:rFonts w:ascii="Georgia" w:hAnsi="Georgia"/>
          <w:sz w:val="32"/>
        </w:rPr>
        <w:t>tion le ventre d</w:t>
      </w:r>
      <w:r w:rsidRPr="007B0F29">
        <w:rPr>
          <w:rFonts w:ascii="Georgia" w:hAnsi="Georgia"/>
          <w:sz w:val="32"/>
        </w:rPr>
        <w:t>’</w:t>
      </w:r>
      <w:r w:rsidR="00331B15" w:rsidRPr="007B0F29">
        <w:rPr>
          <w:rFonts w:ascii="Georgia" w:hAnsi="Georgia"/>
          <w:sz w:val="32"/>
        </w:rPr>
        <w:t>Arya, mais ce Tom, elle n</w:t>
      </w:r>
      <w:r w:rsidRPr="007B0F29">
        <w:rPr>
          <w:rFonts w:ascii="Georgia" w:hAnsi="Georgia"/>
          <w:sz w:val="32"/>
        </w:rPr>
        <w:t>’</w:t>
      </w:r>
      <w:r w:rsidR="00331B15" w:rsidRPr="007B0F29">
        <w:rPr>
          <w:rFonts w:ascii="Georgia" w:hAnsi="Georgia"/>
          <w:sz w:val="32"/>
        </w:rPr>
        <w:t>avait pas confiance. Tout ce qui vous parlait amicalement n</w:t>
      </w:r>
      <w:r w:rsidRPr="007B0F29">
        <w:rPr>
          <w:rFonts w:ascii="Georgia" w:hAnsi="Georgia"/>
          <w:sz w:val="32"/>
        </w:rPr>
        <w:t>’</w:t>
      </w:r>
      <w:r w:rsidR="00331B15" w:rsidRPr="007B0F29">
        <w:rPr>
          <w:rFonts w:ascii="Georgia" w:hAnsi="Georgia"/>
          <w:sz w:val="32"/>
        </w:rPr>
        <w:t>était pas forcément votre ami. « Pas loin, vous dites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Trois milles à mont, confirma-t-il. Une lieue tout au plus. »</w:t>
      </w:r>
    </w:p>
    <w:p w:rsidR="00331B15" w:rsidRPr="007B0F29" w:rsidRDefault="00331B15" w:rsidP="007B0F29">
      <w:pPr>
        <w:ind w:firstLine="567"/>
        <w:jc w:val="both"/>
        <w:rPr>
          <w:rFonts w:ascii="Georgia" w:hAnsi="Georgia"/>
          <w:sz w:val="32"/>
        </w:rPr>
      </w:pPr>
      <w:r w:rsidRPr="007B0F29">
        <w:rPr>
          <w:rFonts w:ascii="Georgia" w:hAnsi="Georgia"/>
          <w:sz w:val="32"/>
        </w:rPr>
        <w:t>Gendry balançait autant qu</w:t>
      </w:r>
      <w:r w:rsidR="00007603" w:rsidRPr="007B0F29">
        <w:rPr>
          <w:rFonts w:ascii="Georgia" w:hAnsi="Georgia"/>
          <w:sz w:val="32"/>
        </w:rPr>
        <w:t>’</w:t>
      </w:r>
      <w:r w:rsidRPr="007B0F29">
        <w:rPr>
          <w:rFonts w:ascii="Georgia" w:hAnsi="Georgia"/>
          <w:sz w:val="32"/>
        </w:rPr>
        <w:t>elle. «</w:t>
      </w:r>
      <w:r w:rsidR="0078720D">
        <w:rPr>
          <w:rFonts w:ascii="Georgia" w:hAnsi="Georgia"/>
          <w:sz w:val="32"/>
        </w:rPr>
        <w:t xml:space="preserve"> </w:t>
      </w:r>
      <w:r w:rsidR="007B0F29" w:rsidRPr="007B0F29">
        <w:rPr>
          <w:rFonts w:ascii="Georgia" w:hAnsi="Georgia"/>
          <w:i/>
          <w:sz w:val="32"/>
        </w:rPr>
        <w:t>Amis</w:t>
      </w:r>
      <w:r w:rsidRPr="007B0F29">
        <w:rPr>
          <w:rFonts w:ascii="Georgia" w:hAnsi="Georgia"/>
          <w:sz w:val="32"/>
        </w:rPr>
        <w:t>, ça veut dire quoi</w:t>
      </w:r>
      <w:r w:rsidR="0078720D">
        <w:rPr>
          <w:rFonts w:ascii="Georgia" w:hAnsi="Georgia"/>
          <w:sz w:val="32"/>
        </w:rPr>
        <w:t xml:space="preserve"> </w:t>
      </w:r>
      <w:r w:rsidRPr="007B0F29">
        <w:rPr>
          <w:rFonts w:ascii="Georgia" w:hAnsi="Georgia"/>
          <w:sz w:val="32"/>
        </w:rPr>
        <w:t>?</w:t>
      </w:r>
      <w:r w:rsidR="0078720D">
        <w:rPr>
          <w:rFonts w:ascii="Georgia" w:hAnsi="Georgia"/>
          <w:sz w:val="32"/>
        </w:rPr>
        <w:t xml:space="preserve"> </w:t>
      </w:r>
      <w:r w:rsidRPr="007B0F29">
        <w:rPr>
          <w:rFonts w:ascii="Georgia" w:hAnsi="Georgia"/>
          <w:sz w:val="32"/>
        </w:rPr>
        <w:t>demanda-t-il d</w:t>
      </w:r>
      <w:r w:rsidR="00007603" w:rsidRPr="007B0F29">
        <w:rPr>
          <w:rFonts w:ascii="Georgia" w:hAnsi="Georgia"/>
          <w:sz w:val="32"/>
        </w:rPr>
        <w:t>’</w:t>
      </w:r>
      <w:r w:rsidRPr="007B0F29">
        <w:rPr>
          <w:rFonts w:ascii="Georgia" w:hAnsi="Georgia"/>
          <w:sz w:val="32"/>
        </w:rPr>
        <w:t>un ton méfiant.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Amis. Vous avez oublié ce que c</w:t>
      </w:r>
      <w:r w:rsidRPr="007B0F29">
        <w:rPr>
          <w:rFonts w:ascii="Georgia" w:hAnsi="Georgia"/>
          <w:sz w:val="32"/>
        </w:rPr>
        <w:t>’</w:t>
      </w:r>
      <w:r w:rsidR="00331B15" w:rsidRPr="007B0F29">
        <w:rPr>
          <w:rFonts w:ascii="Georgia" w:hAnsi="Georgia"/>
          <w:sz w:val="32"/>
        </w:rPr>
        <w:t>est, des amis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aubergiste s</w:t>
      </w:r>
      <w:r w:rsidRPr="007B0F29">
        <w:rPr>
          <w:rFonts w:ascii="Georgia" w:hAnsi="Georgia"/>
          <w:sz w:val="32"/>
        </w:rPr>
        <w:t>’</w:t>
      </w:r>
      <w:r w:rsidR="00331B15" w:rsidRPr="007B0F29">
        <w:rPr>
          <w:rFonts w:ascii="Georgia" w:hAnsi="Georgia"/>
          <w:sz w:val="32"/>
        </w:rPr>
        <w:t>appelle Sherna, précisa Tom. Elle a la dent dure et pas l</w:t>
      </w:r>
      <w:r w:rsidRPr="007B0F29">
        <w:rPr>
          <w:rFonts w:ascii="Georgia" w:hAnsi="Georgia"/>
          <w:sz w:val="32"/>
        </w:rPr>
        <w:t>’</w:t>
      </w:r>
      <w:r w:rsidR="00331B15" w:rsidRPr="007B0F29">
        <w:rPr>
          <w:rFonts w:ascii="Georgia" w:hAnsi="Georgia"/>
          <w:sz w:val="32"/>
        </w:rPr>
        <w:t>œil dans sa poche, ça, d</w:t>
      </w:r>
      <w:r w:rsidRPr="007B0F29">
        <w:rPr>
          <w:rFonts w:ascii="Georgia" w:hAnsi="Georgia"/>
          <w:sz w:val="32"/>
        </w:rPr>
        <w:t>’</w:t>
      </w:r>
      <w:r w:rsidR="00331B15" w:rsidRPr="007B0F29">
        <w:rPr>
          <w:rFonts w:ascii="Georgia" w:hAnsi="Georgia"/>
          <w:sz w:val="32"/>
        </w:rPr>
        <w:t>accord, mais bon cœur, et elle adore les petites filles.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suis pas une petite fille ! riposta-t-elle avec colère. Et qui d</w:t>
      </w:r>
      <w:r w:rsidRPr="007B0F29">
        <w:rPr>
          <w:rFonts w:ascii="Georgia" w:hAnsi="Georgia"/>
          <w:sz w:val="32"/>
        </w:rPr>
        <w:t>’</w:t>
      </w:r>
      <w:r w:rsidR="00331B15" w:rsidRPr="007B0F29">
        <w:rPr>
          <w:rFonts w:ascii="Georgia" w:hAnsi="Georgia"/>
          <w:sz w:val="32"/>
        </w:rPr>
        <w:t>autre est là ? Vous avez dit</w:t>
      </w:r>
      <w:r w:rsidR="007B0F29" w:rsidRPr="007B0F29">
        <w:rPr>
          <w:rFonts w:ascii="Georgia" w:hAnsi="Georgia"/>
          <w:i/>
          <w:sz w:val="32"/>
        </w:rPr>
        <w:t xml:space="preserve"> des</w:t>
      </w:r>
      <w:r w:rsidR="00331B15" w:rsidRPr="007B0F29">
        <w:rPr>
          <w:rFonts w:ascii="Georgia" w:hAnsi="Georgia"/>
          <w:sz w:val="32"/>
        </w:rPr>
        <w:t xml:space="preserve"> amis.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mari de Sherna et un gamin, un orphelin qu</w:t>
      </w:r>
      <w:r w:rsidRPr="007B0F29">
        <w:rPr>
          <w:rFonts w:ascii="Georgia" w:hAnsi="Georgia"/>
          <w:sz w:val="32"/>
        </w:rPr>
        <w:t>’</w:t>
      </w:r>
      <w:r w:rsidR="00331B15" w:rsidRPr="007B0F29">
        <w:rPr>
          <w:rFonts w:ascii="Georgia" w:hAnsi="Georgia"/>
          <w:sz w:val="32"/>
        </w:rPr>
        <w:t>ils ont recueilli. Ils ne vous feront pas de mal. Il y aura de la bière, si vous vous croyez assez vieux. Du pain frais, peut-être même un bout de viande. » Tom jeta un coup d</w:t>
      </w:r>
      <w:r w:rsidRPr="007B0F29">
        <w:rPr>
          <w:rFonts w:ascii="Georgia" w:hAnsi="Georgia"/>
          <w:sz w:val="32"/>
        </w:rPr>
        <w:t>’</w:t>
      </w:r>
      <w:r w:rsidR="00331B15" w:rsidRPr="007B0F29">
        <w:rPr>
          <w:rFonts w:ascii="Georgia" w:hAnsi="Georgia"/>
          <w:sz w:val="32"/>
        </w:rPr>
        <w:t>œil vers les ruines de la chaumière. « Et ce que vous avez volé dans le potager de Vieux Pat, en plus.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On n</w:t>
      </w:r>
      <w:r w:rsidRPr="007B0F29">
        <w:rPr>
          <w:rFonts w:ascii="Georgia" w:hAnsi="Georgia"/>
          <w:sz w:val="32"/>
        </w:rPr>
        <w:t>’</w:t>
      </w:r>
      <w:r w:rsidR="00331B15" w:rsidRPr="007B0F29">
        <w:rPr>
          <w:rFonts w:ascii="Georgia" w:hAnsi="Georgia"/>
          <w:sz w:val="32"/>
        </w:rPr>
        <w:t>a rien volé, protesta Arya.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Parce que tu es la fille de Vieux Pat</w:t>
      </w:r>
      <w:r w:rsidR="0078720D">
        <w:rPr>
          <w:rFonts w:ascii="Georgia" w:hAnsi="Georgia"/>
          <w:sz w:val="32"/>
        </w:rPr>
        <w:t xml:space="preserve"> </w:t>
      </w:r>
      <w:r w:rsidR="00331B15" w:rsidRPr="007B0F29">
        <w:rPr>
          <w:rFonts w:ascii="Georgia" w:hAnsi="Georgia"/>
          <w:sz w:val="32"/>
        </w:rPr>
        <w:t>? une sœur</w:t>
      </w:r>
      <w:r w:rsidR="0078720D">
        <w:rPr>
          <w:rFonts w:ascii="Georgia" w:hAnsi="Georgia"/>
          <w:sz w:val="32"/>
        </w:rPr>
        <w:t xml:space="preserve"> </w:t>
      </w:r>
      <w:r w:rsidR="00331B15" w:rsidRPr="007B0F29">
        <w:rPr>
          <w:rFonts w:ascii="Georgia" w:hAnsi="Georgia"/>
          <w:sz w:val="32"/>
        </w:rPr>
        <w:t>? une femme à lui</w:t>
      </w:r>
      <w:r w:rsidR="0078720D">
        <w:rPr>
          <w:rFonts w:ascii="Georgia" w:hAnsi="Georgia"/>
          <w:sz w:val="32"/>
        </w:rPr>
        <w:t xml:space="preserve"> </w:t>
      </w:r>
      <w:r w:rsidR="00331B15" w:rsidRPr="007B0F29">
        <w:rPr>
          <w:rFonts w:ascii="Georgia" w:hAnsi="Georgia"/>
          <w:sz w:val="32"/>
        </w:rPr>
        <w:t>? Ne me raconte pas d</w:t>
      </w:r>
      <w:r w:rsidRPr="007B0F29">
        <w:rPr>
          <w:rFonts w:ascii="Georgia" w:hAnsi="Georgia"/>
          <w:sz w:val="32"/>
        </w:rPr>
        <w:t>’</w:t>
      </w:r>
      <w:r w:rsidR="00331B15" w:rsidRPr="007B0F29">
        <w:rPr>
          <w:rFonts w:ascii="Georgia" w:hAnsi="Georgia"/>
          <w:sz w:val="32"/>
        </w:rPr>
        <w:t>histoires, Pigeonneau. J</w:t>
      </w:r>
      <w:r w:rsidRPr="007B0F29">
        <w:rPr>
          <w:rFonts w:ascii="Georgia" w:hAnsi="Georgia"/>
          <w:sz w:val="32"/>
        </w:rPr>
        <w:t>’</w:t>
      </w:r>
      <w:r w:rsidR="00331B15" w:rsidRPr="007B0F29">
        <w:rPr>
          <w:rFonts w:ascii="Georgia" w:hAnsi="Georgia"/>
          <w:sz w:val="32"/>
        </w:rPr>
        <w:t>ai enterré Vieux Pat de mes propres mains, juste là, sous le saule où tu te cachais, et tu ne lui ressembles pas. » Il tira de sa harpe un son désolé. «</w:t>
      </w:r>
      <w:r w:rsidR="0078720D">
        <w:rPr>
          <w:rFonts w:ascii="Georgia" w:hAnsi="Georgia"/>
          <w:sz w:val="32"/>
        </w:rPr>
        <w:t xml:space="preserve"> </w:t>
      </w:r>
      <w:r w:rsidR="00331B15" w:rsidRPr="007B0F29">
        <w:rPr>
          <w:rFonts w:ascii="Georgia" w:hAnsi="Georgia"/>
          <w:sz w:val="32"/>
        </w:rPr>
        <w:t>Nous avons enterré pas mal de braves types, depuis un an, mais nous n</w:t>
      </w:r>
      <w:r w:rsidRPr="007B0F29">
        <w:rPr>
          <w:rFonts w:ascii="Georgia" w:hAnsi="Georgia"/>
          <w:sz w:val="32"/>
        </w:rPr>
        <w:t>’</w:t>
      </w:r>
      <w:r w:rsidR="00331B15" w:rsidRPr="007B0F29">
        <w:rPr>
          <w:rFonts w:ascii="Georgia" w:hAnsi="Georgia"/>
          <w:sz w:val="32"/>
        </w:rPr>
        <w:t>avons aucune envie de t</w:t>
      </w:r>
      <w:r w:rsidRPr="007B0F29">
        <w:rPr>
          <w:rFonts w:ascii="Georgia" w:hAnsi="Georgia"/>
          <w:sz w:val="32"/>
        </w:rPr>
        <w:t>’</w:t>
      </w:r>
      <w:r w:rsidR="00331B15" w:rsidRPr="007B0F29">
        <w:rPr>
          <w:rFonts w:ascii="Georgia" w:hAnsi="Georgia"/>
          <w:sz w:val="32"/>
        </w:rPr>
        <w:t>enterrer, je te le jure sur ma harpe. Anguy, montre-lui. »</w:t>
      </w:r>
    </w:p>
    <w:p w:rsidR="00331B15" w:rsidRPr="007B0F29" w:rsidRDefault="00331B15" w:rsidP="007B0F29">
      <w:pPr>
        <w:ind w:firstLine="567"/>
        <w:jc w:val="both"/>
        <w:rPr>
          <w:rFonts w:ascii="Georgia" w:hAnsi="Georgia"/>
          <w:sz w:val="32"/>
        </w:rPr>
      </w:pPr>
      <w:r w:rsidRPr="007B0F29">
        <w:rPr>
          <w:rFonts w:ascii="Georgia" w:hAnsi="Georgia"/>
          <w:sz w:val="32"/>
        </w:rPr>
        <w:t>La main de l</w:t>
      </w:r>
      <w:r w:rsidR="00007603" w:rsidRPr="007B0F29">
        <w:rPr>
          <w:rFonts w:ascii="Georgia" w:hAnsi="Georgia"/>
          <w:sz w:val="32"/>
        </w:rPr>
        <w:t>’</w:t>
      </w:r>
      <w:r w:rsidRPr="007B0F29">
        <w:rPr>
          <w:rFonts w:ascii="Georgia" w:hAnsi="Georgia"/>
          <w:sz w:val="32"/>
        </w:rPr>
        <w:t>archer fut plus prompte qu</w:t>
      </w:r>
      <w:r w:rsidR="00007603" w:rsidRPr="007B0F29">
        <w:rPr>
          <w:rFonts w:ascii="Georgia" w:hAnsi="Georgia"/>
          <w:sz w:val="32"/>
        </w:rPr>
        <w:t>’</w:t>
      </w:r>
      <w:r w:rsidRPr="007B0F29">
        <w:rPr>
          <w:rFonts w:ascii="Georgia" w:hAnsi="Georgia"/>
          <w:sz w:val="32"/>
        </w:rPr>
        <w:t>Arya ne l</w:t>
      </w:r>
      <w:r w:rsidR="00007603" w:rsidRPr="007B0F29">
        <w:rPr>
          <w:rFonts w:ascii="Georgia" w:hAnsi="Georgia"/>
          <w:sz w:val="32"/>
        </w:rPr>
        <w:t>’</w:t>
      </w:r>
      <w:r w:rsidRPr="007B0F29">
        <w:rPr>
          <w:rFonts w:ascii="Georgia" w:hAnsi="Georgia"/>
          <w:sz w:val="32"/>
        </w:rPr>
        <w:t>eût jamais imaginé. La flèche lui siffla à moins d</w:t>
      </w:r>
      <w:r w:rsidR="00007603" w:rsidRPr="007B0F29">
        <w:rPr>
          <w:rFonts w:ascii="Georgia" w:hAnsi="Georgia"/>
          <w:sz w:val="32"/>
        </w:rPr>
        <w:t>’</w:t>
      </w:r>
      <w:r w:rsidRPr="007B0F29">
        <w:rPr>
          <w:rFonts w:ascii="Georgia" w:hAnsi="Georgia"/>
          <w:sz w:val="32"/>
        </w:rPr>
        <w:t>un pouce de l</w:t>
      </w:r>
      <w:r w:rsidR="00007603" w:rsidRPr="007B0F29">
        <w:rPr>
          <w:rFonts w:ascii="Georgia" w:hAnsi="Georgia"/>
          <w:sz w:val="32"/>
        </w:rPr>
        <w:t>’</w:t>
      </w:r>
      <w:r w:rsidRPr="007B0F29">
        <w:rPr>
          <w:rFonts w:ascii="Georgia" w:hAnsi="Georgia"/>
          <w:sz w:val="32"/>
        </w:rPr>
        <w:t>oreille et alla se ficher, derrière, dans le tronc du saule. Entre-temps, il en avait encoché une seconde et bandé la corde. Elle se figurait avoir compris ce qu</w:t>
      </w:r>
      <w:r w:rsidR="00007603" w:rsidRPr="007B0F29">
        <w:rPr>
          <w:rFonts w:ascii="Georgia" w:hAnsi="Georgia"/>
          <w:sz w:val="32"/>
        </w:rPr>
        <w:t>’</w:t>
      </w:r>
      <w:r w:rsidRPr="007B0F29">
        <w:rPr>
          <w:rFonts w:ascii="Georgia" w:hAnsi="Georgia"/>
          <w:sz w:val="32"/>
        </w:rPr>
        <w:t>entendait Syrio par</w:t>
      </w:r>
      <w:r w:rsidR="007B0F29" w:rsidRPr="007B0F29">
        <w:rPr>
          <w:rFonts w:ascii="Georgia" w:hAnsi="Georgia"/>
          <w:i/>
          <w:sz w:val="32"/>
        </w:rPr>
        <w:t xml:space="preserve"> preste comme un serpent, souple comme soie d’été</w:t>
      </w:r>
      <w:r w:rsidRPr="007B0F29">
        <w:rPr>
          <w:rFonts w:ascii="Georgia" w:hAnsi="Georgia"/>
          <w:sz w:val="32"/>
        </w:rPr>
        <w:t>, mais elle constatait à l</w:t>
      </w:r>
      <w:r w:rsidR="00007603" w:rsidRPr="007B0F29">
        <w:rPr>
          <w:rFonts w:ascii="Georgia" w:hAnsi="Georgia"/>
          <w:sz w:val="32"/>
        </w:rPr>
        <w:t>’</w:t>
      </w:r>
      <w:r w:rsidRPr="007B0F29">
        <w:rPr>
          <w:rFonts w:ascii="Georgia" w:hAnsi="Georgia"/>
          <w:sz w:val="32"/>
        </w:rPr>
        <w:t>instant que non. La flèche bourdonna comme une abeille dans son dos. « Raté, dit-elle.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Triple idiote si tu crois ça, dit Anguy. Elles vont où je les envoie.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 ça, oui », approuva Lim Limonbure.</w:t>
      </w:r>
    </w:p>
    <w:p w:rsidR="00331B15" w:rsidRPr="007B0F29" w:rsidRDefault="00331B15" w:rsidP="007B0F29">
      <w:pPr>
        <w:ind w:firstLine="567"/>
        <w:jc w:val="both"/>
        <w:rPr>
          <w:rFonts w:ascii="Georgia" w:hAnsi="Georgia"/>
          <w:sz w:val="32"/>
        </w:rPr>
      </w:pPr>
      <w:r w:rsidRPr="007B0F29">
        <w:rPr>
          <w:rFonts w:ascii="Georgia" w:hAnsi="Georgia"/>
          <w:sz w:val="32"/>
        </w:rPr>
        <w:t>Une douzaine de pas séparaient l</w:t>
      </w:r>
      <w:r w:rsidR="00007603" w:rsidRPr="007B0F29">
        <w:rPr>
          <w:rFonts w:ascii="Georgia" w:hAnsi="Georgia"/>
          <w:sz w:val="32"/>
        </w:rPr>
        <w:t>’</w:t>
      </w:r>
      <w:r w:rsidRPr="007B0F29">
        <w:rPr>
          <w:rFonts w:ascii="Georgia" w:hAnsi="Georgia"/>
          <w:sz w:val="32"/>
        </w:rPr>
        <w:t>archer de la pointe de son épée.</w:t>
      </w:r>
      <w:r w:rsidR="007B0F29" w:rsidRPr="007B0F29">
        <w:rPr>
          <w:rFonts w:ascii="Georgia" w:hAnsi="Georgia"/>
          <w:i/>
          <w:sz w:val="32"/>
        </w:rPr>
        <w:t xml:space="preserve"> Nous n’avons aucune chance,</w:t>
      </w:r>
      <w:r w:rsidRPr="007B0F29">
        <w:rPr>
          <w:rFonts w:ascii="Georgia" w:hAnsi="Georgia"/>
          <w:sz w:val="32"/>
        </w:rPr>
        <w:t xml:space="preserve"> réalisa-t-elle en déplorant de ne posséder ni un arc semblable à celui qu</w:t>
      </w:r>
      <w:r w:rsidR="00007603" w:rsidRPr="007B0F29">
        <w:rPr>
          <w:rFonts w:ascii="Georgia" w:hAnsi="Georgia"/>
          <w:sz w:val="32"/>
        </w:rPr>
        <w:t>’</w:t>
      </w:r>
      <w:r w:rsidRPr="007B0F29">
        <w:rPr>
          <w:rFonts w:ascii="Georgia" w:hAnsi="Georgia"/>
          <w:sz w:val="32"/>
        </w:rPr>
        <w:t>il tenait ni l</w:t>
      </w:r>
      <w:r w:rsidR="00007603" w:rsidRPr="007B0F29">
        <w:rPr>
          <w:rFonts w:ascii="Georgia" w:hAnsi="Georgia"/>
          <w:sz w:val="32"/>
        </w:rPr>
        <w:t>’</w:t>
      </w:r>
      <w:r w:rsidRPr="007B0F29">
        <w:rPr>
          <w:rFonts w:ascii="Georgia" w:hAnsi="Georgia"/>
          <w:sz w:val="32"/>
        </w:rPr>
        <w:t>habileté nécessaire pour s</w:t>
      </w:r>
      <w:r w:rsidR="00007603" w:rsidRPr="007B0F29">
        <w:rPr>
          <w:rFonts w:ascii="Georgia" w:hAnsi="Georgia"/>
          <w:sz w:val="32"/>
        </w:rPr>
        <w:t>’</w:t>
      </w:r>
      <w:r w:rsidRPr="007B0F29">
        <w:rPr>
          <w:rFonts w:ascii="Georgia" w:hAnsi="Georgia"/>
          <w:sz w:val="32"/>
        </w:rPr>
        <w:t>en servir. D</w:t>
      </w:r>
      <w:r w:rsidR="00007603" w:rsidRPr="007B0F29">
        <w:rPr>
          <w:rFonts w:ascii="Georgia" w:hAnsi="Georgia"/>
          <w:sz w:val="32"/>
        </w:rPr>
        <w:t>’</w:t>
      </w:r>
      <w:r w:rsidRPr="007B0F29">
        <w:rPr>
          <w:rFonts w:ascii="Georgia" w:hAnsi="Georgia"/>
          <w:sz w:val="32"/>
        </w:rPr>
        <w:t>un air morne, elle abaissa sa pesante épée jusqu</w:t>
      </w:r>
      <w:r w:rsidR="00007603" w:rsidRPr="007B0F29">
        <w:rPr>
          <w:rFonts w:ascii="Georgia" w:hAnsi="Georgia"/>
          <w:sz w:val="32"/>
        </w:rPr>
        <w:t>’</w:t>
      </w:r>
      <w:r w:rsidRPr="007B0F29">
        <w:rPr>
          <w:rFonts w:ascii="Georgia" w:hAnsi="Georgia"/>
          <w:sz w:val="32"/>
        </w:rPr>
        <w:t>à ce que la pointe en touche le sol. « On va venir voir votre auberge, concéda-t-elle en s</w:t>
      </w:r>
      <w:r w:rsidR="00007603" w:rsidRPr="007B0F29">
        <w:rPr>
          <w:rFonts w:ascii="Georgia" w:hAnsi="Georgia"/>
          <w:sz w:val="32"/>
        </w:rPr>
        <w:t>’</w:t>
      </w:r>
      <w:r w:rsidRPr="007B0F29">
        <w:rPr>
          <w:rFonts w:ascii="Georgia" w:hAnsi="Georgia"/>
          <w:sz w:val="32"/>
        </w:rPr>
        <w:t xml:space="preserve">efforçant de </w:t>
      </w:r>
      <w:r w:rsidR="0078720D" w:rsidRPr="007B0F29">
        <w:rPr>
          <w:rFonts w:ascii="Georgia" w:hAnsi="Georgia"/>
          <w:sz w:val="32"/>
        </w:rPr>
        <w:t>dissimuler</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 xml:space="preserve">anxiété de son cœur derrière le culot verbal. Nous </w:t>
      </w:r>
      <w:r w:rsidR="0078720D" w:rsidRPr="007B0F29">
        <w:rPr>
          <w:rFonts w:ascii="Georgia" w:hAnsi="Georgia"/>
          <w:sz w:val="32"/>
        </w:rPr>
        <w:t>derrière</w:t>
      </w:r>
      <w:r w:rsidRPr="007B0F29">
        <w:rPr>
          <w:rFonts w:ascii="Georgia" w:hAnsi="Georgia"/>
          <w:sz w:val="32"/>
        </w:rPr>
        <w:t xml:space="preserve"> et vous devant, qu</w:t>
      </w:r>
      <w:r w:rsidR="00007603" w:rsidRPr="007B0F29">
        <w:rPr>
          <w:rFonts w:ascii="Georgia" w:hAnsi="Georgia"/>
          <w:sz w:val="32"/>
        </w:rPr>
        <w:t>’</w:t>
      </w:r>
      <w:r w:rsidRPr="007B0F29">
        <w:rPr>
          <w:rFonts w:ascii="Georgia" w:hAnsi="Georgia"/>
          <w:sz w:val="32"/>
        </w:rPr>
        <w:t>on puisse voir ce que vous faites. »</w:t>
      </w:r>
    </w:p>
    <w:p w:rsidR="00331B15" w:rsidRPr="007B0F29" w:rsidRDefault="00331B15" w:rsidP="007B0F29">
      <w:pPr>
        <w:ind w:firstLine="567"/>
        <w:jc w:val="both"/>
        <w:rPr>
          <w:rFonts w:ascii="Georgia" w:hAnsi="Georgia"/>
          <w:sz w:val="32"/>
        </w:rPr>
      </w:pPr>
      <w:r w:rsidRPr="007B0F29">
        <w:rPr>
          <w:rFonts w:ascii="Georgia" w:hAnsi="Georgia"/>
          <w:sz w:val="32"/>
        </w:rPr>
        <w:t>Tom Sept-cordes lui plongea une profonde révérence et dit : « Devant, derrière, aucune importance. Venez, les gars, montrons-leur la route. Autant récupérer ces flèches, Anguy, elles ne nous serviront à rien, ici. »</w:t>
      </w:r>
    </w:p>
    <w:p w:rsidR="00331B15" w:rsidRPr="007B0F29" w:rsidRDefault="00331B15" w:rsidP="007B0F29">
      <w:pPr>
        <w:ind w:firstLine="567"/>
        <w:jc w:val="both"/>
        <w:rPr>
          <w:rFonts w:ascii="Georgia" w:hAnsi="Georgia"/>
          <w:sz w:val="32"/>
        </w:rPr>
      </w:pPr>
      <w:r w:rsidRPr="007B0F29">
        <w:rPr>
          <w:rFonts w:ascii="Georgia" w:hAnsi="Georgia"/>
          <w:sz w:val="32"/>
        </w:rPr>
        <w:t>Après avoir rengainé, Arya traversa le chemin, non sans garder ses distances avec les inconnus, pour rejoindre ses amis en selle. «</w:t>
      </w:r>
      <w:r w:rsidR="0078720D">
        <w:rPr>
          <w:rFonts w:ascii="Georgia" w:hAnsi="Georgia"/>
          <w:sz w:val="32"/>
        </w:rPr>
        <w:t xml:space="preserve"> </w:t>
      </w:r>
      <w:r w:rsidRPr="007B0F29">
        <w:rPr>
          <w:rFonts w:ascii="Georgia" w:hAnsi="Georgia"/>
          <w:sz w:val="32"/>
        </w:rPr>
        <w:t>Va me ramasser ces choux, Tourte, dit-elle en se juchant d</w:t>
      </w:r>
      <w:r w:rsidR="00007603" w:rsidRPr="007B0F29">
        <w:rPr>
          <w:rFonts w:ascii="Georgia" w:hAnsi="Georgia"/>
          <w:sz w:val="32"/>
        </w:rPr>
        <w:t>’</w:t>
      </w:r>
      <w:r w:rsidRPr="007B0F29">
        <w:rPr>
          <w:rFonts w:ascii="Georgia" w:hAnsi="Georgia"/>
          <w:sz w:val="32"/>
        </w:rPr>
        <w:t>un bond sur son cheval. Et les carottes aussi. »</w:t>
      </w:r>
    </w:p>
    <w:p w:rsidR="00331B15" w:rsidRPr="007B0F29" w:rsidRDefault="00331B15" w:rsidP="007B0F29">
      <w:pPr>
        <w:ind w:firstLine="567"/>
        <w:jc w:val="both"/>
        <w:rPr>
          <w:rFonts w:ascii="Georgia" w:hAnsi="Georgia"/>
          <w:sz w:val="32"/>
        </w:rPr>
      </w:pPr>
      <w:r w:rsidRPr="007B0F29">
        <w:rPr>
          <w:rFonts w:ascii="Georgia" w:hAnsi="Georgia"/>
          <w:sz w:val="32"/>
        </w:rPr>
        <w:t>Pour une fois, il ne discuta pas. Puis on se mit en route ainsi qu</w:t>
      </w:r>
      <w:r w:rsidR="00007603" w:rsidRPr="007B0F29">
        <w:rPr>
          <w:rFonts w:ascii="Georgia" w:hAnsi="Georgia"/>
          <w:sz w:val="32"/>
        </w:rPr>
        <w:t>’</w:t>
      </w:r>
      <w:r w:rsidRPr="007B0F29">
        <w:rPr>
          <w:rFonts w:ascii="Georgia" w:hAnsi="Georgia"/>
          <w:sz w:val="32"/>
        </w:rPr>
        <w:t>elle l</w:t>
      </w:r>
      <w:r w:rsidR="00007603" w:rsidRPr="007B0F29">
        <w:rPr>
          <w:rFonts w:ascii="Georgia" w:hAnsi="Georgia"/>
          <w:sz w:val="32"/>
        </w:rPr>
        <w:t>’</w:t>
      </w:r>
      <w:r w:rsidRPr="007B0F29">
        <w:rPr>
          <w:rFonts w:ascii="Georgia" w:hAnsi="Georgia"/>
          <w:sz w:val="32"/>
        </w:rPr>
        <w:t>avait exigé, eux bridant leurs montures afin de rester à une douzaine de pas en arrière des trois types à pied. Or, il se trouva néanmoins qu</w:t>
      </w:r>
      <w:r w:rsidR="00007603" w:rsidRPr="007B0F29">
        <w:rPr>
          <w:rFonts w:ascii="Georgia" w:hAnsi="Georgia"/>
          <w:sz w:val="32"/>
        </w:rPr>
        <w:t>’</w:t>
      </w:r>
      <w:r w:rsidRPr="007B0F29">
        <w:rPr>
          <w:rFonts w:ascii="Georgia" w:hAnsi="Georgia"/>
          <w:sz w:val="32"/>
        </w:rPr>
        <w:t>ils ne tardèrent guère à chevaucher juste à la hauteur de ces derniers. Le sol était défoncé, Tom Sept-cordes traînait la semelle et se plaisait à pincer sa harpe tout en marchant. « Vous connaissez des chansons ? leur demanda-t-il. J</w:t>
      </w:r>
      <w:r w:rsidR="00007603" w:rsidRPr="007B0F29">
        <w:rPr>
          <w:rFonts w:ascii="Georgia" w:hAnsi="Georgia"/>
          <w:sz w:val="32"/>
        </w:rPr>
        <w:t>’</w:t>
      </w:r>
      <w:r w:rsidRPr="007B0F29">
        <w:rPr>
          <w:rFonts w:ascii="Georgia" w:hAnsi="Georgia"/>
          <w:sz w:val="32"/>
        </w:rPr>
        <w:t>aimerais de tout mon cœur quelqu</w:t>
      </w:r>
      <w:r w:rsidR="00007603" w:rsidRPr="007B0F29">
        <w:rPr>
          <w:rFonts w:ascii="Georgia" w:hAnsi="Georgia"/>
          <w:sz w:val="32"/>
        </w:rPr>
        <w:t>’</w:t>
      </w:r>
      <w:r w:rsidRPr="007B0F29">
        <w:rPr>
          <w:rFonts w:ascii="Georgia" w:hAnsi="Georgia"/>
          <w:sz w:val="32"/>
        </w:rPr>
        <w:t>un qui chanterait avec moi, ça oui. Lim détonne tout de suite, et notre petit archer ne connaît que des ballades de Marchiens longues de cent strophes, toutes.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Dans les Marches, on chante des vraies chansons, repartit Anguy d</w:t>
      </w:r>
      <w:r w:rsidRPr="007B0F29">
        <w:rPr>
          <w:rFonts w:ascii="Georgia" w:hAnsi="Georgia"/>
          <w:sz w:val="32"/>
        </w:rPr>
        <w:t>’</w:t>
      </w:r>
      <w:r w:rsidR="00331B15" w:rsidRPr="007B0F29">
        <w:rPr>
          <w:rFonts w:ascii="Georgia" w:hAnsi="Georgia"/>
          <w:sz w:val="32"/>
        </w:rPr>
        <w:t>un ton doux.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w:t>
      </w:r>
      <w:r w:rsidR="007B0F29" w:rsidRPr="007B0F29">
        <w:rPr>
          <w:rFonts w:ascii="Georgia" w:hAnsi="Georgia"/>
          <w:i/>
          <w:sz w:val="32"/>
        </w:rPr>
        <w:t xml:space="preserve"> stupide</w:t>
      </w:r>
      <w:r w:rsidR="00331B15" w:rsidRPr="007B0F29">
        <w:rPr>
          <w:rFonts w:ascii="Georgia" w:hAnsi="Georgia"/>
          <w:sz w:val="32"/>
        </w:rPr>
        <w:t xml:space="preserve"> de chanter, trancha Arya. Chanter fait du bruit. On vous entendait venir du diable vauvert. On aurait pu vous tuer. »</w:t>
      </w:r>
    </w:p>
    <w:p w:rsidR="00331B15" w:rsidRPr="007B0F29" w:rsidRDefault="00331B15" w:rsidP="007B0F29">
      <w:pPr>
        <w:ind w:firstLine="567"/>
        <w:jc w:val="both"/>
        <w:rPr>
          <w:rFonts w:ascii="Georgia" w:hAnsi="Georgia"/>
          <w:sz w:val="32"/>
        </w:rPr>
      </w:pPr>
      <w:r w:rsidRPr="007B0F29">
        <w:rPr>
          <w:rFonts w:ascii="Georgia" w:hAnsi="Georgia"/>
          <w:sz w:val="32"/>
        </w:rPr>
        <w:t>Le sourire de Tom proclama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était pas de cet avis. « Il y a pire que de mourir une chanson aux lèvres.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w:t>
      </w:r>
      <w:r w:rsidRPr="007B0F29">
        <w:rPr>
          <w:rFonts w:ascii="Georgia" w:hAnsi="Georgia"/>
          <w:sz w:val="32"/>
        </w:rPr>
        <w:t>’</w:t>
      </w:r>
      <w:r w:rsidR="00331B15" w:rsidRPr="007B0F29">
        <w:rPr>
          <w:rFonts w:ascii="Georgia" w:hAnsi="Georgia"/>
          <w:sz w:val="32"/>
        </w:rPr>
        <w:t>il y avait des loups par ici, maugréa Lim, on le saurait. Des lions, pareil. Ces bois sont à nous.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vous êtes même pas doutés qu</w:t>
      </w:r>
      <w:r w:rsidRPr="007B0F29">
        <w:rPr>
          <w:rFonts w:ascii="Georgia" w:hAnsi="Georgia"/>
          <w:sz w:val="32"/>
        </w:rPr>
        <w:t>’</w:t>
      </w:r>
      <w:r w:rsidR="00331B15" w:rsidRPr="007B0F29">
        <w:rPr>
          <w:rFonts w:ascii="Georgia" w:hAnsi="Georgia"/>
          <w:sz w:val="32"/>
        </w:rPr>
        <w:t>on y était, dit Gendry.</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Ça, mon gars, tu ne devrais pas l</w:t>
      </w:r>
      <w:r w:rsidRPr="007B0F29">
        <w:rPr>
          <w:rFonts w:ascii="Georgia" w:hAnsi="Georgia"/>
          <w:sz w:val="32"/>
        </w:rPr>
        <w:t>’</w:t>
      </w:r>
      <w:r w:rsidR="00331B15" w:rsidRPr="007B0F29">
        <w:rPr>
          <w:rFonts w:ascii="Georgia" w:hAnsi="Georgia"/>
          <w:sz w:val="32"/>
        </w:rPr>
        <w:t>affirmer si vite, objecta Tom. Il arrive parfois qu</w:t>
      </w:r>
      <w:r w:rsidRPr="007B0F29">
        <w:rPr>
          <w:rFonts w:ascii="Georgia" w:hAnsi="Georgia"/>
          <w:sz w:val="32"/>
        </w:rPr>
        <w:t>’</w:t>
      </w:r>
      <w:r w:rsidR="00331B15" w:rsidRPr="007B0F29">
        <w:rPr>
          <w:rFonts w:ascii="Georgia" w:hAnsi="Georgia"/>
          <w:sz w:val="32"/>
        </w:rPr>
        <w:t>on en sache plus qu</w:t>
      </w:r>
      <w:r w:rsidRPr="007B0F29">
        <w:rPr>
          <w:rFonts w:ascii="Georgia" w:hAnsi="Georgia"/>
          <w:sz w:val="32"/>
        </w:rPr>
        <w:t>’</w:t>
      </w:r>
      <w:r w:rsidR="00331B15" w:rsidRPr="007B0F29">
        <w:rPr>
          <w:rFonts w:ascii="Georgia" w:hAnsi="Georgia"/>
          <w:sz w:val="32"/>
        </w:rPr>
        <w:t>on n</w:t>
      </w:r>
      <w:r w:rsidRPr="007B0F29">
        <w:rPr>
          <w:rFonts w:ascii="Georgia" w:hAnsi="Georgia"/>
          <w:sz w:val="32"/>
        </w:rPr>
        <w:t>’</w:t>
      </w:r>
      <w:r w:rsidR="00331B15" w:rsidRPr="007B0F29">
        <w:rPr>
          <w:rFonts w:ascii="Georgia" w:hAnsi="Georgia"/>
          <w:sz w:val="32"/>
        </w:rPr>
        <w:t>en dit. »</w:t>
      </w:r>
    </w:p>
    <w:p w:rsidR="00331B15" w:rsidRPr="007B0F29" w:rsidRDefault="00331B15" w:rsidP="007B0F29">
      <w:pPr>
        <w:ind w:firstLine="567"/>
        <w:jc w:val="both"/>
        <w:rPr>
          <w:rFonts w:ascii="Georgia" w:hAnsi="Georgia"/>
          <w:sz w:val="32"/>
        </w:rPr>
      </w:pPr>
      <w:r w:rsidRPr="007B0F29">
        <w:rPr>
          <w:rFonts w:ascii="Georgia" w:hAnsi="Georgia"/>
          <w:sz w:val="32"/>
        </w:rPr>
        <w:t>Tourte modifia son assiette. «</w:t>
      </w:r>
      <w:r w:rsidR="0078720D">
        <w:rPr>
          <w:rFonts w:ascii="Georgia" w:hAnsi="Georgia"/>
          <w:sz w:val="32"/>
        </w:rPr>
        <w:t xml:space="preserve"> </w:t>
      </w:r>
      <w:r w:rsidRPr="007B0F29">
        <w:rPr>
          <w:rFonts w:ascii="Georgia" w:hAnsi="Georgia"/>
          <w:sz w:val="32"/>
        </w:rPr>
        <w:t>Je connais la chanson de l</w:t>
      </w:r>
      <w:r w:rsidR="00007603" w:rsidRPr="007B0F29">
        <w:rPr>
          <w:rFonts w:ascii="Georgia" w:hAnsi="Georgia"/>
          <w:sz w:val="32"/>
        </w:rPr>
        <w:t>’</w:t>
      </w:r>
      <w:r w:rsidRPr="007B0F29">
        <w:rPr>
          <w:rFonts w:ascii="Georgia" w:hAnsi="Georgia"/>
          <w:sz w:val="32"/>
        </w:rPr>
        <w:t>ours, intervint-il. Des passages, en tout cas. »</w:t>
      </w:r>
    </w:p>
    <w:p w:rsidR="00331B15" w:rsidRPr="007B0F29" w:rsidRDefault="00331B15" w:rsidP="007B0F29">
      <w:pPr>
        <w:ind w:firstLine="567"/>
        <w:jc w:val="both"/>
        <w:rPr>
          <w:rFonts w:ascii="Georgia" w:hAnsi="Georgia"/>
          <w:sz w:val="32"/>
        </w:rPr>
      </w:pPr>
      <w:r w:rsidRPr="007B0F29">
        <w:rPr>
          <w:rFonts w:ascii="Georgia" w:hAnsi="Georgia"/>
          <w:sz w:val="32"/>
        </w:rPr>
        <w:t>Tom laissa courir ses doigts sur les cordes. « Alors, allons-y, mitron. » Il renversa la tête en arrière et entonna : «</w:t>
      </w:r>
      <w:r w:rsidR="007B0F29" w:rsidRPr="007B0F29">
        <w:rPr>
          <w:rFonts w:ascii="Georgia" w:hAnsi="Georgia"/>
          <w:i/>
          <w:sz w:val="32"/>
        </w:rPr>
        <w:t xml:space="preserve"> "Un ours y avait, un ours, un ours ! Tout noir et brun, tout couvert de poils..." »</w:t>
      </w:r>
    </w:p>
    <w:p w:rsidR="00331B15" w:rsidRPr="007B0F29" w:rsidRDefault="00331B15" w:rsidP="007B0F29">
      <w:pPr>
        <w:ind w:firstLine="567"/>
        <w:jc w:val="both"/>
        <w:rPr>
          <w:rFonts w:ascii="Georgia" w:hAnsi="Georgia"/>
          <w:sz w:val="32"/>
        </w:rPr>
      </w:pPr>
      <w:r w:rsidRPr="007B0F29">
        <w:rPr>
          <w:rFonts w:ascii="Georgia" w:hAnsi="Georgia"/>
          <w:sz w:val="32"/>
        </w:rPr>
        <w:t>Non content de faire chorus à gorge déployée, Tourte alla jusqu</w:t>
      </w:r>
      <w:r w:rsidR="00007603" w:rsidRPr="007B0F29">
        <w:rPr>
          <w:rFonts w:ascii="Georgia" w:hAnsi="Georgia"/>
          <w:sz w:val="32"/>
        </w:rPr>
        <w:t>’</w:t>
      </w:r>
      <w:r w:rsidRPr="007B0F29">
        <w:rPr>
          <w:rFonts w:ascii="Georgia" w:hAnsi="Georgia"/>
          <w:sz w:val="32"/>
        </w:rPr>
        <w:t>à se mettre à tressauter légèrement en selle sur chaque rime. Arya le lorgna, stupéfaite. Il avait une bonne voix, et il chantait bien.</w:t>
      </w:r>
      <w:r w:rsidR="007B0F29" w:rsidRPr="007B0F29">
        <w:rPr>
          <w:rFonts w:ascii="Georgia" w:hAnsi="Georgia"/>
          <w:i/>
          <w:sz w:val="32"/>
        </w:rPr>
        <w:t xml:space="preserve"> Sorti de son four, il faisait toujours tout de travers, </w:t>
      </w:r>
      <w:r w:rsidRPr="007B0F29">
        <w:rPr>
          <w:rFonts w:ascii="Georgia" w:hAnsi="Georgia"/>
          <w:sz w:val="32"/>
        </w:rPr>
        <w:t>songea-t-elle.</w:t>
      </w:r>
    </w:p>
    <w:p w:rsidR="00331B15" w:rsidRPr="007B0F29" w:rsidRDefault="00331B15" w:rsidP="007B0F29">
      <w:pPr>
        <w:ind w:firstLine="567"/>
        <w:jc w:val="both"/>
        <w:rPr>
          <w:rFonts w:ascii="Georgia" w:hAnsi="Georgia"/>
          <w:sz w:val="32"/>
        </w:rPr>
      </w:pPr>
      <w:r w:rsidRPr="007B0F29">
        <w:rPr>
          <w:rFonts w:ascii="Georgia" w:hAnsi="Georgia"/>
          <w:sz w:val="32"/>
        </w:rPr>
        <w:t>Un ruisseau se jetait dans le Trident, un peu plus loin. Comme on pataugeait pour le traverser, les chants firent fuser un canard d</w:t>
      </w:r>
      <w:r w:rsidR="00007603" w:rsidRPr="007B0F29">
        <w:rPr>
          <w:rFonts w:ascii="Georgia" w:hAnsi="Georgia"/>
          <w:sz w:val="32"/>
        </w:rPr>
        <w:t>’</w:t>
      </w:r>
      <w:r w:rsidRPr="007B0F29">
        <w:rPr>
          <w:rFonts w:ascii="Georgia" w:hAnsi="Georgia"/>
          <w:sz w:val="32"/>
        </w:rPr>
        <w:t>entre les roseaux. Anguy s</w:t>
      </w:r>
      <w:r w:rsidR="00007603" w:rsidRPr="007B0F29">
        <w:rPr>
          <w:rFonts w:ascii="Georgia" w:hAnsi="Georgia"/>
          <w:sz w:val="32"/>
        </w:rPr>
        <w:t>’</w:t>
      </w:r>
      <w:r w:rsidRPr="007B0F29">
        <w:rPr>
          <w:rFonts w:ascii="Georgia" w:hAnsi="Georgia"/>
          <w:sz w:val="32"/>
        </w:rPr>
        <w:t>arrêta net, dégagea l</w:t>
      </w:r>
      <w:r w:rsidR="00007603" w:rsidRPr="007B0F29">
        <w:rPr>
          <w:rFonts w:ascii="Georgia" w:hAnsi="Georgia"/>
          <w:sz w:val="32"/>
        </w:rPr>
        <w:t>’</w:t>
      </w:r>
      <w:r w:rsidRPr="007B0F29">
        <w:rPr>
          <w:rFonts w:ascii="Georgia" w:hAnsi="Georgia"/>
          <w:sz w:val="32"/>
        </w:rPr>
        <w:t>arc de son épaule, y encocha une flèche et l</w:t>
      </w:r>
      <w:r w:rsidR="00007603" w:rsidRPr="007B0F29">
        <w:rPr>
          <w:rFonts w:ascii="Georgia" w:hAnsi="Georgia"/>
          <w:sz w:val="32"/>
        </w:rPr>
        <w:t>’</w:t>
      </w:r>
      <w:r w:rsidRPr="007B0F29">
        <w:rPr>
          <w:rFonts w:ascii="Georgia" w:hAnsi="Georgia"/>
          <w:sz w:val="32"/>
        </w:rPr>
        <w:t>abattit. L</w:t>
      </w:r>
      <w:r w:rsidR="00007603" w:rsidRPr="007B0F29">
        <w:rPr>
          <w:rFonts w:ascii="Georgia" w:hAnsi="Georgia"/>
          <w:sz w:val="32"/>
        </w:rPr>
        <w:t>’</w:t>
      </w:r>
      <w:r w:rsidRPr="007B0F29">
        <w:rPr>
          <w:rFonts w:ascii="Georgia" w:hAnsi="Georgia"/>
          <w:sz w:val="32"/>
        </w:rPr>
        <w:t>oiseau tomba dans une fondrière, non loin de la berge. Lim se défit de son manteau jaune et, tout en allant barboter jusqu</w:t>
      </w:r>
      <w:r w:rsidR="00007603" w:rsidRPr="007B0F29">
        <w:rPr>
          <w:rFonts w:ascii="Georgia" w:hAnsi="Georgia"/>
          <w:sz w:val="32"/>
        </w:rPr>
        <w:t>’</w:t>
      </w:r>
      <w:r w:rsidRPr="007B0F29">
        <w:rPr>
          <w:rFonts w:ascii="Georgia" w:hAnsi="Georgia"/>
          <w:sz w:val="32"/>
        </w:rPr>
        <w:t>au genou pour le rapporter, se répandit en récriminations. «</w:t>
      </w:r>
      <w:r w:rsidR="0078720D">
        <w:rPr>
          <w:rFonts w:ascii="Georgia" w:hAnsi="Georgia"/>
          <w:sz w:val="32"/>
        </w:rPr>
        <w:t xml:space="preserve"> </w:t>
      </w:r>
      <w:r w:rsidRPr="007B0F29">
        <w:rPr>
          <w:rFonts w:ascii="Georgia" w:hAnsi="Georgia"/>
          <w:sz w:val="32"/>
        </w:rPr>
        <w:t>Tu crois que Sherna aura des citrons dans sa cave ? demanda Anguy à Tom, tandis que, sous leurs yeux, leur copain se sauçait en jurant. Une fille de Dorne m</w:t>
      </w:r>
      <w:r w:rsidR="00007603" w:rsidRPr="007B0F29">
        <w:rPr>
          <w:rFonts w:ascii="Georgia" w:hAnsi="Georgia"/>
          <w:sz w:val="32"/>
        </w:rPr>
        <w:t>’</w:t>
      </w:r>
      <w:r w:rsidRPr="007B0F29">
        <w:rPr>
          <w:rFonts w:ascii="Georgia" w:hAnsi="Georgia"/>
          <w:sz w:val="32"/>
        </w:rPr>
        <w:t>a fait du canard aux citrons, une fois. » Il respirait la nostalgie.</w:t>
      </w:r>
    </w:p>
    <w:p w:rsidR="00331B15" w:rsidRPr="007B0F29" w:rsidRDefault="00331B15" w:rsidP="007B0F29">
      <w:pPr>
        <w:ind w:firstLine="567"/>
        <w:jc w:val="both"/>
        <w:rPr>
          <w:rFonts w:ascii="Georgia" w:hAnsi="Georgia"/>
          <w:sz w:val="32"/>
        </w:rPr>
      </w:pPr>
      <w:r w:rsidRPr="007B0F29">
        <w:rPr>
          <w:rFonts w:ascii="Georgia" w:hAnsi="Georgia"/>
          <w:sz w:val="32"/>
        </w:rPr>
        <w:t xml:space="preserve">On repartit. Le canard ballottait à la ceinture de Lim sous le manteau jaune. Tourte et Tom reprirent leur chanson. </w:t>
      </w:r>
      <w:r w:rsidR="0078720D" w:rsidRPr="007B0F29">
        <w:rPr>
          <w:rFonts w:ascii="Georgia" w:hAnsi="Georgia"/>
          <w:sz w:val="32"/>
        </w:rPr>
        <w:t>Bizarrement</w:t>
      </w:r>
      <w:r w:rsidRPr="007B0F29">
        <w:rPr>
          <w:rFonts w:ascii="Georgia" w:hAnsi="Georgia"/>
          <w:sz w:val="32"/>
        </w:rPr>
        <w:t>, les milles en parurent abrégés. De sorte qu</w:t>
      </w:r>
      <w:r w:rsidR="00007603" w:rsidRPr="007B0F29">
        <w:rPr>
          <w:rFonts w:ascii="Georgia" w:hAnsi="Georgia"/>
          <w:sz w:val="32"/>
        </w:rPr>
        <w:t>’</w:t>
      </w:r>
      <w:r w:rsidRPr="007B0F29">
        <w:rPr>
          <w:rFonts w:ascii="Georgia" w:hAnsi="Georgia"/>
          <w:sz w:val="32"/>
        </w:rPr>
        <w:t>on ne fut pas long du tout à distinguer l</w:t>
      </w:r>
      <w:r w:rsidR="00007603" w:rsidRPr="007B0F29">
        <w:rPr>
          <w:rFonts w:ascii="Georgia" w:hAnsi="Georgia"/>
          <w:sz w:val="32"/>
        </w:rPr>
        <w:t>’</w:t>
      </w:r>
      <w:r w:rsidRPr="007B0F29">
        <w:rPr>
          <w:rFonts w:ascii="Georgia" w:hAnsi="Georgia"/>
          <w:sz w:val="32"/>
        </w:rPr>
        <w:t>auberge, plantée sur la rive à un endroit où le Trident décrivait une large boucle en direction du nord. Toujours plus défiante, Arya la scruta de tous ses yeux tandis qu</w:t>
      </w:r>
      <w:r w:rsidR="00007603" w:rsidRPr="007B0F29">
        <w:rPr>
          <w:rFonts w:ascii="Georgia" w:hAnsi="Georgia"/>
          <w:sz w:val="32"/>
        </w:rPr>
        <w:t>’</w:t>
      </w:r>
      <w:r w:rsidRPr="007B0F29">
        <w:rPr>
          <w:rFonts w:ascii="Georgia" w:hAnsi="Georgia"/>
          <w:sz w:val="32"/>
        </w:rPr>
        <w:t>on s</w:t>
      </w:r>
      <w:r w:rsidR="00007603" w:rsidRPr="007B0F29">
        <w:rPr>
          <w:rFonts w:ascii="Georgia" w:hAnsi="Georgia"/>
          <w:sz w:val="32"/>
        </w:rPr>
        <w:t>’</w:t>
      </w:r>
      <w:r w:rsidRPr="007B0F29">
        <w:rPr>
          <w:rFonts w:ascii="Georgia" w:hAnsi="Georgia"/>
          <w:sz w:val="32"/>
        </w:rPr>
        <w:t>en approchait. Ça n</w:t>
      </w:r>
      <w:r w:rsidR="00007603" w:rsidRPr="007B0F29">
        <w:rPr>
          <w:rFonts w:ascii="Georgia" w:hAnsi="Georgia"/>
          <w:sz w:val="32"/>
        </w:rPr>
        <w:t>’</w:t>
      </w:r>
      <w:r w:rsidRPr="007B0F29">
        <w:rPr>
          <w:rFonts w:ascii="Georgia" w:hAnsi="Georgia"/>
          <w:sz w:val="32"/>
        </w:rPr>
        <w:t>avait pas</w:t>
      </w:r>
      <w:r w:rsidR="007B0F29" w:rsidRPr="007B0F29">
        <w:rPr>
          <w:rFonts w:ascii="Georgia" w:hAnsi="Georgia"/>
          <w:i/>
          <w:sz w:val="32"/>
        </w:rPr>
        <w:t xml:space="preserve"> l’air</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 repaire de malandrins, dut-elle admettre ; l</w:t>
      </w:r>
      <w:r w:rsidR="00007603" w:rsidRPr="007B0F29">
        <w:rPr>
          <w:rFonts w:ascii="Georgia" w:hAnsi="Georgia"/>
          <w:sz w:val="32"/>
        </w:rPr>
        <w:t>’</w:t>
      </w:r>
      <w:r w:rsidRPr="007B0F29">
        <w:rPr>
          <w:rFonts w:ascii="Georgia" w:hAnsi="Georgia"/>
          <w:sz w:val="32"/>
        </w:rPr>
        <w:t>étage blanchi à la chaux, les ardoises du toit, la nonchalance des volutes de fumée qui s</w:t>
      </w:r>
      <w:r w:rsidR="00007603" w:rsidRPr="007B0F29">
        <w:rPr>
          <w:rFonts w:ascii="Georgia" w:hAnsi="Georgia"/>
          <w:sz w:val="32"/>
        </w:rPr>
        <w:t>’</w:t>
      </w:r>
      <w:r w:rsidR="00792232" w:rsidRPr="007B0F29">
        <w:rPr>
          <w:rFonts w:ascii="Georgia" w:hAnsi="Georgia"/>
          <w:sz w:val="32"/>
        </w:rPr>
        <w:t>échappaient</w:t>
      </w:r>
      <w:r w:rsidRPr="007B0F29">
        <w:rPr>
          <w:rFonts w:ascii="Georgia" w:hAnsi="Georgia"/>
          <w:sz w:val="32"/>
        </w:rPr>
        <w:t xml:space="preserve"> de la cheminée, tout avait un aspect aimable, voire </w:t>
      </w:r>
      <w:r w:rsidR="00792232" w:rsidRPr="007B0F29">
        <w:rPr>
          <w:rFonts w:ascii="Georgia" w:hAnsi="Georgia"/>
          <w:sz w:val="32"/>
        </w:rPr>
        <w:t>hospitalier</w:t>
      </w:r>
      <w:r w:rsidRPr="007B0F29">
        <w:rPr>
          <w:rFonts w:ascii="Georgia" w:hAnsi="Georgia"/>
          <w:sz w:val="32"/>
        </w:rPr>
        <w:t>. Des écuries et toutes sortes de dépendances flanquaient le bâtiment principal, et sur les arrières s</w:t>
      </w:r>
      <w:r w:rsidR="00007603" w:rsidRPr="007B0F29">
        <w:rPr>
          <w:rFonts w:ascii="Georgia" w:hAnsi="Georgia"/>
          <w:sz w:val="32"/>
        </w:rPr>
        <w:t>’</w:t>
      </w:r>
      <w:r w:rsidRPr="007B0F29">
        <w:rPr>
          <w:rFonts w:ascii="Georgia" w:hAnsi="Georgia"/>
          <w:sz w:val="32"/>
        </w:rPr>
        <w:t>apercevaient une treille, un bout de potager, des pommiers. L</w:t>
      </w:r>
      <w:r w:rsidR="00007603" w:rsidRPr="007B0F29">
        <w:rPr>
          <w:rFonts w:ascii="Georgia" w:hAnsi="Georgia"/>
          <w:sz w:val="32"/>
        </w:rPr>
        <w:t>’</w:t>
      </w:r>
      <w:r w:rsidRPr="007B0F29">
        <w:rPr>
          <w:rFonts w:ascii="Georgia" w:hAnsi="Georgia"/>
          <w:sz w:val="32"/>
        </w:rPr>
        <w:t>auberge possédait même un appontement jeté sur la rivière, et...</w:t>
      </w:r>
    </w:p>
    <w:p w:rsidR="00331B15" w:rsidRPr="007B0F29" w:rsidRDefault="00331B15" w:rsidP="007B0F29">
      <w:pPr>
        <w:ind w:firstLine="567"/>
        <w:jc w:val="both"/>
        <w:rPr>
          <w:rFonts w:ascii="Georgia" w:hAnsi="Georgia"/>
          <w:sz w:val="32"/>
        </w:rPr>
      </w:pPr>
      <w:r w:rsidRPr="007B0F29">
        <w:rPr>
          <w:rFonts w:ascii="Georgia" w:hAnsi="Georgia"/>
          <w:sz w:val="32"/>
        </w:rPr>
        <w:t>« Gendry, souffla-t-elle d</w:t>
      </w:r>
      <w:r w:rsidR="00007603" w:rsidRPr="007B0F29">
        <w:rPr>
          <w:rFonts w:ascii="Georgia" w:hAnsi="Georgia"/>
          <w:sz w:val="32"/>
        </w:rPr>
        <w:t>’</w:t>
      </w:r>
      <w:r w:rsidRPr="007B0F29">
        <w:rPr>
          <w:rFonts w:ascii="Georgia" w:hAnsi="Georgia"/>
          <w:sz w:val="32"/>
        </w:rPr>
        <w:t>un ton pressant. Ils ont un bateau. Il nous permettrait de remonter la rivière jusqu</w:t>
      </w:r>
      <w:r w:rsidR="00007603" w:rsidRPr="007B0F29">
        <w:rPr>
          <w:rFonts w:ascii="Georgia" w:hAnsi="Georgia"/>
          <w:sz w:val="32"/>
        </w:rPr>
        <w:t>’</w:t>
      </w:r>
      <w:r w:rsidRPr="007B0F29">
        <w:rPr>
          <w:rFonts w:ascii="Georgia" w:hAnsi="Georgia"/>
          <w:sz w:val="32"/>
        </w:rPr>
        <w:t>à Vivesaigues. Ça serait plus rapide qu</w:t>
      </w:r>
      <w:r w:rsidR="00007603" w:rsidRPr="007B0F29">
        <w:rPr>
          <w:rFonts w:ascii="Georgia" w:hAnsi="Georgia"/>
          <w:sz w:val="32"/>
        </w:rPr>
        <w:t>’</w:t>
      </w:r>
      <w:r w:rsidRPr="007B0F29">
        <w:rPr>
          <w:rFonts w:ascii="Georgia" w:hAnsi="Georgia"/>
          <w:sz w:val="32"/>
        </w:rPr>
        <w:t>à cheval, je crois. »</w:t>
      </w:r>
    </w:p>
    <w:p w:rsidR="00331B15" w:rsidRPr="007B0F29" w:rsidRDefault="00331B15" w:rsidP="007B0F29">
      <w:pPr>
        <w:ind w:firstLine="567"/>
        <w:jc w:val="both"/>
        <w:rPr>
          <w:rFonts w:ascii="Georgia" w:hAnsi="Georgia"/>
          <w:sz w:val="32"/>
        </w:rPr>
      </w:pPr>
      <w:r w:rsidRPr="007B0F29">
        <w:rPr>
          <w:rFonts w:ascii="Georgia" w:hAnsi="Georgia"/>
          <w:sz w:val="32"/>
        </w:rPr>
        <w:t>Il se montra moins enthousiaste. « T</w:t>
      </w:r>
      <w:r w:rsidR="00007603" w:rsidRPr="007B0F29">
        <w:rPr>
          <w:rFonts w:ascii="Georgia" w:hAnsi="Georgia"/>
          <w:sz w:val="32"/>
        </w:rPr>
        <w:t>’</w:t>
      </w:r>
      <w:r w:rsidRPr="007B0F29">
        <w:rPr>
          <w:rFonts w:ascii="Georgia" w:hAnsi="Georgia"/>
          <w:sz w:val="32"/>
        </w:rPr>
        <w:t>as déjà mené un bateau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hisses la voile, dit-elle, et le vent te pousse.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si le vent souffle pas dans le bon sens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Alors, tu te sers des rames.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Contre le courant ? » Il fronça les sourcils. « Ça serait pas lent ? Et si le bateau chavire et qu</w:t>
      </w:r>
      <w:r w:rsidRPr="007B0F29">
        <w:rPr>
          <w:rFonts w:ascii="Georgia" w:hAnsi="Georgia"/>
          <w:sz w:val="32"/>
        </w:rPr>
        <w:t>’</w:t>
      </w:r>
      <w:r w:rsidR="00331B15" w:rsidRPr="007B0F29">
        <w:rPr>
          <w:rFonts w:ascii="Georgia" w:hAnsi="Georgia"/>
          <w:sz w:val="32"/>
        </w:rPr>
        <w:t>on tombe à l</w:t>
      </w:r>
      <w:r w:rsidRPr="007B0F29">
        <w:rPr>
          <w:rFonts w:ascii="Georgia" w:hAnsi="Georgia"/>
          <w:sz w:val="32"/>
        </w:rPr>
        <w:t>’</w:t>
      </w:r>
      <w:r w:rsidR="00331B15" w:rsidRPr="007B0F29">
        <w:rPr>
          <w:rFonts w:ascii="Georgia" w:hAnsi="Georgia"/>
          <w:sz w:val="32"/>
        </w:rPr>
        <w:t>eau ? C</w:t>
      </w:r>
      <w:r w:rsidRPr="007B0F29">
        <w:rPr>
          <w:rFonts w:ascii="Georgia" w:hAnsi="Georgia"/>
          <w:sz w:val="32"/>
        </w:rPr>
        <w:t>’</w:t>
      </w:r>
      <w:r w:rsidR="00331B15" w:rsidRPr="007B0F29">
        <w:rPr>
          <w:rFonts w:ascii="Georgia" w:hAnsi="Georgia"/>
          <w:sz w:val="32"/>
        </w:rPr>
        <w:t>est pas notre bateau, de toute façon, il est à l</w:t>
      </w:r>
      <w:r w:rsidRPr="007B0F29">
        <w:rPr>
          <w:rFonts w:ascii="Georgia" w:hAnsi="Georgia"/>
          <w:sz w:val="32"/>
        </w:rPr>
        <w:t>’</w:t>
      </w:r>
      <w:r w:rsidR="00331B15" w:rsidRPr="007B0F29">
        <w:rPr>
          <w:rFonts w:ascii="Georgia" w:hAnsi="Georgia"/>
          <w:sz w:val="32"/>
        </w:rPr>
        <w:t>auberge. »</w:t>
      </w:r>
    </w:p>
    <w:p w:rsidR="00331B15" w:rsidRPr="007B0F29" w:rsidRDefault="007B0F29" w:rsidP="007B0F29">
      <w:pPr>
        <w:ind w:firstLine="567"/>
        <w:jc w:val="both"/>
        <w:rPr>
          <w:rFonts w:ascii="Georgia" w:hAnsi="Georgia"/>
          <w:sz w:val="32"/>
        </w:rPr>
      </w:pPr>
      <w:r w:rsidRPr="007B0F29">
        <w:rPr>
          <w:rFonts w:ascii="Georgia" w:hAnsi="Georgia"/>
          <w:i/>
          <w:sz w:val="32"/>
        </w:rPr>
        <w:t>On pourrait toujours le piquer.</w:t>
      </w:r>
      <w:r w:rsidR="00331B15" w:rsidRPr="007B0F29">
        <w:rPr>
          <w:rFonts w:ascii="Georgia" w:hAnsi="Georgia"/>
          <w:sz w:val="32"/>
        </w:rPr>
        <w:t xml:space="preserve"> Elle se mâchouilla la lèvre et s</w:t>
      </w:r>
      <w:r w:rsidR="00007603" w:rsidRPr="007B0F29">
        <w:rPr>
          <w:rFonts w:ascii="Georgia" w:hAnsi="Georgia"/>
          <w:sz w:val="32"/>
        </w:rPr>
        <w:t>’</w:t>
      </w:r>
      <w:r w:rsidR="00331B15" w:rsidRPr="007B0F29">
        <w:rPr>
          <w:rFonts w:ascii="Georgia" w:hAnsi="Georgia"/>
          <w:sz w:val="32"/>
        </w:rPr>
        <w:t>abstint de tout commentaire. Ils démontèrent à l</w:t>
      </w:r>
      <w:r w:rsidR="00007603" w:rsidRPr="007B0F29">
        <w:rPr>
          <w:rFonts w:ascii="Georgia" w:hAnsi="Georgia"/>
          <w:sz w:val="32"/>
        </w:rPr>
        <w:t>’</w:t>
      </w:r>
      <w:r w:rsidR="00331B15" w:rsidRPr="007B0F29">
        <w:rPr>
          <w:rFonts w:ascii="Georgia" w:hAnsi="Georgia"/>
          <w:sz w:val="32"/>
        </w:rPr>
        <w:t>entrée des écuries. On n</w:t>
      </w:r>
      <w:r w:rsidR="00007603" w:rsidRPr="007B0F29">
        <w:rPr>
          <w:rFonts w:ascii="Georgia" w:hAnsi="Georgia"/>
          <w:sz w:val="32"/>
        </w:rPr>
        <w:t>’</w:t>
      </w:r>
      <w:r w:rsidR="00331B15" w:rsidRPr="007B0F29">
        <w:rPr>
          <w:rFonts w:ascii="Georgia" w:hAnsi="Georgia"/>
          <w:sz w:val="32"/>
        </w:rPr>
        <w:t>y voyait aucun autre cheval, mais Arya repéra du crottin frais dans pas mal de stalles. «</w:t>
      </w:r>
      <w:r w:rsidR="00792232">
        <w:rPr>
          <w:rFonts w:ascii="Georgia" w:hAnsi="Georgia"/>
          <w:sz w:val="32"/>
        </w:rPr>
        <w:t xml:space="preserve"> </w:t>
      </w:r>
      <w:r w:rsidR="00331B15" w:rsidRPr="007B0F29">
        <w:rPr>
          <w:rFonts w:ascii="Georgia" w:hAnsi="Georgia"/>
          <w:sz w:val="32"/>
        </w:rPr>
        <w:t>L</w:t>
      </w:r>
      <w:r w:rsidR="00007603" w:rsidRPr="007B0F29">
        <w:rPr>
          <w:rFonts w:ascii="Georgia" w:hAnsi="Georgia"/>
          <w:sz w:val="32"/>
        </w:rPr>
        <w:t>’</w:t>
      </w:r>
      <w:r w:rsidR="00331B15" w:rsidRPr="007B0F29">
        <w:rPr>
          <w:rFonts w:ascii="Georgia" w:hAnsi="Georgia"/>
          <w:sz w:val="32"/>
        </w:rPr>
        <w:t>un de nous devrait garder les bêtes », chuchota-t-elle avec circonspection.</w:t>
      </w:r>
    </w:p>
    <w:p w:rsidR="00331B15" w:rsidRPr="007B0F29" w:rsidRDefault="00331B15" w:rsidP="007B0F29">
      <w:pPr>
        <w:ind w:firstLine="567"/>
        <w:jc w:val="both"/>
        <w:rPr>
          <w:rFonts w:ascii="Georgia" w:hAnsi="Georgia"/>
          <w:sz w:val="32"/>
        </w:rPr>
      </w:pPr>
      <w:r w:rsidRPr="007B0F29">
        <w:rPr>
          <w:rFonts w:ascii="Georgia" w:hAnsi="Georgia"/>
          <w:sz w:val="32"/>
        </w:rPr>
        <w:t>Tom l</w:t>
      </w:r>
      <w:r w:rsidR="00007603" w:rsidRPr="007B0F29">
        <w:rPr>
          <w:rFonts w:ascii="Georgia" w:hAnsi="Georgia"/>
          <w:sz w:val="32"/>
        </w:rPr>
        <w:t>’</w:t>
      </w:r>
      <w:r w:rsidRPr="007B0F29">
        <w:rPr>
          <w:rFonts w:ascii="Georgia" w:hAnsi="Georgia"/>
          <w:sz w:val="32"/>
        </w:rPr>
        <w:t>entendit néanmoins. « Pas besoin, Pigeonneau. Viens manger, elles ne risquent rien.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Je reste, dit Gendry, ignorant le chanteur. Venez me </w:t>
      </w:r>
      <w:r w:rsidR="00792232" w:rsidRPr="007B0F29">
        <w:rPr>
          <w:rFonts w:ascii="Georgia" w:hAnsi="Georgia"/>
          <w:sz w:val="32"/>
        </w:rPr>
        <w:t>chercher</w:t>
      </w:r>
      <w:r w:rsidR="00331B15" w:rsidRPr="007B0F29">
        <w:rPr>
          <w:rFonts w:ascii="Georgia" w:hAnsi="Georgia"/>
          <w:sz w:val="32"/>
        </w:rPr>
        <w:t xml:space="preserve"> quand vous aurez avalé un morceau. »</w:t>
      </w:r>
    </w:p>
    <w:p w:rsidR="00331B15" w:rsidRPr="007B0F29" w:rsidRDefault="00331B15" w:rsidP="007B0F29">
      <w:pPr>
        <w:ind w:firstLine="567"/>
        <w:jc w:val="both"/>
        <w:rPr>
          <w:rFonts w:ascii="Georgia" w:hAnsi="Georgia"/>
          <w:sz w:val="32"/>
        </w:rPr>
      </w:pPr>
      <w:r w:rsidRPr="007B0F29">
        <w:rPr>
          <w:rFonts w:ascii="Georgia" w:hAnsi="Georgia"/>
          <w:sz w:val="32"/>
        </w:rPr>
        <w:t>Un hochement de connivence, et Arya s</w:t>
      </w:r>
      <w:r w:rsidR="00007603" w:rsidRPr="007B0F29">
        <w:rPr>
          <w:rFonts w:ascii="Georgia" w:hAnsi="Georgia"/>
          <w:sz w:val="32"/>
        </w:rPr>
        <w:t>’</w:t>
      </w:r>
      <w:r w:rsidRPr="007B0F29">
        <w:rPr>
          <w:rFonts w:ascii="Georgia" w:hAnsi="Georgia"/>
          <w:sz w:val="32"/>
        </w:rPr>
        <w:t>éloigna sur les talons de Tourte et de Lim. Son épée au fourreau lui barrait toujours le dos, et, au cas où quelque chose lui paraîtrait louche, une fois dedans, sa main rôdait en permanence dans les parages de la dague volée à Roose Bolton.</w:t>
      </w:r>
    </w:p>
    <w:p w:rsidR="00331B15" w:rsidRPr="007B0F29" w:rsidRDefault="00331B15" w:rsidP="007B0F29">
      <w:pPr>
        <w:ind w:firstLine="567"/>
        <w:jc w:val="both"/>
        <w:rPr>
          <w:rFonts w:ascii="Georgia" w:hAnsi="Georgia"/>
          <w:sz w:val="32"/>
        </w:rPr>
      </w:pPr>
      <w:r w:rsidRPr="007B0F29">
        <w:rPr>
          <w:rFonts w:ascii="Georgia" w:hAnsi="Georgia"/>
          <w:sz w:val="32"/>
        </w:rPr>
        <w:t>Au-dessus de la porte, l</w:t>
      </w:r>
      <w:r w:rsidR="00007603" w:rsidRPr="007B0F29">
        <w:rPr>
          <w:rFonts w:ascii="Georgia" w:hAnsi="Georgia"/>
          <w:sz w:val="32"/>
        </w:rPr>
        <w:t>’</w:t>
      </w:r>
      <w:r w:rsidRPr="007B0F29">
        <w:rPr>
          <w:rFonts w:ascii="Georgia" w:hAnsi="Georgia"/>
          <w:sz w:val="32"/>
        </w:rPr>
        <w:t>enseigne représentait quelque chose comme un vieux roi agenouillé. Dans la salle commune où ils pénétrèrent était campée, poings aux hanches et menton en galoche, une espèce de géante affreuse, l</w:t>
      </w:r>
      <w:r w:rsidR="00007603" w:rsidRPr="007B0F29">
        <w:rPr>
          <w:rFonts w:ascii="Georgia" w:hAnsi="Georgia"/>
          <w:sz w:val="32"/>
        </w:rPr>
        <w:t>’</w:t>
      </w:r>
      <w:r w:rsidRPr="007B0F29">
        <w:rPr>
          <w:rFonts w:ascii="Georgia" w:hAnsi="Georgia"/>
          <w:sz w:val="32"/>
        </w:rPr>
        <w:t>air furibond. «</w:t>
      </w:r>
      <w:r w:rsidR="00792232">
        <w:rPr>
          <w:rFonts w:ascii="Georgia" w:hAnsi="Georgia"/>
          <w:sz w:val="32"/>
        </w:rPr>
        <w:t xml:space="preserve"> </w:t>
      </w:r>
      <w:r w:rsidRPr="007B0F29">
        <w:rPr>
          <w:rFonts w:ascii="Georgia" w:hAnsi="Georgia"/>
          <w:sz w:val="32"/>
        </w:rPr>
        <w:t>Reste pas planté là, mon gars, jappa-t-elle. Ou t</w:t>
      </w:r>
      <w:r w:rsidR="00007603" w:rsidRPr="007B0F29">
        <w:rPr>
          <w:rFonts w:ascii="Georgia" w:hAnsi="Georgia"/>
          <w:sz w:val="32"/>
        </w:rPr>
        <w:t>’</w:t>
      </w:r>
      <w:r w:rsidRPr="007B0F29">
        <w:rPr>
          <w:rFonts w:ascii="Georgia" w:hAnsi="Georgia"/>
          <w:sz w:val="32"/>
        </w:rPr>
        <w:t>es une fille ? Fille ou gars, t</w:t>
      </w:r>
      <w:r w:rsidR="00007603" w:rsidRPr="007B0F29">
        <w:rPr>
          <w:rFonts w:ascii="Georgia" w:hAnsi="Georgia"/>
          <w:sz w:val="32"/>
        </w:rPr>
        <w:t>’</w:t>
      </w:r>
      <w:r w:rsidRPr="007B0F29">
        <w:rPr>
          <w:rFonts w:ascii="Georgia" w:hAnsi="Georgia"/>
          <w:sz w:val="32"/>
        </w:rPr>
        <w:t>encombres ma porte. T</w:t>
      </w:r>
      <w:r w:rsidR="00007603" w:rsidRPr="007B0F29">
        <w:rPr>
          <w:rFonts w:ascii="Georgia" w:hAnsi="Georgia"/>
          <w:sz w:val="32"/>
        </w:rPr>
        <w:t>’</w:t>
      </w:r>
      <w:r w:rsidRPr="007B0F29">
        <w:rPr>
          <w:rFonts w:ascii="Georgia" w:hAnsi="Georgia"/>
          <w:sz w:val="32"/>
        </w:rPr>
        <w:t>entres, ou tu sors. Je t</w:t>
      </w:r>
      <w:r w:rsidR="00007603" w:rsidRPr="007B0F29">
        <w:rPr>
          <w:rFonts w:ascii="Georgia" w:hAnsi="Georgia"/>
          <w:sz w:val="32"/>
        </w:rPr>
        <w:t>’</w:t>
      </w:r>
      <w:r w:rsidRPr="007B0F29">
        <w:rPr>
          <w:rFonts w:ascii="Georgia" w:hAnsi="Georgia"/>
          <w:sz w:val="32"/>
        </w:rPr>
        <w:t>ai dit quoi, Lim, pour mon sol ? T</w:t>
      </w:r>
      <w:r w:rsidR="00007603" w:rsidRPr="007B0F29">
        <w:rPr>
          <w:rFonts w:ascii="Georgia" w:hAnsi="Georgia"/>
          <w:sz w:val="32"/>
        </w:rPr>
        <w:t>’</w:t>
      </w:r>
      <w:r w:rsidRPr="007B0F29">
        <w:rPr>
          <w:rFonts w:ascii="Georgia" w:hAnsi="Georgia"/>
          <w:sz w:val="32"/>
        </w:rPr>
        <w:t>es tout crotté.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On a descendu un canard. » Lim l</w:t>
      </w:r>
      <w:r w:rsidRPr="007B0F29">
        <w:rPr>
          <w:rFonts w:ascii="Georgia" w:hAnsi="Georgia"/>
          <w:sz w:val="32"/>
        </w:rPr>
        <w:t>’</w:t>
      </w:r>
      <w:r w:rsidR="00331B15" w:rsidRPr="007B0F29">
        <w:rPr>
          <w:rFonts w:ascii="Georgia" w:hAnsi="Georgia"/>
          <w:sz w:val="32"/>
        </w:rPr>
        <w:t xml:space="preserve">exhiba comme une </w:t>
      </w:r>
      <w:r w:rsidR="00792232" w:rsidRPr="007B0F29">
        <w:rPr>
          <w:rFonts w:ascii="Georgia" w:hAnsi="Georgia"/>
          <w:sz w:val="32"/>
        </w:rPr>
        <w:t>bannière</w:t>
      </w:r>
      <w:r w:rsidR="00331B15" w:rsidRPr="007B0F29">
        <w:rPr>
          <w:rFonts w:ascii="Georgia" w:hAnsi="Georgia"/>
          <w:sz w:val="32"/>
        </w:rPr>
        <w:t xml:space="preserve"> de paix.</w:t>
      </w:r>
    </w:p>
    <w:p w:rsidR="00331B15" w:rsidRPr="007B0F29" w:rsidRDefault="00331B15" w:rsidP="007B0F29">
      <w:pPr>
        <w:ind w:firstLine="567"/>
        <w:jc w:val="both"/>
        <w:rPr>
          <w:rFonts w:ascii="Georgia" w:hAnsi="Georgia"/>
          <w:sz w:val="32"/>
        </w:rPr>
      </w:pPr>
      <w:r w:rsidRPr="007B0F29">
        <w:rPr>
          <w:rFonts w:ascii="Georgia" w:hAnsi="Georgia"/>
          <w:sz w:val="32"/>
        </w:rPr>
        <w:t>Elle le lui rafla. « Anguy qu</w:t>
      </w:r>
      <w:r w:rsidR="00007603" w:rsidRPr="007B0F29">
        <w:rPr>
          <w:rFonts w:ascii="Georgia" w:hAnsi="Georgia"/>
          <w:sz w:val="32"/>
        </w:rPr>
        <w:t>’</w:t>
      </w:r>
      <w:r w:rsidRPr="007B0F29">
        <w:rPr>
          <w:rFonts w:ascii="Georgia" w:hAnsi="Georgia"/>
          <w:sz w:val="32"/>
        </w:rPr>
        <w:t>a descendu un canard, ça que tu veux dire. Allez, débotte, t</w:t>
      </w:r>
      <w:r w:rsidR="00007603" w:rsidRPr="007B0F29">
        <w:rPr>
          <w:rFonts w:ascii="Georgia" w:hAnsi="Georgia"/>
          <w:sz w:val="32"/>
        </w:rPr>
        <w:t>’</w:t>
      </w:r>
      <w:r w:rsidRPr="007B0F29">
        <w:rPr>
          <w:rFonts w:ascii="Georgia" w:hAnsi="Georgia"/>
          <w:sz w:val="32"/>
        </w:rPr>
        <w:t xml:space="preserve">es sourd ou idiot ? » Elle se détourna. </w:t>
      </w:r>
      <w:r w:rsidR="007B0F29" w:rsidRPr="007B0F29">
        <w:rPr>
          <w:rFonts w:ascii="Georgia" w:hAnsi="Georgia"/>
          <w:i/>
          <w:sz w:val="32"/>
        </w:rPr>
        <w:t>«</w:t>
      </w:r>
      <w:r w:rsidR="00792232">
        <w:rPr>
          <w:rFonts w:ascii="Georgia" w:hAnsi="Georgia"/>
          <w:i/>
          <w:sz w:val="32"/>
        </w:rPr>
        <w:t xml:space="preserve"> </w:t>
      </w:r>
      <w:r w:rsidR="007B0F29" w:rsidRPr="007B0F29">
        <w:rPr>
          <w:rFonts w:ascii="Georgia" w:hAnsi="Georgia"/>
          <w:i/>
          <w:sz w:val="32"/>
        </w:rPr>
        <w:t>L’homme</w:t>
      </w:r>
      <w:r w:rsidR="00792232">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appela-t-elle d</w:t>
      </w:r>
      <w:r w:rsidR="00007603" w:rsidRPr="007B0F29">
        <w:rPr>
          <w:rFonts w:ascii="Georgia" w:hAnsi="Georgia"/>
          <w:sz w:val="32"/>
        </w:rPr>
        <w:t>’</w:t>
      </w:r>
      <w:r w:rsidRPr="007B0F29">
        <w:rPr>
          <w:rFonts w:ascii="Georgia" w:hAnsi="Georgia"/>
          <w:sz w:val="32"/>
        </w:rPr>
        <w:t>une voix tonnante. Monte un peu voir, les gars sont de retour.</w:t>
      </w:r>
      <w:r w:rsidR="007B0F29" w:rsidRPr="007B0F29">
        <w:rPr>
          <w:rFonts w:ascii="Georgia" w:hAnsi="Georgia"/>
          <w:i/>
          <w:sz w:val="32"/>
        </w:rPr>
        <w:t xml:space="preserve"> Ho, l’homme ! »</w:t>
      </w:r>
    </w:p>
    <w:p w:rsidR="00331B15" w:rsidRPr="007B0F29" w:rsidRDefault="00331B15" w:rsidP="007B0F29">
      <w:pPr>
        <w:ind w:firstLine="567"/>
        <w:jc w:val="both"/>
        <w:rPr>
          <w:rFonts w:ascii="Georgia" w:hAnsi="Georgia"/>
          <w:sz w:val="32"/>
        </w:rPr>
      </w:pPr>
      <w:r w:rsidRPr="007B0F29">
        <w:rPr>
          <w:rFonts w:ascii="Georgia" w:hAnsi="Georgia"/>
          <w:sz w:val="32"/>
        </w:rPr>
        <w:t>De l</w:t>
      </w:r>
      <w:r w:rsidR="00007603" w:rsidRPr="007B0F29">
        <w:rPr>
          <w:rFonts w:ascii="Georgia" w:hAnsi="Georgia"/>
          <w:sz w:val="32"/>
        </w:rPr>
        <w:t>’</w:t>
      </w:r>
      <w:r w:rsidRPr="007B0F29">
        <w:rPr>
          <w:rFonts w:ascii="Georgia" w:hAnsi="Georgia"/>
          <w:sz w:val="32"/>
        </w:rPr>
        <w:t>escalier de la cave émergea, grommelant, un type en tablier crasseux. D</w:t>
      </w:r>
      <w:r w:rsidR="00007603" w:rsidRPr="007B0F29">
        <w:rPr>
          <w:rFonts w:ascii="Georgia" w:hAnsi="Georgia"/>
          <w:sz w:val="32"/>
        </w:rPr>
        <w:t>’</w:t>
      </w:r>
      <w:r w:rsidRPr="007B0F29">
        <w:rPr>
          <w:rFonts w:ascii="Georgia" w:hAnsi="Georgia"/>
          <w:sz w:val="32"/>
        </w:rPr>
        <w:t>une tête plus court que la femme, il avait le mufle grumeleux, des peaux flasques et jaunâtres criblées par les séquelles de quelque vérole. « Chuis là, femme, arrête d</w:t>
      </w:r>
      <w:r w:rsidR="00007603" w:rsidRPr="007B0F29">
        <w:rPr>
          <w:rFonts w:ascii="Georgia" w:hAnsi="Georgia"/>
          <w:sz w:val="32"/>
        </w:rPr>
        <w:t>’</w:t>
      </w:r>
      <w:r w:rsidRPr="007B0F29">
        <w:rPr>
          <w:rFonts w:ascii="Georgia" w:hAnsi="Georgia"/>
          <w:sz w:val="32"/>
        </w:rPr>
        <w:t>aboyer. Y a quoi, main</w:t>
      </w:r>
      <w:r w:rsidR="00007603" w:rsidRPr="007B0F29">
        <w:rPr>
          <w:rFonts w:ascii="Georgia" w:hAnsi="Georgia"/>
          <w:sz w:val="32"/>
        </w:rPr>
        <w:t>’</w:t>
      </w:r>
      <w:r w:rsidRPr="007B0F29">
        <w:rPr>
          <w:rFonts w:ascii="Georgia" w:hAnsi="Georgia"/>
          <w:sz w:val="32"/>
        </w:rPr>
        <w:t>nant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Pends-moi ça », dit-elle en tendant le canard.</w:t>
      </w:r>
    </w:p>
    <w:p w:rsidR="00331B15" w:rsidRPr="007B0F29" w:rsidRDefault="00331B15" w:rsidP="007B0F29">
      <w:pPr>
        <w:ind w:firstLine="567"/>
        <w:jc w:val="both"/>
        <w:rPr>
          <w:rFonts w:ascii="Georgia" w:hAnsi="Georgia"/>
          <w:sz w:val="32"/>
        </w:rPr>
      </w:pPr>
      <w:r w:rsidRPr="007B0F29">
        <w:rPr>
          <w:rFonts w:ascii="Georgia" w:hAnsi="Georgia"/>
          <w:sz w:val="32"/>
        </w:rPr>
        <w:t>Anguy tritura ses pieds. « On s</w:t>
      </w:r>
      <w:r w:rsidR="00007603" w:rsidRPr="007B0F29">
        <w:rPr>
          <w:rFonts w:ascii="Georgia" w:hAnsi="Georgia"/>
          <w:sz w:val="32"/>
        </w:rPr>
        <w:t>’</w:t>
      </w:r>
      <w:r w:rsidRPr="007B0F29">
        <w:rPr>
          <w:rFonts w:ascii="Georgia" w:hAnsi="Georgia"/>
          <w:sz w:val="32"/>
        </w:rPr>
        <w:t>était dit qu</w:t>
      </w:r>
      <w:r w:rsidR="00007603" w:rsidRPr="007B0F29">
        <w:rPr>
          <w:rFonts w:ascii="Georgia" w:hAnsi="Georgia"/>
          <w:sz w:val="32"/>
        </w:rPr>
        <w:t>’</w:t>
      </w:r>
      <w:r w:rsidRPr="007B0F29">
        <w:rPr>
          <w:rFonts w:ascii="Georgia" w:hAnsi="Georgia"/>
          <w:sz w:val="32"/>
        </w:rPr>
        <w:t>on pourrait le manger, Sherna. Avec des citrons. Si t</w:t>
      </w:r>
      <w:r w:rsidR="00007603" w:rsidRPr="007B0F29">
        <w:rPr>
          <w:rFonts w:ascii="Georgia" w:hAnsi="Georgia"/>
          <w:sz w:val="32"/>
        </w:rPr>
        <w:t>’</w:t>
      </w:r>
      <w:r w:rsidRPr="007B0F29">
        <w:rPr>
          <w:rFonts w:ascii="Georgia" w:hAnsi="Georgia"/>
          <w:sz w:val="32"/>
        </w:rPr>
        <w:t>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Des citrons. Et d</w:t>
      </w:r>
      <w:r w:rsidRPr="007B0F29">
        <w:rPr>
          <w:rFonts w:ascii="Georgia" w:hAnsi="Georgia"/>
          <w:sz w:val="32"/>
        </w:rPr>
        <w:t>’</w:t>
      </w:r>
      <w:r w:rsidR="00331B15" w:rsidRPr="007B0F29">
        <w:rPr>
          <w:rFonts w:ascii="Georgia" w:hAnsi="Georgia"/>
          <w:sz w:val="32"/>
        </w:rPr>
        <w:t>où qu</w:t>
      </w:r>
      <w:r w:rsidRPr="007B0F29">
        <w:rPr>
          <w:rFonts w:ascii="Georgia" w:hAnsi="Georgia"/>
          <w:sz w:val="32"/>
        </w:rPr>
        <w:t>’</w:t>
      </w:r>
      <w:r w:rsidR="00331B15" w:rsidRPr="007B0F29">
        <w:rPr>
          <w:rFonts w:ascii="Georgia" w:hAnsi="Georgia"/>
          <w:sz w:val="32"/>
        </w:rPr>
        <w:t>on les tirerait, tes citrons ? Trouves que ça ressemble à Dorne, ici, bougre de roussi ? Pourquoi t</w:t>
      </w:r>
      <w:r w:rsidRPr="007B0F29">
        <w:rPr>
          <w:rFonts w:ascii="Georgia" w:hAnsi="Georgia"/>
          <w:sz w:val="32"/>
        </w:rPr>
        <w:t>’</w:t>
      </w:r>
      <w:r w:rsidR="00331B15" w:rsidRPr="007B0F29">
        <w:rPr>
          <w:rFonts w:ascii="Georgia" w:hAnsi="Georgia"/>
          <w:sz w:val="32"/>
        </w:rPr>
        <w:t>y fais pas un saut nous y cueillir un panier, à tes citronniers, plus des belles olives et puis, tant que t</w:t>
      </w:r>
      <w:r w:rsidRPr="007B0F29">
        <w:rPr>
          <w:rFonts w:ascii="Georgia" w:hAnsi="Georgia"/>
          <w:sz w:val="32"/>
        </w:rPr>
        <w:t>’</w:t>
      </w:r>
      <w:r w:rsidR="00331B15" w:rsidRPr="007B0F29">
        <w:rPr>
          <w:rFonts w:ascii="Georgia" w:hAnsi="Georgia"/>
          <w:sz w:val="32"/>
        </w:rPr>
        <w:t>y es, des pommes granates ? » Elle lui agita l</w:t>
      </w:r>
      <w:r w:rsidRPr="007B0F29">
        <w:rPr>
          <w:rFonts w:ascii="Georgia" w:hAnsi="Georgia"/>
          <w:sz w:val="32"/>
        </w:rPr>
        <w:t>’</w:t>
      </w:r>
      <w:r w:rsidR="00331B15" w:rsidRPr="007B0F29">
        <w:rPr>
          <w:rFonts w:ascii="Georgia" w:hAnsi="Georgia"/>
          <w:sz w:val="32"/>
        </w:rPr>
        <w:t>index sous le nez. « Enfin, je pourrais toujours te le faire cuire, j</w:t>
      </w:r>
      <w:r w:rsidRPr="007B0F29">
        <w:rPr>
          <w:rFonts w:ascii="Georgia" w:hAnsi="Georgia"/>
          <w:sz w:val="32"/>
        </w:rPr>
        <w:t>’</w:t>
      </w:r>
      <w:r w:rsidR="00331B15" w:rsidRPr="007B0F29">
        <w:rPr>
          <w:rFonts w:ascii="Georgia" w:hAnsi="Georgia"/>
          <w:sz w:val="32"/>
        </w:rPr>
        <w:t>imagine, avec le manteau de Lim, si ça te dit, mais faut d</w:t>
      </w:r>
      <w:r w:rsidRPr="007B0F29">
        <w:rPr>
          <w:rFonts w:ascii="Georgia" w:hAnsi="Georgia"/>
          <w:sz w:val="32"/>
        </w:rPr>
        <w:t>’</w:t>
      </w:r>
      <w:r w:rsidR="00331B15" w:rsidRPr="007B0F29">
        <w:rPr>
          <w:rFonts w:ascii="Georgia" w:hAnsi="Georgia"/>
          <w:sz w:val="32"/>
        </w:rPr>
        <w:t>abord qu</w:t>
      </w:r>
      <w:r w:rsidRPr="007B0F29">
        <w:rPr>
          <w:rFonts w:ascii="Georgia" w:hAnsi="Georgia"/>
          <w:sz w:val="32"/>
        </w:rPr>
        <w:t>’</w:t>
      </w:r>
      <w:r w:rsidR="00331B15" w:rsidRPr="007B0F29">
        <w:rPr>
          <w:rFonts w:ascii="Georgia" w:hAnsi="Georgia"/>
          <w:sz w:val="32"/>
        </w:rPr>
        <w:t>il suspende quelques jours. Vous mangerez du lapin, ou vous mangerez pas. Du lapin rôti à la broche, ça irait plus vite, si vous avez très faim. Ou en ragoût, si ça vous plaît plus, avec de la bière et des oignons. »</w:t>
      </w:r>
    </w:p>
    <w:p w:rsidR="00331B15" w:rsidRPr="007B0F29" w:rsidRDefault="00331B15" w:rsidP="007B0F29">
      <w:pPr>
        <w:ind w:firstLine="567"/>
        <w:jc w:val="both"/>
        <w:rPr>
          <w:rFonts w:ascii="Georgia" w:hAnsi="Georgia"/>
          <w:sz w:val="32"/>
        </w:rPr>
      </w:pPr>
      <w:r w:rsidRPr="007B0F29">
        <w:rPr>
          <w:rFonts w:ascii="Georgia" w:hAnsi="Georgia"/>
          <w:sz w:val="32"/>
        </w:rPr>
        <w:t>Le goût du lapin, Arya l</w:t>
      </w:r>
      <w:r w:rsidR="00007603" w:rsidRPr="007B0F29">
        <w:rPr>
          <w:rFonts w:ascii="Georgia" w:hAnsi="Georgia"/>
          <w:sz w:val="32"/>
        </w:rPr>
        <w:t>’</w:t>
      </w:r>
      <w:r w:rsidRPr="007B0F29">
        <w:rPr>
          <w:rFonts w:ascii="Georgia" w:hAnsi="Georgia"/>
          <w:sz w:val="32"/>
        </w:rPr>
        <w:t>avait presque à la bouche. «</w:t>
      </w:r>
      <w:r w:rsidR="00792232">
        <w:rPr>
          <w:rFonts w:ascii="Georgia" w:hAnsi="Georgia"/>
          <w:sz w:val="32"/>
        </w:rPr>
        <w:t xml:space="preserve"> </w:t>
      </w:r>
      <w:r w:rsidRPr="007B0F29">
        <w:rPr>
          <w:rFonts w:ascii="Georgia" w:hAnsi="Georgia"/>
          <w:sz w:val="32"/>
        </w:rPr>
        <w:t>Nous n</w:t>
      </w:r>
      <w:r w:rsidR="00007603" w:rsidRPr="007B0F29">
        <w:rPr>
          <w:rFonts w:ascii="Georgia" w:hAnsi="Georgia"/>
          <w:sz w:val="32"/>
        </w:rPr>
        <w:t>’</w:t>
      </w:r>
      <w:r w:rsidRPr="007B0F29">
        <w:rPr>
          <w:rFonts w:ascii="Georgia" w:hAnsi="Georgia"/>
          <w:sz w:val="32"/>
        </w:rPr>
        <w:t>avons pas d</w:t>
      </w:r>
      <w:r w:rsidR="00007603" w:rsidRPr="007B0F29">
        <w:rPr>
          <w:rFonts w:ascii="Georgia" w:hAnsi="Georgia"/>
          <w:sz w:val="32"/>
        </w:rPr>
        <w:t>’</w:t>
      </w:r>
      <w:r w:rsidRPr="007B0F29">
        <w:rPr>
          <w:rFonts w:ascii="Georgia" w:hAnsi="Georgia"/>
          <w:sz w:val="32"/>
        </w:rPr>
        <w:t>argent, mais nous apportons des carottes et des choux. On pourrait vous les céder.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Tiens donc ! Et où qu</w:t>
      </w:r>
      <w:r w:rsidRPr="007B0F29">
        <w:rPr>
          <w:rFonts w:ascii="Georgia" w:hAnsi="Georgia"/>
          <w:sz w:val="32"/>
        </w:rPr>
        <w:t>’</w:t>
      </w:r>
      <w:r w:rsidR="00331B15" w:rsidRPr="007B0F29">
        <w:rPr>
          <w:rFonts w:ascii="Georgia" w:hAnsi="Georgia"/>
          <w:sz w:val="32"/>
        </w:rPr>
        <w:t>y sont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Donne-lui les choux, Tourte », dit Arya. Et il s</w:t>
      </w:r>
      <w:r w:rsidRPr="007B0F29">
        <w:rPr>
          <w:rFonts w:ascii="Georgia" w:hAnsi="Georgia"/>
          <w:sz w:val="32"/>
        </w:rPr>
        <w:t>’</w:t>
      </w:r>
      <w:r w:rsidR="00331B15" w:rsidRPr="007B0F29">
        <w:rPr>
          <w:rFonts w:ascii="Georgia" w:hAnsi="Georgia"/>
          <w:sz w:val="32"/>
        </w:rPr>
        <w:t>exécuta, sauf à aborder la mégère avec autant d</w:t>
      </w:r>
      <w:r w:rsidRPr="007B0F29">
        <w:rPr>
          <w:rFonts w:ascii="Georgia" w:hAnsi="Georgia"/>
          <w:sz w:val="32"/>
        </w:rPr>
        <w:t>’</w:t>
      </w:r>
      <w:r w:rsidR="00331B15" w:rsidRPr="007B0F29">
        <w:rPr>
          <w:rFonts w:ascii="Georgia" w:hAnsi="Georgia"/>
          <w:sz w:val="32"/>
        </w:rPr>
        <w:t>entrain que si elle eût été Mordeur ou Rorge ou Varshé Hèvre.</w:t>
      </w:r>
    </w:p>
    <w:p w:rsidR="00331B15" w:rsidRPr="007B0F29" w:rsidRDefault="00331B15" w:rsidP="007B0F29">
      <w:pPr>
        <w:ind w:firstLine="567"/>
        <w:jc w:val="both"/>
        <w:rPr>
          <w:rFonts w:ascii="Georgia" w:hAnsi="Georgia"/>
          <w:sz w:val="32"/>
        </w:rPr>
      </w:pPr>
      <w:r w:rsidRPr="007B0F29">
        <w:rPr>
          <w:rFonts w:ascii="Georgia" w:hAnsi="Georgia"/>
          <w:sz w:val="32"/>
        </w:rPr>
        <w:t xml:space="preserve">Elle inspecta minutieusement les légumes et plus </w:t>
      </w:r>
      <w:r w:rsidR="00792232" w:rsidRPr="007B0F29">
        <w:rPr>
          <w:rFonts w:ascii="Georgia" w:hAnsi="Georgia"/>
          <w:sz w:val="32"/>
        </w:rPr>
        <w:t>minutieusement</w:t>
      </w:r>
      <w:r w:rsidRPr="007B0F29">
        <w:rPr>
          <w:rFonts w:ascii="Georgia" w:hAnsi="Georgia"/>
          <w:sz w:val="32"/>
        </w:rPr>
        <w:t xml:space="preserve"> encore leur porteur. « Et cette</w:t>
      </w:r>
      <w:r w:rsidR="007B0F29" w:rsidRPr="007B0F29">
        <w:rPr>
          <w:rFonts w:ascii="Georgia" w:hAnsi="Georgia"/>
          <w:i/>
          <w:sz w:val="32"/>
        </w:rPr>
        <w:t xml:space="preserve"> tourte,</w:t>
      </w:r>
      <w:r w:rsidRPr="007B0F29">
        <w:rPr>
          <w:rFonts w:ascii="Georgia" w:hAnsi="Georgia"/>
          <w:sz w:val="32"/>
        </w:rPr>
        <w:t xml:space="preserve"> où qu</w:t>
      </w:r>
      <w:r w:rsidR="00007603" w:rsidRPr="007B0F29">
        <w:rPr>
          <w:rFonts w:ascii="Georgia" w:hAnsi="Georgia"/>
          <w:sz w:val="32"/>
        </w:rPr>
        <w:t>’</w:t>
      </w:r>
      <w:r w:rsidRPr="007B0F29">
        <w:rPr>
          <w:rFonts w:ascii="Georgia" w:hAnsi="Georgia"/>
          <w:sz w:val="32"/>
        </w:rPr>
        <w:t>elle est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Ben..., là. Moi. C</w:t>
      </w:r>
      <w:r w:rsidRPr="007B0F29">
        <w:rPr>
          <w:rFonts w:ascii="Georgia" w:hAnsi="Georgia"/>
          <w:sz w:val="32"/>
        </w:rPr>
        <w:t>’</w:t>
      </w:r>
      <w:r w:rsidR="00331B15" w:rsidRPr="007B0F29">
        <w:rPr>
          <w:rFonts w:ascii="Georgia" w:hAnsi="Georgia"/>
          <w:sz w:val="32"/>
        </w:rPr>
        <w:t>est mon nom. Et elle, c</w:t>
      </w:r>
      <w:r w:rsidRPr="007B0F29">
        <w:rPr>
          <w:rFonts w:ascii="Georgia" w:hAnsi="Georgia"/>
          <w:sz w:val="32"/>
        </w:rPr>
        <w:t>’</w:t>
      </w:r>
      <w:r w:rsidR="00331B15" w:rsidRPr="007B0F29">
        <w:rPr>
          <w:rFonts w:ascii="Georgia" w:hAnsi="Georgia"/>
          <w:sz w:val="32"/>
        </w:rPr>
        <w:t>est... euh... Pigeonneau.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sous mon toit. Moi, je donne à mes dîneurs et à mes plats des noms différents, qu</w:t>
      </w:r>
      <w:r w:rsidRPr="007B0F29">
        <w:rPr>
          <w:rFonts w:ascii="Georgia" w:hAnsi="Georgia"/>
          <w:sz w:val="32"/>
        </w:rPr>
        <w:t>’</w:t>
      </w:r>
      <w:r w:rsidR="00331B15" w:rsidRPr="007B0F29">
        <w:rPr>
          <w:rFonts w:ascii="Georgia" w:hAnsi="Georgia"/>
          <w:sz w:val="32"/>
        </w:rPr>
        <w:t xml:space="preserve">on risque pas de les confondre. </w:t>
      </w:r>
      <w:r w:rsidR="007B0F29" w:rsidRPr="007B0F29">
        <w:rPr>
          <w:rFonts w:ascii="Georgia" w:hAnsi="Georgia"/>
          <w:i/>
          <w:sz w:val="32"/>
        </w:rPr>
        <w:t>L’homme ! »</w:t>
      </w:r>
    </w:p>
    <w:p w:rsidR="00331B15" w:rsidRPr="007B0F29" w:rsidRDefault="00331B15" w:rsidP="007B0F29">
      <w:pPr>
        <w:ind w:firstLine="567"/>
        <w:jc w:val="both"/>
        <w:rPr>
          <w:rFonts w:ascii="Georgia" w:hAnsi="Georgia"/>
          <w:sz w:val="32"/>
        </w:rPr>
      </w:pPr>
      <w:r w:rsidRPr="007B0F29">
        <w:rPr>
          <w:rFonts w:ascii="Georgia" w:hAnsi="Georgia"/>
          <w:sz w:val="32"/>
        </w:rPr>
        <w:t>Il s</w:t>
      </w:r>
      <w:r w:rsidR="00007603" w:rsidRPr="007B0F29">
        <w:rPr>
          <w:rFonts w:ascii="Georgia" w:hAnsi="Georgia"/>
          <w:sz w:val="32"/>
        </w:rPr>
        <w:t>’</w:t>
      </w:r>
      <w:r w:rsidRPr="007B0F29">
        <w:rPr>
          <w:rFonts w:ascii="Georgia" w:hAnsi="Georgia"/>
          <w:sz w:val="32"/>
        </w:rPr>
        <w:t>était esbigné, mais l</w:t>
      </w:r>
      <w:r w:rsidR="00007603" w:rsidRPr="007B0F29">
        <w:rPr>
          <w:rFonts w:ascii="Georgia" w:hAnsi="Georgia"/>
          <w:sz w:val="32"/>
        </w:rPr>
        <w:t>’</w:t>
      </w:r>
      <w:r w:rsidRPr="007B0F29">
        <w:rPr>
          <w:rFonts w:ascii="Georgia" w:hAnsi="Georgia"/>
          <w:sz w:val="32"/>
        </w:rPr>
        <w:t xml:space="preserve">appel le fit accourir. « Le canard </w:t>
      </w:r>
      <w:r w:rsidR="00792232" w:rsidRPr="007B0F29">
        <w:rPr>
          <w:rFonts w:ascii="Georgia" w:hAnsi="Georgia"/>
          <w:sz w:val="32"/>
        </w:rPr>
        <w:t>suspend</w:t>
      </w:r>
      <w:r w:rsidRPr="007B0F29">
        <w:rPr>
          <w:rFonts w:ascii="Georgia" w:hAnsi="Georgia"/>
          <w:sz w:val="32"/>
        </w:rPr>
        <w:t>. Y a quoi, main</w:t>
      </w:r>
      <w:r w:rsidR="00007603" w:rsidRPr="007B0F29">
        <w:rPr>
          <w:rFonts w:ascii="Georgia" w:hAnsi="Georgia"/>
          <w:sz w:val="32"/>
        </w:rPr>
        <w:t>’</w:t>
      </w:r>
      <w:r w:rsidRPr="007B0F29">
        <w:rPr>
          <w:rFonts w:ascii="Georgia" w:hAnsi="Georgia"/>
          <w:sz w:val="32"/>
        </w:rPr>
        <w:t>nant, femme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Lave-moi ces légumes, ordonna-t-elle. Et vous, là, posez vos fesses pendant que je commence les lapins. Le gars va vous apporter à boire. » Elle darda son long nez vers Tourte et Arya. « Servir de la bière à des gosses, c</w:t>
      </w:r>
      <w:r w:rsidRPr="007B0F29">
        <w:rPr>
          <w:rFonts w:ascii="Georgia" w:hAnsi="Georgia"/>
          <w:sz w:val="32"/>
        </w:rPr>
        <w:t>’</w:t>
      </w:r>
      <w:r w:rsidR="00331B15" w:rsidRPr="007B0F29">
        <w:rPr>
          <w:rFonts w:ascii="Georgia" w:hAnsi="Georgia"/>
          <w:sz w:val="32"/>
        </w:rPr>
        <w:t>est pas dans mes habitudes, mais y reste plus de cidre, y a pas de vaches pour le lait, et l</w:t>
      </w:r>
      <w:r w:rsidRPr="007B0F29">
        <w:rPr>
          <w:rFonts w:ascii="Georgia" w:hAnsi="Georgia"/>
          <w:sz w:val="32"/>
        </w:rPr>
        <w:t>’</w:t>
      </w:r>
      <w:r w:rsidR="00331B15" w:rsidRPr="007B0F29">
        <w:rPr>
          <w:rFonts w:ascii="Georgia" w:hAnsi="Georgia"/>
          <w:sz w:val="32"/>
        </w:rPr>
        <w:t>eau de la rivière a goût de guerre, avec tous ces cadavres au fil du courant. Si je vous servais une chope de soupe pleine de mouches mortes, vous me boiriez ça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Arry, oui, dit Tourte. Je veux dire Pigeonneau.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Lim aussi, suggéra l</w:t>
      </w:r>
      <w:r w:rsidRPr="007B0F29">
        <w:rPr>
          <w:rFonts w:ascii="Georgia" w:hAnsi="Georgia"/>
          <w:sz w:val="32"/>
        </w:rPr>
        <w:t>’</w:t>
      </w:r>
      <w:r w:rsidR="00331B15" w:rsidRPr="007B0F29">
        <w:rPr>
          <w:rFonts w:ascii="Georgia" w:hAnsi="Georgia"/>
          <w:sz w:val="32"/>
        </w:rPr>
        <w:t>archer avec un sourire en dessous.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occupe de Lim, trancha Sherna. C</w:t>
      </w:r>
      <w:r w:rsidRPr="007B0F29">
        <w:rPr>
          <w:rFonts w:ascii="Georgia" w:hAnsi="Georgia"/>
          <w:sz w:val="32"/>
        </w:rPr>
        <w:t>’</w:t>
      </w:r>
      <w:r w:rsidR="00331B15" w:rsidRPr="007B0F29">
        <w:rPr>
          <w:rFonts w:ascii="Georgia" w:hAnsi="Georgia"/>
          <w:sz w:val="32"/>
        </w:rPr>
        <w:t>est bière pour tous. » Elle partit en trombe vers les cuisines.</w:t>
      </w:r>
    </w:p>
    <w:p w:rsidR="00331B15" w:rsidRPr="007B0F29" w:rsidRDefault="00331B15" w:rsidP="007B0F29">
      <w:pPr>
        <w:ind w:firstLine="567"/>
        <w:jc w:val="both"/>
        <w:rPr>
          <w:rFonts w:ascii="Georgia" w:hAnsi="Georgia"/>
          <w:sz w:val="32"/>
        </w:rPr>
      </w:pPr>
      <w:r w:rsidRPr="007B0F29">
        <w:rPr>
          <w:rFonts w:ascii="Georgia" w:hAnsi="Georgia"/>
          <w:sz w:val="32"/>
        </w:rPr>
        <w:t>Pendant que Lim accrochait son grand manteau jaune à une patère, Tom Sept-cordes et Anguy s</w:t>
      </w:r>
      <w:r w:rsidR="00007603" w:rsidRPr="007B0F29">
        <w:rPr>
          <w:rFonts w:ascii="Georgia" w:hAnsi="Georgia"/>
          <w:sz w:val="32"/>
        </w:rPr>
        <w:t>’</w:t>
      </w:r>
      <w:r w:rsidRPr="007B0F29">
        <w:rPr>
          <w:rFonts w:ascii="Georgia" w:hAnsi="Georgia"/>
          <w:sz w:val="32"/>
        </w:rPr>
        <w:t>installèrent à une table auprès du foyer. Tourte se laissa lourdement tomber sur le banc d</w:t>
      </w:r>
      <w:r w:rsidR="00007603" w:rsidRPr="007B0F29">
        <w:rPr>
          <w:rFonts w:ascii="Georgia" w:hAnsi="Georgia"/>
          <w:sz w:val="32"/>
        </w:rPr>
        <w:t>’</w:t>
      </w:r>
      <w:r w:rsidRPr="007B0F29">
        <w:rPr>
          <w:rFonts w:ascii="Georgia" w:hAnsi="Georgia"/>
          <w:sz w:val="32"/>
        </w:rPr>
        <w:t>une table proche de la porte, et Arya vint, mine de rien, se caler contre lui.</w:t>
      </w:r>
    </w:p>
    <w:p w:rsidR="007B0F29" w:rsidRPr="007B0F29" w:rsidRDefault="00331B15" w:rsidP="007B0F29">
      <w:pPr>
        <w:ind w:firstLine="567"/>
        <w:jc w:val="both"/>
        <w:rPr>
          <w:rFonts w:ascii="Georgia" w:hAnsi="Georgia"/>
          <w:i/>
          <w:sz w:val="32"/>
        </w:rPr>
      </w:pPr>
      <w:r w:rsidRPr="007B0F29">
        <w:rPr>
          <w:rFonts w:ascii="Georgia" w:hAnsi="Georgia"/>
          <w:sz w:val="32"/>
        </w:rPr>
        <w:t>Tom délivra sa harpe. «</w:t>
      </w:r>
      <w:r w:rsidR="007B0F29" w:rsidRPr="007B0F29">
        <w:rPr>
          <w:rFonts w:ascii="Georgia" w:hAnsi="Georgia"/>
          <w:i/>
          <w:sz w:val="32"/>
        </w:rPr>
        <w:t xml:space="preserve"> Une auberge y avait, solitaire, au bord de la route, dans la forêt,</w:t>
      </w:r>
      <w:r w:rsidRPr="007B0F29">
        <w:rPr>
          <w:rFonts w:ascii="Georgia" w:hAnsi="Georgia"/>
          <w:sz w:val="32"/>
        </w:rPr>
        <w:t xml:space="preserve"> se mit-il à fredonner, tout en élaborant peu à peu une mélodie qui colle aux paroles.</w:t>
      </w:r>
      <w:r w:rsidR="007B0F29" w:rsidRPr="007B0F29">
        <w:rPr>
          <w:rFonts w:ascii="Georgia" w:hAnsi="Georgia"/>
          <w:i/>
          <w:sz w:val="32"/>
        </w:rPr>
        <w:t xml:space="preserve"> La femme de l’aubergiste était aussi appétissante qu’un crapaud.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ferme, ou on aura pas de lapin, l</w:t>
      </w:r>
      <w:r w:rsidRPr="007B0F29">
        <w:rPr>
          <w:rFonts w:ascii="Georgia" w:hAnsi="Georgia"/>
          <w:sz w:val="32"/>
        </w:rPr>
        <w:t>’</w:t>
      </w:r>
      <w:r w:rsidR="00331B15" w:rsidRPr="007B0F29">
        <w:rPr>
          <w:rFonts w:ascii="Georgia" w:hAnsi="Georgia"/>
          <w:sz w:val="32"/>
        </w:rPr>
        <w:t>avertit Lim. Tu la connais. »</w:t>
      </w:r>
    </w:p>
    <w:p w:rsidR="00331B15" w:rsidRPr="007B0F29" w:rsidRDefault="00331B15" w:rsidP="007B0F29">
      <w:pPr>
        <w:ind w:firstLine="567"/>
        <w:jc w:val="both"/>
        <w:rPr>
          <w:rFonts w:ascii="Georgia" w:hAnsi="Georgia"/>
          <w:sz w:val="32"/>
        </w:rPr>
      </w:pPr>
      <w:r w:rsidRPr="007B0F29">
        <w:rPr>
          <w:rFonts w:ascii="Georgia" w:hAnsi="Georgia"/>
          <w:sz w:val="32"/>
        </w:rPr>
        <w:t>Arya se pencha vers Tourte. « Tu sais conduire un bateau ? » demanda-t-elle. Il n</w:t>
      </w:r>
      <w:r w:rsidR="00007603" w:rsidRPr="007B0F29">
        <w:rPr>
          <w:rFonts w:ascii="Georgia" w:hAnsi="Georgia"/>
          <w:sz w:val="32"/>
        </w:rPr>
        <w:t>’</w:t>
      </w:r>
      <w:r w:rsidRPr="007B0F29">
        <w:rPr>
          <w:rFonts w:ascii="Georgia" w:hAnsi="Georgia"/>
          <w:sz w:val="32"/>
        </w:rPr>
        <w:t>eut pas le temps de répondre qu</w:t>
      </w:r>
      <w:r w:rsidR="00007603" w:rsidRPr="007B0F29">
        <w:rPr>
          <w:rFonts w:ascii="Georgia" w:hAnsi="Georgia"/>
          <w:sz w:val="32"/>
        </w:rPr>
        <w:t>’</w:t>
      </w:r>
      <w:r w:rsidRPr="007B0F29">
        <w:rPr>
          <w:rFonts w:ascii="Georgia" w:hAnsi="Georgia"/>
          <w:sz w:val="32"/>
        </w:rPr>
        <w:t>apparut avec des chopes de bière un garçon trapu de quinze ou seize ans. Après avoir saisi religieusement la sienne à deux mains. Tourte y trempa le bec, et son sourire s</w:t>
      </w:r>
      <w:r w:rsidR="00007603" w:rsidRPr="007B0F29">
        <w:rPr>
          <w:rFonts w:ascii="Georgia" w:hAnsi="Georgia"/>
          <w:sz w:val="32"/>
        </w:rPr>
        <w:t>’</w:t>
      </w:r>
      <w:r w:rsidRPr="007B0F29">
        <w:rPr>
          <w:rFonts w:ascii="Georgia" w:hAnsi="Georgia"/>
          <w:sz w:val="32"/>
        </w:rPr>
        <w:t>évasa comme jamais Arya ne l</w:t>
      </w:r>
      <w:r w:rsidR="00007603" w:rsidRPr="007B0F29">
        <w:rPr>
          <w:rFonts w:ascii="Georgia" w:hAnsi="Georgia"/>
          <w:sz w:val="32"/>
        </w:rPr>
        <w:t>’</w:t>
      </w:r>
      <w:r w:rsidRPr="007B0F29">
        <w:rPr>
          <w:rFonts w:ascii="Georgia" w:hAnsi="Georgia"/>
          <w:sz w:val="32"/>
        </w:rPr>
        <w:t>avait vu sourire. « Bière, murmura-t-il, et</w:t>
      </w:r>
      <w:r w:rsidR="007B0F29" w:rsidRPr="007B0F29">
        <w:rPr>
          <w:rFonts w:ascii="Georgia" w:hAnsi="Georgia"/>
          <w:i/>
          <w:sz w:val="32"/>
        </w:rPr>
        <w:t xml:space="preserve"> lapin.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Holà, un toast à Sa Majesté ! s</w:t>
      </w:r>
      <w:r w:rsidRPr="007B0F29">
        <w:rPr>
          <w:rFonts w:ascii="Georgia" w:hAnsi="Georgia"/>
          <w:sz w:val="32"/>
        </w:rPr>
        <w:t>’</w:t>
      </w:r>
      <w:r w:rsidR="00331B15" w:rsidRPr="007B0F29">
        <w:rPr>
          <w:rFonts w:ascii="Georgia" w:hAnsi="Georgia"/>
          <w:sz w:val="32"/>
        </w:rPr>
        <w:t>exclama l</w:t>
      </w:r>
      <w:r w:rsidRPr="007B0F29">
        <w:rPr>
          <w:rFonts w:ascii="Georgia" w:hAnsi="Georgia"/>
          <w:sz w:val="32"/>
        </w:rPr>
        <w:t>’</w:t>
      </w:r>
      <w:r w:rsidR="00331B15" w:rsidRPr="007B0F29">
        <w:rPr>
          <w:rFonts w:ascii="Georgia" w:hAnsi="Georgia"/>
          <w:sz w:val="32"/>
        </w:rPr>
        <w:t>archer, jovial, en brandissant sa chope. Plaise aux Sept de préserver le roi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Tous les douze », marmonna Lim Limonbure. Il se </w:t>
      </w:r>
      <w:r w:rsidR="00792232" w:rsidRPr="007B0F29">
        <w:rPr>
          <w:rFonts w:ascii="Georgia" w:hAnsi="Georgia"/>
          <w:sz w:val="32"/>
        </w:rPr>
        <w:t>barbouilla</w:t>
      </w:r>
      <w:r w:rsidR="00331B15" w:rsidRPr="007B0F29">
        <w:rPr>
          <w:rFonts w:ascii="Georgia" w:hAnsi="Georgia"/>
          <w:sz w:val="32"/>
        </w:rPr>
        <w:t xml:space="preserve"> la bouche de mousse en buvant, la torcha d</w:t>
      </w:r>
      <w:r w:rsidRPr="007B0F29">
        <w:rPr>
          <w:rFonts w:ascii="Georgia" w:hAnsi="Georgia"/>
          <w:sz w:val="32"/>
        </w:rPr>
        <w:t>’</w:t>
      </w:r>
      <w:r w:rsidR="00331B15" w:rsidRPr="007B0F29">
        <w:rPr>
          <w:rFonts w:ascii="Georgia" w:hAnsi="Georgia"/>
          <w:sz w:val="32"/>
        </w:rPr>
        <w:t>un revers de main.</w:t>
      </w:r>
    </w:p>
    <w:p w:rsidR="00331B15" w:rsidRPr="007B0F29" w:rsidRDefault="007B0F29" w:rsidP="007B0F29">
      <w:pPr>
        <w:ind w:firstLine="567"/>
        <w:jc w:val="both"/>
        <w:rPr>
          <w:rFonts w:ascii="Georgia" w:hAnsi="Georgia"/>
          <w:sz w:val="32"/>
        </w:rPr>
      </w:pPr>
      <w:r w:rsidRPr="007B0F29">
        <w:rPr>
          <w:rFonts w:ascii="Georgia" w:hAnsi="Georgia"/>
          <w:i/>
          <w:sz w:val="32"/>
        </w:rPr>
        <w:t>L’homme</w:t>
      </w:r>
      <w:r w:rsidR="00331B15" w:rsidRPr="007B0F29">
        <w:rPr>
          <w:rFonts w:ascii="Georgia" w:hAnsi="Georgia"/>
          <w:sz w:val="32"/>
        </w:rPr>
        <w:t xml:space="preserve"> fit brusquement irruption par la porte de devant, son tablier plein de légumes nettoyés. « Y a d</w:t>
      </w:r>
      <w:r w:rsidR="00007603" w:rsidRPr="007B0F29">
        <w:rPr>
          <w:rFonts w:ascii="Georgia" w:hAnsi="Georgia"/>
          <w:sz w:val="32"/>
        </w:rPr>
        <w:t>’</w:t>
      </w:r>
      <w:r w:rsidR="00792232">
        <w:rPr>
          <w:rFonts w:ascii="Georgia" w:hAnsi="Georgia"/>
          <w:sz w:val="32"/>
        </w:rPr>
        <w:t xml:space="preserve"> </w:t>
      </w:r>
      <w:r w:rsidR="00331B15" w:rsidRPr="007B0F29">
        <w:rPr>
          <w:rFonts w:ascii="Georgia" w:hAnsi="Georgia"/>
          <w:sz w:val="32"/>
        </w:rPr>
        <w:t>drôles de ch</w:t>
      </w:r>
      <w:r w:rsidR="00007603" w:rsidRPr="007B0F29">
        <w:rPr>
          <w:rFonts w:ascii="Georgia" w:hAnsi="Georgia"/>
          <w:sz w:val="32"/>
        </w:rPr>
        <w:t>’</w:t>
      </w:r>
      <w:r w:rsidR="00331B15" w:rsidRPr="007B0F29">
        <w:rPr>
          <w:rFonts w:ascii="Georgia" w:hAnsi="Georgia"/>
          <w:sz w:val="32"/>
        </w:rPr>
        <w:t>vaux dans les écuries, lança-t-il à la cantonade comme si personne n</w:t>
      </w:r>
      <w:r w:rsidR="00007603" w:rsidRPr="007B0F29">
        <w:rPr>
          <w:rFonts w:ascii="Georgia" w:hAnsi="Georgia"/>
          <w:sz w:val="32"/>
        </w:rPr>
        <w:t>’</w:t>
      </w:r>
      <w:r w:rsidR="00331B15" w:rsidRPr="007B0F29">
        <w:rPr>
          <w:rFonts w:ascii="Georgia" w:hAnsi="Georgia"/>
          <w:sz w:val="32"/>
        </w:rPr>
        <w:t>était au courant.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Ouais, dit Tom en repoussant sa harpe. Et meilleurs que les trois que tu as donnés. »</w:t>
      </w:r>
    </w:p>
    <w:p w:rsidR="00331B15" w:rsidRPr="007B0F29" w:rsidRDefault="007B0F29" w:rsidP="007B0F29">
      <w:pPr>
        <w:ind w:firstLine="567"/>
        <w:jc w:val="both"/>
        <w:rPr>
          <w:rFonts w:ascii="Georgia" w:hAnsi="Georgia"/>
          <w:sz w:val="32"/>
        </w:rPr>
      </w:pPr>
      <w:r w:rsidRPr="007B0F29">
        <w:rPr>
          <w:rFonts w:ascii="Georgia" w:hAnsi="Georgia"/>
          <w:i/>
          <w:sz w:val="32"/>
        </w:rPr>
        <w:t>L’homme</w:t>
      </w:r>
      <w:r w:rsidR="00331B15" w:rsidRPr="007B0F29">
        <w:rPr>
          <w:rFonts w:ascii="Georgia" w:hAnsi="Georgia"/>
          <w:sz w:val="32"/>
        </w:rPr>
        <w:t xml:space="preserve"> déversa les légumes sur la table d</w:t>
      </w:r>
      <w:r w:rsidR="00007603" w:rsidRPr="007B0F29">
        <w:rPr>
          <w:rFonts w:ascii="Georgia" w:hAnsi="Georgia"/>
          <w:sz w:val="32"/>
        </w:rPr>
        <w:t>’</w:t>
      </w:r>
      <w:r w:rsidR="00331B15" w:rsidRPr="007B0F29">
        <w:rPr>
          <w:rFonts w:ascii="Georgia" w:hAnsi="Georgia"/>
          <w:sz w:val="32"/>
        </w:rPr>
        <w:t>un air fâché. « J</w:t>
      </w:r>
      <w:r w:rsidR="00007603" w:rsidRPr="007B0F29">
        <w:rPr>
          <w:rFonts w:ascii="Georgia" w:hAnsi="Georgia"/>
          <w:sz w:val="32"/>
        </w:rPr>
        <w:t>’</w:t>
      </w:r>
      <w:r w:rsidR="00792232">
        <w:rPr>
          <w:rFonts w:ascii="Georgia" w:hAnsi="Georgia"/>
          <w:sz w:val="32"/>
        </w:rPr>
        <w:t xml:space="preserve"> </w:t>
      </w:r>
      <w:r w:rsidR="00331B15" w:rsidRPr="007B0F29">
        <w:rPr>
          <w:rFonts w:ascii="Georgia" w:hAnsi="Georgia"/>
          <w:sz w:val="32"/>
        </w:rPr>
        <w:t>les ai pas donnés du tout. J</w:t>
      </w:r>
      <w:r w:rsidR="00007603" w:rsidRPr="007B0F29">
        <w:rPr>
          <w:rFonts w:ascii="Georgia" w:hAnsi="Georgia"/>
          <w:sz w:val="32"/>
        </w:rPr>
        <w:t>’</w:t>
      </w:r>
      <w:r w:rsidR="00792232">
        <w:rPr>
          <w:rFonts w:ascii="Georgia" w:hAnsi="Georgia"/>
          <w:sz w:val="32"/>
        </w:rPr>
        <w:t xml:space="preserve"> </w:t>
      </w:r>
      <w:r w:rsidR="00331B15" w:rsidRPr="007B0F29">
        <w:rPr>
          <w:rFonts w:ascii="Georgia" w:hAnsi="Georgia"/>
          <w:sz w:val="32"/>
        </w:rPr>
        <w:t>les ai</w:t>
      </w:r>
      <w:r w:rsidRPr="007B0F29">
        <w:rPr>
          <w:rFonts w:ascii="Georgia" w:hAnsi="Georgia"/>
          <w:i/>
          <w:sz w:val="32"/>
        </w:rPr>
        <w:t xml:space="preserve"> vendus,</w:t>
      </w:r>
      <w:r w:rsidR="00331B15" w:rsidRPr="007B0F29">
        <w:rPr>
          <w:rFonts w:ascii="Georgia" w:hAnsi="Georgia"/>
          <w:sz w:val="32"/>
        </w:rPr>
        <w:t xml:space="preserve"> et un bon prix, et j</w:t>
      </w:r>
      <w:r w:rsidR="00007603" w:rsidRPr="007B0F29">
        <w:rPr>
          <w:rFonts w:ascii="Georgia" w:hAnsi="Georgia"/>
          <w:sz w:val="32"/>
        </w:rPr>
        <w:t>’</w:t>
      </w:r>
      <w:r w:rsidR="00331B15" w:rsidRPr="007B0F29">
        <w:rPr>
          <w:rFonts w:ascii="Georgia" w:hAnsi="Georgia"/>
          <w:sz w:val="32"/>
        </w:rPr>
        <w:t xml:space="preserve"> nous ai eu la barque en plus. Sans parler que vous d</w:t>
      </w:r>
      <w:r w:rsidR="00007603" w:rsidRPr="007B0F29">
        <w:rPr>
          <w:rFonts w:ascii="Georgia" w:hAnsi="Georgia"/>
          <w:sz w:val="32"/>
        </w:rPr>
        <w:t>’</w:t>
      </w:r>
      <w:r w:rsidR="00331B15" w:rsidRPr="007B0F29">
        <w:rPr>
          <w:rFonts w:ascii="Georgia" w:hAnsi="Georgia"/>
          <w:sz w:val="32"/>
        </w:rPr>
        <w:t>viez les récupérer. »</w:t>
      </w:r>
    </w:p>
    <w:p w:rsidR="00331B15" w:rsidRPr="007B0F29" w:rsidRDefault="007B0F29" w:rsidP="007B0F29">
      <w:pPr>
        <w:ind w:firstLine="567"/>
        <w:jc w:val="both"/>
        <w:rPr>
          <w:rFonts w:ascii="Georgia" w:hAnsi="Georgia"/>
          <w:sz w:val="32"/>
        </w:rPr>
      </w:pPr>
      <w:r w:rsidRPr="007B0F29">
        <w:rPr>
          <w:rFonts w:ascii="Georgia" w:hAnsi="Georgia"/>
          <w:i/>
          <w:sz w:val="32"/>
        </w:rPr>
        <w:t>Je savais que c’étaient des bandits</w:t>
      </w:r>
      <w:r w:rsidR="00331B15" w:rsidRPr="007B0F29">
        <w:rPr>
          <w:rFonts w:ascii="Georgia" w:hAnsi="Georgia"/>
          <w:sz w:val="32"/>
        </w:rPr>
        <w:t>, songea Arya. Sa main se porta par-dessous la table contrôler que la dague était toujours là.</w:t>
      </w:r>
      <w:r w:rsidRPr="007B0F29">
        <w:rPr>
          <w:rFonts w:ascii="Georgia" w:hAnsi="Georgia"/>
          <w:i/>
          <w:sz w:val="32"/>
        </w:rPr>
        <w:t xml:space="preserve"> S’ils essaient de nous dévaliser, ils s’en repentiront.</w:t>
      </w:r>
    </w:p>
    <w:p w:rsidR="00331B15" w:rsidRPr="007B0F29" w:rsidRDefault="00331B15" w:rsidP="007B0F29">
      <w:pPr>
        <w:ind w:firstLine="567"/>
        <w:jc w:val="both"/>
        <w:rPr>
          <w:rFonts w:ascii="Georgia" w:hAnsi="Georgia"/>
          <w:sz w:val="32"/>
        </w:rPr>
      </w:pPr>
      <w:r w:rsidRPr="007B0F29">
        <w:rPr>
          <w:rFonts w:ascii="Georgia" w:hAnsi="Georgia"/>
          <w:sz w:val="32"/>
        </w:rPr>
        <w:t>« Y sont jamais venus par chez nous, dit Lim.</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 xml:space="preserve"> les y ai envoyés, pourtant. Vous d</w:t>
      </w:r>
      <w:r w:rsidRPr="007B0F29">
        <w:rPr>
          <w:rFonts w:ascii="Georgia" w:hAnsi="Georgia"/>
          <w:sz w:val="32"/>
        </w:rPr>
        <w:t>’</w:t>
      </w:r>
      <w:r w:rsidR="00331B15" w:rsidRPr="007B0F29">
        <w:rPr>
          <w:rFonts w:ascii="Georgia" w:hAnsi="Georgia"/>
          <w:sz w:val="32"/>
        </w:rPr>
        <w:t>viez êt</w:t>
      </w:r>
      <w:r w:rsidRPr="007B0F29">
        <w:rPr>
          <w:rFonts w:ascii="Georgia" w:hAnsi="Georgia"/>
          <w:sz w:val="32"/>
        </w:rPr>
        <w:t>’</w:t>
      </w:r>
      <w:r w:rsidR="00331B15" w:rsidRPr="007B0F29">
        <w:rPr>
          <w:rFonts w:ascii="Georgia" w:hAnsi="Georgia"/>
          <w:sz w:val="32"/>
        </w:rPr>
        <w:t xml:space="preserve"> saouls, ou ben roupiller.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saouls ? » Tom s</w:t>
      </w:r>
      <w:r w:rsidRPr="007B0F29">
        <w:rPr>
          <w:rFonts w:ascii="Georgia" w:hAnsi="Georgia"/>
          <w:sz w:val="32"/>
        </w:rPr>
        <w:t>’</w:t>
      </w:r>
      <w:r w:rsidR="00331B15" w:rsidRPr="007B0F29">
        <w:rPr>
          <w:rFonts w:ascii="Georgia" w:hAnsi="Georgia"/>
          <w:sz w:val="32"/>
        </w:rPr>
        <w:t>envoya une longue lampée de bière. « Jamais.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avais qu</w:t>
      </w:r>
      <w:r w:rsidRPr="007B0F29">
        <w:rPr>
          <w:rFonts w:ascii="Georgia" w:hAnsi="Georgia"/>
          <w:sz w:val="32"/>
        </w:rPr>
        <w:t>’</w:t>
      </w:r>
      <w:r w:rsidR="00331B15" w:rsidRPr="007B0F29">
        <w:rPr>
          <w:rFonts w:ascii="Georgia" w:hAnsi="Georgia"/>
          <w:sz w:val="32"/>
        </w:rPr>
        <w:t>à te les prendre, toi, jeta Lim à</w:t>
      </w:r>
      <w:r w:rsidR="007B0F29" w:rsidRPr="007B0F29">
        <w:rPr>
          <w:rFonts w:ascii="Georgia" w:hAnsi="Georgia"/>
          <w:i/>
          <w:sz w:val="32"/>
        </w:rPr>
        <w:t xml:space="preserve"> l’homme.</w:t>
      </w:r>
    </w:p>
    <w:p w:rsidR="00331B15" w:rsidRPr="007B0F29" w:rsidRDefault="00007603" w:rsidP="007B0F29">
      <w:pPr>
        <w:ind w:firstLine="567"/>
        <w:jc w:val="both"/>
        <w:rPr>
          <w:rFonts w:ascii="Georgia" w:hAnsi="Georgia"/>
          <w:sz w:val="32"/>
        </w:rPr>
      </w:pPr>
      <w:r w:rsidRPr="007B0F29">
        <w:rPr>
          <w:rFonts w:ascii="Georgia" w:hAnsi="Georgia"/>
          <w:sz w:val="32"/>
        </w:rPr>
        <w:t>— </w:t>
      </w:r>
      <w:r w:rsidR="00792232">
        <w:rPr>
          <w:rFonts w:ascii="Georgia" w:hAnsi="Georgia"/>
          <w:sz w:val="32"/>
        </w:rPr>
        <w:t>Quoi ? Avec rien que l</w:t>
      </w:r>
      <w:r w:rsidRPr="007B0F29">
        <w:rPr>
          <w:rFonts w:ascii="Georgia" w:hAnsi="Georgia"/>
          <w:sz w:val="32"/>
        </w:rPr>
        <w:t>’</w:t>
      </w:r>
      <w:r w:rsidR="00331B15" w:rsidRPr="007B0F29">
        <w:rPr>
          <w:rFonts w:ascii="Georgia" w:hAnsi="Georgia"/>
          <w:sz w:val="32"/>
        </w:rPr>
        <w:t xml:space="preserve"> gars ? J</w:t>
      </w:r>
      <w:r w:rsidRPr="007B0F29">
        <w:rPr>
          <w:rFonts w:ascii="Georgia" w:hAnsi="Georgia"/>
          <w:sz w:val="32"/>
        </w:rPr>
        <w:t>’</w:t>
      </w:r>
      <w:r w:rsidR="00331B15" w:rsidRPr="007B0F29">
        <w:rPr>
          <w:rFonts w:ascii="Georgia" w:hAnsi="Georgia"/>
          <w:sz w:val="32"/>
        </w:rPr>
        <w:t xml:space="preserve"> vous l</w:t>
      </w:r>
      <w:r w:rsidRPr="007B0F29">
        <w:rPr>
          <w:rFonts w:ascii="Georgia" w:hAnsi="Georgia"/>
          <w:sz w:val="32"/>
        </w:rPr>
        <w:t>’</w:t>
      </w:r>
      <w:r w:rsidR="00331B15" w:rsidRPr="007B0F29">
        <w:rPr>
          <w:rFonts w:ascii="Georgia" w:hAnsi="Georgia"/>
          <w:sz w:val="32"/>
        </w:rPr>
        <w:t>ai d</w:t>
      </w:r>
      <w:r w:rsidRPr="007B0F29">
        <w:rPr>
          <w:rFonts w:ascii="Georgia" w:hAnsi="Georgia"/>
          <w:sz w:val="32"/>
        </w:rPr>
        <w:t>’</w:t>
      </w:r>
      <w:r w:rsidR="00331B15" w:rsidRPr="007B0F29">
        <w:rPr>
          <w:rFonts w:ascii="Georgia" w:hAnsi="Georgia"/>
          <w:sz w:val="32"/>
        </w:rPr>
        <w:t>jà dit deux fois, la vieille, elle était montée à Plan-d</w:t>
      </w:r>
      <w:r w:rsidRPr="007B0F29">
        <w:rPr>
          <w:rFonts w:ascii="Georgia" w:hAnsi="Georgia"/>
          <w:sz w:val="32"/>
        </w:rPr>
        <w:t>’</w:t>
      </w:r>
      <w:r w:rsidR="00331B15" w:rsidRPr="007B0F29">
        <w:rPr>
          <w:rFonts w:ascii="Georgia" w:hAnsi="Georgia"/>
          <w:sz w:val="32"/>
        </w:rPr>
        <w:t>Agne aider c</w:t>
      </w:r>
      <w:r w:rsidRPr="007B0F29">
        <w:rPr>
          <w:rFonts w:ascii="Georgia" w:hAnsi="Georgia"/>
          <w:sz w:val="32"/>
        </w:rPr>
        <w:t>’</w:t>
      </w:r>
      <w:r w:rsidR="00331B15" w:rsidRPr="007B0F29">
        <w:rPr>
          <w:rFonts w:ascii="Georgia" w:hAnsi="Georgia"/>
          <w:sz w:val="32"/>
        </w:rPr>
        <w:t>te Feuge à mett</w:t>
      </w:r>
      <w:r w:rsidRPr="007B0F29">
        <w:rPr>
          <w:rFonts w:ascii="Georgia" w:hAnsi="Georgia"/>
          <w:sz w:val="32"/>
        </w:rPr>
        <w:t>’</w:t>
      </w:r>
      <w:r w:rsidR="00331B15" w:rsidRPr="007B0F29">
        <w:rPr>
          <w:rFonts w:ascii="Georgia" w:hAnsi="Georgia"/>
          <w:sz w:val="32"/>
        </w:rPr>
        <w:t xml:space="preserve"> bas son môme. Et cent contre un que, la pauv</w:t>
      </w:r>
      <w:r w:rsidRPr="007B0F29">
        <w:rPr>
          <w:rFonts w:ascii="Georgia" w:hAnsi="Georgia"/>
          <w:sz w:val="32"/>
        </w:rPr>
        <w:t>’</w:t>
      </w:r>
      <w:r w:rsidR="00331B15" w:rsidRPr="007B0F29">
        <w:rPr>
          <w:rFonts w:ascii="Georgia" w:hAnsi="Georgia"/>
          <w:sz w:val="32"/>
        </w:rPr>
        <w:t xml:space="preserve"> gosse, c</w:t>
      </w:r>
      <w:r w:rsidRPr="007B0F29">
        <w:rPr>
          <w:rFonts w:ascii="Georgia" w:hAnsi="Georgia"/>
          <w:sz w:val="32"/>
        </w:rPr>
        <w:t>’</w:t>
      </w:r>
      <w:r w:rsidR="00331B15" w:rsidRPr="007B0F29">
        <w:rPr>
          <w:rFonts w:ascii="Georgia" w:hAnsi="Georgia"/>
          <w:sz w:val="32"/>
        </w:rPr>
        <w:t>tait l</w:t>
      </w:r>
      <w:r w:rsidRPr="007B0F29">
        <w:rPr>
          <w:rFonts w:ascii="Georgia" w:hAnsi="Georgia"/>
          <w:sz w:val="32"/>
        </w:rPr>
        <w:t>’</w:t>
      </w:r>
      <w:r w:rsidR="00331B15" w:rsidRPr="007B0F29">
        <w:rPr>
          <w:rFonts w:ascii="Georgia" w:hAnsi="Georgia"/>
          <w:sz w:val="32"/>
        </w:rPr>
        <w:t>un d</w:t>
      </w:r>
      <w:r w:rsidRPr="007B0F29">
        <w:rPr>
          <w:rFonts w:ascii="Georgia" w:hAnsi="Georgia"/>
          <w:sz w:val="32"/>
        </w:rPr>
        <w:t>’</w:t>
      </w:r>
      <w:r w:rsidR="00792232">
        <w:rPr>
          <w:rFonts w:ascii="Georgia" w:hAnsi="Georgia"/>
          <w:sz w:val="32"/>
        </w:rPr>
        <w:t xml:space="preserve"> </w:t>
      </w:r>
      <w:r w:rsidR="00331B15" w:rsidRPr="007B0F29">
        <w:rPr>
          <w:rFonts w:ascii="Georgia" w:hAnsi="Georgia"/>
          <w:sz w:val="32"/>
        </w:rPr>
        <w:t>vous qu</w:t>
      </w:r>
      <w:r w:rsidRPr="007B0F29">
        <w:rPr>
          <w:rFonts w:ascii="Georgia" w:hAnsi="Georgia"/>
          <w:sz w:val="32"/>
        </w:rPr>
        <w:t>’</w:t>
      </w:r>
      <w:r w:rsidR="00331B15" w:rsidRPr="007B0F29">
        <w:rPr>
          <w:rFonts w:ascii="Georgia" w:hAnsi="Georgia"/>
          <w:sz w:val="32"/>
        </w:rPr>
        <w:t>y avait planté l</w:t>
      </w:r>
      <w:r w:rsidRPr="007B0F29">
        <w:rPr>
          <w:rFonts w:ascii="Georgia" w:hAnsi="Georgia"/>
          <w:sz w:val="32"/>
        </w:rPr>
        <w:t>’</w:t>
      </w:r>
      <w:r w:rsidR="00331B15" w:rsidRPr="007B0F29">
        <w:rPr>
          <w:rFonts w:ascii="Georgia" w:hAnsi="Georgia"/>
          <w:sz w:val="32"/>
        </w:rPr>
        <w:t>engin. » Il gratifia Tom d</w:t>
      </w:r>
      <w:r w:rsidRPr="007B0F29">
        <w:rPr>
          <w:rFonts w:ascii="Georgia" w:hAnsi="Georgia"/>
          <w:sz w:val="32"/>
        </w:rPr>
        <w:t>’</w:t>
      </w:r>
      <w:r w:rsidR="00331B15" w:rsidRPr="007B0F29">
        <w:rPr>
          <w:rFonts w:ascii="Georgia" w:hAnsi="Georgia"/>
          <w:sz w:val="32"/>
        </w:rPr>
        <w:t>un regard aigre. « Toi, j</w:t>
      </w:r>
      <w:r w:rsidRPr="007B0F29">
        <w:rPr>
          <w:rFonts w:ascii="Georgia" w:hAnsi="Georgia"/>
          <w:sz w:val="32"/>
        </w:rPr>
        <w:t>’</w:t>
      </w:r>
      <w:r w:rsidR="00331B15" w:rsidRPr="007B0F29">
        <w:rPr>
          <w:rFonts w:ascii="Georgia" w:hAnsi="Georgia"/>
          <w:sz w:val="32"/>
        </w:rPr>
        <w:t xml:space="preserve"> parierais, </w:t>
      </w:r>
      <w:r w:rsidR="00792232">
        <w:rPr>
          <w:rFonts w:ascii="Georgia" w:hAnsi="Georgia"/>
          <w:sz w:val="32"/>
        </w:rPr>
        <w:t>’</w:t>
      </w:r>
      <w:r w:rsidR="00331B15" w:rsidRPr="007B0F29">
        <w:rPr>
          <w:rFonts w:ascii="Georgia" w:hAnsi="Georgia"/>
          <w:sz w:val="32"/>
        </w:rPr>
        <w:t>vec c</w:t>
      </w:r>
      <w:r w:rsidRPr="007B0F29">
        <w:rPr>
          <w:rFonts w:ascii="Georgia" w:hAnsi="Georgia"/>
          <w:sz w:val="32"/>
        </w:rPr>
        <w:t>’</w:t>
      </w:r>
      <w:r w:rsidR="00331B15" w:rsidRPr="007B0F29">
        <w:rPr>
          <w:rFonts w:ascii="Georgia" w:hAnsi="Georgia"/>
          <w:sz w:val="32"/>
        </w:rPr>
        <w:t>te harpe qu</w:t>
      </w:r>
      <w:r w:rsidRPr="007B0F29">
        <w:rPr>
          <w:rFonts w:ascii="Georgia" w:hAnsi="Georgia"/>
          <w:sz w:val="32"/>
        </w:rPr>
        <w:t>’</w:t>
      </w:r>
      <w:r w:rsidR="00331B15" w:rsidRPr="007B0F29">
        <w:rPr>
          <w:rFonts w:ascii="Georgia" w:hAnsi="Georgia"/>
          <w:sz w:val="32"/>
        </w:rPr>
        <w:t xml:space="preserve"> t</w:t>
      </w:r>
      <w:r w:rsidRPr="007B0F29">
        <w:rPr>
          <w:rFonts w:ascii="Georgia" w:hAnsi="Georgia"/>
          <w:sz w:val="32"/>
        </w:rPr>
        <w:t>’</w:t>
      </w:r>
      <w:r w:rsidR="00331B15" w:rsidRPr="007B0F29">
        <w:rPr>
          <w:rFonts w:ascii="Georgia" w:hAnsi="Georgia"/>
          <w:sz w:val="32"/>
        </w:rPr>
        <w:t>as, et qu</w:t>
      </w:r>
      <w:r w:rsidRPr="007B0F29">
        <w:rPr>
          <w:rFonts w:ascii="Georgia" w:hAnsi="Georgia"/>
          <w:sz w:val="32"/>
        </w:rPr>
        <w:t>’</w:t>
      </w:r>
      <w:r w:rsidR="00331B15" w:rsidRPr="007B0F29">
        <w:rPr>
          <w:rFonts w:ascii="Georgia" w:hAnsi="Georgia"/>
          <w:sz w:val="32"/>
        </w:rPr>
        <w:t>à chanter des chansons tristes juste pour y tomber la culotte, à la Feuge.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 là ! si une chanson donne envie aux filles de se mettre à poil et d</w:t>
      </w:r>
      <w:r w:rsidRPr="007B0F29">
        <w:rPr>
          <w:rFonts w:ascii="Georgia" w:hAnsi="Georgia"/>
          <w:sz w:val="32"/>
        </w:rPr>
        <w:t>’</w:t>
      </w:r>
      <w:r w:rsidR="00331B15" w:rsidRPr="007B0F29">
        <w:rPr>
          <w:rFonts w:ascii="Georgia" w:hAnsi="Georgia"/>
          <w:sz w:val="32"/>
        </w:rPr>
        <w:t>avoir sur la peau les bons chauds baisers du soleil, est-ce la faute du chanteur ? demanda Tom. En plus, c</w:t>
      </w:r>
      <w:r w:rsidRPr="007B0F29">
        <w:rPr>
          <w:rFonts w:ascii="Georgia" w:hAnsi="Georgia"/>
          <w:sz w:val="32"/>
        </w:rPr>
        <w:t>’</w:t>
      </w:r>
      <w:r w:rsidR="00331B15" w:rsidRPr="007B0F29">
        <w:rPr>
          <w:rFonts w:ascii="Georgia" w:hAnsi="Georgia"/>
          <w:sz w:val="32"/>
        </w:rPr>
        <w:t>est pour Anguy qu</w:t>
      </w:r>
      <w:r w:rsidRPr="007B0F29">
        <w:rPr>
          <w:rFonts w:ascii="Georgia" w:hAnsi="Georgia"/>
          <w:sz w:val="32"/>
        </w:rPr>
        <w:t>’</w:t>
      </w:r>
      <w:r w:rsidR="00331B15" w:rsidRPr="007B0F29">
        <w:rPr>
          <w:rFonts w:ascii="Georgia" w:hAnsi="Georgia"/>
          <w:sz w:val="32"/>
        </w:rPr>
        <w:t>elle en pinçait. "Je peux toucher ton arc ?" elle lui disait, je l</w:t>
      </w:r>
      <w:r w:rsidRPr="007B0F29">
        <w:rPr>
          <w:rFonts w:ascii="Georgia" w:hAnsi="Georgia"/>
          <w:sz w:val="32"/>
        </w:rPr>
        <w:t>’</w:t>
      </w:r>
      <w:r w:rsidR="00331B15" w:rsidRPr="007B0F29">
        <w:rPr>
          <w:rFonts w:ascii="Georgia" w:hAnsi="Georgia"/>
          <w:sz w:val="32"/>
        </w:rPr>
        <w:t>ai entendue. "Ooohh, qu</w:t>
      </w:r>
      <w:r w:rsidRPr="007B0F29">
        <w:rPr>
          <w:rFonts w:ascii="Georgia" w:hAnsi="Georgia"/>
          <w:sz w:val="32"/>
        </w:rPr>
        <w:t>’</w:t>
      </w:r>
      <w:r w:rsidR="00331B15" w:rsidRPr="007B0F29">
        <w:rPr>
          <w:rFonts w:ascii="Georgia" w:hAnsi="Georgia"/>
          <w:sz w:val="32"/>
        </w:rPr>
        <w:t>il est doux, et dur... Je pourrais pas, tu crois, le bander un peu, des fois ?" »</w:t>
      </w:r>
    </w:p>
    <w:p w:rsidR="00331B15" w:rsidRPr="007B0F29" w:rsidRDefault="007B0F29" w:rsidP="007B0F29">
      <w:pPr>
        <w:ind w:firstLine="567"/>
        <w:jc w:val="both"/>
        <w:rPr>
          <w:rFonts w:ascii="Georgia" w:hAnsi="Georgia"/>
          <w:sz w:val="32"/>
        </w:rPr>
      </w:pPr>
      <w:r w:rsidRPr="007B0F29">
        <w:rPr>
          <w:rFonts w:ascii="Georgia" w:hAnsi="Georgia"/>
          <w:i/>
          <w:sz w:val="32"/>
        </w:rPr>
        <w:t>L’homme</w:t>
      </w:r>
      <w:r w:rsidR="00331B15" w:rsidRPr="007B0F29">
        <w:rPr>
          <w:rFonts w:ascii="Georgia" w:hAnsi="Georgia"/>
          <w:sz w:val="32"/>
        </w:rPr>
        <w:t xml:space="preserve"> renifla. «</w:t>
      </w:r>
      <w:r w:rsidR="00792232">
        <w:rPr>
          <w:rFonts w:ascii="Georgia" w:hAnsi="Georgia"/>
          <w:sz w:val="32"/>
        </w:rPr>
        <w:t xml:space="preserve"> </w:t>
      </w:r>
      <w:r w:rsidR="00331B15" w:rsidRPr="007B0F29">
        <w:rPr>
          <w:rFonts w:ascii="Georgia" w:hAnsi="Georgia"/>
          <w:sz w:val="32"/>
        </w:rPr>
        <w:t>Toi ou Anguy, c</w:t>
      </w:r>
      <w:r w:rsidR="00007603" w:rsidRPr="007B0F29">
        <w:rPr>
          <w:rFonts w:ascii="Georgia" w:hAnsi="Georgia"/>
          <w:sz w:val="32"/>
        </w:rPr>
        <w:t>’</w:t>
      </w:r>
      <w:r w:rsidR="00331B15" w:rsidRPr="007B0F29">
        <w:rPr>
          <w:rFonts w:ascii="Georgia" w:hAnsi="Georgia"/>
          <w:sz w:val="32"/>
        </w:rPr>
        <w:t>est égal qui. Vous êtes autant à blâmer qu</w:t>
      </w:r>
      <w:r w:rsidR="00007603" w:rsidRPr="007B0F29">
        <w:rPr>
          <w:rFonts w:ascii="Georgia" w:hAnsi="Georgia"/>
          <w:sz w:val="32"/>
        </w:rPr>
        <w:t>’</w:t>
      </w:r>
      <w:r w:rsidR="00331B15" w:rsidRPr="007B0F29">
        <w:rPr>
          <w:rFonts w:ascii="Georgia" w:hAnsi="Georgia"/>
          <w:sz w:val="32"/>
        </w:rPr>
        <w:t xml:space="preserve"> moi, pour ces ch</w:t>
      </w:r>
      <w:r w:rsidR="00007603" w:rsidRPr="007B0F29">
        <w:rPr>
          <w:rFonts w:ascii="Georgia" w:hAnsi="Georgia"/>
          <w:sz w:val="32"/>
        </w:rPr>
        <w:t>’</w:t>
      </w:r>
      <w:r w:rsidR="00331B15" w:rsidRPr="007B0F29">
        <w:rPr>
          <w:rFonts w:ascii="Georgia" w:hAnsi="Georgia"/>
          <w:sz w:val="32"/>
        </w:rPr>
        <w:t>vaux. Y z-étaient trois, quoi. Et, contre trois, quoi qu</w:t>
      </w:r>
      <w:r w:rsidR="00007603" w:rsidRPr="007B0F29">
        <w:rPr>
          <w:rFonts w:ascii="Georgia" w:hAnsi="Georgia"/>
          <w:sz w:val="32"/>
        </w:rPr>
        <w:t>’</w:t>
      </w:r>
      <w:r w:rsidR="00331B15" w:rsidRPr="007B0F29">
        <w:rPr>
          <w:rFonts w:ascii="Georgia" w:hAnsi="Georgia"/>
          <w:sz w:val="32"/>
        </w:rPr>
        <w:t>on peut faire quand on est qu</w:t>
      </w:r>
      <w:r w:rsidR="00007603" w:rsidRPr="007B0F29">
        <w:rPr>
          <w:rFonts w:ascii="Georgia" w:hAnsi="Georgia"/>
          <w:sz w:val="32"/>
        </w:rPr>
        <w:t>’</w:t>
      </w:r>
      <w:r w:rsidR="00331B15" w:rsidRPr="007B0F29">
        <w:rPr>
          <w:rFonts w:ascii="Georgia" w:hAnsi="Georgia"/>
          <w:sz w:val="32"/>
        </w:rPr>
        <w:t>un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Trois, lâcha Lim avec dédain, mais un qu</w:t>
      </w:r>
      <w:r w:rsidRPr="007B0F29">
        <w:rPr>
          <w:rFonts w:ascii="Georgia" w:hAnsi="Georgia"/>
          <w:sz w:val="32"/>
        </w:rPr>
        <w:t>’</w:t>
      </w:r>
      <w:r w:rsidR="00331B15" w:rsidRPr="007B0F29">
        <w:rPr>
          <w:rFonts w:ascii="Georgia" w:hAnsi="Georgia"/>
          <w:sz w:val="32"/>
        </w:rPr>
        <w:t>était qu</w:t>
      </w:r>
      <w:r w:rsidRPr="007B0F29">
        <w:rPr>
          <w:rFonts w:ascii="Georgia" w:hAnsi="Georgia"/>
          <w:sz w:val="32"/>
        </w:rPr>
        <w:t>’</w:t>
      </w:r>
      <w:r w:rsidR="00331B15" w:rsidRPr="007B0F29">
        <w:rPr>
          <w:rFonts w:ascii="Georgia" w:hAnsi="Georgia"/>
          <w:sz w:val="32"/>
        </w:rPr>
        <w:t>une femme et c</w:t>
      </w:r>
      <w:r w:rsidRPr="007B0F29">
        <w:rPr>
          <w:rFonts w:ascii="Georgia" w:hAnsi="Georgia"/>
          <w:sz w:val="32"/>
        </w:rPr>
        <w:t>’</w:t>
      </w:r>
      <w:r w:rsidR="00331B15" w:rsidRPr="007B0F29">
        <w:rPr>
          <w:rFonts w:ascii="Georgia" w:hAnsi="Georgia"/>
          <w:sz w:val="32"/>
        </w:rPr>
        <w:t>t aut</w:t>
      </w:r>
      <w:r w:rsidRPr="007B0F29">
        <w:rPr>
          <w:rFonts w:ascii="Georgia" w:hAnsi="Georgia"/>
          <w:sz w:val="32"/>
        </w:rPr>
        <w:t>’</w:t>
      </w:r>
      <w:r w:rsidR="00331B15" w:rsidRPr="007B0F29">
        <w:rPr>
          <w:rFonts w:ascii="Georgia" w:hAnsi="Georgia"/>
          <w:sz w:val="32"/>
        </w:rPr>
        <w:t xml:space="preserve"> enchaîné, tu l</w:t>
      </w:r>
      <w:r w:rsidRPr="007B0F29">
        <w:rPr>
          <w:rFonts w:ascii="Georgia" w:hAnsi="Georgia"/>
          <w:sz w:val="32"/>
        </w:rPr>
        <w:t>’</w:t>
      </w:r>
      <w:r w:rsidR="00331B15" w:rsidRPr="007B0F29">
        <w:rPr>
          <w:rFonts w:ascii="Georgia" w:hAnsi="Georgia"/>
          <w:sz w:val="32"/>
        </w:rPr>
        <w:t>as dit toi-même. »</w:t>
      </w:r>
    </w:p>
    <w:p w:rsidR="00331B15" w:rsidRPr="007B0F29" w:rsidRDefault="007B0F29" w:rsidP="007B0F29">
      <w:pPr>
        <w:ind w:firstLine="567"/>
        <w:jc w:val="both"/>
        <w:rPr>
          <w:rFonts w:ascii="Georgia" w:hAnsi="Georgia"/>
          <w:sz w:val="32"/>
        </w:rPr>
      </w:pPr>
      <w:r w:rsidRPr="007B0F29">
        <w:rPr>
          <w:rFonts w:ascii="Georgia" w:hAnsi="Georgia"/>
          <w:i/>
          <w:sz w:val="32"/>
        </w:rPr>
        <w:t>L’homme</w:t>
      </w:r>
      <w:r w:rsidR="00331B15" w:rsidRPr="007B0F29">
        <w:rPr>
          <w:rFonts w:ascii="Georgia" w:hAnsi="Georgia"/>
          <w:sz w:val="32"/>
        </w:rPr>
        <w:t xml:space="preserve"> fit la moue. « Une</w:t>
      </w:r>
      <w:r w:rsidRPr="007B0F29">
        <w:rPr>
          <w:rFonts w:ascii="Georgia" w:hAnsi="Georgia"/>
          <w:i/>
          <w:sz w:val="32"/>
        </w:rPr>
        <w:t xml:space="preserve"> grande</w:t>
      </w:r>
      <w:r w:rsidR="00331B15" w:rsidRPr="007B0F29">
        <w:rPr>
          <w:rFonts w:ascii="Georgia" w:hAnsi="Georgia"/>
          <w:sz w:val="32"/>
        </w:rPr>
        <w:t xml:space="preserve"> femme, et habillée comme un homme. Et l</w:t>
      </w:r>
      <w:r w:rsidR="00007603" w:rsidRPr="007B0F29">
        <w:rPr>
          <w:rFonts w:ascii="Georgia" w:hAnsi="Georgia"/>
          <w:sz w:val="32"/>
        </w:rPr>
        <w:t>’</w:t>
      </w:r>
      <w:r w:rsidR="00331B15" w:rsidRPr="007B0F29">
        <w:rPr>
          <w:rFonts w:ascii="Georgia" w:hAnsi="Georgia"/>
          <w:sz w:val="32"/>
        </w:rPr>
        <w:t>enchaîné..., m</w:t>
      </w:r>
      <w:r w:rsidR="00007603" w:rsidRPr="007B0F29">
        <w:rPr>
          <w:rFonts w:ascii="Georgia" w:hAnsi="Georgia"/>
          <w:sz w:val="32"/>
        </w:rPr>
        <w:t>’</w:t>
      </w:r>
      <w:r w:rsidR="00331B15" w:rsidRPr="007B0F29">
        <w:rPr>
          <w:rFonts w:ascii="Georgia" w:hAnsi="Georgia"/>
          <w:sz w:val="32"/>
        </w:rPr>
        <w:t>a pas plu, ça qu</w:t>
      </w:r>
      <w:r w:rsidR="00007603" w:rsidRPr="007B0F29">
        <w:rPr>
          <w:rFonts w:ascii="Georgia" w:hAnsi="Georgia"/>
          <w:sz w:val="32"/>
        </w:rPr>
        <w:t>’</w:t>
      </w:r>
      <w:r w:rsidR="00331B15" w:rsidRPr="007B0F29">
        <w:rPr>
          <w:rFonts w:ascii="Georgia" w:hAnsi="Georgia"/>
          <w:sz w:val="32"/>
        </w:rPr>
        <w:t>y avait dans ses yeux. »</w:t>
      </w:r>
    </w:p>
    <w:p w:rsidR="00331B15" w:rsidRPr="007B0F29" w:rsidRDefault="00331B15" w:rsidP="007B0F29">
      <w:pPr>
        <w:ind w:firstLine="567"/>
        <w:jc w:val="both"/>
        <w:rPr>
          <w:rFonts w:ascii="Georgia" w:hAnsi="Georgia"/>
          <w:sz w:val="32"/>
        </w:rPr>
      </w:pPr>
      <w:r w:rsidRPr="007B0F29">
        <w:rPr>
          <w:rFonts w:ascii="Georgia" w:hAnsi="Georgia"/>
          <w:sz w:val="32"/>
        </w:rPr>
        <w:t>Anguy sourit par-dessus sa bière. « Quand les yeux d</w:t>
      </w:r>
      <w:r w:rsidR="00007603" w:rsidRPr="007B0F29">
        <w:rPr>
          <w:rFonts w:ascii="Georgia" w:hAnsi="Georgia"/>
          <w:sz w:val="32"/>
        </w:rPr>
        <w:t>’</w:t>
      </w:r>
      <w:r w:rsidRPr="007B0F29">
        <w:rPr>
          <w:rFonts w:ascii="Georgia" w:hAnsi="Georgia"/>
          <w:sz w:val="32"/>
        </w:rPr>
        <w:t>un type me plaisent pas, moi, j</w:t>
      </w:r>
      <w:r w:rsidR="00007603" w:rsidRPr="007B0F29">
        <w:rPr>
          <w:rFonts w:ascii="Georgia" w:hAnsi="Georgia"/>
          <w:sz w:val="32"/>
        </w:rPr>
        <w:t>’</w:t>
      </w:r>
      <w:r w:rsidRPr="007B0F29">
        <w:rPr>
          <w:rFonts w:ascii="Georgia" w:hAnsi="Georgia"/>
          <w:sz w:val="32"/>
        </w:rPr>
        <w:t>y fiche une flèche dans un. »</w:t>
      </w:r>
    </w:p>
    <w:p w:rsidR="00331B15" w:rsidRPr="007B0F29" w:rsidRDefault="00331B15" w:rsidP="007B0F29">
      <w:pPr>
        <w:ind w:firstLine="567"/>
        <w:jc w:val="both"/>
        <w:rPr>
          <w:rFonts w:ascii="Georgia" w:hAnsi="Georgia"/>
          <w:sz w:val="32"/>
        </w:rPr>
      </w:pPr>
      <w:r w:rsidRPr="007B0F29">
        <w:rPr>
          <w:rFonts w:ascii="Georgia" w:hAnsi="Georgia"/>
          <w:sz w:val="32"/>
        </w:rPr>
        <w:t>Arya se rappela celle dont il lui avait effleuré l</w:t>
      </w:r>
      <w:r w:rsidR="00007603" w:rsidRPr="007B0F29">
        <w:rPr>
          <w:rFonts w:ascii="Georgia" w:hAnsi="Georgia"/>
          <w:sz w:val="32"/>
        </w:rPr>
        <w:t>’</w:t>
      </w:r>
      <w:r w:rsidRPr="007B0F29">
        <w:rPr>
          <w:rFonts w:ascii="Georgia" w:hAnsi="Georgia"/>
          <w:sz w:val="32"/>
        </w:rPr>
        <w:t>oreille. Que ne savait-elle en décocher de pareilles... !</w:t>
      </w:r>
    </w:p>
    <w:p w:rsidR="00331B15" w:rsidRPr="007B0F29" w:rsidRDefault="007B0F29" w:rsidP="007B0F29">
      <w:pPr>
        <w:ind w:firstLine="567"/>
        <w:jc w:val="both"/>
        <w:rPr>
          <w:rFonts w:ascii="Georgia" w:hAnsi="Georgia"/>
          <w:sz w:val="32"/>
        </w:rPr>
      </w:pPr>
      <w:r w:rsidRPr="007B0F29">
        <w:rPr>
          <w:rFonts w:ascii="Georgia" w:hAnsi="Georgia"/>
          <w:i/>
          <w:sz w:val="32"/>
        </w:rPr>
        <w:t>L’homme</w:t>
      </w:r>
      <w:r w:rsidR="00331B15" w:rsidRPr="007B0F29">
        <w:rPr>
          <w:rFonts w:ascii="Georgia" w:hAnsi="Georgia"/>
          <w:sz w:val="32"/>
        </w:rPr>
        <w:t xml:space="preserve"> ne se laissa pas épater. «</w:t>
      </w:r>
      <w:r w:rsidR="00792232">
        <w:rPr>
          <w:rFonts w:ascii="Georgia" w:hAnsi="Georgia"/>
          <w:sz w:val="32"/>
        </w:rPr>
        <w:t xml:space="preserve"> </w:t>
      </w:r>
      <w:r w:rsidR="00331B15" w:rsidRPr="007B0F29">
        <w:rPr>
          <w:rFonts w:ascii="Georgia" w:hAnsi="Georgia"/>
          <w:sz w:val="32"/>
        </w:rPr>
        <w:t>Ta gueule, toi, quand tes aînés causent. Bois ta bière et tiens ta langue, ou j</w:t>
      </w:r>
      <w:r w:rsidR="00007603" w:rsidRPr="007B0F29">
        <w:rPr>
          <w:rFonts w:ascii="Georgia" w:hAnsi="Georgia"/>
          <w:sz w:val="32"/>
        </w:rPr>
        <w:t>’</w:t>
      </w:r>
      <w:r w:rsidR="00331B15" w:rsidRPr="007B0F29">
        <w:rPr>
          <w:rFonts w:ascii="Georgia" w:hAnsi="Georgia"/>
          <w:sz w:val="32"/>
        </w:rPr>
        <w:t xml:space="preserve"> te f</w:t>
      </w:r>
      <w:r w:rsidR="00007603" w:rsidRPr="007B0F29">
        <w:rPr>
          <w:rFonts w:ascii="Georgia" w:hAnsi="Georgia"/>
          <w:sz w:val="32"/>
        </w:rPr>
        <w:t>’</w:t>
      </w:r>
      <w:r w:rsidR="00331B15" w:rsidRPr="007B0F29">
        <w:rPr>
          <w:rFonts w:ascii="Georgia" w:hAnsi="Georgia"/>
          <w:sz w:val="32"/>
        </w:rPr>
        <w:t>rai tâter d</w:t>
      </w:r>
      <w:r w:rsidR="00007603" w:rsidRPr="007B0F29">
        <w:rPr>
          <w:rFonts w:ascii="Georgia" w:hAnsi="Georgia"/>
          <w:sz w:val="32"/>
        </w:rPr>
        <w:t>’</w:t>
      </w:r>
      <w:r w:rsidR="00792232">
        <w:rPr>
          <w:rFonts w:ascii="Georgia" w:hAnsi="Georgia"/>
          <w:sz w:val="32"/>
        </w:rPr>
        <w:t xml:space="preserve"> </w:t>
      </w:r>
      <w:r w:rsidR="00331B15" w:rsidRPr="007B0F29">
        <w:rPr>
          <w:rFonts w:ascii="Georgia" w:hAnsi="Georgia"/>
          <w:sz w:val="32"/>
        </w:rPr>
        <w:t>la louche à la vieille.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Mes aînés causent trop, et j</w:t>
      </w:r>
      <w:r w:rsidRPr="007B0F29">
        <w:rPr>
          <w:rFonts w:ascii="Georgia" w:hAnsi="Georgia"/>
          <w:sz w:val="32"/>
        </w:rPr>
        <w:t>’</w:t>
      </w:r>
      <w:r w:rsidR="00331B15" w:rsidRPr="007B0F29">
        <w:rPr>
          <w:rFonts w:ascii="Georgia" w:hAnsi="Georgia"/>
          <w:sz w:val="32"/>
        </w:rPr>
        <w:t>ai pas besoin qu</w:t>
      </w:r>
      <w:r w:rsidRPr="007B0F29">
        <w:rPr>
          <w:rFonts w:ascii="Georgia" w:hAnsi="Georgia"/>
          <w:sz w:val="32"/>
        </w:rPr>
        <w:t>’</w:t>
      </w:r>
      <w:r w:rsidR="00331B15" w:rsidRPr="007B0F29">
        <w:rPr>
          <w:rFonts w:ascii="Georgia" w:hAnsi="Georgia"/>
          <w:sz w:val="32"/>
        </w:rPr>
        <w:t>on me dise de boire ma bière. » Une bonne lampée servit de démonstration.</w:t>
      </w:r>
    </w:p>
    <w:p w:rsidR="00331B15" w:rsidRPr="007B0F29" w:rsidRDefault="00331B15" w:rsidP="007B0F29">
      <w:pPr>
        <w:ind w:firstLine="567"/>
        <w:jc w:val="both"/>
        <w:rPr>
          <w:rFonts w:ascii="Georgia" w:hAnsi="Georgia"/>
          <w:sz w:val="32"/>
        </w:rPr>
      </w:pPr>
      <w:r w:rsidRPr="007B0F29">
        <w:rPr>
          <w:rFonts w:ascii="Georgia" w:hAnsi="Georgia"/>
          <w:sz w:val="32"/>
        </w:rPr>
        <w:t>Arya l</w:t>
      </w:r>
      <w:r w:rsidR="00007603" w:rsidRPr="007B0F29">
        <w:rPr>
          <w:rFonts w:ascii="Georgia" w:hAnsi="Georgia"/>
          <w:sz w:val="32"/>
        </w:rPr>
        <w:t>’</w:t>
      </w:r>
      <w:r w:rsidRPr="007B0F29">
        <w:rPr>
          <w:rFonts w:ascii="Georgia" w:hAnsi="Georgia"/>
          <w:sz w:val="32"/>
        </w:rPr>
        <w:t>imita. Après ne s</w:t>
      </w:r>
      <w:r w:rsidR="00007603" w:rsidRPr="007B0F29">
        <w:rPr>
          <w:rFonts w:ascii="Georgia" w:hAnsi="Georgia"/>
          <w:sz w:val="32"/>
        </w:rPr>
        <w:t>’</w:t>
      </w:r>
      <w:r w:rsidRPr="007B0F29">
        <w:rPr>
          <w:rFonts w:ascii="Georgia" w:hAnsi="Georgia"/>
          <w:sz w:val="32"/>
        </w:rPr>
        <w:t>être abreuvée des jours et des jours que dans les ruisseaux, les mares et puis dans le Trident boueux, la bière lui parut aussi délicieuse que le peu de vin que Père lui permettait de siroter, jadis. Malgré le fumet qui provenait des cuisines et qui la faisait saliver, l</w:t>
      </w:r>
      <w:r w:rsidR="00007603" w:rsidRPr="007B0F29">
        <w:rPr>
          <w:rFonts w:ascii="Georgia" w:hAnsi="Georgia"/>
          <w:sz w:val="32"/>
        </w:rPr>
        <w:t>’</w:t>
      </w:r>
      <w:r w:rsidRPr="007B0F29">
        <w:rPr>
          <w:rFonts w:ascii="Georgia" w:hAnsi="Georgia"/>
          <w:sz w:val="32"/>
        </w:rPr>
        <w:t>idée du bateau n</w:t>
      </w:r>
      <w:r w:rsidR="00007603" w:rsidRPr="007B0F29">
        <w:rPr>
          <w:rFonts w:ascii="Georgia" w:hAnsi="Georgia"/>
          <w:sz w:val="32"/>
        </w:rPr>
        <w:t>’</w:t>
      </w:r>
      <w:r w:rsidRPr="007B0F29">
        <w:rPr>
          <w:rFonts w:ascii="Georgia" w:hAnsi="Georgia"/>
          <w:sz w:val="32"/>
        </w:rPr>
        <w:t>en persistait pas moins à l</w:t>
      </w:r>
      <w:r w:rsidR="00007603" w:rsidRPr="007B0F29">
        <w:rPr>
          <w:rFonts w:ascii="Georgia" w:hAnsi="Georgia"/>
          <w:sz w:val="32"/>
        </w:rPr>
        <w:t>’</w:t>
      </w:r>
      <w:r w:rsidRPr="007B0F29">
        <w:rPr>
          <w:rFonts w:ascii="Georgia" w:hAnsi="Georgia"/>
          <w:sz w:val="32"/>
        </w:rPr>
        <w:t>obséder.</w:t>
      </w:r>
      <w:r w:rsidR="007B0F29" w:rsidRPr="007B0F29">
        <w:rPr>
          <w:rFonts w:ascii="Georgia" w:hAnsi="Georgia"/>
          <w:i/>
          <w:sz w:val="32"/>
        </w:rPr>
        <w:t xml:space="preserve"> Il sera plus facile à voler qu’à mener. Si on attend qu’ils soient tous endormis...</w:t>
      </w:r>
    </w:p>
    <w:p w:rsidR="00331B15" w:rsidRPr="007B0F29" w:rsidRDefault="00331B15" w:rsidP="007B0F29">
      <w:pPr>
        <w:ind w:firstLine="567"/>
        <w:jc w:val="both"/>
        <w:rPr>
          <w:rFonts w:ascii="Georgia" w:hAnsi="Georgia"/>
          <w:sz w:val="32"/>
        </w:rPr>
      </w:pPr>
      <w:r w:rsidRPr="007B0F29">
        <w:rPr>
          <w:rFonts w:ascii="Georgia" w:hAnsi="Georgia"/>
          <w:sz w:val="32"/>
        </w:rPr>
        <w:t>Le garçon de service reparut avec de grosses miches rondes. Après avoir voracement arraché un morceau à celle qu</w:t>
      </w:r>
      <w:r w:rsidR="00007603" w:rsidRPr="007B0F29">
        <w:rPr>
          <w:rFonts w:ascii="Georgia" w:hAnsi="Georgia"/>
          <w:sz w:val="32"/>
        </w:rPr>
        <w:t>’</w:t>
      </w:r>
      <w:r w:rsidRPr="007B0F29">
        <w:rPr>
          <w:rFonts w:ascii="Georgia" w:hAnsi="Georgia"/>
          <w:sz w:val="32"/>
        </w:rPr>
        <w:t>il leur remit, Arya se mit à le déchiqueter. Mais c</w:t>
      </w:r>
      <w:r w:rsidR="00007603" w:rsidRPr="007B0F29">
        <w:rPr>
          <w:rFonts w:ascii="Georgia" w:hAnsi="Georgia"/>
          <w:sz w:val="32"/>
        </w:rPr>
        <w:t>’</w:t>
      </w:r>
      <w:r w:rsidRPr="007B0F29">
        <w:rPr>
          <w:rFonts w:ascii="Georgia" w:hAnsi="Georgia"/>
          <w:sz w:val="32"/>
        </w:rPr>
        <w:t>était dur à mâcher, un truc mastoc et glutineux, brûlé par dessous.</w:t>
      </w:r>
    </w:p>
    <w:p w:rsidR="00331B15" w:rsidRPr="007B0F29" w:rsidRDefault="00331B15" w:rsidP="007B0F29">
      <w:pPr>
        <w:ind w:firstLine="567"/>
        <w:jc w:val="both"/>
        <w:rPr>
          <w:rFonts w:ascii="Georgia" w:hAnsi="Georgia"/>
          <w:sz w:val="32"/>
        </w:rPr>
      </w:pPr>
      <w:r w:rsidRPr="007B0F29">
        <w:rPr>
          <w:rFonts w:ascii="Georgia" w:hAnsi="Georgia"/>
          <w:sz w:val="32"/>
        </w:rPr>
        <w:t>Tourte l</w:t>
      </w:r>
      <w:r w:rsidR="00007603" w:rsidRPr="007B0F29">
        <w:rPr>
          <w:rFonts w:ascii="Georgia" w:hAnsi="Georgia"/>
          <w:sz w:val="32"/>
        </w:rPr>
        <w:t>’</w:t>
      </w:r>
      <w:r w:rsidRPr="007B0F29">
        <w:rPr>
          <w:rFonts w:ascii="Georgia" w:hAnsi="Georgia"/>
          <w:sz w:val="32"/>
        </w:rPr>
        <w:t>eut à peine goûté qu</w:t>
      </w:r>
      <w:r w:rsidR="00007603" w:rsidRPr="007B0F29">
        <w:rPr>
          <w:rFonts w:ascii="Georgia" w:hAnsi="Georgia"/>
          <w:sz w:val="32"/>
        </w:rPr>
        <w:t>’</w:t>
      </w:r>
      <w:r w:rsidRPr="007B0F29">
        <w:rPr>
          <w:rFonts w:ascii="Georgia" w:hAnsi="Georgia"/>
          <w:sz w:val="32"/>
        </w:rPr>
        <w:t xml:space="preserve">il fit la grimace. « </w:t>
      </w:r>
      <w:r w:rsidR="00792232">
        <w:rPr>
          <w:rFonts w:ascii="Georgia" w:hAnsi="Georgia"/>
          <w:sz w:val="32"/>
        </w:rPr>
        <w:t>’l</w:t>
      </w:r>
      <w:r w:rsidRPr="007B0F29">
        <w:rPr>
          <w:rFonts w:ascii="Georgia" w:hAnsi="Georgia"/>
          <w:sz w:val="32"/>
        </w:rPr>
        <w:t xml:space="preserve"> est infect, ce pain, dit-il. </w:t>
      </w:r>
      <w:r w:rsidR="00792232">
        <w:rPr>
          <w:rFonts w:ascii="Georgia" w:hAnsi="Georgia"/>
          <w:sz w:val="32"/>
        </w:rPr>
        <w:t>’l</w:t>
      </w:r>
      <w:r w:rsidRPr="007B0F29">
        <w:rPr>
          <w:rFonts w:ascii="Georgia" w:hAnsi="Georgia"/>
          <w:sz w:val="32"/>
        </w:rPr>
        <w:t xml:space="preserve"> a pas levé, et </w:t>
      </w:r>
      <w:r w:rsidR="00792232">
        <w:rPr>
          <w:rFonts w:ascii="Georgia" w:hAnsi="Georgia"/>
          <w:sz w:val="32"/>
        </w:rPr>
        <w:t>’l</w:t>
      </w:r>
      <w:r w:rsidRPr="007B0F29">
        <w:rPr>
          <w:rFonts w:ascii="Georgia" w:hAnsi="Georgia"/>
          <w:sz w:val="32"/>
        </w:rPr>
        <w:t xml:space="preserve"> est cramé, en plus.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meilleur quand y a du ragoût pour l</w:t>
      </w:r>
      <w:r w:rsidRPr="007B0F29">
        <w:rPr>
          <w:rFonts w:ascii="Georgia" w:hAnsi="Georgia"/>
          <w:sz w:val="32"/>
        </w:rPr>
        <w:t>’</w:t>
      </w:r>
      <w:r w:rsidR="00331B15" w:rsidRPr="007B0F29">
        <w:rPr>
          <w:rFonts w:ascii="Georgia" w:hAnsi="Georgia"/>
          <w:sz w:val="32"/>
        </w:rPr>
        <w:t>imbiber dessus, dit Lim.</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Meilleur, ça non, riposta Anguy, mais tu risques moins de t</w:t>
      </w:r>
      <w:r w:rsidRPr="007B0F29">
        <w:rPr>
          <w:rFonts w:ascii="Georgia" w:hAnsi="Georgia"/>
          <w:sz w:val="32"/>
        </w:rPr>
        <w:t>’</w:t>
      </w:r>
      <w:r w:rsidR="00331B15" w:rsidRPr="007B0F29">
        <w:rPr>
          <w:rFonts w:ascii="Georgia" w:hAnsi="Georgia"/>
          <w:sz w:val="32"/>
        </w:rPr>
        <w:t>y casser les dents.</w:t>
      </w:r>
    </w:p>
    <w:p w:rsidR="00331B15" w:rsidRPr="007B0F29" w:rsidRDefault="00007603" w:rsidP="007B0F29">
      <w:pPr>
        <w:ind w:firstLine="567"/>
        <w:jc w:val="both"/>
        <w:rPr>
          <w:rFonts w:ascii="Georgia" w:hAnsi="Georgia"/>
          <w:sz w:val="32"/>
        </w:rPr>
      </w:pPr>
      <w:r w:rsidRPr="007B0F29">
        <w:rPr>
          <w:rFonts w:ascii="Georgia" w:hAnsi="Georgia"/>
          <w:sz w:val="32"/>
        </w:rPr>
        <w:t>— </w:t>
      </w:r>
      <w:r w:rsidR="00792232">
        <w:rPr>
          <w:rFonts w:ascii="Georgia" w:hAnsi="Georgia"/>
          <w:sz w:val="32"/>
        </w:rPr>
        <w:t>Tu l</w:t>
      </w:r>
      <w:r w:rsidRPr="007B0F29">
        <w:rPr>
          <w:rFonts w:ascii="Georgia" w:hAnsi="Georgia"/>
          <w:sz w:val="32"/>
        </w:rPr>
        <w:t>’</w:t>
      </w:r>
      <w:r w:rsidR="00331B15" w:rsidRPr="007B0F29">
        <w:rPr>
          <w:rFonts w:ascii="Georgia" w:hAnsi="Georgia"/>
          <w:sz w:val="32"/>
        </w:rPr>
        <w:t xml:space="preserve"> bouffes, ou tu files avec ta faim, dit</w:t>
      </w:r>
      <w:r w:rsidR="007B0F29" w:rsidRPr="007B0F29">
        <w:rPr>
          <w:rFonts w:ascii="Georgia" w:hAnsi="Georgia"/>
          <w:i/>
          <w:sz w:val="32"/>
        </w:rPr>
        <w:t xml:space="preserve"> l’homme.</w:t>
      </w:r>
      <w:r w:rsidR="00331B15" w:rsidRPr="007B0F29">
        <w:rPr>
          <w:rFonts w:ascii="Georgia" w:hAnsi="Georgia"/>
          <w:sz w:val="32"/>
        </w:rPr>
        <w:t xml:space="preserve"> J</w:t>
      </w:r>
      <w:r w:rsidRPr="007B0F29">
        <w:rPr>
          <w:rFonts w:ascii="Georgia" w:hAnsi="Georgia"/>
          <w:sz w:val="32"/>
        </w:rPr>
        <w:t>’</w:t>
      </w:r>
      <w:r w:rsidR="00331B15" w:rsidRPr="007B0F29">
        <w:rPr>
          <w:rFonts w:ascii="Georgia" w:hAnsi="Georgia"/>
          <w:sz w:val="32"/>
        </w:rPr>
        <w:t>ai foutre l</w:t>
      </w:r>
      <w:r w:rsidRPr="007B0F29">
        <w:rPr>
          <w:rFonts w:ascii="Georgia" w:hAnsi="Georgia"/>
          <w:sz w:val="32"/>
        </w:rPr>
        <w:t>’</w:t>
      </w:r>
      <w:r w:rsidR="00331B15" w:rsidRPr="007B0F29">
        <w:rPr>
          <w:rFonts w:ascii="Georgia" w:hAnsi="Georgia"/>
          <w:sz w:val="32"/>
        </w:rPr>
        <w:t>air d</w:t>
      </w:r>
      <w:r w:rsidRPr="007B0F29">
        <w:rPr>
          <w:rFonts w:ascii="Georgia" w:hAnsi="Georgia"/>
          <w:sz w:val="32"/>
        </w:rPr>
        <w:t>’</w:t>
      </w:r>
      <w:r w:rsidR="00331B15" w:rsidRPr="007B0F29">
        <w:rPr>
          <w:rFonts w:ascii="Georgia" w:hAnsi="Georgia"/>
          <w:sz w:val="32"/>
        </w:rPr>
        <w:t>un boulanger, moi ? Fais voir mieux, toi, qu</w:t>
      </w:r>
      <w:r w:rsidRPr="007B0F29">
        <w:rPr>
          <w:rFonts w:ascii="Georgia" w:hAnsi="Georgia"/>
          <w:sz w:val="32"/>
        </w:rPr>
        <w:t>’</w:t>
      </w:r>
      <w:r w:rsidR="00331B15" w:rsidRPr="007B0F29">
        <w:rPr>
          <w:rFonts w:ascii="Georgia" w:hAnsi="Georgia"/>
          <w:sz w:val="32"/>
        </w:rPr>
        <w:t xml:space="preserve"> j</w:t>
      </w:r>
      <w:r w:rsidRPr="007B0F29">
        <w:rPr>
          <w:rFonts w:ascii="Georgia" w:hAnsi="Georgia"/>
          <w:sz w:val="32"/>
        </w:rPr>
        <w:t>’</w:t>
      </w:r>
      <w:r w:rsidR="00331B15" w:rsidRPr="007B0F29">
        <w:rPr>
          <w:rFonts w:ascii="Georgia" w:hAnsi="Georgia"/>
          <w:sz w:val="32"/>
        </w:rPr>
        <w:t xml:space="preserve"> me marre...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pourrais, moi, dit Tourte. C</w:t>
      </w:r>
      <w:r w:rsidRPr="007B0F29">
        <w:rPr>
          <w:rFonts w:ascii="Georgia" w:hAnsi="Georgia"/>
          <w:sz w:val="32"/>
        </w:rPr>
        <w:t>’</w:t>
      </w:r>
      <w:r w:rsidR="00331B15" w:rsidRPr="007B0F29">
        <w:rPr>
          <w:rFonts w:ascii="Georgia" w:hAnsi="Georgia"/>
          <w:sz w:val="32"/>
        </w:rPr>
        <w:t>est facile. Vous avez trop pétri la pâte, c</w:t>
      </w:r>
      <w:r w:rsidRPr="007B0F29">
        <w:rPr>
          <w:rFonts w:ascii="Georgia" w:hAnsi="Georgia"/>
          <w:sz w:val="32"/>
        </w:rPr>
        <w:t>’</w:t>
      </w:r>
      <w:r w:rsidR="00331B15" w:rsidRPr="007B0F29">
        <w:rPr>
          <w:rFonts w:ascii="Georgia" w:hAnsi="Georgia"/>
          <w:sz w:val="32"/>
        </w:rPr>
        <w:t>est pour ça qu</w:t>
      </w:r>
      <w:r w:rsidRPr="007B0F29">
        <w:rPr>
          <w:rFonts w:ascii="Georgia" w:hAnsi="Georgia"/>
          <w:sz w:val="32"/>
        </w:rPr>
        <w:t>’</w:t>
      </w:r>
      <w:r w:rsidR="00331B15" w:rsidRPr="007B0F29">
        <w:rPr>
          <w:rFonts w:ascii="Georgia" w:hAnsi="Georgia"/>
          <w:sz w:val="32"/>
        </w:rPr>
        <w:t xml:space="preserve"> c</w:t>
      </w:r>
      <w:r w:rsidRPr="007B0F29">
        <w:rPr>
          <w:rFonts w:ascii="Georgia" w:hAnsi="Georgia"/>
          <w:sz w:val="32"/>
        </w:rPr>
        <w:t>’</w:t>
      </w:r>
      <w:r w:rsidR="00331B15" w:rsidRPr="007B0F29">
        <w:rPr>
          <w:rFonts w:ascii="Georgia" w:hAnsi="Georgia"/>
          <w:sz w:val="32"/>
        </w:rPr>
        <w:t>est tellement compact. » Il prit encore un peu de bière et se mit à dégoiser amoureusement pains, tartes et tourtes, tout ce qu</w:t>
      </w:r>
      <w:r w:rsidRPr="007B0F29">
        <w:rPr>
          <w:rFonts w:ascii="Georgia" w:hAnsi="Georgia"/>
          <w:sz w:val="32"/>
        </w:rPr>
        <w:t>’</w:t>
      </w:r>
      <w:r w:rsidR="00331B15" w:rsidRPr="007B0F29">
        <w:rPr>
          <w:rFonts w:ascii="Georgia" w:hAnsi="Georgia"/>
          <w:sz w:val="32"/>
        </w:rPr>
        <w:t>il aimait. Arya s</w:t>
      </w:r>
      <w:r w:rsidRPr="007B0F29">
        <w:rPr>
          <w:rFonts w:ascii="Georgia" w:hAnsi="Georgia"/>
          <w:sz w:val="32"/>
        </w:rPr>
        <w:t>’</w:t>
      </w:r>
      <w:r w:rsidR="00331B15" w:rsidRPr="007B0F29">
        <w:rPr>
          <w:rFonts w:ascii="Georgia" w:hAnsi="Georgia"/>
          <w:sz w:val="32"/>
        </w:rPr>
        <w:t xml:space="preserve">en </w:t>
      </w:r>
      <w:r w:rsidR="00792232" w:rsidRPr="007B0F29">
        <w:rPr>
          <w:rFonts w:ascii="Georgia" w:hAnsi="Georgia"/>
          <w:sz w:val="32"/>
        </w:rPr>
        <w:t>tourneboulait</w:t>
      </w:r>
      <w:r w:rsidR="00331B15" w:rsidRPr="007B0F29">
        <w:rPr>
          <w:rFonts w:ascii="Georgia" w:hAnsi="Georgia"/>
          <w:sz w:val="32"/>
        </w:rPr>
        <w:t xml:space="preserve"> l</w:t>
      </w:r>
      <w:r w:rsidRPr="007B0F29">
        <w:rPr>
          <w:rFonts w:ascii="Georgia" w:hAnsi="Georgia"/>
          <w:sz w:val="32"/>
        </w:rPr>
        <w:t>’</w:t>
      </w:r>
      <w:r w:rsidR="00331B15" w:rsidRPr="007B0F29">
        <w:rPr>
          <w:rFonts w:ascii="Georgia" w:hAnsi="Georgia"/>
          <w:sz w:val="32"/>
        </w:rPr>
        <w:t>œil.</w:t>
      </w:r>
    </w:p>
    <w:p w:rsidR="00331B15" w:rsidRPr="007B0F29" w:rsidRDefault="00331B15" w:rsidP="007B0F29">
      <w:pPr>
        <w:ind w:firstLine="567"/>
        <w:jc w:val="both"/>
        <w:rPr>
          <w:rFonts w:ascii="Georgia" w:hAnsi="Georgia"/>
          <w:sz w:val="32"/>
        </w:rPr>
      </w:pPr>
      <w:r w:rsidRPr="007B0F29">
        <w:rPr>
          <w:rFonts w:ascii="Georgia" w:hAnsi="Georgia"/>
          <w:sz w:val="32"/>
        </w:rPr>
        <w:t>Tom prit place en face d</w:t>
      </w:r>
      <w:r w:rsidR="00007603" w:rsidRPr="007B0F29">
        <w:rPr>
          <w:rFonts w:ascii="Georgia" w:hAnsi="Georgia"/>
          <w:sz w:val="32"/>
        </w:rPr>
        <w:t>’</w:t>
      </w:r>
      <w:r w:rsidRPr="007B0F29">
        <w:rPr>
          <w:rFonts w:ascii="Georgia" w:hAnsi="Georgia"/>
          <w:sz w:val="32"/>
        </w:rPr>
        <w:t>elle. « Pigeonneau, dit-il, ou Arry ou comment que tu t</w:t>
      </w:r>
      <w:r w:rsidR="00007603" w:rsidRPr="007B0F29">
        <w:rPr>
          <w:rFonts w:ascii="Georgia" w:hAnsi="Georgia"/>
          <w:sz w:val="32"/>
        </w:rPr>
        <w:t>’</w:t>
      </w:r>
      <w:r w:rsidRPr="007B0F29">
        <w:rPr>
          <w:rFonts w:ascii="Georgia" w:hAnsi="Georgia"/>
          <w:sz w:val="32"/>
        </w:rPr>
        <w:t xml:space="preserve">appelles véritablement, ceci est pour toi. » Il déposa sur le bois de la table, entre eux, un fragment de </w:t>
      </w:r>
      <w:r w:rsidR="00792232" w:rsidRPr="007B0F29">
        <w:rPr>
          <w:rFonts w:ascii="Georgia" w:hAnsi="Georgia"/>
          <w:sz w:val="32"/>
        </w:rPr>
        <w:t>parchemin</w:t>
      </w:r>
      <w:r w:rsidRPr="007B0F29">
        <w:rPr>
          <w:rFonts w:ascii="Georgia" w:hAnsi="Georgia"/>
          <w:sz w:val="32"/>
        </w:rPr>
        <w:t xml:space="preserve"> crasseux.</w:t>
      </w:r>
    </w:p>
    <w:p w:rsidR="00331B15" w:rsidRPr="007B0F29" w:rsidRDefault="00331B15" w:rsidP="007B0F29">
      <w:pPr>
        <w:ind w:firstLine="567"/>
        <w:jc w:val="both"/>
        <w:rPr>
          <w:rFonts w:ascii="Georgia" w:hAnsi="Georgia"/>
          <w:sz w:val="32"/>
        </w:rPr>
      </w:pPr>
      <w:r w:rsidRPr="007B0F29">
        <w:rPr>
          <w:rFonts w:ascii="Georgia" w:hAnsi="Georgia"/>
          <w:sz w:val="32"/>
        </w:rPr>
        <w:t>Elle lorgna la chose avec méfiance. « C</w:t>
      </w:r>
      <w:r w:rsidR="00007603" w:rsidRPr="007B0F29">
        <w:rPr>
          <w:rFonts w:ascii="Georgia" w:hAnsi="Georgia"/>
          <w:sz w:val="32"/>
        </w:rPr>
        <w:t>’</w:t>
      </w:r>
      <w:r w:rsidRPr="007B0F29">
        <w:rPr>
          <w:rFonts w:ascii="Georgia" w:hAnsi="Georgia"/>
          <w:sz w:val="32"/>
        </w:rPr>
        <w:t>est quoi, ce truc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Trois dragons d</w:t>
      </w:r>
      <w:r w:rsidRPr="007B0F29">
        <w:rPr>
          <w:rFonts w:ascii="Georgia" w:hAnsi="Georgia"/>
          <w:sz w:val="32"/>
        </w:rPr>
        <w:t>’</w:t>
      </w:r>
      <w:r w:rsidR="00331B15" w:rsidRPr="007B0F29">
        <w:rPr>
          <w:rFonts w:ascii="Georgia" w:hAnsi="Georgia"/>
          <w:sz w:val="32"/>
        </w:rPr>
        <w:t>or. Nous avons absolument besoin d</w:t>
      </w:r>
      <w:r w:rsidRPr="007B0F29">
        <w:rPr>
          <w:rFonts w:ascii="Georgia" w:hAnsi="Georgia"/>
          <w:sz w:val="32"/>
        </w:rPr>
        <w:t>’</w:t>
      </w:r>
      <w:r w:rsidR="00792232" w:rsidRPr="007B0F29">
        <w:rPr>
          <w:rFonts w:ascii="Georgia" w:hAnsi="Georgia"/>
          <w:sz w:val="32"/>
        </w:rPr>
        <w:t>acheter</w:t>
      </w:r>
      <w:r w:rsidR="00331B15" w:rsidRPr="007B0F29">
        <w:rPr>
          <w:rFonts w:ascii="Georgia" w:hAnsi="Georgia"/>
          <w:sz w:val="32"/>
        </w:rPr>
        <w:t xml:space="preserve"> ces chevaux. »</w:t>
      </w:r>
    </w:p>
    <w:p w:rsidR="00331B15" w:rsidRPr="007B0F29" w:rsidRDefault="00331B15" w:rsidP="007B0F29">
      <w:pPr>
        <w:ind w:firstLine="567"/>
        <w:jc w:val="both"/>
        <w:rPr>
          <w:rFonts w:ascii="Georgia" w:hAnsi="Georgia"/>
          <w:sz w:val="32"/>
        </w:rPr>
      </w:pPr>
      <w:r w:rsidRPr="007B0F29">
        <w:rPr>
          <w:rFonts w:ascii="Georgia" w:hAnsi="Georgia"/>
          <w:sz w:val="32"/>
        </w:rPr>
        <w:t>Elle aventura sur lui un regard rétif. « Ce sont</w:t>
      </w:r>
      <w:r w:rsidR="007B0F29" w:rsidRPr="007B0F29">
        <w:rPr>
          <w:rFonts w:ascii="Georgia" w:hAnsi="Georgia"/>
          <w:i/>
          <w:sz w:val="32"/>
        </w:rPr>
        <w:t xml:space="preserve"> nos</w:t>
      </w:r>
      <w:r w:rsidRPr="007B0F29">
        <w:rPr>
          <w:rFonts w:ascii="Georgia" w:hAnsi="Georgia"/>
          <w:sz w:val="32"/>
        </w:rPr>
        <w:t xml:space="preserve"> chevaux.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Puisque vous les avez volés vous-mêmes, hein ? N</w:t>
      </w:r>
      <w:r w:rsidRPr="007B0F29">
        <w:rPr>
          <w:rFonts w:ascii="Georgia" w:hAnsi="Georgia"/>
          <w:sz w:val="32"/>
        </w:rPr>
        <w:t>’</w:t>
      </w:r>
      <w:r w:rsidR="00331B15" w:rsidRPr="007B0F29">
        <w:rPr>
          <w:rFonts w:ascii="Georgia" w:hAnsi="Georgia"/>
          <w:sz w:val="32"/>
        </w:rPr>
        <w:t>en aie pas honte, petite. La guerre transforme en voleurs pas mal d</w:t>
      </w:r>
      <w:r w:rsidRPr="007B0F29">
        <w:rPr>
          <w:rFonts w:ascii="Georgia" w:hAnsi="Georgia"/>
          <w:sz w:val="32"/>
        </w:rPr>
        <w:t>’</w:t>
      </w:r>
      <w:r w:rsidR="00331B15" w:rsidRPr="007B0F29">
        <w:rPr>
          <w:rFonts w:ascii="Georgia" w:hAnsi="Georgia"/>
          <w:sz w:val="32"/>
        </w:rPr>
        <w:t>honnêtes gens. » Il tapota le bout de parchemin plié. « Je te les paie royalement. Plus que ne vaut aucun cheval, franchement parlé. »</w:t>
      </w:r>
    </w:p>
    <w:p w:rsidR="00331B15" w:rsidRPr="007B0F29" w:rsidRDefault="00331B15" w:rsidP="007B0F29">
      <w:pPr>
        <w:ind w:firstLine="567"/>
        <w:jc w:val="both"/>
        <w:rPr>
          <w:rFonts w:ascii="Georgia" w:hAnsi="Georgia"/>
          <w:sz w:val="32"/>
        </w:rPr>
      </w:pPr>
      <w:r w:rsidRPr="007B0F29">
        <w:rPr>
          <w:rFonts w:ascii="Georgia" w:hAnsi="Georgia"/>
          <w:sz w:val="32"/>
        </w:rPr>
        <w:t>Tourte attrapa le papelard et le déplia. « Y a pas d</w:t>
      </w:r>
      <w:r w:rsidR="00007603" w:rsidRPr="007B0F29">
        <w:rPr>
          <w:rFonts w:ascii="Georgia" w:hAnsi="Georgia"/>
          <w:sz w:val="32"/>
        </w:rPr>
        <w:t>’</w:t>
      </w:r>
      <w:r w:rsidRPr="007B0F29">
        <w:rPr>
          <w:rFonts w:ascii="Georgia" w:hAnsi="Georgia"/>
          <w:sz w:val="32"/>
        </w:rPr>
        <w:t>or, rouscailla-t-il bien haut. Y a que des trucs d</w:t>
      </w:r>
      <w:r w:rsidR="00007603" w:rsidRPr="007B0F29">
        <w:rPr>
          <w:rFonts w:ascii="Georgia" w:hAnsi="Georgia"/>
          <w:sz w:val="32"/>
        </w:rPr>
        <w:t>’</w:t>
      </w:r>
      <w:r w:rsidRPr="007B0F29">
        <w:rPr>
          <w:rFonts w:ascii="Georgia" w:hAnsi="Georgia"/>
          <w:sz w:val="32"/>
        </w:rPr>
        <w:t>écrits.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Ouais, dit Tom, et j</w:t>
      </w:r>
      <w:r w:rsidRPr="007B0F29">
        <w:rPr>
          <w:rFonts w:ascii="Georgia" w:hAnsi="Georgia"/>
          <w:sz w:val="32"/>
        </w:rPr>
        <w:t>’</w:t>
      </w:r>
      <w:r w:rsidR="00331B15" w:rsidRPr="007B0F29">
        <w:rPr>
          <w:rFonts w:ascii="Georgia" w:hAnsi="Georgia"/>
          <w:sz w:val="32"/>
        </w:rPr>
        <w:t>en suis navré. Mais, après la guerre, on vous en fera du solide, vous avez ma parole d</w:t>
      </w:r>
      <w:r w:rsidRPr="007B0F29">
        <w:rPr>
          <w:rFonts w:ascii="Georgia" w:hAnsi="Georgia"/>
          <w:sz w:val="32"/>
        </w:rPr>
        <w:t>’</w:t>
      </w:r>
      <w:r w:rsidR="00331B15" w:rsidRPr="007B0F29">
        <w:rPr>
          <w:rFonts w:ascii="Georgia" w:hAnsi="Georgia"/>
          <w:sz w:val="32"/>
        </w:rPr>
        <w:t>homme du roi. »</w:t>
      </w:r>
    </w:p>
    <w:p w:rsidR="00331B15" w:rsidRPr="007B0F29" w:rsidRDefault="00331B15" w:rsidP="007B0F29">
      <w:pPr>
        <w:ind w:firstLine="567"/>
        <w:jc w:val="both"/>
        <w:rPr>
          <w:rFonts w:ascii="Georgia" w:hAnsi="Georgia"/>
          <w:sz w:val="32"/>
        </w:rPr>
      </w:pPr>
      <w:r w:rsidRPr="007B0F29">
        <w:rPr>
          <w:rFonts w:ascii="Georgia" w:hAnsi="Georgia"/>
          <w:sz w:val="32"/>
        </w:rPr>
        <w:t>Arya s</w:t>
      </w:r>
      <w:r w:rsidR="00007603" w:rsidRPr="007B0F29">
        <w:rPr>
          <w:rFonts w:ascii="Georgia" w:hAnsi="Georgia"/>
          <w:sz w:val="32"/>
        </w:rPr>
        <w:t>’</w:t>
      </w:r>
      <w:r w:rsidRPr="007B0F29">
        <w:rPr>
          <w:rFonts w:ascii="Georgia" w:hAnsi="Georgia"/>
          <w:sz w:val="32"/>
        </w:rPr>
        <w:t>écarta de la table et se leva. «</w:t>
      </w:r>
      <w:r w:rsidR="00792232">
        <w:rPr>
          <w:rFonts w:ascii="Georgia" w:hAnsi="Georgia"/>
          <w:sz w:val="32"/>
        </w:rPr>
        <w:t xml:space="preserve"> </w:t>
      </w:r>
      <w:r w:rsidRPr="007B0F29">
        <w:rPr>
          <w:rFonts w:ascii="Georgia" w:hAnsi="Georgia"/>
          <w:sz w:val="32"/>
        </w:rPr>
        <w:t>Vous n</w:t>
      </w:r>
      <w:r w:rsidR="00007603" w:rsidRPr="007B0F29">
        <w:rPr>
          <w:rFonts w:ascii="Georgia" w:hAnsi="Georgia"/>
          <w:sz w:val="32"/>
        </w:rPr>
        <w:t>’</w:t>
      </w:r>
      <w:r w:rsidRPr="007B0F29">
        <w:rPr>
          <w:rFonts w:ascii="Georgia" w:hAnsi="Georgia"/>
          <w:sz w:val="32"/>
        </w:rPr>
        <w:t>êtes pas des hommes du roi, vous êtes des brigands.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w:t>
      </w:r>
      <w:r w:rsidRPr="007B0F29">
        <w:rPr>
          <w:rFonts w:ascii="Georgia" w:hAnsi="Georgia"/>
          <w:sz w:val="32"/>
        </w:rPr>
        <w:t>’</w:t>
      </w:r>
      <w:r w:rsidR="00331B15" w:rsidRPr="007B0F29">
        <w:rPr>
          <w:rFonts w:ascii="Georgia" w:hAnsi="Georgia"/>
          <w:sz w:val="32"/>
        </w:rPr>
        <w:t>il t</w:t>
      </w:r>
      <w:r w:rsidRPr="007B0F29">
        <w:rPr>
          <w:rFonts w:ascii="Georgia" w:hAnsi="Georgia"/>
          <w:sz w:val="32"/>
        </w:rPr>
        <w:t>’</w:t>
      </w:r>
      <w:r w:rsidR="00331B15" w:rsidRPr="007B0F29">
        <w:rPr>
          <w:rFonts w:ascii="Georgia" w:hAnsi="Georgia"/>
          <w:sz w:val="32"/>
        </w:rPr>
        <w:t xml:space="preserve">était jamais arrivé de rencontrer des brigands </w:t>
      </w:r>
      <w:r w:rsidR="00792232" w:rsidRPr="007B0F29">
        <w:rPr>
          <w:rFonts w:ascii="Georgia" w:hAnsi="Georgia"/>
          <w:sz w:val="32"/>
        </w:rPr>
        <w:t>véritables</w:t>
      </w:r>
      <w:r w:rsidR="00331B15" w:rsidRPr="007B0F29">
        <w:rPr>
          <w:rFonts w:ascii="Georgia" w:hAnsi="Georgia"/>
          <w:sz w:val="32"/>
        </w:rPr>
        <w:t>, tu saurais qu</w:t>
      </w:r>
      <w:r w:rsidRPr="007B0F29">
        <w:rPr>
          <w:rFonts w:ascii="Georgia" w:hAnsi="Georgia"/>
          <w:sz w:val="32"/>
        </w:rPr>
        <w:t>’</w:t>
      </w:r>
      <w:r w:rsidR="00331B15" w:rsidRPr="007B0F29">
        <w:rPr>
          <w:rFonts w:ascii="Georgia" w:hAnsi="Georgia"/>
          <w:sz w:val="32"/>
        </w:rPr>
        <w:t>ils ne paient pas, même avec du papier. Ce n</w:t>
      </w:r>
      <w:r w:rsidRPr="007B0F29">
        <w:rPr>
          <w:rFonts w:ascii="Georgia" w:hAnsi="Georgia"/>
          <w:sz w:val="32"/>
        </w:rPr>
        <w:t>’</w:t>
      </w:r>
      <w:r w:rsidR="00331B15" w:rsidRPr="007B0F29">
        <w:rPr>
          <w:rFonts w:ascii="Georgia" w:hAnsi="Georgia"/>
          <w:sz w:val="32"/>
        </w:rPr>
        <w:t>est pas pour nous que nous voulons vos chevaux, petite, c</w:t>
      </w:r>
      <w:r w:rsidRPr="007B0F29">
        <w:rPr>
          <w:rFonts w:ascii="Georgia" w:hAnsi="Georgia"/>
          <w:sz w:val="32"/>
        </w:rPr>
        <w:t>’</w:t>
      </w:r>
      <w:r w:rsidR="00331B15" w:rsidRPr="007B0F29">
        <w:rPr>
          <w:rFonts w:ascii="Georgia" w:hAnsi="Georgia"/>
          <w:sz w:val="32"/>
        </w:rPr>
        <w:t>est pour le bien du royaume, c</w:t>
      </w:r>
      <w:r w:rsidRPr="007B0F29">
        <w:rPr>
          <w:rFonts w:ascii="Georgia" w:hAnsi="Georgia"/>
          <w:sz w:val="32"/>
        </w:rPr>
        <w:t>’</w:t>
      </w:r>
      <w:r w:rsidR="00331B15" w:rsidRPr="007B0F29">
        <w:rPr>
          <w:rFonts w:ascii="Georgia" w:hAnsi="Georgia"/>
          <w:sz w:val="32"/>
        </w:rPr>
        <w:t>est pour pouvoir nous déplacer plus vite et livrer les batailles qu</w:t>
      </w:r>
      <w:r w:rsidRPr="007B0F29">
        <w:rPr>
          <w:rFonts w:ascii="Georgia" w:hAnsi="Georgia"/>
          <w:sz w:val="32"/>
        </w:rPr>
        <w:t>’</w:t>
      </w:r>
      <w:r w:rsidR="00331B15" w:rsidRPr="007B0F29">
        <w:rPr>
          <w:rFonts w:ascii="Georgia" w:hAnsi="Georgia"/>
          <w:sz w:val="32"/>
        </w:rPr>
        <w:t>il faut livrer. Les batailles du roi. Irais-tu refuser le roi ? »</w:t>
      </w:r>
    </w:p>
    <w:p w:rsidR="00331B15" w:rsidRPr="007B0F29" w:rsidRDefault="00331B15" w:rsidP="007B0F29">
      <w:pPr>
        <w:ind w:firstLine="567"/>
        <w:jc w:val="both"/>
        <w:rPr>
          <w:rFonts w:ascii="Georgia" w:hAnsi="Georgia"/>
          <w:sz w:val="32"/>
        </w:rPr>
      </w:pPr>
      <w:r w:rsidRPr="007B0F29">
        <w:rPr>
          <w:rFonts w:ascii="Georgia" w:hAnsi="Georgia"/>
          <w:sz w:val="32"/>
        </w:rPr>
        <w:t>Ils avaient tous les yeux sur elle : le grand Lim et l</w:t>
      </w:r>
      <w:r w:rsidR="00007603" w:rsidRPr="007B0F29">
        <w:rPr>
          <w:rFonts w:ascii="Georgia" w:hAnsi="Georgia"/>
          <w:sz w:val="32"/>
        </w:rPr>
        <w:t>’</w:t>
      </w:r>
      <w:r w:rsidRPr="007B0F29">
        <w:rPr>
          <w:rFonts w:ascii="Georgia" w:hAnsi="Georgia"/>
          <w:sz w:val="32"/>
        </w:rPr>
        <w:t xml:space="preserve">archer, </w:t>
      </w:r>
      <w:r w:rsidR="007B0F29" w:rsidRPr="007B0F29">
        <w:rPr>
          <w:rFonts w:ascii="Georgia" w:hAnsi="Georgia"/>
          <w:i/>
          <w:sz w:val="32"/>
        </w:rPr>
        <w:t>l’homme,</w:t>
      </w:r>
      <w:r w:rsidRPr="007B0F29">
        <w:rPr>
          <w:rFonts w:ascii="Georgia" w:hAnsi="Georgia"/>
          <w:sz w:val="32"/>
        </w:rPr>
        <w:t xml:space="preserve"> avec son teint cireux, son regard fuyant. Et Sherna elle-même qui, du seuil des cuisines, avançait le museau.</w:t>
      </w:r>
      <w:r w:rsidR="007B0F29" w:rsidRPr="007B0F29">
        <w:rPr>
          <w:rFonts w:ascii="Georgia" w:hAnsi="Georgia"/>
          <w:i/>
          <w:sz w:val="32"/>
        </w:rPr>
        <w:t xml:space="preserve"> Nous aurons beau dire, ils vont nous prendre nos chevaux,</w:t>
      </w:r>
      <w:r w:rsidRPr="007B0F29">
        <w:rPr>
          <w:rFonts w:ascii="Georgia" w:hAnsi="Georgia"/>
          <w:sz w:val="32"/>
        </w:rPr>
        <w:t xml:space="preserve"> réalisa-t-elle. </w:t>
      </w:r>
      <w:r w:rsidR="007B0F29" w:rsidRPr="007B0F29">
        <w:rPr>
          <w:rFonts w:ascii="Georgia" w:hAnsi="Georgia"/>
          <w:i/>
          <w:sz w:val="32"/>
        </w:rPr>
        <w:t>C’est à pied qu’il nous faudra gagner Vivesaigues, à moins...</w:t>
      </w:r>
      <w:r w:rsidRPr="007B0F29">
        <w:rPr>
          <w:rFonts w:ascii="Georgia" w:hAnsi="Georgia"/>
          <w:sz w:val="32"/>
        </w:rPr>
        <w:t xml:space="preserve"> « Nous ne voulons pas de papier. » Elle le rafla dans la main de Tourte. «</w:t>
      </w:r>
      <w:r w:rsidR="00792232">
        <w:rPr>
          <w:rFonts w:ascii="Georgia" w:hAnsi="Georgia"/>
          <w:sz w:val="32"/>
        </w:rPr>
        <w:t xml:space="preserve"> </w:t>
      </w:r>
      <w:r w:rsidRPr="007B0F29">
        <w:rPr>
          <w:rFonts w:ascii="Georgia" w:hAnsi="Georgia"/>
          <w:sz w:val="32"/>
        </w:rPr>
        <w:t>A vous nos chevaux, à nous le bateau qui se trouve dehors. Mais seulement si vous nous montrez comment le gouverner. »</w:t>
      </w:r>
    </w:p>
    <w:p w:rsidR="00331B15" w:rsidRPr="007B0F29" w:rsidRDefault="00331B15" w:rsidP="007B0F29">
      <w:pPr>
        <w:ind w:firstLine="567"/>
        <w:jc w:val="both"/>
        <w:rPr>
          <w:rFonts w:ascii="Georgia" w:hAnsi="Georgia"/>
          <w:sz w:val="32"/>
        </w:rPr>
      </w:pPr>
      <w:r w:rsidRPr="007B0F29">
        <w:rPr>
          <w:rFonts w:ascii="Georgia" w:hAnsi="Georgia"/>
          <w:sz w:val="32"/>
        </w:rPr>
        <w:t>Tom Sept-cordes la dévisagea un moment, puis sa large lippe joviale se gondola sur un sourire consterné. Il se mit à rire aux éclats. Anguy fit chorus, et puis voilà que tous se tenaient les côtes, Lim Limonbure et Sherna et</w:t>
      </w:r>
      <w:r w:rsidR="007B0F29" w:rsidRPr="007B0F29">
        <w:rPr>
          <w:rFonts w:ascii="Georgia" w:hAnsi="Georgia"/>
          <w:i/>
          <w:sz w:val="32"/>
        </w:rPr>
        <w:t xml:space="preserve"> l’homme</w:t>
      </w:r>
      <w:r w:rsidR="00792232">
        <w:rPr>
          <w:rFonts w:ascii="Georgia" w:hAnsi="Georgia"/>
          <w:sz w:val="32"/>
        </w:rPr>
        <w:t xml:space="preserve"> et le gars lui-</w:t>
      </w:r>
      <w:r w:rsidRPr="007B0F29">
        <w:rPr>
          <w:rFonts w:ascii="Georgia" w:hAnsi="Georgia"/>
          <w:sz w:val="32"/>
        </w:rPr>
        <w:t xml:space="preserve">même, qui venait de surgir de derrière les barriques, une </w:t>
      </w:r>
      <w:r w:rsidR="00792232" w:rsidRPr="007B0F29">
        <w:rPr>
          <w:rFonts w:ascii="Georgia" w:hAnsi="Georgia"/>
          <w:sz w:val="32"/>
        </w:rPr>
        <w:t>arbalète</w:t>
      </w:r>
      <w:r w:rsidRPr="007B0F29">
        <w:rPr>
          <w:rFonts w:ascii="Georgia" w:hAnsi="Georgia"/>
          <w:sz w:val="32"/>
        </w:rPr>
        <w:t xml:space="preserve"> sous le bras. D</w:t>
      </w:r>
      <w:r w:rsidR="00007603" w:rsidRPr="007B0F29">
        <w:rPr>
          <w:rFonts w:ascii="Georgia" w:hAnsi="Georgia"/>
          <w:sz w:val="32"/>
        </w:rPr>
        <w:t>’</w:t>
      </w:r>
      <w:r w:rsidRPr="007B0F29">
        <w:rPr>
          <w:rFonts w:ascii="Georgia" w:hAnsi="Georgia"/>
          <w:sz w:val="32"/>
        </w:rPr>
        <w:t xml:space="preserve">abord tentée de les engueuler, Arya </w:t>
      </w:r>
      <w:r w:rsidR="00792232" w:rsidRPr="007B0F29">
        <w:rPr>
          <w:rFonts w:ascii="Georgia" w:hAnsi="Georgia"/>
          <w:sz w:val="32"/>
        </w:rPr>
        <w:t>commençait</w:t>
      </w:r>
      <w:r w:rsidRPr="007B0F29">
        <w:rPr>
          <w:rFonts w:ascii="Georgia" w:hAnsi="Georgia"/>
          <w:sz w:val="32"/>
        </w:rPr>
        <w:t xml:space="preserve"> à préférer sourire...</w:t>
      </w:r>
    </w:p>
    <w:p w:rsidR="00331B15" w:rsidRPr="007B0F29" w:rsidRDefault="007B0F29" w:rsidP="007B0F29">
      <w:pPr>
        <w:ind w:firstLine="567"/>
        <w:jc w:val="both"/>
        <w:rPr>
          <w:rFonts w:ascii="Georgia" w:hAnsi="Georgia"/>
          <w:sz w:val="32"/>
        </w:rPr>
      </w:pPr>
      <w:r w:rsidRPr="007B0F29">
        <w:rPr>
          <w:rFonts w:ascii="Georgia" w:hAnsi="Georgia"/>
          <w:i/>
          <w:sz w:val="32"/>
        </w:rPr>
        <w:t>« Cavaliers !</w:t>
      </w:r>
      <w:r w:rsidR="00331B15" w:rsidRPr="007B0F29">
        <w:rPr>
          <w:rFonts w:ascii="Georgia" w:hAnsi="Georgia"/>
          <w:sz w:val="32"/>
        </w:rPr>
        <w:t xml:space="preserve"> » L</w:t>
      </w:r>
      <w:r w:rsidR="00007603" w:rsidRPr="007B0F29">
        <w:rPr>
          <w:rFonts w:ascii="Georgia" w:hAnsi="Georgia"/>
          <w:sz w:val="32"/>
        </w:rPr>
        <w:t>’</w:t>
      </w:r>
      <w:r w:rsidR="00331B15" w:rsidRPr="007B0F29">
        <w:rPr>
          <w:rFonts w:ascii="Georgia" w:hAnsi="Georgia"/>
          <w:sz w:val="32"/>
        </w:rPr>
        <w:t>angoisse rendait suraiguë la voix de Gendry. Aussitôt, la porte claqua contre le mur, et il fut là. «</w:t>
      </w:r>
      <w:r w:rsidRPr="007B0F29">
        <w:rPr>
          <w:rFonts w:ascii="Georgia" w:hAnsi="Georgia"/>
          <w:i/>
          <w:sz w:val="32"/>
        </w:rPr>
        <w:t xml:space="preserve"> Soldats ! </w:t>
      </w:r>
      <w:r w:rsidR="00331B15" w:rsidRPr="007B0F29">
        <w:rPr>
          <w:rFonts w:ascii="Georgia" w:hAnsi="Georgia"/>
          <w:sz w:val="32"/>
        </w:rPr>
        <w:t>haleta-t-il. Une douzaine. Descendant la route. »</w:t>
      </w:r>
    </w:p>
    <w:p w:rsidR="00331B15" w:rsidRPr="007B0F29" w:rsidRDefault="00331B15" w:rsidP="007B0F29">
      <w:pPr>
        <w:ind w:firstLine="567"/>
        <w:jc w:val="both"/>
        <w:rPr>
          <w:rFonts w:ascii="Georgia" w:hAnsi="Georgia"/>
          <w:sz w:val="32"/>
        </w:rPr>
      </w:pPr>
      <w:r w:rsidRPr="007B0F29">
        <w:rPr>
          <w:rFonts w:ascii="Georgia" w:hAnsi="Georgia"/>
          <w:sz w:val="32"/>
        </w:rPr>
        <w:t>En bondissant sur ses pieds, Tourte renversa sa chope, mais Tom et les autres demeurèrent imperturbables. «</w:t>
      </w:r>
      <w:r w:rsidR="00792232">
        <w:rPr>
          <w:rFonts w:ascii="Georgia" w:hAnsi="Georgia"/>
          <w:sz w:val="32"/>
        </w:rPr>
        <w:t xml:space="preserve"> </w:t>
      </w:r>
      <w:r w:rsidRPr="007B0F29">
        <w:rPr>
          <w:rFonts w:ascii="Georgia" w:hAnsi="Georgia"/>
          <w:sz w:val="32"/>
        </w:rPr>
        <w:t>Y a pas de quoi me gâcher de ma bonne bière et me cochonner mon sol, dit Sherna. Tu te rassois et tu te calmes, petit, v</w:t>
      </w:r>
      <w:r w:rsidR="00007603" w:rsidRPr="007B0F29">
        <w:rPr>
          <w:rFonts w:ascii="Georgia" w:hAnsi="Georgia"/>
          <w:sz w:val="32"/>
        </w:rPr>
        <w:t>’</w:t>
      </w:r>
      <w:r w:rsidR="00792232">
        <w:rPr>
          <w:rFonts w:ascii="Georgia" w:hAnsi="Georgia"/>
          <w:sz w:val="32"/>
        </w:rPr>
        <w:t>l</w:t>
      </w:r>
      <w:r w:rsidRPr="007B0F29">
        <w:rPr>
          <w:rFonts w:ascii="Georgia" w:hAnsi="Georgia"/>
          <w:sz w:val="32"/>
        </w:rPr>
        <w:t>à le lapin qu</w:t>
      </w:r>
      <w:r w:rsidR="00007603" w:rsidRPr="007B0F29">
        <w:rPr>
          <w:rFonts w:ascii="Georgia" w:hAnsi="Georgia"/>
          <w:sz w:val="32"/>
        </w:rPr>
        <w:t>’</w:t>
      </w:r>
      <w:r w:rsidRPr="007B0F29">
        <w:rPr>
          <w:rFonts w:ascii="Georgia" w:hAnsi="Georgia"/>
          <w:sz w:val="32"/>
        </w:rPr>
        <w:t>arrive. Toi pareil, petite. Tout le mal qu</w:t>
      </w:r>
      <w:r w:rsidR="00007603" w:rsidRPr="007B0F29">
        <w:rPr>
          <w:rFonts w:ascii="Georgia" w:hAnsi="Georgia"/>
          <w:sz w:val="32"/>
        </w:rPr>
        <w:t>’</w:t>
      </w:r>
      <w:r w:rsidRPr="007B0F29">
        <w:rPr>
          <w:rFonts w:ascii="Georgia" w:hAnsi="Georgia"/>
          <w:sz w:val="32"/>
        </w:rPr>
        <w:t>on a pu vous faire, c</w:t>
      </w:r>
      <w:r w:rsidR="00007603" w:rsidRPr="007B0F29">
        <w:rPr>
          <w:rFonts w:ascii="Georgia" w:hAnsi="Georgia"/>
          <w:sz w:val="32"/>
        </w:rPr>
        <w:t>’</w:t>
      </w:r>
      <w:r w:rsidRPr="007B0F29">
        <w:rPr>
          <w:rFonts w:ascii="Georgia" w:hAnsi="Georgia"/>
          <w:sz w:val="32"/>
        </w:rPr>
        <w:t>est fait, c</w:t>
      </w:r>
      <w:r w:rsidR="00007603" w:rsidRPr="007B0F29">
        <w:rPr>
          <w:rFonts w:ascii="Georgia" w:hAnsi="Georgia"/>
          <w:sz w:val="32"/>
        </w:rPr>
        <w:t>’</w:t>
      </w:r>
      <w:r w:rsidRPr="007B0F29">
        <w:rPr>
          <w:rFonts w:ascii="Georgia" w:hAnsi="Georgia"/>
          <w:sz w:val="32"/>
        </w:rPr>
        <w:t xml:space="preserve">est fini, vous êtes avec des hommes du roi, </w:t>
      </w:r>
      <w:r w:rsidR="00792232" w:rsidRPr="007B0F29">
        <w:rPr>
          <w:rFonts w:ascii="Georgia" w:hAnsi="Georgia"/>
          <w:sz w:val="32"/>
        </w:rPr>
        <w:t>désormais</w:t>
      </w:r>
      <w:r w:rsidRPr="007B0F29">
        <w:rPr>
          <w:rFonts w:ascii="Georgia" w:hAnsi="Georgia"/>
          <w:sz w:val="32"/>
        </w:rPr>
        <w:t>. On vous protégera le mieux qu</w:t>
      </w:r>
      <w:r w:rsidR="00007603" w:rsidRPr="007B0F29">
        <w:rPr>
          <w:rFonts w:ascii="Georgia" w:hAnsi="Georgia"/>
          <w:sz w:val="32"/>
        </w:rPr>
        <w:t>’</w:t>
      </w:r>
      <w:r w:rsidRPr="007B0F29">
        <w:rPr>
          <w:rFonts w:ascii="Georgia" w:hAnsi="Georgia"/>
          <w:sz w:val="32"/>
        </w:rPr>
        <w:t>on peut.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unique réplique d</w:t>
      </w:r>
      <w:r w:rsidR="00007603" w:rsidRPr="007B0F29">
        <w:rPr>
          <w:rFonts w:ascii="Georgia" w:hAnsi="Georgia"/>
          <w:sz w:val="32"/>
        </w:rPr>
        <w:t>’</w:t>
      </w:r>
      <w:r w:rsidRPr="007B0F29">
        <w:rPr>
          <w:rFonts w:ascii="Georgia" w:hAnsi="Georgia"/>
          <w:sz w:val="32"/>
        </w:rPr>
        <w:t>Arya fut de porter la main à l</w:t>
      </w:r>
      <w:r w:rsidR="00007603" w:rsidRPr="007B0F29">
        <w:rPr>
          <w:rFonts w:ascii="Georgia" w:hAnsi="Georgia"/>
          <w:sz w:val="32"/>
        </w:rPr>
        <w:t>’</w:t>
      </w:r>
      <w:r w:rsidRPr="007B0F29">
        <w:rPr>
          <w:rFonts w:ascii="Georgia" w:hAnsi="Georgia"/>
          <w:sz w:val="32"/>
        </w:rPr>
        <w:t xml:space="preserve">épée </w:t>
      </w:r>
      <w:r w:rsidR="00792232" w:rsidRPr="007B0F29">
        <w:rPr>
          <w:rFonts w:ascii="Georgia" w:hAnsi="Georgia"/>
          <w:sz w:val="32"/>
        </w:rPr>
        <w:t>par-dessus</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épaule, mais elle ne l</w:t>
      </w:r>
      <w:r w:rsidR="00007603" w:rsidRPr="007B0F29">
        <w:rPr>
          <w:rFonts w:ascii="Georgia" w:hAnsi="Georgia"/>
          <w:sz w:val="32"/>
        </w:rPr>
        <w:t>’</w:t>
      </w:r>
      <w:r w:rsidRPr="007B0F29">
        <w:rPr>
          <w:rFonts w:ascii="Georgia" w:hAnsi="Georgia"/>
          <w:sz w:val="32"/>
        </w:rPr>
        <w:t>avait qu</w:t>
      </w:r>
      <w:r w:rsidR="00007603" w:rsidRPr="007B0F29">
        <w:rPr>
          <w:rFonts w:ascii="Georgia" w:hAnsi="Georgia"/>
          <w:sz w:val="32"/>
        </w:rPr>
        <w:t>’</w:t>
      </w:r>
      <w:r w:rsidRPr="007B0F29">
        <w:rPr>
          <w:rFonts w:ascii="Georgia" w:hAnsi="Georgia"/>
          <w:sz w:val="32"/>
        </w:rPr>
        <w:t>à demi dégainée quand Lim lui saisit le poignet. « On veut plus de ça, main</w:t>
      </w:r>
      <w:r w:rsidR="00007603" w:rsidRPr="007B0F29">
        <w:rPr>
          <w:rFonts w:ascii="Georgia" w:hAnsi="Georgia"/>
          <w:sz w:val="32"/>
        </w:rPr>
        <w:t>’</w:t>
      </w:r>
      <w:r w:rsidRPr="007B0F29">
        <w:rPr>
          <w:rFonts w:ascii="Georgia" w:hAnsi="Georgia"/>
          <w:sz w:val="32"/>
        </w:rPr>
        <w:t>nant. » Il le lui tordit jusqu</w:t>
      </w:r>
      <w:r w:rsidR="00007603" w:rsidRPr="007B0F29">
        <w:rPr>
          <w:rFonts w:ascii="Georgia" w:hAnsi="Georgia"/>
          <w:sz w:val="32"/>
        </w:rPr>
        <w:t>’</w:t>
      </w:r>
      <w:r w:rsidRPr="007B0F29">
        <w:rPr>
          <w:rFonts w:ascii="Georgia" w:hAnsi="Georgia"/>
          <w:sz w:val="32"/>
        </w:rPr>
        <w:t>à ce qu</w:t>
      </w:r>
      <w:r w:rsidR="00007603" w:rsidRPr="007B0F29">
        <w:rPr>
          <w:rFonts w:ascii="Georgia" w:hAnsi="Georgia"/>
          <w:sz w:val="32"/>
        </w:rPr>
        <w:t>’</w:t>
      </w:r>
      <w:r w:rsidRPr="007B0F29">
        <w:rPr>
          <w:rFonts w:ascii="Georgia" w:hAnsi="Georgia"/>
          <w:sz w:val="32"/>
        </w:rPr>
        <w:t>elle lâche prise. Il avait les doigts durcis de cals et d</w:t>
      </w:r>
      <w:r w:rsidR="00007603" w:rsidRPr="007B0F29">
        <w:rPr>
          <w:rFonts w:ascii="Georgia" w:hAnsi="Georgia"/>
          <w:sz w:val="32"/>
        </w:rPr>
        <w:t>’</w:t>
      </w:r>
      <w:r w:rsidRPr="007B0F29">
        <w:rPr>
          <w:rFonts w:ascii="Georgia" w:hAnsi="Georgia"/>
          <w:sz w:val="32"/>
        </w:rPr>
        <w:t>une force redoutable.</w:t>
      </w:r>
      <w:r w:rsidR="007B0F29" w:rsidRPr="007B0F29">
        <w:rPr>
          <w:rFonts w:ascii="Georgia" w:hAnsi="Georgia"/>
          <w:i/>
          <w:sz w:val="32"/>
        </w:rPr>
        <w:t xml:space="preserve"> Encore !</w:t>
      </w:r>
      <w:r w:rsidRPr="007B0F29">
        <w:rPr>
          <w:rFonts w:ascii="Georgia" w:hAnsi="Georgia"/>
          <w:sz w:val="32"/>
        </w:rPr>
        <w:t xml:space="preserve"> songea-t-elle.</w:t>
      </w:r>
      <w:r w:rsidR="007B0F29" w:rsidRPr="007B0F29">
        <w:rPr>
          <w:rFonts w:ascii="Georgia" w:hAnsi="Georgia"/>
          <w:i/>
          <w:sz w:val="32"/>
        </w:rPr>
        <w:t xml:space="preserve"> Le même coup, ça recommence, comme au village avec Chiswyck et Raff et la Montagne-à-cheval.</w:t>
      </w:r>
      <w:r w:rsidRPr="007B0F29">
        <w:rPr>
          <w:rFonts w:ascii="Georgia" w:hAnsi="Georgia"/>
          <w:sz w:val="32"/>
        </w:rPr>
        <w:t xml:space="preserve"> On allait lui voler son épée, refaire d</w:t>
      </w:r>
      <w:r w:rsidR="00007603" w:rsidRPr="007B0F29">
        <w:rPr>
          <w:rFonts w:ascii="Georgia" w:hAnsi="Georgia"/>
          <w:sz w:val="32"/>
        </w:rPr>
        <w:t>’</w:t>
      </w:r>
      <w:r w:rsidRPr="007B0F29">
        <w:rPr>
          <w:rFonts w:ascii="Georgia" w:hAnsi="Georgia"/>
          <w:sz w:val="32"/>
        </w:rPr>
        <w:t>elle une souris. Sa main libre se referma sur sa chope, et elle la lança à la tête de Lim. Elle vit la bière jaillir par-dessus bord et lui cingler les yeux, elle entendit se briser le nez, tandis que le sang giclait. Il poussa un rugissement, porta les mains à sa figure et, du coup, elle se retrouva libre. «</w:t>
      </w:r>
      <w:r w:rsidR="007B0F29" w:rsidRPr="007B0F29">
        <w:rPr>
          <w:rFonts w:ascii="Georgia" w:hAnsi="Georgia"/>
          <w:i/>
          <w:sz w:val="32"/>
        </w:rPr>
        <w:t xml:space="preserve"> Vite !</w:t>
      </w:r>
      <w:r w:rsidRPr="007B0F29">
        <w:rPr>
          <w:rFonts w:ascii="Georgia" w:hAnsi="Georgia"/>
          <w:sz w:val="32"/>
        </w:rPr>
        <w:t xml:space="preserve"> » cria-t-elle en détalant.</w:t>
      </w:r>
    </w:p>
    <w:p w:rsidR="00331B15" w:rsidRPr="007B0F29" w:rsidRDefault="00331B15" w:rsidP="007B0F29">
      <w:pPr>
        <w:ind w:firstLine="567"/>
        <w:jc w:val="both"/>
        <w:rPr>
          <w:rFonts w:ascii="Georgia" w:hAnsi="Georgia"/>
          <w:sz w:val="32"/>
        </w:rPr>
      </w:pPr>
      <w:r w:rsidRPr="007B0F29">
        <w:rPr>
          <w:rFonts w:ascii="Georgia" w:hAnsi="Georgia"/>
          <w:sz w:val="32"/>
        </w:rPr>
        <w:t>Mais Lim fut à nouveau sur elle instantanément, avec ses longues jambes dont chaque pas équivalait à trois des siens à elle. Et elle eut beau se tortiller, ruer, il la souleva de terre comme une paille et, le visage inondé de sang, la maintint en l</w:t>
      </w:r>
      <w:r w:rsidR="00007603" w:rsidRPr="007B0F29">
        <w:rPr>
          <w:rFonts w:ascii="Georgia" w:hAnsi="Georgia"/>
          <w:sz w:val="32"/>
        </w:rPr>
        <w:t>’</w:t>
      </w:r>
      <w:r w:rsidRPr="007B0F29">
        <w:rPr>
          <w:rFonts w:ascii="Georgia" w:hAnsi="Georgia"/>
          <w:sz w:val="32"/>
        </w:rPr>
        <w:t>air, ballante.</w:t>
      </w:r>
    </w:p>
    <w:p w:rsidR="00331B15" w:rsidRPr="007B0F29" w:rsidRDefault="007B0F29" w:rsidP="007B0F29">
      <w:pPr>
        <w:ind w:firstLine="567"/>
        <w:jc w:val="both"/>
        <w:rPr>
          <w:rFonts w:ascii="Georgia" w:hAnsi="Georgia"/>
          <w:sz w:val="32"/>
        </w:rPr>
      </w:pPr>
      <w:r w:rsidRPr="007B0F29">
        <w:rPr>
          <w:rFonts w:ascii="Georgia" w:hAnsi="Georgia"/>
          <w:i/>
          <w:sz w:val="32"/>
        </w:rPr>
        <w:t>« Arrête donc,</w:t>
      </w:r>
      <w:r w:rsidR="00331B15" w:rsidRPr="007B0F29">
        <w:rPr>
          <w:rFonts w:ascii="Georgia" w:hAnsi="Georgia"/>
          <w:sz w:val="32"/>
        </w:rPr>
        <w:t xml:space="preserve"> petite idiote ! beugla-t-il en la secouant avec véhémence. Mais arrête donc ! » Gendry faisant mine de la secourir, Tom Sept-cordes s</w:t>
      </w:r>
      <w:r w:rsidR="00007603" w:rsidRPr="007B0F29">
        <w:rPr>
          <w:rFonts w:ascii="Georgia" w:hAnsi="Georgia"/>
          <w:sz w:val="32"/>
        </w:rPr>
        <w:t>’</w:t>
      </w:r>
      <w:r w:rsidR="00331B15" w:rsidRPr="007B0F29">
        <w:rPr>
          <w:rFonts w:ascii="Georgia" w:hAnsi="Georgia"/>
          <w:sz w:val="32"/>
        </w:rPr>
        <w:t>interposa, poignard en avant.</w:t>
      </w:r>
    </w:p>
    <w:p w:rsidR="00331B15" w:rsidRPr="007B0F29" w:rsidRDefault="00331B15" w:rsidP="007B0F29">
      <w:pPr>
        <w:ind w:firstLine="567"/>
        <w:jc w:val="both"/>
        <w:rPr>
          <w:rFonts w:ascii="Georgia" w:hAnsi="Georgia"/>
          <w:sz w:val="32"/>
        </w:rPr>
      </w:pPr>
      <w:r w:rsidRPr="007B0F29">
        <w:rPr>
          <w:rFonts w:ascii="Georgia" w:hAnsi="Georgia"/>
          <w:sz w:val="32"/>
        </w:rPr>
        <w:t>Il était désormais trop tard pour s</w:t>
      </w:r>
      <w:r w:rsidR="00007603" w:rsidRPr="007B0F29">
        <w:rPr>
          <w:rFonts w:ascii="Georgia" w:hAnsi="Georgia"/>
          <w:sz w:val="32"/>
        </w:rPr>
        <w:t>’</w:t>
      </w:r>
      <w:r w:rsidRPr="007B0F29">
        <w:rPr>
          <w:rFonts w:ascii="Georgia" w:hAnsi="Georgia"/>
          <w:sz w:val="32"/>
        </w:rPr>
        <w:t>enfuir. Dehors s</w:t>
      </w:r>
      <w:r w:rsidR="00007603" w:rsidRPr="007B0F29">
        <w:rPr>
          <w:rFonts w:ascii="Georgia" w:hAnsi="Georgia"/>
          <w:sz w:val="32"/>
        </w:rPr>
        <w:t>’</w:t>
      </w:r>
      <w:r w:rsidR="00792232" w:rsidRPr="007B0F29">
        <w:rPr>
          <w:rFonts w:ascii="Georgia" w:hAnsi="Georgia"/>
          <w:sz w:val="32"/>
        </w:rPr>
        <w:t>entendaient</w:t>
      </w:r>
      <w:r w:rsidRPr="007B0F29">
        <w:rPr>
          <w:rFonts w:ascii="Georgia" w:hAnsi="Georgia"/>
          <w:sz w:val="32"/>
        </w:rPr>
        <w:t xml:space="preserve"> des bruits de sabots, des voix d</w:t>
      </w:r>
      <w:r w:rsidR="00007603" w:rsidRPr="007B0F29">
        <w:rPr>
          <w:rFonts w:ascii="Georgia" w:hAnsi="Georgia"/>
          <w:sz w:val="32"/>
        </w:rPr>
        <w:t>’</w:t>
      </w:r>
      <w:r w:rsidRPr="007B0F29">
        <w:rPr>
          <w:rFonts w:ascii="Georgia" w:hAnsi="Georgia"/>
          <w:sz w:val="32"/>
        </w:rPr>
        <w:t>hommes. Une seconde après, l</w:t>
      </w:r>
      <w:r w:rsidR="00007603" w:rsidRPr="007B0F29">
        <w:rPr>
          <w:rFonts w:ascii="Georgia" w:hAnsi="Georgia"/>
          <w:sz w:val="32"/>
        </w:rPr>
        <w:t>’</w:t>
      </w:r>
      <w:r w:rsidRPr="007B0F29">
        <w:rPr>
          <w:rFonts w:ascii="Georgia" w:hAnsi="Georgia"/>
          <w:sz w:val="32"/>
        </w:rPr>
        <w:t>un de ceux-ci franchit la porte ouverte en se dandinant d</w:t>
      </w:r>
      <w:r w:rsidR="00007603" w:rsidRPr="007B0F29">
        <w:rPr>
          <w:rFonts w:ascii="Georgia" w:hAnsi="Georgia"/>
          <w:sz w:val="32"/>
        </w:rPr>
        <w:t>’</w:t>
      </w:r>
      <w:r w:rsidRPr="007B0F29">
        <w:rPr>
          <w:rFonts w:ascii="Georgia" w:hAnsi="Georgia"/>
          <w:sz w:val="32"/>
        </w:rPr>
        <w:t>un air avantageux : un Tyroshi, encore plus grand que Lim, et dont l</w:t>
      </w:r>
      <w:r w:rsidR="00007603" w:rsidRPr="007B0F29">
        <w:rPr>
          <w:rFonts w:ascii="Georgia" w:hAnsi="Georgia"/>
          <w:sz w:val="32"/>
        </w:rPr>
        <w:t>’</w:t>
      </w:r>
      <w:r w:rsidRPr="007B0F29">
        <w:rPr>
          <w:rFonts w:ascii="Georgia" w:hAnsi="Georgia"/>
          <w:sz w:val="32"/>
        </w:rPr>
        <w:t>énorme barbe drue, teinte en vert vif aux pointes, était envahie de gris. Derrière survinrent deux arbalétriers soutenant un blessé, puis d</w:t>
      </w:r>
      <w:r w:rsidR="00007603" w:rsidRPr="007B0F29">
        <w:rPr>
          <w:rFonts w:ascii="Georgia" w:hAnsi="Georgia"/>
          <w:sz w:val="32"/>
        </w:rPr>
        <w:t>’</w:t>
      </w:r>
      <w:r w:rsidRPr="007B0F29">
        <w:rPr>
          <w:rFonts w:ascii="Georgia" w:hAnsi="Georgia"/>
          <w:sz w:val="32"/>
        </w:rPr>
        <w:t>autres et encore d</w:t>
      </w:r>
      <w:r w:rsidR="00007603" w:rsidRPr="007B0F29">
        <w:rPr>
          <w:rFonts w:ascii="Georgia" w:hAnsi="Georgia"/>
          <w:sz w:val="32"/>
        </w:rPr>
        <w:t>’</w:t>
      </w:r>
      <w:r w:rsidRPr="007B0F29">
        <w:rPr>
          <w:rFonts w:ascii="Georgia" w:hAnsi="Georgia"/>
          <w:sz w:val="32"/>
        </w:rPr>
        <w:t>autres...</w:t>
      </w:r>
    </w:p>
    <w:p w:rsidR="00331B15" w:rsidRPr="007B0F29" w:rsidRDefault="00331B15" w:rsidP="007B0F29">
      <w:pPr>
        <w:ind w:firstLine="567"/>
        <w:jc w:val="both"/>
        <w:rPr>
          <w:rFonts w:ascii="Georgia" w:hAnsi="Georgia"/>
          <w:sz w:val="32"/>
        </w:rPr>
      </w:pPr>
      <w:r w:rsidRPr="007B0F29">
        <w:rPr>
          <w:rFonts w:ascii="Georgia" w:hAnsi="Georgia"/>
          <w:sz w:val="32"/>
        </w:rPr>
        <w:t>Jamais Arya n</w:t>
      </w:r>
      <w:r w:rsidR="00007603" w:rsidRPr="007B0F29">
        <w:rPr>
          <w:rFonts w:ascii="Georgia" w:hAnsi="Georgia"/>
          <w:sz w:val="32"/>
        </w:rPr>
        <w:t>’</w:t>
      </w:r>
      <w:r w:rsidRPr="007B0F29">
        <w:rPr>
          <w:rFonts w:ascii="Georgia" w:hAnsi="Georgia"/>
          <w:sz w:val="32"/>
        </w:rPr>
        <w:t>avait vu bande plus loqueteuse, mais les épées, les haches et les arcs que cela portait n</w:t>
      </w:r>
      <w:r w:rsidR="00007603" w:rsidRPr="007B0F29">
        <w:rPr>
          <w:rFonts w:ascii="Georgia" w:hAnsi="Georgia"/>
          <w:sz w:val="32"/>
        </w:rPr>
        <w:t>’</w:t>
      </w:r>
      <w:r w:rsidRPr="007B0F29">
        <w:rPr>
          <w:rFonts w:ascii="Georgia" w:hAnsi="Georgia"/>
          <w:sz w:val="32"/>
        </w:rPr>
        <w:t xml:space="preserve">avaient rien de </w:t>
      </w:r>
      <w:r w:rsidR="00792232" w:rsidRPr="007B0F29">
        <w:rPr>
          <w:rFonts w:ascii="Georgia" w:hAnsi="Georgia"/>
          <w:sz w:val="32"/>
        </w:rPr>
        <w:t>loqueteux</w:t>
      </w:r>
      <w:r w:rsidRPr="007B0F29">
        <w:rPr>
          <w:rFonts w:ascii="Georgia" w:hAnsi="Georgia"/>
          <w:sz w:val="32"/>
        </w:rPr>
        <w:t>. Un ou deux des arrivants la regardèrent à leur entrée d</w:t>
      </w:r>
      <w:r w:rsidR="00007603" w:rsidRPr="007B0F29">
        <w:rPr>
          <w:rFonts w:ascii="Georgia" w:hAnsi="Georgia"/>
          <w:sz w:val="32"/>
        </w:rPr>
        <w:t>’</w:t>
      </w:r>
      <w:r w:rsidRPr="007B0F29">
        <w:rPr>
          <w:rFonts w:ascii="Georgia" w:hAnsi="Georgia"/>
          <w:sz w:val="32"/>
        </w:rPr>
        <w:t>un air curieux, mais aucun ne pipa mot. Un borgne coiffé d</w:t>
      </w:r>
      <w:r w:rsidR="00007603" w:rsidRPr="007B0F29">
        <w:rPr>
          <w:rFonts w:ascii="Georgia" w:hAnsi="Georgia"/>
          <w:sz w:val="32"/>
        </w:rPr>
        <w:t>’</w:t>
      </w:r>
      <w:r w:rsidRPr="007B0F29">
        <w:rPr>
          <w:rFonts w:ascii="Georgia" w:hAnsi="Georgia"/>
          <w:sz w:val="32"/>
        </w:rPr>
        <w:t>une salade rouillée renifla l</w:t>
      </w:r>
      <w:r w:rsidR="00007603" w:rsidRPr="007B0F29">
        <w:rPr>
          <w:rFonts w:ascii="Georgia" w:hAnsi="Georgia"/>
          <w:sz w:val="32"/>
        </w:rPr>
        <w:t>’</w:t>
      </w:r>
      <w:r w:rsidRPr="007B0F29">
        <w:rPr>
          <w:rFonts w:ascii="Georgia" w:hAnsi="Georgia"/>
          <w:sz w:val="32"/>
        </w:rPr>
        <w:t>air et s</w:t>
      </w:r>
      <w:r w:rsidR="00007603" w:rsidRPr="007B0F29">
        <w:rPr>
          <w:rFonts w:ascii="Georgia" w:hAnsi="Georgia"/>
          <w:sz w:val="32"/>
        </w:rPr>
        <w:t>’</w:t>
      </w:r>
      <w:r w:rsidRPr="007B0F29">
        <w:rPr>
          <w:rFonts w:ascii="Georgia" w:hAnsi="Georgia"/>
          <w:sz w:val="32"/>
        </w:rPr>
        <w:t>épanouit, tandis qu</w:t>
      </w:r>
      <w:r w:rsidR="00007603" w:rsidRPr="007B0F29">
        <w:rPr>
          <w:rFonts w:ascii="Georgia" w:hAnsi="Georgia"/>
          <w:sz w:val="32"/>
        </w:rPr>
        <w:t>’</w:t>
      </w:r>
      <w:r w:rsidRPr="007B0F29">
        <w:rPr>
          <w:rFonts w:ascii="Georgia" w:hAnsi="Georgia"/>
          <w:sz w:val="32"/>
        </w:rPr>
        <w:t>une tignasse jaune d</w:t>
      </w:r>
      <w:r w:rsidR="00007603" w:rsidRPr="007B0F29">
        <w:rPr>
          <w:rFonts w:ascii="Georgia" w:hAnsi="Georgia"/>
          <w:sz w:val="32"/>
        </w:rPr>
        <w:t>’</w:t>
      </w:r>
      <w:r w:rsidRPr="007B0F29">
        <w:rPr>
          <w:rFonts w:ascii="Georgia" w:hAnsi="Georgia"/>
          <w:sz w:val="32"/>
        </w:rPr>
        <w:t>archer réclamait de la bière à cor et à cri. Les suivirent une pique à heaume au lion, un vieux qui boitait, un reître de Braavos, un...</w:t>
      </w:r>
    </w:p>
    <w:p w:rsidR="00331B15" w:rsidRPr="007B0F29" w:rsidRDefault="00331B15" w:rsidP="007B0F29">
      <w:pPr>
        <w:ind w:firstLine="567"/>
        <w:jc w:val="both"/>
        <w:rPr>
          <w:rFonts w:ascii="Georgia" w:hAnsi="Georgia"/>
          <w:sz w:val="32"/>
        </w:rPr>
      </w:pPr>
      <w:r w:rsidRPr="007B0F29">
        <w:rPr>
          <w:rFonts w:ascii="Georgia" w:hAnsi="Georgia"/>
          <w:sz w:val="32"/>
        </w:rPr>
        <w:t>« Harwin ? » chuchota-t-elle.</w:t>
      </w:r>
      <w:r w:rsidR="007B0F29" w:rsidRPr="007B0F29">
        <w:rPr>
          <w:rFonts w:ascii="Georgia" w:hAnsi="Georgia"/>
          <w:i/>
          <w:sz w:val="32"/>
        </w:rPr>
        <w:t xml:space="preserve"> C’est bien lui !</w:t>
      </w:r>
      <w:r w:rsidRPr="007B0F29">
        <w:rPr>
          <w:rFonts w:ascii="Georgia" w:hAnsi="Georgia"/>
          <w:sz w:val="32"/>
        </w:rPr>
        <w:t xml:space="preserve"> Sous le poil et les cheveux hirsutes se discernaient les traits du fils de Hullen, qui, jadis, lui menait son poney tout autour de la cour, courait la quintaine avec Jon et Robb, buvait par trop les jours de fêtes. Il était plus maigre, plus dur dans un sens, et il n</w:t>
      </w:r>
      <w:r w:rsidR="00007603" w:rsidRPr="007B0F29">
        <w:rPr>
          <w:rFonts w:ascii="Georgia" w:hAnsi="Georgia"/>
          <w:sz w:val="32"/>
        </w:rPr>
        <w:t>’</w:t>
      </w:r>
      <w:r w:rsidRPr="007B0F29">
        <w:rPr>
          <w:rFonts w:ascii="Georgia" w:hAnsi="Georgia"/>
          <w:sz w:val="32"/>
        </w:rPr>
        <w:t>avait jamais porté de barbe, à Winterfell, mais c</w:t>
      </w:r>
      <w:r w:rsidR="00007603" w:rsidRPr="007B0F29">
        <w:rPr>
          <w:rFonts w:ascii="Georgia" w:hAnsi="Georgia"/>
          <w:sz w:val="32"/>
        </w:rPr>
        <w:t>’</w:t>
      </w:r>
      <w:r w:rsidRPr="007B0F29">
        <w:rPr>
          <w:rFonts w:ascii="Georgia" w:hAnsi="Georgia"/>
          <w:sz w:val="32"/>
        </w:rPr>
        <w:t xml:space="preserve">était bien lui </w:t>
      </w:r>
      <w:r w:rsidR="00792232" w:rsidRPr="00792232">
        <w:rPr>
          <w:rFonts w:ascii="Georgia" w:hAnsi="Georgia"/>
          <w:sz w:val="32"/>
        </w:rPr>
        <w:t>–</w:t>
      </w:r>
      <w:r w:rsidRPr="007B0F29">
        <w:rPr>
          <w:rFonts w:ascii="Georgia" w:hAnsi="Georgia"/>
          <w:sz w:val="32"/>
        </w:rPr>
        <w:t xml:space="preserve"> un homme de Père. «</w:t>
      </w:r>
      <w:r w:rsidR="007B0F29" w:rsidRPr="007B0F29">
        <w:rPr>
          <w:rFonts w:ascii="Georgia" w:hAnsi="Georgia"/>
          <w:i/>
          <w:sz w:val="32"/>
        </w:rPr>
        <w:t xml:space="preserve"> Harwin !</w:t>
      </w:r>
      <w:r w:rsidRPr="007B0F29">
        <w:rPr>
          <w:rFonts w:ascii="Georgia" w:hAnsi="Georgia"/>
          <w:sz w:val="32"/>
        </w:rPr>
        <w:t xml:space="preserve"> » Elle se démena, se jeta en avant pour tenter de se soustraire à la poigne de fer de Lim. « C</w:t>
      </w:r>
      <w:r w:rsidR="00007603" w:rsidRPr="007B0F29">
        <w:rPr>
          <w:rFonts w:ascii="Georgia" w:hAnsi="Georgia"/>
          <w:sz w:val="32"/>
        </w:rPr>
        <w:t>’</w:t>
      </w:r>
      <w:r w:rsidR="00792232">
        <w:rPr>
          <w:rFonts w:ascii="Georgia" w:hAnsi="Georgia"/>
          <w:sz w:val="32"/>
        </w:rPr>
        <w:t>est moi, cria-t-</w:t>
      </w:r>
      <w:r w:rsidRPr="007B0F29">
        <w:rPr>
          <w:rFonts w:ascii="Georgia" w:hAnsi="Georgia"/>
          <w:sz w:val="32"/>
        </w:rPr>
        <w:t>elle, Harwin, c</w:t>
      </w:r>
      <w:r w:rsidR="00007603" w:rsidRPr="007B0F29">
        <w:rPr>
          <w:rFonts w:ascii="Georgia" w:hAnsi="Georgia"/>
          <w:sz w:val="32"/>
        </w:rPr>
        <w:t>’</w:t>
      </w:r>
      <w:r w:rsidRPr="007B0F29">
        <w:rPr>
          <w:rFonts w:ascii="Georgia" w:hAnsi="Georgia"/>
          <w:sz w:val="32"/>
        </w:rPr>
        <w:t xml:space="preserve">est moi, tu ne me reconnais pas, non ? » Des larmes lui vinrent, et elle se retrouva chialant comme un </w:t>
      </w:r>
      <w:r w:rsidR="00792232" w:rsidRPr="007B0F29">
        <w:rPr>
          <w:rFonts w:ascii="Georgia" w:hAnsi="Georgia"/>
          <w:sz w:val="32"/>
        </w:rPr>
        <w:t>nouveau</w:t>
      </w:r>
      <w:r w:rsidRPr="007B0F29">
        <w:rPr>
          <w:rFonts w:ascii="Georgia" w:hAnsi="Georgia"/>
          <w:sz w:val="32"/>
        </w:rPr>
        <w:t>-né, chialant comme une stupide petite fille. « Harwin, c</w:t>
      </w:r>
      <w:r w:rsidR="00007603" w:rsidRPr="007B0F29">
        <w:rPr>
          <w:rFonts w:ascii="Georgia" w:hAnsi="Georgia"/>
          <w:sz w:val="32"/>
        </w:rPr>
        <w:t>’</w:t>
      </w:r>
      <w:r w:rsidRPr="007B0F29">
        <w:rPr>
          <w:rFonts w:ascii="Georgia" w:hAnsi="Georgia"/>
          <w:sz w:val="32"/>
        </w:rPr>
        <w:t>est moi ! »</w:t>
      </w:r>
    </w:p>
    <w:p w:rsidR="00331B15" w:rsidRPr="007B0F29" w:rsidRDefault="00331B15" w:rsidP="007B0F29">
      <w:pPr>
        <w:ind w:firstLine="567"/>
        <w:jc w:val="both"/>
        <w:rPr>
          <w:rFonts w:ascii="Georgia" w:hAnsi="Georgia"/>
          <w:sz w:val="32"/>
        </w:rPr>
      </w:pPr>
      <w:r w:rsidRPr="007B0F29">
        <w:rPr>
          <w:rFonts w:ascii="Georgia" w:hAnsi="Georgia"/>
          <w:sz w:val="32"/>
        </w:rPr>
        <w:t>Les yeux d</w:t>
      </w:r>
      <w:r w:rsidR="00007603" w:rsidRPr="007B0F29">
        <w:rPr>
          <w:rFonts w:ascii="Georgia" w:hAnsi="Georgia"/>
          <w:sz w:val="32"/>
        </w:rPr>
        <w:t>’</w:t>
      </w:r>
      <w:r w:rsidRPr="007B0F29">
        <w:rPr>
          <w:rFonts w:ascii="Georgia" w:hAnsi="Georgia"/>
          <w:sz w:val="32"/>
        </w:rPr>
        <w:t>Harwin se portèrent tour à tour de sa figure à l</w:t>
      </w:r>
      <w:r w:rsidR="00007603" w:rsidRPr="007B0F29">
        <w:rPr>
          <w:rFonts w:ascii="Georgia" w:hAnsi="Georgia"/>
          <w:sz w:val="32"/>
        </w:rPr>
        <w:t>’</w:t>
      </w:r>
      <w:r w:rsidRPr="007B0F29">
        <w:rPr>
          <w:rFonts w:ascii="Georgia" w:hAnsi="Georgia"/>
          <w:sz w:val="32"/>
        </w:rPr>
        <w:t>écorché de son doublet. « Comment tu me connais ? dit-il, les sourcils froncés d</w:t>
      </w:r>
      <w:r w:rsidR="00007603" w:rsidRPr="007B0F29">
        <w:rPr>
          <w:rFonts w:ascii="Georgia" w:hAnsi="Georgia"/>
          <w:sz w:val="32"/>
        </w:rPr>
        <w:t>’</w:t>
      </w:r>
      <w:r w:rsidRPr="007B0F29">
        <w:rPr>
          <w:rFonts w:ascii="Georgia" w:hAnsi="Georgia"/>
          <w:sz w:val="32"/>
        </w:rPr>
        <w:t>un air soupçonneux. L</w:t>
      </w:r>
      <w:r w:rsidR="00007603" w:rsidRPr="007B0F29">
        <w:rPr>
          <w:rFonts w:ascii="Georgia" w:hAnsi="Georgia"/>
          <w:sz w:val="32"/>
        </w:rPr>
        <w:t>’</w:t>
      </w:r>
      <w:r w:rsidRPr="007B0F29">
        <w:rPr>
          <w:rFonts w:ascii="Georgia" w:hAnsi="Georgia"/>
          <w:sz w:val="32"/>
        </w:rPr>
        <w:t>écorché..., qui es-tu, un mioche au service de lord Sangsues ? »</w:t>
      </w:r>
    </w:p>
    <w:p w:rsidR="00331B15" w:rsidRPr="007B0F29" w:rsidRDefault="00331B15" w:rsidP="007B0F29">
      <w:pPr>
        <w:ind w:firstLine="567"/>
        <w:jc w:val="both"/>
        <w:rPr>
          <w:rFonts w:ascii="Georgia" w:hAnsi="Georgia"/>
          <w:sz w:val="32"/>
        </w:rPr>
      </w:pPr>
      <w:r w:rsidRPr="007B0F29">
        <w:rPr>
          <w:rFonts w:ascii="Georgia" w:hAnsi="Georgia"/>
          <w:sz w:val="32"/>
        </w:rPr>
        <w:t>Un moment, elle ne sut comment répondre. C</w:t>
      </w:r>
      <w:r w:rsidR="00007603" w:rsidRPr="007B0F29">
        <w:rPr>
          <w:rFonts w:ascii="Georgia" w:hAnsi="Georgia"/>
          <w:sz w:val="32"/>
        </w:rPr>
        <w:t>’</w:t>
      </w:r>
      <w:r w:rsidRPr="007B0F29">
        <w:rPr>
          <w:rFonts w:ascii="Georgia" w:hAnsi="Georgia"/>
          <w:sz w:val="32"/>
        </w:rPr>
        <w:t>est qu</w:t>
      </w:r>
      <w:r w:rsidR="00007603" w:rsidRPr="007B0F29">
        <w:rPr>
          <w:rFonts w:ascii="Georgia" w:hAnsi="Georgia"/>
          <w:sz w:val="32"/>
        </w:rPr>
        <w:t>’</w:t>
      </w:r>
      <w:r w:rsidRPr="007B0F29">
        <w:rPr>
          <w:rFonts w:ascii="Georgia" w:hAnsi="Georgia"/>
          <w:sz w:val="32"/>
        </w:rPr>
        <w:t>elle avait porté tant de noms... !</w:t>
      </w:r>
      <w:r w:rsidR="007B0F29" w:rsidRPr="007B0F29">
        <w:rPr>
          <w:rFonts w:ascii="Georgia" w:hAnsi="Georgia"/>
          <w:i/>
          <w:sz w:val="32"/>
        </w:rPr>
        <w:t xml:space="preserve"> Arya Stark,</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 xml:space="preserve">avait-elle </w:t>
      </w:r>
      <w:r w:rsidR="00792232" w:rsidRPr="007B0F29">
        <w:rPr>
          <w:rFonts w:ascii="Georgia" w:hAnsi="Georgia"/>
          <w:sz w:val="32"/>
        </w:rPr>
        <w:t>simplement</w:t>
      </w:r>
      <w:r w:rsidRPr="007B0F29">
        <w:rPr>
          <w:rFonts w:ascii="Georgia" w:hAnsi="Georgia"/>
          <w:sz w:val="32"/>
        </w:rPr>
        <w:t xml:space="preserve"> rêvé</w:t>
      </w:r>
      <w:r w:rsidR="00792232">
        <w:rPr>
          <w:rFonts w:ascii="Georgia" w:hAnsi="Georgia"/>
          <w:sz w:val="32"/>
        </w:rPr>
        <w:t xml:space="preserve"> </w:t>
      </w:r>
      <w:r w:rsidRPr="007B0F29">
        <w:rPr>
          <w:rFonts w:ascii="Georgia" w:hAnsi="Georgia"/>
          <w:sz w:val="32"/>
        </w:rPr>
        <w:t>? «</w:t>
      </w:r>
      <w:r w:rsidR="00792232">
        <w:rPr>
          <w:rFonts w:ascii="Georgia" w:hAnsi="Georgia"/>
          <w:sz w:val="32"/>
        </w:rPr>
        <w:t xml:space="preserve"> </w:t>
      </w:r>
      <w:r w:rsidRPr="007B0F29">
        <w:rPr>
          <w:rFonts w:ascii="Georgia" w:hAnsi="Georgia"/>
          <w:sz w:val="32"/>
        </w:rPr>
        <w:t>Je suis une fille, renifla-t-elle. J</w:t>
      </w:r>
      <w:r w:rsidR="00007603" w:rsidRPr="007B0F29">
        <w:rPr>
          <w:rFonts w:ascii="Georgia" w:hAnsi="Georgia"/>
          <w:sz w:val="32"/>
        </w:rPr>
        <w:t>’</w:t>
      </w:r>
      <w:r w:rsidRPr="007B0F29">
        <w:rPr>
          <w:rFonts w:ascii="Georgia" w:hAnsi="Georgia"/>
          <w:sz w:val="32"/>
        </w:rPr>
        <w:t>étais le page de lord Bolton, mais il allait me laisser à sa chèvre, alors je me suis sauvée avec Gendry et Tourte. Il</w:t>
      </w:r>
      <w:r w:rsidR="007B0F29" w:rsidRPr="007B0F29">
        <w:rPr>
          <w:rFonts w:ascii="Georgia" w:hAnsi="Georgia"/>
          <w:i/>
          <w:sz w:val="32"/>
        </w:rPr>
        <w:t xml:space="preserve"> faut</w:t>
      </w:r>
      <w:r w:rsidRPr="007B0F29">
        <w:rPr>
          <w:rFonts w:ascii="Georgia" w:hAnsi="Georgia"/>
          <w:sz w:val="32"/>
        </w:rPr>
        <w:t xml:space="preserve"> que tu me reconnaisses. Tu menais mon poney, quand j</w:t>
      </w:r>
      <w:r w:rsidR="00007603" w:rsidRPr="007B0F29">
        <w:rPr>
          <w:rFonts w:ascii="Georgia" w:hAnsi="Georgia"/>
          <w:sz w:val="32"/>
        </w:rPr>
        <w:t>’</w:t>
      </w:r>
      <w:r w:rsidRPr="007B0F29">
        <w:rPr>
          <w:rFonts w:ascii="Georgia" w:hAnsi="Georgia"/>
          <w:sz w:val="32"/>
        </w:rPr>
        <w:t>étais petite. »</w:t>
      </w:r>
    </w:p>
    <w:p w:rsidR="00331B15" w:rsidRPr="007B0F29" w:rsidRDefault="00331B15" w:rsidP="007B0F29">
      <w:pPr>
        <w:ind w:firstLine="567"/>
        <w:jc w:val="both"/>
        <w:rPr>
          <w:rFonts w:ascii="Georgia" w:hAnsi="Georgia"/>
          <w:sz w:val="32"/>
        </w:rPr>
      </w:pPr>
      <w:r w:rsidRPr="007B0F29">
        <w:rPr>
          <w:rFonts w:ascii="Georgia" w:hAnsi="Georgia"/>
          <w:sz w:val="32"/>
        </w:rPr>
        <w:t>Il s</w:t>
      </w:r>
      <w:r w:rsidR="00007603" w:rsidRPr="007B0F29">
        <w:rPr>
          <w:rFonts w:ascii="Georgia" w:hAnsi="Georgia"/>
          <w:sz w:val="32"/>
        </w:rPr>
        <w:t>’</w:t>
      </w:r>
      <w:r w:rsidRPr="007B0F29">
        <w:rPr>
          <w:rFonts w:ascii="Georgia" w:hAnsi="Georgia"/>
          <w:sz w:val="32"/>
        </w:rPr>
        <w:t>écarquilla. « Bonté divine ! s</w:t>
      </w:r>
      <w:r w:rsidR="00007603" w:rsidRPr="007B0F29">
        <w:rPr>
          <w:rFonts w:ascii="Georgia" w:hAnsi="Georgia"/>
          <w:sz w:val="32"/>
        </w:rPr>
        <w:t>’</w:t>
      </w:r>
      <w:r w:rsidRPr="007B0F29">
        <w:rPr>
          <w:rFonts w:ascii="Georgia" w:hAnsi="Georgia"/>
          <w:sz w:val="32"/>
        </w:rPr>
        <w:t>exclama-t-il d</w:t>
      </w:r>
      <w:r w:rsidR="00007603" w:rsidRPr="007B0F29">
        <w:rPr>
          <w:rFonts w:ascii="Georgia" w:hAnsi="Georgia"/>
          <w:sz w:val="32"/>
        </w:rPr>
        <w:t>’</w:t>
      </w:r>
      <w:r w:rsidRPr="007B0F29">
        <w:rPr>
          <w:rFonts w:ascii="Georgia" w:hAnsi="Georgia"/>
          <w:sz w:val="32"/>
        </w:rPr>
        <w:t xml:space="preserve">une voix </w:t>
      </w:r>
      <w:r w:rsidR="00792232" w:rsidRPr="007B0F29">
        <w:rPr>
          <w:rFonts w:ascii="Georgia" w:hAnsi="Georgia"/>
          <w:sz w:val="32"/>
        </w:rPr>
        <w:t>étranglée</w:t>
      </w:r>
      <w:r w:rsidRPr="007B0F29">
        <w:rPr>
          <w:rFonts w:ascii="Georgia" w:hAnsi="Georgia"/>
          <w:sz w:val="32"/>
        </w:rPr>
        <w:t>. Arya Sous-mes-pieds ? Lâche-la, Lim.</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w:t>
      </w:r>
      <w:r w:rsidRPr="007B0F29">
        <w:rPr>
          <w:rFonts w:ascii="Georgia" w:hAnsi="Georgia"/>
          <w:sz w:val="32"/>
        </w:rPr>
        <w:t>’</w:t>
      </w:r>
      <w:r w:rsidR="00331B15" w:rsidRPr="007B0F29">
        <w:rPr>
          <w:rFonts w:ascii="Georgia" w:hAnsi="Georgia"/>
          <w:sz w:val="32"/>
        </w:rPr>
        <w:t>a cassé le nez ! » Il la laissa choir sans cérémonies. « Qui diantre elle est, par les sept enfers ?</w:t>
      </w:r>
    </w:p>
    <w:p w:rsidR="00C27450" w:rsidRDefault="00007603" w:rsidP="00C27450">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fille de la Main. » Harwin mit un genou en terre devant elle. « Arya Stark de Winterfell. »</w:t>
      </w:r>
      <w:r w:rsidR="00C27450">
        <w:rPr>
          <w:rFonts w:ascii="Georgia" w:hAnsi="Georgia"/>
          <w:sz w:val="32"/>
        </w:rPr>
        <w:br w:type="page"/>
      </w:r>
    </w:p>
    <w:p w:rsidR="00C27450" w:rsidRDefault="00C27450" w:rsidP="00C27450">
      <w:pPr>
        <w:pStyle w:val="Corpsdutexte1"/>
        <w:tabs>
          <w:tab w:val="left" w:pos="566"/>
        </w:tabs>
        <w:spacing w:before="0" w:line="240" w:lineRule="auto"/>
        <w:ind w:right="40"/>
        <w:rPr>
          <w:rStyle w:val="Corpsdutexte12pt68"/>
          <w:rFonts w:ascii="Georgia" w:hAnsi="Georgia"/>
          <w:sz w:val="32"/>
          <w:szCs w:val="32"/>
        </w:rPr>
      </w:pPr>
    </w:p>
    <w:p w:rsidR="00C27450" w:rsidRDefault="00C27450" w:rsidP="00C27450">
      <w:pPr>
        <w:pStyle w:val="Corpsdutexte1"/>
        <w:tabs>
          <w:tab w:val="left" w:pos="566"/>
        </w:tabs>
        <w:spacing w:before="0" w:line="240" w:lineRule="auto"/>
        <w:ind w:right="40"/>
        <w:rPr>
          <w:rStyle w:val="Corpsdutexte12pt68"/>
          <w:rFonts w:ascii="Georgia" w:hAnsi="Georgia"/>
          <w:sz w:val="32"/>
          <w:szCs w:val="32"/>
        </w:rPr>
      </w:pPr>
    </w:p>
    <w:p w:rsidR="00C27450" w:rsidRPr="00FF615A" w:rsidRDefault="00C27450" w:rsidP="00C27450">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CATELYN</w:t>
      </w:r>
    </w:p>
    <w:p w:rsidR="00C27450" w:rsidRDefault="00C27450" w:rsidP="00C27450">
      <w:pPr>
        <w:pStyle w:val="Corpsdutexte1"/>
        <w:tabs>
          <w:tab w:val="left" w:pos="566"/>
        </w:tabs>
        <w:spacing w:before="0" w:line="240" w:lineRule="auto"/>
        <w:ind w:right="40"/>
        <w:rPr>
          <w:rStyle w:val="Corpsdutexte12pt68"/>
          <w:rFonts w:ascii="Georgia" w:hAnsi="Georgia"/>
          <w:sz w:val="32"/>
          <w:szCs w:val="32"/>
        </w:rPr>
      </w:pPr>
    </w:p>
    <w:p w:rsidR="00C27450" w:rsidRDefault="00C27450" w:rsidP="00C27450">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7B0F29" w:rsidP="007B0F29">
      <w:pPr>
        <w:ind w:firstLine="567"/>
        <w:jc w:val="both"/>
        <w:rPr>
          <w:rFonts w:ascii="Georgia" w:hAnsi="Georgia"/>
          <w:sz w:val="32"/>
        </w:rPr>
      </w:pPr>
      <w:r w:rsidRPr="007B0F29">
        <w:rPr>
          <w:rFonts w:ascii="Georgia" w:hAnsi="Georgia"/>
          <w:i/>
          <w:sz w:val="32"/>
        </w:rPr>
        <w:t>Robb</w:t>
      </w:r>
      <w:r w:rsidR="00331B15" w:rsidRPr="007B0F29">
        <w:rPr>
          <w:rFonts w:ascii="Georgia" w:hAnsi="Georgia"/>
          <w:sz w:val="32"/>
        </w:rPr>
        <w:t>, sut-elle à la seconde même où les chenils entrèrent en éruption.</w:t>
      </w:r>
    </w:p>
    <w:p w:rsidR="00331B15" w:rsidRPr="007B0F29" w:rsidRDefault="00331B15" w:rsidP="007B0F29">
      <w:pPr>
        <w:ind w:firstLine="567"/>
        <w:jc w:val="both"/>
        <w:rPr>
          <w:rFonts w:ascii="Georgia" w:hAnsi="Georgia"/>
          <w:sz w:val="32"/>
        </w:rPr>
      </w:pPr>
      <w:r w:rsidRPr="007B0F29">
        <w:rPr>
          <w:rFonts w:ascii="Georgia" w:hAnsi="Georgia"/>
          <w:sz w:val="32"/>
        </w:rPr>
        <w:t>Il était de retour à Vivesaigues, et Vent Gris l</w:t>
      </w:r>
      <w:r w:rsidR="00007603" w:rsidRPr="007B0F29">
        <w:rPr>
          <w:rFonts w:ascii="Georgia" w:hAnsi="Georgia"/>
          <w:sz w:val="32"/>
        </w:rPr>
        <w:t>’</w:t>
      </w:r>
      <w:r w:rsidRPr="007B0F29">
        <w:rPr>
          <w:rFonts w:ascii="Georgia" w:hAnsi="Georgia"/>
          <w:sz w:val="32"/>
        </w:rPr>
        <w:t>escortait. Seule l</w:t>
      </w:r>
      <w:r w:rsidR="00007603" w:rsidRPr="007B0F29">
        <w:rPr>
          <w:rFonts w:ascii="Georgia" w:hAnsi="Georgia"/>
          <w:sz w:val="32"/>
        </w:rPr>
        <w:t>’</w:t>
      </w:r>
      <w:r w:rsidRPr="007B0F29">
        <w:rPr>
          <w:rFonts w:ascii="Georgia" w:hAnsi="Georgia"/>
          <w:sz w:val="32"/>
        </w:rPr>
        <w:t>odeur du grand loup-garou pouvait plonger les limiers dans une telle frénésie d</w:t>
      </w:r>
      <w:r w:rsidR="00007603" w:rsidRPr="007B0F29">
        <w:rPr>
          <w:rFonts w:ascii="Georgia" w:hAnsi="Georgia"/>
          <w:sz w:val="32"/>
        </w:rPr>
        <w:t>’</w:t>
      </w:r>
      <w:r w:rsidRPr="007B0F29">
        <w:rPr>
          <w:rFonts w:ascii="Georgia" w:hAnsi="Georgia"/>
          <w:sz w:val="32"/>
        </w:rPr>
        <w:t>abois et d</w:t>
      </w:r>
      <w:r w:rsidR="00007603" w:rsidRPr="007B0F29">
        <w:rPr>
          <w:rFonts w:ascii="Georgia" w:hAnsi="Georgia"/>
          <w:sz w:val="32"/>
        </w:rPr>
        <w:t>’</w:t>
      </w:r>
      <w:r w:rsidRPr="007B0F29">
        <w:rPr>
          <w:rFonts w:ascii="Georgia" w:hAnsi="Georgia"/>
          <w:sz w:val="32"/>
        </w:rPr>
        <w:t>aboiements.</w:t>
      </w:r>
      <w:r w:rsidR="007B0F29" w:rsidRPr="007B0F29">
        <w:rPr>
          <w:rFonts w:ascii="Georgia" w:hAnsi="Georgia"/>
          <w:i/>
          <w:sz w:val="32"/>
        </w:rPr>
        <w:t xml:space="preserve"> Il va venir me trouver, </w:t>
      </w:r>
      <w:r w:rsidRPr="007B0F29">
        <w:rPr>
          <w:rFonts w:ascii="Georgia" w:hAnsi="Georgia"/>
          <w:sz w:val="32"/>
        </w:rPr>
        <w:t>sut-elle. Préférant à son entretien la compagnie sempiternelle de Marq Piper et de Patrek Mallister, ainsi que la chanson composée par Rymond le Rimeur en l</w:t>
      </w:r>
      <w:r w:rsidR="00007603" w:rsidRPr="007B0F29">
        <w:rPr>
          <w:rFonts w:ascii="Georgia" w:hAnsi="Georgia"/>
          <w:sz w:val="32"/>
        </w:rPr>
        <w:t>’</w:t>
      </w:r>
      <w:r w:rsidRPr="007B0F29">
        <w:rPr>
          <w:rFonts w:ascii="Georgia" w:hAnsi="Georgia"/>
          <w:sz w:val="32"/>
        </w:rPr>
        <w:t>honneur de sa victoire du Moulin-de-pierre, Edmure s</w:t>
      </w:r>
      <w:r w:rsidR="00007603" w:rsidRPr="007B0F29">
        <w:rPr>
          <w:rFonts w:ascii="Georgia" w:hAnsi="Georgia"/>
          <w:sz w:val="32"/>
        </w:rPr>
        <w:t>’</w:t>
      </w:r>
      <w:r w:rsidRPr="007B0F29">
        <w:rPr>
          <w:rFonts w:ascii="Georgia" w:hAnsi="Georgia"/>
          <w:sz w:val="32"/>
        </w:rPr>
        <w:t>était abstenu de lui faire une seconde visite.</w:t>
      </w:r>
      <w:r w:rsidR="007B0F29" w:rsidRPr="007B0F29">
        <w:rPr>
          <w:rFonts w:ascii="Georgia" w:hAnsi="Georgia"/>
          <w:i/>
          <w:sz w:val="32"/>
        </w:rPr>
        <w:t xml:space="preserve"> Seulement, Robb n’est pas Edmure. Il viendra me voir.</w:t>
      </w:r>
    </w:p>
    <w:p w:rsidR="00331B15" w:rsidRPr="007B0F29" w:rsidRDefault="00331B15" w:rsidP="007B0F29">
      <w:pPr>
        <w:ind w:firstLine="567"/>
        <w:jc w:val="both"/>
        <w:rPr>
          <w:rFonts w:ascii="Georgia" w:hAnsi="Georgia"/>
          <w:sz w:val="32"/>
        </w:rPr>
      </w:pPr>
      <w:r w:rsidRPr="007B0F29">
        <w:rPr>
          <w:rFonts w:ascii="Georgia" w:hAnsi="Georgia"/>
          <w:sz w:val="32"/>
        </w:rPr>
        <w:t>Cela faisait des jours et des jours qu</w:t>
      </w:r>
      <w:r w:rsidR="00007603" w:rsidRPr="007B0F29">
        <w:rPr>
          <w:rFonts w:ascii="Georgia" w:hAnsi="Georgia"/>
          <w:sz w:val="32"/>
        </w:rPr>
        <w:t>’</w:t>
      </w:r>
      <w:r w:rsidRPr="007B0F29">
        <w:rPr>
          <w:rFonts w:ascii="Georgia" w:hAnsi="Georgia"/>
          <w:sz w:val="32"/>
        </w:rPr>
        <w:t>il pleuvait, qu</w:t>
      </w:r>
      <w:r w:rsidR="00007603" w:rsidRPr="007B0F29">
        <w:rPr>
          <w:rFonts w:ascii="Georgia" w:hAnsi="Georgia"/>
          <w:sz w:val="32"/>
        </w:rPr>
        <w:t>’</w:t>
      </w:r>
      <w:r w:rsidRPr="007B0F29">
        <w:rPr>
          <w:rFonts w:ascii="Georgia" w:hAnsi="Georgia"/>
          <w:sz w:val="32"/>
        </w:rPr>
        <w:t>il pleuvait à verse une pluie grise et froide des mieux assorties à l</w:t>
      </w:r>
      <w:r w:rsidR="00007603" w:rsidRPr="007B0F29">
        <w:rPr>
          <w:rFonts w:ascii="Georgia" w:hAnsi="Georgia"/>
          <w:sz w:val="32"/>
        </w:rPr>
        <w:t>’</w:t>
      </w:r>
      <w:r w:rsidRPr="007B0F29">
        <w:rPr>
          <w:rFonts w:ascii="Georgia" w:hAnsi="Georgia"/>
          <w:sz w:val="32"/>
        </w:rPr>
        <w:t>humeur de Catelyn. Père allait s</w:t>
      </w:r>
      <w:r w:rsidR="00007603" w:rsidRPr="007B0F29">
        <w:rPr>
          <w:rFonts w:ascii="Georgia" w:hAnsi="Georgia"/>
          <w:sz w:val="32"/>
        </w:rPr>
        <w:t>’</w:t>
      </w:r>
      <w:r w:rsidRPr="007B0F29">
        <w:rPr>
          <w:rFonts w:ascii="Georgia" w:hAnsi="Georgia"/>
          <w:sz w:val="32"/>
        </w:rPr>
        <w:t>affaiblissant de jour en jour, et, son délire croissant d</w:t>
      </w:r>
      <w:r w:rsidR="00007603" w:rsidRPr="007B0F29">
        <w:rPr>
          <w:rFonts w:ascii="Georgia" w:hAnsi="Georgia"/>
          <w:sz w:val="32"/>
        </w:rPr>
        <w:t>’</w:t>
      </w:r>
      <w:r w:rsidRPr="007B0F29">
        <w:rPr>
          <w:rFonts w:ascii="Georgia" w:hAnsi="Georgia"/>
          <w:sz w:val="32"/>
        </w:rPr>
        <w:t>autant, n</w:t>
      </w:r>
      <w:r w:rsidR="00007603" w:rsidRPr="007B0F29">
        <w:rPr>
          <w:rFonts w:ascii="Georgia" w:hAnsi="Georgia"/>
          <w:sz w:val="32"/>
        </w:rPr>
        <w:t>’</w:t>
      </w:r>
      <w:r w:rsidRPr="007B0F29">
        <w:rPr>
          <w:rFonts w:ascii="Georgia" w:hAnsi="Georgia"/>
          <w:sz w:val="32"/>
        </w:rPr>
        <w:t>émergeait que pour marmonner « Chanvrine » et demander pardon. Edmure la fuyait comme la peste, et, quelque chagrin qu</w:t>
      </w:r>
      <w:r w:rsidR="00007603" w:rsidRPr="007B0F29">
        <w:rPr>
          <w:rFonts w:ascii="Georgia" w:hAnsi="Georgia"/>
          <w:sz w:val="32"/>
        </w:rPr>
        <w:t>’</w:t>
      </w:r>
      <w:r w:rsidRPr="007B0F29">
        <w:rPr>
          <w:rFonts w:ascii="Georgia" w:hAnsi="Georgia"/>
          <w:sz w:val="32"/>
        </w:rPr>
        <w:t>il parût en avoir, ser Desmond Grell lui imposait toujours de vivre en recluse. Elle n</w:t>
      </w:r>
      <w:r w:rsidR="00007603" w:rsidRPr="007B0F29">
        <w:rPr>
          <w:rFonts w:ascii="Georgia" w:hAnsi="Georgia"/>
          <w:sz w:val="32"/>
        </w:rPr>
        <w:t>’</w:t>
      </w:r>
      <w:r w:rsidRPr="007B0F29">
        <w:rPr>
          <w:rFonts w:ascii="Georgia" w:hAnsi="Georgia"/>
          <w:sz w:val="32"/>
        </w:rPr>
        <w:t>avait puisé quelque réconfort que dans le retour de ser Robin Ryger et de ses hommes, trempés jusqu</w:t>
      </w:r>
      <w:r w:rsidR="00007603" w:rsidRPr="007B0F29">
        <w:rPr>
          <w:rFonts w:ascii="Georgia" w:hAnsi="Georgia"/>
          <w:sz w:val="32"/>
        </w:rPr>
        <w:t>’</w:t>
      </w:r>
      <w:r w:rsidRPr="007B0F29">
        <w:rPr>
          <w:rFonts w:ascii="Georgia" w:hAnsi="Georgia"/>
          <w:sz w:val="32"/>
        </w:rPr>
        <w:t>aux moelles et tirant le pied. Ils avaient apparemment dû rebrousser chemin. Par quelque tour de sa façon, le Régicide s</w:t>
      </w:r>
      <w:r w:rsidR="00007603" w:rsidRPr="007B0F29">
        <w:rPr>
          <w:rFonts w:ascii="Georgia" w:hAnsi="Georgia"/>
          <w:sz w:val="32"/>
        </w:rPr>
        <w:t>’</w:t>
      </w:r>
      <w:r w:rsidRPr="007B0F29">
        <w:rPr>
          <w:rFonts w:ascii="Georgia" w:hAnsi="Georgia"/>
          <w:sz w:val="32"/>
        </w:rPr>
        <w:t>était débrouillé, lâcha mestre Vyman en confidence, pour couler leur galère et s</w:t>
      </w:r>
      <w:r w:rsidR="00007603" w:rsidRPr="007B0F29">
        <w:rPr>
          <w:rFonts w:ascii="Georgia" w:hAnsi="Georgia"/>
          <w:sz w:val="32"/>
        </w:rPr>
        <w:t>’</w:t>
      </w:r>
      <w:r w:rsidRPr="007B0F29">
        <w:rPr>
          <w:rFonts w:ascii="Georgia" w:hAnsi="Georgia"/>
          <w:sz w:val="32"/>
        </w:rPr>
        <w:t>échapper. Mais Catelyn eut beau demander à rencontrer ser Robin pour obtenir de lui de plus amples détails, la permission lui en fut refusée.</w:t>
      </w:r>
    </w:p>
    <w:p w:rsidR="00331B15" w:rsidRPr="007B0F29" w:rsidRDefault="00331B15" w:rsidP="007B0F29">
      <w:pPr>
        <w:ind w:firstLine="567"/>
        <w:jc w:val="both"/>
        <w:rPr>
          <w:rFonts w:ascii="Georgia" w:hAnsi="Georgia"/>
          <w:sz w:val="32"/>
        </w:rPr>
      </w:pPr>
      <w:r w:rsidRPr="007B0F29">
        <w:rPr>
          <w:rFonts w:ascii="Georgia" w:hAnsi="Georgia"/>
          <w:sz w:val="32"/>
        </w:rPr>
        <w:t>Quelque chose d</w:t>
      </w:r>
      <w:r w:rsidR="00007603" w:rsidRPr="007B0F29">
        <w:rPr>
          <w:rFonts w:ascii="Georgia" w:hAnsi="Georgia"/>
          <w:sz w:val="32"/>
        </w:rPr>
        <w:t>’</w:t>
      </w:r>
      <w:r w:rsidRPr="007B0F29">
        <w:rPr>
          <w:rFonts w:ascii="Georgia" w:hAnsi="Georgia"/>
          <w:sz w:val="32"/>
        </w:rPr>
        <w:t>autre clochait encore. Le jour même du retour d</w:t>
      </w:r>
      <w:r w:rsidR="00007603" w:rsidRPr="007B0F29">
        <w:rPr>
          <w:rFonts w:ascii="Georgia" w:hAnsi="Georgia"/>
          <w:sz w:val="32"/>
        </w:rPr>
        <w:t>’</w:t>
      </w:r>
      <w:r w:rsidRPr="007B0F29">
        <w:rPr>
          <w:rFonts w:ascii="Georgia" w:hAnsi="Georgia"/>
          <w:sz w:val="32"/>
        </w:rPr>
        <w:t>Edmure et quelques heures à peine après sa dispute avec lui, elle avait entendu monter de la cour des éclats de voix</w:t>
      </w:r>
      <w:r w:rsidR="00E968F8">
        <w:rPr>
          <w:rFonts w:ascii="Georgia" w:hAnsi="Georgia"/>
          <w:sz w:val="32"/>
        </w:rPr>
        <w:t xml:space="preserve"> </w:t>
      </w:r>
      <w:r w:rsidRPr="007B0F29">
        <w:rPr>
          <w:rFonts w:ascii="Georgia" w:hAnsi="Georgia"/>
          <w:sz w:val="32"/>
        </w:rPr>
        <w:t>furibonds. En grimpant sur la terrasse pour se rendre compte, elle distingua des groupes agglutinés près de la porte principale. On extrayait des écuries des montures sellées et bridées, et ça gueulait ferme, mais la distance empêchait de saisir les mots. L</w:t>
      </w:r>
      <w:r w:rsidR="00007603" w:rsidRPr="007B0F29">
        <w:rPr>
          <w:rFonts w:ascii="Georgia" w:hAnsi="Georgia"/>
          <w:sz w:val="32"/>
        </w:rPr>
        <w:t>’</w:t>
      </w:r>
      <w:r w:rsidRPr="007B0F29">
        <w:rPr>
          <w:rFonts w:ascii="Georgia" w:hAnsi="Georgia"/>
          <w:sz w:val="32"/>
        </w:rPr>
        <w:t xml:space="preserve">une des bannières blanches de Robb gisait à terre, et un </w:t>
      </w:r>
      <w:r w:rsidR="00E968F8" w:rsidRPr="007B0F29">
        <w:rPr>
          <w:rFonts w:ascii="Georgia" w:hAnsi="Georgia"/>
          <w:sz w:val="32"/>
        </w:rPr>
        <w:t>chevalier</w:t>
      </w:r>
      <w:r w:rsidRPr="007B0F29">
        <w:rPr>
          <w:rFonts w:ascii="Georgia" w:hAnsi="Georgia"/>
          <w:sz w:val="32"/>
        </w:rPr>
        <w:t xml:space="preserve"> qui tournait bride pour gagner précipitamment la sortie piétina le loup-garou. Plusieurs autres firent de même.</w:t>
      </w:r>
      <w:r w:rsidR="007B0F29" w:rsidRPr="007B0F29">
        <w:rPr>
          <w:rFonts w:ascii="Georgia" w:hAnsi="Georgia"/>
          <w:i/>
          <w:sz w:val="32"/>
        </w:rPr>
        <w:t xml:space="preserve"> Ils font partie de ceux qui combattaient aux côtés d’Edmure sur les gués, </w:t>
      </w:r>
      <w:r w:rsidRPr="007B0F29">
        <w:rPr>
          <w:rFonts w:ascii="Georgia" w:hAnsi="Georgia"/>
          <w:sz w:val="32"/>
        </w:rPr>
        <w:t>nota-t-elle.</w:t>
      </w:r>
      <w:r w:rsidR="007B0F29" w:rsidRPr="007B0F29">
        <w:rPr>
          <w:rFonts w:ascii="Georgia" w:hAnsi="Georgia"/>
          <w:i/>
          <w:sz w:val="32"/>
        </w:rPr>
        <w:t xml:space="preserve"> Qu’est-ce qui a bien pu les mettre dans un tel état de colère ? Mon frère les a-t-il humiliés d’une manière ou d’une autre, offensés ?</w:t>
      </w:r>
      <w:r w:rsidRPr="007B0F29">
        <w:rPr>
          <w:rFonts w:ascii="Georgia" w:hAnsi="Georgia"/>
          <w:sz w:val="32"/>
        </w:rPr>
        <w:t xml:space="preserve"> Elle eut l</w:t>
      </w:r>
      <w:r w:rsidR="00007603" w:rsidRPr="007B0F29">
        <w:rPr>
          <w:rFonts w:ascii="Georgia" w:hAnsi="Georgia"/>
          <w:sz w:val="32"/>
        </w:rPr>
        <w:t>’</w:t>
      </w:r>
      <w:r w:rsidRPr="007B0F29">
        <w:rPr>
          <w:rFonts w:ascii="Georgia" w:hAnsi="Georgia"/>
          <w:sz w:val="32"/>
        </w:rPr>
        <w:t>impression de reconnaître ser Perwyn Frey, son compagnon lors de l</w:t>
      </w:r>
      <w:r w:rsidR="00007603" w:rsidRPr="007B0F29">
        <w:rPr>
          <w:rFonts w:ascii="Georgia" w:hAnsi="Georgia"/>
          <w:sz w:val="32"/>
        </w:rPr>
        <w:t>’</w:t>
      </w:r>
      <w:r w:rsidRPr="007B0F29">
        <w:rPr>
          <w:rFonts w:ascii="Georgia" w:hAnsi="Georgia"/>
          <w:sz w:val="32"/>
        </w:rPr>
        <w:t>alle</w:t>
      </w:r>
      <w:r w:rsidR="00E968F8">
        <w:rPr>
          <w:rFonts w:ascii="Georgia" w:hAnsi="Georgia"/>
          <w:sz w:val="32"/>
        </w:rPr>
        <w:t>r-retour de Vivesaigues à Pont-</w:t>
      </w:r>
      <w:r w:rsidRPr="007B0F29">
        <w:rPr>
          <w:rFonts w:ascii="Georgia" w:hAnsi="Georgia"/>
          <w:sz w:val="32"/>
        </w:rPr>
        <w:t>l</w:t>
      </w:r>
      <w:r w:rsidR="00007603" w:rsidRPr="007B0F29">
        <w:rPr>
          <w:rFonts w:ascii="Georgia" w:hAnsi="Georgia"/>
          <w:sz w:val="32"/>
        </w:rPr>
        <w:t>’</w:t>
      </w:r>
      <w:r w:rsidRPr="007B0F29">
        <w:rPr>
          <w:rFonts w:ascii="Georgia" w:hAnsi="Georgia"/>
          <w:sz w:val="32"/>
        </w:rPr>
        <w:t>Amer et Accalmie, ainsi que son demi-frère bâtard Martyn Rivers, mais la hauteur du surplomb interdisait toute certitude. En tout cas, c</w:t>
      </w:r>
      <w:r w:rsidR="00007603" w:rsidRPr="007B0F29">
        <w:rPr>
          <w:rFonts w:ascii="Georgia" w:hAnsi="Georgia"/>
          <w:sz w:val="32"/>
        </w:rPr>
        <w:t>’</w:t>
      </w:r>
      <w:r w:rsidRPr="007B0F29">
        <w:rPr>
          <w:rFonts w:ascii="Georgia" w:hAnsi="Georgia"/>
          <w:sz w:val="32"/>
        </w:rPr>
        <w:t>était une quarantaine d</w:t>
      </w:r>
      <w:r w:rsidR="00007603" w:rsidRPr="007B0F29">
        <w:rPr>
          <w:rFonts w:ascii="Georgia" w:hAnsi="Georgia"/>
          <w:sz w:val="32"/>
        </w:rPr>
        <w:t>’</w:t>
      </w:r>
      <w:r w:rsidRPr="007B0F29">
        <w:rPr>
          <w:rFonts w:ascii="Georgia" w:hAnsi="Georgia"/>
          <w:sz w:val="32"/>
        </w:rPr>
        <w:t>hommes qui quittaient le château, et pour quelle destination, mystère.</w:t>
      </w:r>
    </w:p>
    <w:p w:rsidR="00331B15" w:rsidRPr="007B0F29" w:rsidRDefault="00331B15" w:rsidP="007B0F29">
      <w:pPr>
        <w:ind w:firstLine="567"/>
        <w:jc w:val="both"/>
        <w:rPr>
          <w:rFonts w:ascii="Georgia" w:hAnsi="Georgia"/>
          <w:sz w:val="32"/>
        </w:rPr>
      </w:pPr>
      <w:r w:rsidRPr="007B0F29">
        <w:rPr>
          <w:rFonts w:ascii="Georgia" w:hAnsi="Georgia"/>
          <w:sz w:val="32"/>
        </w:rPr>
        <w:t>Et ils ne revinrent pas. Quant à mestre Vyman, il refusa de trahir leur identité comme l</w:t>
      </w:r>
      <w:r w:rsidR="00007603" w:rsidRPr="007B0F29">
        <w:rPr>
          <w:rFonts w:ascii="Georgia" w:hAnsi="Georgia"/>
          <w:sz w:val="32"/>
        </w:rPr>
        <w:t>’</w:t>
      </w:r>
      <w:r w:rsidRPr="007B0F29">
        <w:rPr>
          <w:rFonts w:ascii="Georgia" w:hAnsi="Georgia"/>
          <w:sz w:val="32"/>
        </w:rPr>
        <w:t>endroit où ils se rendaient et les motifs de leur exaspération. « Je suis ici pour donner mes soins à votre père, un point c</w:t>
      </w:r>
      <w:r w:rsidR="00007603" w:rsidRPr="007B0F29">
        <w:rPr>
          <w:rFonts w:ascii="Georgia" w:hAnsi="Georgia"/>
          <w:sz w:val="32"/>
        </w:rPr>
        <w:t>’</w:t>
      </w:r>
      <w:r w:rsidRPr="007B0F29">
        <w:rPr>
          <w:rFonts w:ascii="Georgia" w:hAnsi="Georgia"/>
          <w:sz w:val="32"/>
        </w:rPr>
        <w:t>est tout, madame, dit-il. Votre frère sera bientôt le sire de Vivesaigues. Il n</w:t>
      </w:r>
      <w:r w:rsidR="00007603" w:rsidRPr="007B0F29">
        <w:rPr>
          <w:rFonts w:ascii="Georgia" w:hAnsi="Georgia"/>
          <w:sz w:val="32"/>
        </w:rPr>
        <w:t>’</w:t>
      </w:r>
      <w:r w:rsidRPr="007B0F29">
        <w:rPr>
          <w:rFonts w:ascii="Georgia" w:hAnsi="Georgia"/>
          <w:sz w:val="32"/>
        </w:rPr>
        <w:t>appartient qu</w:t>
      </w:r>
      <w:r w:rsidR="00007603" w:rsidRPr="007B0F29">
        <w:rPr>
          <w:rFonts w:ascii="Georgia" w:hAnsi="Georgia"/>
          <w:sz w:val="32"/>
        </w:rPr>
        <w:t>’</w:t>
      </w:r>
      <w:r w:rsidRPr="007B0F29">
        <w:rPr>
          <w:rFonts w:ascii="Georgia" w:hAnsi="Georgia"/>
          <w:sz w:val="32"/>
        </w:rPr>
        <w:t>à lui de vous dire ce qu</w:t>
      </w:r>
      <w:r w:rsidR="00007603" w:rsidRPr="007B0F29">
        <w:rPr>
          <w:rFonts w:ascii="Georgia" w:hAnsi="Georgia"/>
          <w:sz w:val="32"/>
        </w:rPr>
        <w:t>’</w:t>
      </w:r>
      <w:r w:rsidRPr="007B0F29">
        <w:rPr>
          <w:rFonts w:ascii="Georgia" w:hAnsi="Georgia"/>
          <w:sz w:val="32"/>
        </w:rPr>
        <w:t>il souhaite que vous sachiez. »</w:t>
      </w:r>
    </w:p>
    <w:p w:rsidR="007B0F29" w:rsidRPr="007B0F29" w:rsidRDefault="00331B15" w:rsidP="007B0F29">
      <w:pPr>
        <w:ind w:firstLine="567"/>
        <w:jc w:val="both"/>
        <w:rPr>
          <w:rFonts w:ascii="Georgia" w:hAnsi="Georgia"/>
          <w:i/>
          <w:sz w:val="32"/>
        </w:rPr>
      </w:pPr>
      <w:r w:rsidRPr="007B0F29">
        <w:rPr>
          <w:rFonts w:ascii="Georgia" w:hAnsi="Georgia"/>
          <w:sz w:val="32"/>
        </w:rPr>
        <w:t>Mais à présent, Robb était revenu de l</w:t>
      </w:r>
      <w:r w:rsidR="00007603" w:rsidRPr="007B0F29">
        <w:rPr>
          <w:rFonts w:ascii="Georgia" w:hAnsi="Georgia"/>
          <w:sz w:val="32"/>
        </w:rPr>
        <w:t>’</w:t>
      </w:r>
      <w:r w:rsidRPr="007B0F29">
        <w:rPr>
          <w:rFonts w:ascii="Georgia" w:hAnsi="Georgia"/>
          <w:sz w:val="32"/>
        </w:rPr>
        <w:t>ouest, revenu en triomphateur.</w:t>
      </w:r>
      <w:r w:rsidR="007B0F29" w:rsidRPr="007B0F29">
        <w:rPr>
          <w:rFonts w:ascii="Georgia" w:hAnsi="Georgia"/>
          <w:i/>
          <w:sz w:val="32"/>
        </w:rPr>
        <w:t xml:space="preserve"> Il me pardonnera,</w:t>
      </w:r>
      <w:r w:rsidRPr="007B0F29">
        <w:rPr>
          <w:rFonts w:ascii="Georgia" w:hAnsi="Georgia"/>
          <w:sz w:val="32"/>
        </w:rPr>
        <w:t xml:space="preserve"> se dit-elle.</w:t>
      </w:r>
      <w:r w:rsidR="007B0F29" w:rsidRPr="007B0F29">
        <w:rPr>
          <w:rFonts w:ascii="Georgia" w:hAnsi="Georgia"/>
          <w:i/>
          <w:sz w:val="32"/>
        </w:rPr>
        <w:t xml:space="preserve"> Il doit me pardonner, il est le fils de ma propre chair, et Arya et Sansa sont autant son sang que le mien. Il me rendra ma liberté de mouvements, et je saurai ce qui s’est passé.</w:t>
      </w:r>
    </w:p>
    <w:p w:rsidR="00331B15" w:rsidRPr="007B0F29" w:rsidRDefault="00331B15" w:rsidP="007B0F29">
      <w:pPr>
        <w:ind w:firstLine="567"/>
        <w:jc w:val="both"/>
        <w:rPr>
          <w:rFonts w:ascii="Georgia" w:hAnsi="Georgia"/>
          <w:sz w:val="32"/>
        </w:rPr>
      </w:pPr>
      <w:r w:rsidRPr="007B0F29">
        <w:rPr>
          <w:rFonts w:ascii="Georgia" w:hAnsi="Georgia"/>
          <w:sz w:val="32"/>
        </w:rPr>
        <w:t>Elle s</w:t>
      </w:r>
      <w:r w:rsidR="00007603" w:rsidRPr="007B0F29">
        <w:rPr>
          <w:rFonts w:ascii="Georgia" w:hAnsi="Georgia"/>
          <w:sz w:val="32"/>
        </w:rPr>
        <w:t>’</w:t>
      </w:r>
      <w:r w:rsidRPr="007B0F29">
        <w:rPr>
          <w:rFonts w:ascii="Georgia" w:hAnsi="Georgia"/>
          <w:sz w:val="32"/>
        </w:rPr>
        <w:t>était baignée, habillée, soigneusement coiffée quand ser Desmond vint la chercher. « Le roi Robb est revenu de l</w:t>
      </w:r>
      <w:r w:rsidR="00007603" w:rsidRPr="007B0F29">
        <w:rPr>
          <w:rFonts w:ascii="Georgia" w:hAnsi="Georgia"/>
          <w:sz w:val="32"/>
        </w:rPr>
        <w:t>’</w:t>
      </w:r>
      <w:r w:rsidRPr="007B0F29">
        <w:rPr>
          <w:rFonts w:ascii="Georgia" w:hAnsi="Georgia"/>
          <w:sz w:val="32"/>
        </w:rPr>
        <w:t>ouest, madame, annonça-t-il, et il vous ordonne de vous présenter devant lui dans la grande salle.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heure était enfin venue, l</w:t>
      </w:r>
      <w:r w:rsidR="00007603" w:rsidRPr="007B0F29">
        <w:rPr>
          <w:rFonts w:ascii="Georgia" w:hAnsi="Georgia"/>
          <w:sz w:val="32"/>
        </w:rPr>
        <w:t>’</w:t>
      </w:r>
      <w:r w:rsidRPr="007B0F29">
        <w:rPr>
          <w:rFonts w:ascii="Georgia" w:hAnsi="Georgia"/>
          <w:sz w:val="32"/>
        </w:rPr>
        <w:t>heure espérée si fort et si fort redoutée.</w:t>
      </w:r>
      <w:r w:rsidR="007B0F29" w:rsidRPr="007B0F29">
        <w:rPr>
          <w:rFonts w:ascii="Georgia" w:hAnsi="Georgia"/>
          <w:i/>
          <w:sz w:val="32"/>
        </w:rPr>
        <w:t xml:space="preserve"> Ai-je perdu deux fils, ou trois</w:t>
      </w:r>
      <w:r w:rsidR="00E968F8">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Elle le saurait bien assez tôt.</w:t>
      </w:r>
    </w:p>
    <w:p w:rsidR="00331B15" w:rsidRPr="007B0F29" w:rsidRDefault="00331B15" w:rsidP="007B0F29">
      <w:pPr>
        <w:ind w:firstLine="567"/>
        <w:jc w:val="both"/>
        <w:rPr>
          <w:rFonts w:ascii="Georgia" w:hAnsi="Georgia"/>
          <w:sz w:val="32"/>
        </w:rPr>
      </w:pPr>
      <w:r w:rsidRPr="007B0F29">
        <w:rPr>
          <w:rFonts w:ascii="Georgia" w:hAnsi="Georgia"/>
          <w:sz w:val="32"/>
        </w:rPr>
        <w:t>La salle était comble lorsqu</w:t>
      </w:r>
      <w:r w:rsidR="00007603" w:rsidRPr="007B0F29">
        <w:rPr>
          <w:rFonts w:ascii="Georgia" w:hAnsi="Georgia"/>
          <w:sz w:val="32"/>
        </w:rPr>
        <w:t>’</w:t>
      </w:r>
      <w:r w:rsidRPr="007B0F29">
        <w:rPr>
          <w:rFonts w:ascii="Georgia" w:hAnsi="Georgia"/>
          <w:sz w:val="32"/>
        </w:rPr>
        <w:t>ils y pénétrèrent. Tous les yeux étaient fixés sur l</w:t>
      </w:r>
      <w:r w:rsidR="00007603" w:rsidRPr="007B0F29">
        <w:rPr>
          <w:rFonts w:ascii="Georgia" w:hAnsi="Georgia"/>
          <w:sz w:val="32"/>
        </w:rPr>
        <w:t>’</w:t>
      </w:r>
      <w:r w:rsidRPr="007B0F29">
        <w:rPr>
          <w:rFonts w:ascii="Georgia" w:hAnsi="Georgia"/>
          <w:sz w:val="32"/>
        </w:rPr>
        <w:t xml:space="preserve">estrade, mais Catelyn reconnut les dos : la maille ravaudée de lady Mormont, le Lard-Jon et son fils </w:t>
      </w:r>
      <w:r w:rsidR="00E968F8" w:rsidRPr="007B0F29">
        <w:rPr>
          <w:rFonts w:ascii="Georgia" w:hAnsi="Georgia"/>
          <w:sz w:val="32"/>
        </w:rPr>
        <w:t>dominant</w:t>
      </w:r>
      <w:r w:rsidRPr="007B0F29">
        <w:rPr>
          <w:rFonts w:ascii="Georgia" w:hAnsi="Georgia"/>
          <w:sz w:val="32"/>
        </w:rPr>
        <w:t xml:space="preserve"> toutes les têtes de l</w:t>
      </w:r>
      <w:r w:rsidR="00007603" w:rsidRPr="007B0F29">
        <w:rPr>
          <w:rFonts w:ascii="Georgia" w:hAnsi="Georgia"/>
          <w:sz w:val="32"/>
        </w:rPr>
        <w:t>’</w:t>
      </w:r>
      <w:r w:rsidRPr="007B0F29">
        <w:rPr>
          <w:rFonts w:ascii="Georgia" w:hAnsi="Georgia"/>
          <w:sz w:val="32"/>
        </w:rPr>
        <w:t>assistance, la crinière blanche de lord</w:t>
      </w:r>
      <w:r w:rsidR="00E968F8">
        <w:rPr>
          <w:rFonts w:ascii="Georgia" w:hAnsi="Georgia"/>
          <w:sz w:val="32"/>
        </w:rPr>
        <w:t xml:space="preserve"> </w:t>
      </w:r>
      <w:r w:rsidRPr="007B0F29">
        <w:rPr>
          <w:rFonts w:ascii="Georgia" w:hAnsi="Georgia"/>
          <w:sz w:val="32"/>
        </w:rPr>
        <w:t>Jason Mallister, heaume ailé sous l</w:t>
      </w:r>
      <w:r w:rsidR="00007603" w:rsidRPr="007B0F29">
        <w:rPr>
          <w:rFonts w:ascii="Georgia" w:hAnsi="Georgia"/>
          <w:sz w:val="32"/>
        </w:rPr>
        <w:t>’</w:t>
      </w:r>
      <w:r w:rsidRPr="007B0F29">
        <w:rPr>
          <w:rFonts w:ascii="Georgia" w:hAnsi="Georgia"/>
          <w:sz w:val="32"/>
        </w:rPr>
        <w:t>aisselle, Tytos Nerbosc et son somptueux manteau de plumes de corbeau...</w:t>
      </w:r>
      <w:r w:rsidR="007B0F29" w:rsidRPr="007B0F29">
        <w:rPr>
          <w:rFonts w:ascii="Georgia" w:hAnsi="Georgia"/>
          <w:i/>
          <w:sz w:val="32"/>
        </w:rPr>
        <w:t xml:space="preserve"> La moitié d’entre eux réclameront qu’on me pende à l’instant. L’autre moitié risque de se détourner, simplement.</w:t>
      </w:r>
      <w:r w:rsidRPr="007B0F29">
        <w:rPr>
          <w:rFonts w:ascii="Georgia" w:hAnsi="Georgia"/>
          <w:sz w:val="32"/>
        </w:rPr>
        <w:t xml:space="preserve"> Elle eut le sentiment désagréable qu</w:t>
      </w:r>
      <w:r w:rsidR="00007603" w:rsidRPr="007B0F29">
        <w:rPr>
          <w:rFonts w:ascii="Georgia" w:hAnsi="Georgia"/>
          <w:sz w:val="32"/>
        </w:rPr>
        <w:t>’</w:t>
      </w:r>
      <w:r w:rsidRPr="007B0F29">
        <w:rPr>
          <w:rFonts w:ascii="Georgia" w:hAnsi="Georgia"/>
          <w:sz w:val="32"/>
        </w:rPr>
        <w:t>il manquait aussi quelqu</w:t>
      </w:r>
      <w:r w:rsidR="00007603" w:rsidRPr="007B0F29">
        <w:rPr>
          <w:rFonts w:ascii="Georgia" w:hAnsi="Georgia"/>
          <w:sz w:val="32"/>
        </w:rPr>
        <w:t>’</w:t>
      </w:r>
      <w:r w:rsidRPr="007B0F29">
        <w:rPr>
          <w:rFonts w:ascii="Georgia" w:hAnsi="Georgia"/>
          <w:sz w:val="32"/>
        </w:rPr>
        <w:t>un.</w:t>
      </w:r>
    </w:p>
    <w:p w:rsidR="00331B15" w:rsidRPr="007B0F29" w:rsidRDefault="00331B15" w:rsidP="007B0F29">
      <w:pPr>
        <w:ind w:firstLine="567"/>
        <w:jc w:val="both"/>
        <w:rPr>
          <w:rFonts w:ascii="Georgia" w:hAnsi="Georgia"/>
          <w:sz w:val="32"/>
        </w:rPr>
      </w:pPr>
      <w:r w:rsidRPr="007B0F29">
        <w:rPr>
          <w:rFonts w:ascii="Georgia" w:hAnsi="Georgia"/>
          <w:sz w:val="32"/>
        </w:rPr>
        <w:t>Robb était debout sur l</w:t>
      </w:r>
      <w:r w:rsidR="00007603" w:rsidRPr="007B0F29">
        <w:rPr>
          <w:rFonts w:ascii="Georgia" w:hAnsi="Georgia"/>
          <w:sz w:val="32"/>
        </w:rPr>
        <w:t>’</w:t>
      </w:r>
      <w:r w:rsidRPr="007B0F29">
        <w:rPr>
          <w:rFonts w:ascii="Georgia" w:hAnsi="Georgia"/>
          <w:sz w:val="32"/>
        </w:rPr>
        <w:t>estrade.</w:t>
      </w:r>
      <w:r w:rsidR="007B0F29" w:rsidRPr="007B0F29">
        <w:rPr>
          <w:rFonts w:ascii="Georgia" w:hAnsi="Georgia"/>
          <w:i/>
          <w:sz w:val="32"/>
        </w:rPr>
        <w:t xml:space="preserve"> Il n’est plus un adolescent,</w:t>
      </w:r>
      <w:r w:rsidR="00E968F8">
        <w:rPr>
          <w:rFonts w:ascii="Georgia" w:hAnsi="Georgia"/>
          <w:sz w:val="32"/>
        </w:rPr>
        <w:t xml:space="preserve"> réa</w:t>
      </w:r>
      <w:r w:rsidRPr="007B0F29">
        <w:rPr>
          <w:rFonts w:ascii="Georgia" w:hAnsi="Georgia"/>
          <w:sz w:val="32"/>
        </w:rPr>
        <w:t>lisa-t-elle avec un serrement de cœur.</w:t>
      </w:r>
      <w:r w:rsidR="007B0F29" w:rsidRPr="007B0F29">
        <w:rPr>
          <w:rFonts w:ascii="Georgia" w:hAnsi="Georgia"/>
          <w:i/>
          <w:sz w:val="32"/>
        </w:rPr>
        <w:t xml:space="preserve"> Il a seize ans révolus, c’est un homme fait. Regarde-le seulement...</w:t>
      </w:r>
      <w:r w:rsidRPr="007B0F29">
        <w:rPr>
          <w:rFonts w:ascii="Georgia" w:hAnsi="Georgia"/>
          <w:sz w:val="32"/>
        </w:rPr>
        <w:t xml:space="preserve"> La guerre avait fait fondre tout l</w:t>
      </w:r>
      <w:r w:rsidR="00007603" w:rsidRPr="007B0F29">
        <w:rPr>
          <w:rFonts w:ascii="Georgia" w:hAnsi="Georgia"/>
          <w:sz w:val="32"/>
        </w:rPr>
        <w:t>’</w:t>
      </w:r>
      <w:r w:rsidRPr="007B0F29">
        <w:rPr>
          <w:rFonts w:ascii="Georgia" w:hAnsi="Georgia"/>
          <w:sz w:val="32"/>
        </w:rPr>
        <w:t>indécis de son visage et amaigri, durci toute sa personne. Il s</w:t>
      </w:r>
      <w:r w:rsidR="00007603" w:rsidRPr="007B0F29">
        <w:rPr>
          <w:rFonts w:ascii="Georgia" w:hAnsi="Georgia"/>
          <w:sz w:val="32"/>
        </w:rPr>
        <w:t>’</w:t>
      </w:r>
      <w:r w:rsidRPr="007B0F29">
        <w:rPr>
          <w:rFonts w:ascii="Georgia" w:hAnsi="Georgia"/>
          <w:sz w:val="32"/>
        </w:rPr>
        <w:t>était rasé la barbe, mais ses cheveux auburn lui tombaient non taillés jusqu</w:t>
      </w:r>
      <w:r w:rsidR="00007603" w:rsidRPr="007B0F29">
        <w:rPr>
          <w:rFonts w:ascii="Georgia" w:hAnsi="Georgia"/>
          <w:sz w:val="32"/>
        </w:rPr>
        <w:t>’</w:t>
      </w:r>
      <w:r w:rsidRPr="007B0F29">
        <w:rPr>
          <w:rFonts w:ascii="Georgia" w:hAnsi="Georgia"/>
          <w:sz w:val="32"/>
        </w:rPr>
        <w:t>à l</w:t>
      </w:r>
      <w:r w:rsidR="00007603" w:rsidRPr="007B0F29">
        <w:rPr>
          <w:rFonts w:ascii="Georgia" w:hAnsi="Georgia"/>
          <w:sz w:val="32"/>
        </w:rPr>
        <w:t>’</w:t>
      </w:r>
      <w:r w:rsidRPr="007B0F29">
        <w:rPr>
          <w:rFonts w:ascii="Georgia" w:hAnsi="Georgia"/>
          <w:sz w:val="32"/>
        </w:rPr>
        <w:t xml:space="preserve">épaule. Les dernières pluies avaient rouillé sa maille et maculé de rousseurs le blanc de son manteau et de son surcot. Mais ce pouvaient être des taches de sang. Il portait la couronne de bronze et de fer spécialement forgée à son </w:t>
      </w:r>
      <w:r w:rsidR="00E968F8" w:rsidRPr="007B0F29">
        <w:rPr>
          <w:rFonts w:ascii="Georgia" w:hAnsi="Georgia"/>
          <w:sz w:val="32"/>
        </w:rPr>
        <w:t>intention</w:t>
      </w:r>
      <w:r w:rsidRPr="007B0F29">
        <w:rPr>
          <w:rFonts w:ascii="Georgia" w:hAnsi="Georgia"/>
          <w:sz w:val="32"/>
        </w:rPr>
        <w:t>.</w:t>
      </w:r>
      <w:r w:rsidR="007B0F29" w:rsidRPr="007B0F29">
        <w:rPr>
          <w:rFonts w:ascii="Georgia" w:hAnsi="Georgia"/>
          <w:i/>
          <w:sz w:val="32"/>
        </w:rPr>
        <w:t xml:space="preserve"> Il la porte avec plus d’aisance, à présent. Il la porte en roi.</w:t>
      </w:r>
    </w:p>
    <w:p w:rsidR="00331B15" w:rsidRPr="007B0F29" w:rsidRDefault="00331B15" w:rsidP="007B0F29">
      <w:pPr>
        <w:ind w:firstLine="567"/>
        <w:jc w:val="both"/>
        <w:rPr>
          <w:rFonts w:ascii="Georgia" w:hAnsi="Georgia"/>
          <w:sz w:val="32"/>
        </w:rPr>
      </w:pPr>
      <w:r w:rsidRPr="007B0F29">
        <w:rPr>
          <w:rFonts w:ascii="Georgia" w:hAnsi="Georgia"/>
          <w:sz w:val="32"/>
        </w:rPr>
        <w:t>Edmure se tenait au bas de l</w:t>
      </w:r>
      <w:r w:rsidR="00007603" w:rsidRPr="007B0F29">
        <w:rPr>
          <w:rFonts w:ascii="Georgia" w:hAnsi="Georgia"/>
          <w:sz w:val="32"/>
        </w:rPr>
        <w:t>’</w:t>
      </w:r>
      <w:r w:rsidRPr="007B0F29">
        <w:rPr>
          <w:rFonts w:ascii="Georgia" w:hAnsi="Georgia"/>
          <w:sz w:val="32"/>
        </w:rPr>
        <w:t xml:space="preserve">estrade bondée, la tête </w:t>
      </w:r>
      <w:r w:rsidR="00E968F8" w:rsidRPr="007B0F29">
        <w:rPr>
          <w:rFonts w:ascii="Georgia" w:hAnsi="Georgia"/>
          <w:sz w:val="32"/>
        </w:rPr>
        <w:t>modestement</w:t>
      </w:r>
      <w:r w:rsidRPr="007B0F29">
        <w:rPr>
          <w:rFonts w:ascii="Georgia" w:hAnsi="Georgia"/>
          <w:sz w:val="32"/>
        </w:rPr>
        <w:t xml:space="preserve"> inclinée, pendant que Robb prononçait l</w:t>
      </w:r>
      <w:r w:rsidR="00007603" w:rsidRPr="007B0F29">
        <w:rPr>
          <w:rFonts w:ascii="Georgia" w:hAnsi="Georgia"/>
          <w:sz w:val="32"/>
        </w:rPr>
        <w:t>’</w:t>
      </w:r>
      <w:r w:rsidRPr="007B0F29">
        <w:rPr>
          <w:rFonts w:ascii="Georgia" w:hAnsi="Georgia"/>
          <w:sz w:val="32"/>
        </w:rPr>
        <w:t>éloge de sa victoire: «</w:t>
      </w:r>
      <w:r w:rsidR="00E968F8">
        <w:rPr>
          <w:rFonts w:ascii="Georgia" w:hAnsi="Georgia"/>
          <w:sz w:val="32"/>
        </w:rPr>
        <w:t xml:space="preserve"> </w:t>
      </w:r>
      <w:r w:rsidRPr="007B0F29">
        <w:rPr>
          <w:rFonts w:ascii="Georgia" w:hAnsi="Georgia"/>
          <w:sz w:val="32"/>
        </w:rPr>
        <w:t>... tombés au Moulin-de-Pierre demeurent à jamais dans notre mémoire. Rien d</w:t>
      </w:r>
      <w:r w:rsidR="00007603" w:rsidRPr="007B0F29">
        <w:rPr>
          <w:rFonts w:ascii="Georgia" w:hAnsi="Georgia"/>
          <w:sz w:val="32"/>
        </w:rPr>
        <w:t>’</w:t>
      </w:r>
      <w:r w:rsidRPr="007B0F29">
        <w:rPr>
          <w:rFonts w:ascii="Georgia" w:hAnsi="Georgia"/>
          <w:sz w:val="32"/>
        </w:rPr>
        <w:t>étonnant que lord Tywin ait déguerpi affronter Stannis. Il en avait jusque-là, des gens du Nord et des riverains du Conflans. » Cela déchaîna des rires et des huées d</w:t>
      </w:r>
      <w:r w:rsidR="00007603" w:rsidRPr="007B0F29">
        <w:rPr>
          <w:rFonts w:ascii="Georgia" w:hAnsi="Georgia"/>
          <w:sz w:val="32"/>
        </w:rPr>
        <w:t>’</w:t>
      </w:r>
      <w:r w:rsidRPr="007B0F29">
        <w:rPr>
          <w:rFonts w:ascii="Georgia" w:hAnsi="Georgia"/>
          <w:sz w:val="32"/>
        </w:rPr>
        <w:t xml:space="preserve">approbation, mais il réclama le silence en levant la main. « Ne vous y méprenez pas, toutefois. Les Lannister </w:t>
      </w:r>
      <w:r w:rsidR="00E968F8" w:rsidRPr="007B0F29">
        <w:rPr>
          <w:rFonts w:ascii="Georgia" w:hAnsi="Georgia"/>
          <w:sz w:val="32"/>
        </w:rPr>
        <w:t>finiront</w:t>
      </w:r>
      <w:r w:rsidRPr="007B0F29">
        <w:rPr>
          <w:rFonts w:ascii="Georgia" w:hAnsi="Georgia"/>
          <w:sz w:val="32"/>
        </w:rPr>
        <w:t xml:space="preserve"> par se remettre en marche, et il faudra gagner d</w:t>
      </w:r>
      <w:r w:rsidR="00007603" w:rsidRPr="007B0F29">
        <w:rPr>
          <w:rFonts w:ascii="Georgia" w:hAnsi="Georgia"/>
          <w:sz w:val="32"/>
        </w:rPr>
        <w:t>’</w:t>
      </w:r>
      <w:r w:rsidRPr="007B0F29">
        <w:rPr>
          <w:rFonts w:ascii="Georgia" w:hAnsi="Georgia"/>
          <w:sz w:val="32"/>
        </w:rPr>
        <w:t>autres batailles avant que le royaume ne soit en sécurité. »</w:t>
      </w:r>
    </w:p>
    <w:p w:rsidR="00331B15" w:rsidRPr="007B0F29" w:rsidRDefault="00331B15" w:rsidP="007B0F29">
      <w:pPr>
        <w:ind w:firstLine="567"/>
        <w:jc w:val="both"/>
        <w:rPr>
          <w:rFonts w:ascii="Georgia" w:hAnsi="Georgia"/>
          <w:sz w:val="32"/>
        </w:rPr>
      </w:pPr>
      <w:r w:rsidRPr="007B0F29">
        <w:rPr>
          <w:rFonts w:ascii="Georgia" w:hAnsi="Georgia"/>
          <w:sz w:val="32"/>
        </w:rPr>
        <w:t>Au rugissement : «</w:t>
      </w:r>
      <w:r w:rsidR="007B0F29" w:rsidRPr="007B0F29">
        <w:rPr>
          <w:rFonts w:ascii="Georgia" w:hAnsi="Georgia"/>
          <w:i/>
          <w:sz w:val="32"/>
        </w:rPr>
        <w:t xml:space="preserve"> Le roi du Nord !</w:t>
      </w:r>
      <w:r w:rsidRPr="007B0F29">
        <w:rPr>
          <w:rFonts w:ascii="Georgia" w:hAnsi="Georgia"/>
          <w:sz w:val="32"/>
        </w:rPr>
        <w:t xml:space="preserve"> », que poussa le Lard-Jon en brandissant un poing tapissé de maille, les seigneurs </w:t>
      </w:r>
      <w:r w:rsidR="00E968F8" w:rsidRPr="007B0F29">
        <w:rPr>
          <w:rFonts w:ascii="Georgia" w:hAnsi="Georgia"/>
          <w:sz w:val="32"/>
        </w:rPr>
        <w:t>riverains</w:t>
      </w:r>
      <w:r w:rsidRPr="007B0F29">
        <w:rPr>
          <w:rFonts w:ascii="Georgia" w:hAnsi="Georgia"/>
          <w:sz w:val="32"/>
        </w:rPr>
        <w:t xml:space="preserve"> répondirent en beuglant : «</w:t>
      </w:r>
      <w:r w:rsidR="007B0F29" w:rsidRPr="007B0F29">
        <w:rPr>
          <w:rFonts w:ascii="Georgia" w:hAnsi="Georgia"/>
          <w:i/>
          <w:sz w:val="32"/>
        </w:rPr>
        <w:t xml:space="preserve"> Roi du Trident ! »,</w:t>
      </w:r>
      <w:r w:rsidRPr="007B0F29">
        <w:rPr>
          <w:rFonts w:ascii="Georgia" w:hAnsi="Georgia"/>
          <w:sz w:val="32"/>
        </w:rPr>
        <w:t xml:space="preserve"> et la salle croula sous un tonnerre de trépignements et de martèlements frénétiques.</w:t>
      </w:r>
    </w:p>
    <w:p w:rsidR="00331B15" w:rsidRPr="007B0F29" w:rsidRDefault="00331B15" w:rsidP="007B0F29">
      <w:pPr>
        <w:ind w:firstLine="567"/>
        <w:jc w:val="both"/>
        <w:rPr>
          <w:rFonts w:ascii="Georgia" w:hAnsi="Georgia"/>
          <w:sz w:val="32"/>
        </w:rPr>
      </w:pPr>
      <w:r w:rsidRPr="007B0F29">
        <w:rPr>
          <w:rFonts w:ascii="Georgia" w:hAnsi="Georgia"/>
          <w:sz w:val="32"/>
        </w:rPr>
        <w:t>Dans le vacarme, peu de gens remarquèrent d</w:t>
      </w:r>
      <w:r w:rsidR="00007603" w:rsidRPr="007B0F29">
        <w:rPr>
          <w:rFonts w:ascii="Georgia" w:hAnsi="Georgia"/>
          <w:sz w:val="32"/>
        </w:rPr>
        <w:t>’</w:t>
      </w:r>
      <w:r w:rsidRPr="007B0F29">
        <w:rPr>
          <w:rFonts w:ascii="Georgia" w:hAnsi="Georgia"/>
          <w:sz w:val="32"/>
        </w:rPr>
        <w:t>abord Catelyn et ser Desmond, mais ils la signalèrent d</w:t>
      </w:r>
      <w:r w:rsidR="00007603" w:rsidRPr="007B0F29">
        <w:rPr>
          <w:rFonts w:ascii="Georgia" w:hAnsi="Georgia"/>
          <w:sz w:val="32"/>
        </w:rPr>
        <w:t>’</w:t>
      </w:r>
      <w:r w:rsidRPr="007B0F29">
        <w:rPr>
          <w:rFonts w:ascii="Georgia" w:hAnsi="Georgia"/>
          <w:sz w:val="32"/>
        </w:rPr>
        <w:t>un coup de coude à leurs voisins, et peu à peu, de proche en proche, s</w:t>
      </w:r>
      <w:r w:rsidR="00007603" w:rsidRPr="007B0F29">
        <w:rPr>
          <w:rFonts w:ascii="Georgia" w:hAnsi="Georgia"/>
          <w:sz w:val="32"/>
        </w:rPr>
        <w:t>’</w:t>
      </w:r>
      <w:r w:rsidRPr="007B0F29">
        <w:rPr>
          <w:rFonts w:ascii="Georgia" w:hAnsi="Georgia"/>
          <w:sz w:val="32"/>
        </w:rPr>
        <w:t>élargit autour d</w:t>
      </w:r>
      <w:r w:rsidR="00007603" w:rsidRPr="007B0F29">
        <w:rPr>
          <w:rFonts w:ascii="Georgia" w:hAnsi="Georgia"/>
          <w:sz w:val="32"/>
        </w:rPr>
        <w:t>’</w:t>
      </w:r>
      <w:r w:rsidRPr="007B0F29">
        <w:rPr>
          <w:rFonts w:ascii="Georgia" w:hAnsi="Georgia"/>
          <w:sz w:val="32"/>
        </w:rPr>
        <w:t>elle un cercle silencieux. Tête haute, elle affronta les regards en les ignorant.</w:t>
      </w:r>
      <w:r w:rsidR="007B0F29" w:rsidRPr="007B0F29">
        <w:rPr>
          <w:rFonts w:ascii="Georgia" w:hAnsi="Georgia"/>
          <w:i/>
          <w:sz w:val="32"/>
        </w:rPr>
        <w:t xml:space="preserve"> Qu’ils pensent ce qu’ils veulent. Seul importe le jugement de Robb.</w:t>
      </w:r>
    </w:p>
    <w:p w:rsidR="00331B15" w:rsidRPr="007B0F29" w:rsidRDefault="00331B15" w:rsidP="007B0F29">
      <w:pPr>
        <w:ind w:firstLine="567"/>
        <w:jc w:val="both"/>
        <w:rPr>
          <w:rFonts w:ascii="Georgia" w:hAnsi="Georgia"/>
          <w:sz w:val="32"/>
        </w:rPr>
      </w:pPr>
      <w:r w:rsidRPr="007B0F29">
        <w:rPr>
          <w:rFonts w:ascii="Georgia" w:hAnsi="Georgia"/>
          <w:sz w:val="32"/>
        </w:rPr>
        <w:t>La présence sur l</w:t>
      </w:r>
      <w:r w:rsidR="00007603" w:rsidRPr="007B0F29">
        <w:rPr>
          <w:rFonts w:ascii="Georgia" w:hAnsi="Georgia"/>
          <w:sz w:val="32"/>
        </w:rPr>
        <w:t>’</w:t>
      </w:r>
      <w:r w:rsidRPr="007B0F29">
        <w:rPr>
          <w:rFonts w:ascii="Georgia" w:hAnsi="Georgia"/>
          <w:sz w:val="32"/>
        </w:rPr>
        <w:t>estrade d</w:t>
      </w:r>
      <w:r w:rsidR="00007603" w:rsidRPr="007B0F29">
        <w:rPr>
          <w:rFonts w:ascii="Georgia" w:hAnsi="Georgia"/>
          <w:sz w:val="32"/>
        </w:rPr>
        <w:t>’</w:t>
      </w:r>
      <w:r w:rsidRPr="007B0F29">
        <w:rPr>
          <w:rFonts w:ascii="Georgia" w:hAnsi="Georgia"/>
          <w:sz w:val="32"/>
        </w:rPr>
        <w:t xml:space="preserve">Oncle Brynden et de sa rude </w:t>
      </w:r>
      <w:r w:rsidR="00E968F8" w:rsidRPr="007B0F29">
        <w:rPr>
          <w:rFonts w:ascii="Georgia" w:hAnsi="Georgia"/>
          <w:sz w:val="32"/>
        </w:rPr>
        <w:t>physionomie</w:t>
      </w:r>
      <w:r w:rsidRPr="007B0F29">
        <w:rPr>
          <w:rFonts w:ascii="Georgia" w:hAnsi="Georgia"/>
          <w:sz w:val="32"/>
        </w:rPr>
        <w:t xml:space="preserve"> la réconforta. Un garçon qu</w:t>
      </w:r>
      <w:r w:rsidR="00007603" w:rsidRPr="007B0F29">
        <w:rPr>
          <w:rFonts w:ascii="Georgia" w:hAnsi="Georgia"/>
          <w:sz w:val="32"/>
        </w:rPr>
        <w:t>’</w:t>
      </w:r>
      <w:r w:rsidRPr="007B0F29">
        <w:rPr>
          <w:rFonts w:ascii="Georgia" w:hAnsi="Georgia"/>
          <w:sz w:val="32"/>
        </w:rPr>
        <w:t>elle ne connaissait pas semblait tenir lieu d</w:t>
      </w:r>
      <w:r w:rsidR="00007603" w:rsidRPr="007B0F29">
        <w:rPr>
          <w:rFonts w:ascii="Georgia" w:hAnsi="Georgia"/>
          <w:sz w:val="32"/>
        </w:rPr>
        <w:t>’</w:t>
      </w:r>
      <w:r w:rsidRPr="007B0F29">
        <w:rPr>
          <w:rFonts w:ascii="Georgia" w:hAnsi="Georgia"/>
          <w:sz w:val="32"/>
        </w:rPr>
        <w:t>écuyer à Robb. Derrière lui se campaient un jeune chevalier dont le surcot couleur de sable était frappé de coquillages marins, et un plus âgé que distinguaient trois poivriers noirs échampis d</w:t>
      </w:r>
      <w:r w:rsidR="00007603" w:rsidRPr="007B0F29">
        <w:rPr>
          <w:rFonts w:ascii="Georgia" w:hAnsi="Georgia"/>
          <w:sz w:val="32"/>
        </w:rPr>
        <w:t>’</w:t>
      </w:r>
      <w:r w:rsidRPr="007B0F29">
        <w:rPr>
          <w:rFonts w:ascii="Georgia" w:hAnsi="Georgia"/>
          <w:sz w:val="32"/>
        </w:rPr>
        <w:t>un méandre jaune sur champ vert rayé d</w:t>
      </w:r>
      <w:r w:rsidR="00007603" w:rsidRPr="007B0F29">
        <w:rPr>
          <w:rFonts w:ascii="Georgia" w:hAnsi="Georgia"/>
          <w:sz w:val="32"/>
        </w:rPr>
        <w:t>’</w:t>
      </w:r>
      <w:r w:rsidRPr="007B0F29">
        <w:rPr>
          <w:rFonts w:ascii="Georgia" w:hAnsi="Georgia"/>
          <w:sz w:val="32"/>
        </w:rPr>
        <w:t>argent. Entre eux se trouvaient une belle dame d</w:t>
      </w:r>
      <w:r w:rsidR="00007603" w:rsidRPr="007B0F29">
        <w:rPr>
          <w:rFonts w:ascii="Georgia" w:hAnsi="Georgia"/>
          <w:sz w:val="32"/>
        </w:rPr>
        <w:t>’</w:t>
      </w:r>
      <w:r w:rsidRPr="007B0F29">
        <w:rPr>
          <w:rFonts w:ascii="Georgia" w:hAnsi="Georgia"/>
          <w:sz w:val="32"/>
        </w:rPr>
        <w:t xml:space="preserve">un </w:t>
      </w:r>
      <w:r w:rsidR="00E968F8" w:rsidRPr="007B0F29">
        <w:rPr>
          <w:rFonts w:ascii="Georgia" w:hAnsi="Georgia"/>
          <w:sz w:val="32"/>
        </w:rPr>
        <w:t>certain</w:t>
      </w:r>
      <w:r w:rsidRPr="007B0F29">
        <w:rPr>
          <w:rFonts w:ascii="Georgia" w:hAnsi="Georgia"/>
          <w:sz w:val="32"/>
        </w:rPr>
        <w:t xml:space="preserve"> âge et une jolie jouvencelle qui paraissait être sa fille. Ainsi qu</w:t>
      </w:r>
      <w:r w:rsidR="00007603" w:rsidRPr="007B0F29">
        <w:rPr>
          <w:rFonts w:ascii="Georgia" w:hAnsi="Georgia"/>
          <w:sz w:val="32"/>
        </w:rPr>
        <w:t>’</w:t>
      </w:r>
      <w:r w:rsidRPr="007B0F29">
        <w:rPr>
          <w:rFonts w:ascii="Georgia" w:hAnsi="Georgia"/>
          <w:sz w:val="32"/>
        </w:rPr>
        <w:t>une autre, à peu près de l</w:t>
      </w:r>
      <w:r w:rsidR="00007603" w:rsidRPr="007B0F29">
        <w:rPr>
          <w:rFonts w:ascii="Georgia" w:hAnsi="Georgia"/>
          <w:sz w:val="32"/>
        </w:rPr>
        <w:t>’</w:t>
      </w:r>
      <w:r w:rsidRPr="007B0F29">
        <w:rPr>
          <w:rFonts w:ascii="Georgia" w:hAnsi="Georgia"/>
          <w:sz w:val="32"/>
        </w:rPr>
        <w:t>âge de Sansa. Les coquillages marins étaient l</w:t>
      </w:r>
      <w:r w:rsidR="00007603" w:rsidRPr="007B0F29">
        <w:rPr>
          <w:rFonts w:ascii="Georgia" w:hAnsi="Georgia"/>
          <w:sz w:val="32"/>
        </w:rPr>
        <w:t>’</w:t>
      </w:r>
      <w:r w:rsidRPr="007B0F29">
        <w:rPr>
          <w:rFonts w:ascii="Georgia" w:hAnsi="Georgia"/>
          <w:sz w:val="32"/>
        </w:rPr>
        <w:t>emblème d</w:t>
      </w:r>
      <w:r w:rsidR="00007603" w:rsidRPr="007B0F29">
        <w:rPr>
          <w:rFonts w:ascii="Georgia" w:hAnsi="Georgia"/>
          <w:sz w:val="32"/>
        </w:rPr>
        <w:t>’</w:t>
      </w:r>
      <w:r w:rsidRPr="007B0F29">
        <w:rPr>
          <w:rFonts w:ascii="Georgia" w:hAnsi="Georgia"/>
          <w:sz w:val="32"/>
        </w:rPr>
        <w:t>une famille de hobereaux, Catelyn le savait, mais les poivriers ne lui disaient strictement rien.</w:t>
      </w:r>
      <w:r w:rsidR="007B0F29" w:rsidRPr="007B0F29">
        <w:rPr>
          <w:rFonts w:ascii="Georgia" w:hAnsi="Georgia"/>
          <w:i/>
          <w:sz w:val="32"/>
        </w:rPr>
        <w:t xml:space="preserve"> Des captifs ?</w:t>
      </w:r>
      <w:r w:rsidRPr="007B0F29">
        <w:rPr>
          <w:rFonts w:ascii="Georgia" w:hAnsi="Georgia"/>
          <w:sz w:val="32"/>
        </w:rPr>
        <w:t xml:space="preserve"> Pourquoi Robb aurait-il placé des captifs sur l</w:t>
      </w:r>
      <w:r w:rsidR="00007603" w:rsidRPr="007B0F29">
        <w:rPr>
          <w:rFonts w:ascii="Georgia" w:hAnsi="Georgia"/>
          <w:sz w:val="32"/>
        </w:rPr>
        <w:t>’</w:t>
      </w:r>
      <w:r w:rsidRPr="007B0F29">
        <w:rPr>
          <w:rFonts w:ascii="Georgia" w:hAnsi="Georgia"/>
          <w:sz w:val="32"/>
        </w:rPr>
        <w:t>estrade ?</w:t>
      </w:r>
    </w:p>
    <w:p w:rsidR="00331B15" w:rsidRPr="007B0F29" w:rsidRDefault="00331B15" w:rsidP="007B0F29">
      <w:pPr>
        <w:ind w:firstLine="567"/>
        <w:jc w:val="both"/>
        <w:rPr>
          <w:rFonts w:ascii="Georgia" w:hAnsi="Georgia"/>
          <w:sz w:val="32"/>
        </w:rPr>
      </w:pPr>
      <w:r w:rsidRPr="007B0F29">
        <w:rPr>
          <w:rFonts w:ascii="Georgia" w:hAnsi="Georgia"/>
          <w:sz w:val="32"/>
        </w:rPr>
        <w:t>Utherydes Van frappa le sol de son bâton quand ser Desmond la fit avancer.</w:t>
      </w:r>
      <w:r w:rsidR="007B0F29" w:rsidRPr="007B0F29">
        <w:rPr>
          <w:rFonts w:ascii="Georgia" w:hAnsi="Georgia"/>
          <w:i/>
          <w:sz w:val="32"/>
        </w:rPr>
        <w:t xml:space="preserve"> Si Robb me regarde du même œil qu’Edmure, que vais-je faire ?</w:t>
      </w:r>
      <w:r w:rsidRPr="007B0F29">
        <w:rPr>
          <w:rFonts w:ascii="Georgia" w:hAnsi="Georgia"/>
          <w:sz w:val="32"/>
        </w:rPr>
        <w:t xml:space="preserve"> Or, il lui sembla que ce qu</w:t>
      </w:r>
      <w:r w:rsidR="00007603" w:rsidRPr="007B0F29">
        <w:rPr>
          <w:rFonts w:ascii="Georgia" w:hAnsi="Georgia"/>
          <w:sz w:val="32"/>
        </w:rPr>
        <w:t>’</w:t>
      </w:r>
      <w:r w:rsidRPr="007B0F29">
        <w:rPr>
          <w:rFonts w:ascii="Georgia" w:hAnsi="Georgia"/>
          <w:sz w:val="32"/>
        </w:rPr>
        <w:t>elle lisait dans les yeux de son fils n</w:t>
      </w:r>
      <w:r w:rsidR="00007603" w:rsidRPr="007B0F29">
        <w:rPr>
          <w:rFonts w:ascii="Georgia" w:hAnsi="Georgia"/>
          <w:sz w:val="32"/>
        </w:rPr>
        <w:t>’</w:t>
      </w:r>
      <w:r w:rsidRPr="007B0F29">
        <w:rPr>
          <w:rFonts w:ascii="Georgia" w:hAnsi="Georgia"/>
          <w:sz w:val="32"/>
        </w:rPr>
        <w:t>était pas de la réprobation mais quelque chose d</w:t>
      </w:r>
      <w:r w:rsidR="00007603" w:rsidRPr="007B0F29">
        <w:rPr>
          <w:rFonts w:ascii="Georgia" w:hAnsi="Georgia"/>
          <w:sz w:val="32"/>
        </w:rPr>
        <w:t>’</w:t>
      </w:r>
      <w:r w:rsidRPr="007B0F29">
        <w:rPr>
          <w:rFonts w:ascii="Georgia" w:hAnsi="Georgia"/>
          <w:sz w:val="32"/>
        </w:rPr>
        <w:t>autre..., de l</w:t>
      </w:r>
      <w:r w:rsidR="00007603" w:rsidRPr="007B0F29">
        <w:rPr>
          <w:rFonts w:ascii="Georgia" w:hAnsi="Georgia"/>
          <w:sz w:val="32"/>
        </w:rPr>
        <w:t>’</w:t>
      </w:r>
      <w:r w:rsidRPr="007B0F29">
        <w:rPr>
          <w:rFonts w:ascii="Georgia" w:hAnsi="Georgia"/>
          <w:sz w:val="32"/>
        </w:rPr>
        <w:t>appréhension, peut-être</w:t>
      </w:r>
      <w:r w:rsidR="00E968F8">
        <w:rPr>
          <w:rFonts w:ascii="Georgia" w:hAnsi="Georgia"/>
          <w:sz w:val="32"/>
        </w:rPr>
        <w:t xml:space="preserve"> </w:t>
      </w:r>
      <w:r w:rsidRPr="007B0F29">
        <w:rPr>
          <w:rFonts w:ascii="Georgia" w:hAnsi="Georgia"/>
          <w:sz w:val="32"/>
        </w:rPr>
        <w:t>? non, l</w:t>
      </w:r>
      <w:r w:rsidR="00007603" w:rsidRPr="007B0F29">
        <w:rPr>
          <w:rFonts w:ascii="Georgia" w:hAnsi="Georgia"/>
          <w:sz w:val="32"/>
        </w:rPr>
        <w:t>’</w:t>
      </w:r>
      <w:r w:rsidRPr="007B0F29">
        <w:rPr>
          <w:rFonts w:ascii="Georgia" w:hAnsi="Georgia"/>
          <w:sz w:val="32"/>
        </w:rPr>
        <w:t>hypothèse était absurde. Qu</w:t>
      </w:r>
      <w:r w:rsidR="00007603" w:rsidRPr="007B0F29">
        <w:rPr>
          <w:rFonts w:ascii="Georgia" w:hAnsi="Georgia"/>
          <w:sz w:val="32"/>
        </w:rPr>
        <w:t>’</w:t>
      </w:r>
      <w:r w:rsidRPr="007B0F29">
        <w:rPr>
          <w:rFonts w:ascii="Georgia" w:hAnsi="Georgia"/>
          <w:sz w:val="32"/>
        </w:rPr>
        <w:t>aurait-il eu à redouter,</w:t>
      </w:r>
      <w:r w:rsidR="007B0F29" w:rsidRPr="007B0F29">
        <w:rPr>
          <w:rFonts w:ascii="Georgia" w:hAnsi="Georgia"/>
          <w:i/>
          <w:sz w:val="32"/>
        </w:rPr>
        <w:t xml:space="preserve"> lui</w:t>
      </w:r>
      <w:r w:rsidRPr="007B0F29">
        <w:rPr>
          <w:rFonts w:ascii="Georgia" w:hAnsi="Georgia"/>
          <w:sz w:val="32"/>
        </w:rPr>
        <w:t xml:space="preserve"> ? Lui qui était le Jeune Loup, le roi du Nord et du Trident ?</w:t>
      </w:r>
    </w:p>
    <w:p w:rsidR="00331B15" w:rsidRPr="007B0F29" w:rsidRDefault="00331B15" w:rsidP="007B0F29">
      <w:pPr>
        <w:ind w:firstLine="567"/>
        <w:jc w:val="both"/>
        <w:rPr>
          <w:rFonts w:ascii="Georgia" w:hAnsi="Georgia"/>
          <w:sz w:val="32"/>
        </w:rPr>
      </w:pPr>
      <w:r w:rsidRPr="007B0F29">
        <w:rPr>
          <w:rFonts w:ascii="Georgia" w:hAnsi="Georgia"/>
          <w:sz w:val="32"/>
        </w:rPr>
        <w:t xml:space="preserve">Ser Brynden Tully fut le premier à la saluer. Plus poisson noir que jamais, il se moquait éperdument de ce que les autres </w:t>
      </w:r>
      <w:r w:rsidR="00E968F8" w:rsidRPr="007B0F29">
        <w:rPr>
          <w:rFonts w:ascii="Georgia" w:hAnsi="Georgia"/>
          <w:sz w:val="32"/>
        </w:rPr>
        <w:t>pouvaient</w:t>
      </w:r>
      <w:r w:rsidRPr="007B0F29">
        <w:rPr>
          <w:rFonts w:ascii="Georgia" w:hAnsi="Georgia"/>
          <w:sz w:val="32"/>
        </w:rPr>
        <w:t xml:space="preserve"> penser. Il bondit au bas de l</w:t>
      </w:r>
      <w:r w:rsidR="00007603" w:rsidRPr="007B0F29">
        <w:rPr>
          <w:rFonts w:ascii="Georgia" w:hAnsi="Georgia"/>
          <w:sz w:val="32"/>
        </w:rPr>
        <w:t>’</w:t>
      </w:r>
      <w:r w:rsidRPr="007B0F29">
        <w:rPr>
          <w:rFonts w:ascii="Georgia" w:hAnsi="Georgia"/>
          <w:sz w:val="32"/>
        </w:rPr>
        <w:t>estrade et l</w:t>
      </w:r>
      <w:r w:rsidR="00007603" w:rsidRPr="007B0F29">
        <w:rPr>
          <w:rFonts w:ascii="Georgia" w:hAnsi="Georgia"/>
          <w:sz w:val="32"/>
        </w:rPr>
        <w:t>’</w:t>
      </w:r>
      <w:r w:rsidRPr="007B0F29">
        <w:rPr>
          <w:rFonts w:ascii="Georgia" w:hAnsi="Georgia"/>
          <w:sz w:val="32"/>
        </w:rPr>
        <w:t>attira dans ses bras. En l</w:t>
      </w:r>
      <w:r w:rsidR="00007603" w:rsidRPr="007B0F29">
        <w:rPr>
          <w:rFonts w:ascii="Georgia" w:hAnsi="Georgia"/>
          <w:sz w:val="32"/>
        </w:rPr>
        <w:t>’</w:t>
      </w:r>
      <w:r w:rsidRPr="007B0F29">
        <w:rPr>
          <w:rFonts w:ascii="Georgia" w:hAnsi="Georgia"/>
          <w:sz w:val="32"/>
        </w:rPr>
        <w:t>entendant déclarer : « C</w:t>
      </w:r>
      <w:r w:rsidR="00007603" w:rsidRPr="007B0F29">
        <w:rPr>
          <w:rFonts w:ascii="Georgia" w:hAnsi="Georgia"/>
          <w:sz w:val="32"/>
        </w:rPr>
        <w:t>’</w:t>
      </w:r>
      <w:r w:rsidRPr="007B0F29">
        <w:rPr>
          <w:rFonts w:ascii="Georgia" w:hAnsi="Georgia"/>
          <w:sz w:val="32"/>
        </w:rPr>
        <w:t>est bon de te trouver à la maison, Cat</w:t>
      </w:r>
      <w:r w:rsidR="00E968F8">
        <w:rPr>
          <w:rFonts w:ascii="Georgia" w:hAnsi="Georgia"/>
          <w:sz w:val="32"/>
        </w:rPr>
        <w:t xml:space="preserve"> </w:t>
      </w:r>
      <w:r w:rsidRPr="007B0F29">
        <w:rPr>
          <w:rFonts w:ascii="Georgia" w:hAnsi="Georgia"/>
          <w:sz w:val="32"/>
        </w:rPr>
        <w:t>», elle eut le pl</w:t>
      </w:r>
      <w:r w:rsidR="00E968F8">
        <w:rPr>
          <w:rFonts w:ascii="Georgia" w:hAnsi="Georgia"/>
          <w:sz w:val="32"/>
        </w:rPr>
        <w:t>us grand mal à garder son sang-</w:t>
      </w:r>
      <w:r w:rsidRPr="007B0F29">
        <w:rPr>
          <w:rFonts w:ascii="Georgia" w:hAnsi="Georgia"/>
          <w:sz w:val="32"/>
        </w:rPr>
        <w:t>froid. « Vous aussi, murmura-t-elle.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Mère. »</w:t>
      </w:r>
    </w:p>
    <w:p w:rsidR="00331B15" w:rsidRPr="007B0F29" w:rsidRDefault="00331B15" w:rsidP="007B0F29">
      <w:pPr>
        <w:ind w:firstLine="567"/>
        <w:jc w:val="both"/>
        <w:rPr>
          <w:rFonts w:ascii="Georgia" w:hAnsi="Georgia"/>
          <w:sz w:val="32"/>
        </w:rPr>
      </w:pPr>
      <w:r w:rsidRPr="007B0F29">
        <w:rPr>
          <w:rFonts w:ascii="Georgia" w:hAnsi="Georgia"/>
          <w:sz w:val="32"/>
        </w:rPr>
        <w:t>Elle leva les yeux vers son grand roi de fils. « Sire, j</w:t>
      </w:r>
      <w:r w:rsidR="00007603" w:rsidRPr="007B0F29">
        <w:rPr>
          <w:rFonts w:ascii="Georgia" w:hAnsi="Georgia"/>
          <w:sz w:val="32"/>
        </w:rPr>
        <w:t>’</w:t>
      </w:r>
      <w:r w:rsidRPr="007B0F29">
        <w:rPr>
          <w:rFonts w:ascii="Georgia" w:hAnsi="Georgia"/>
          <w:sz w:val="32"/>
        </w:rPr>
        <w:t>ai prié pour que vous nous reveniez sain et sauf. J</w:t>
      </w:r>
      <w:r w:rsidR="00007603" w:rsidRPr="007B0F29">
        <w:rPr>
          <w:rFonts w:ascii="Georgia" w:hAnsi="Georgia"/>
          <w:sz w:val="32"/>
        </w:rPr>
        <w:t>’</w:t>
      </w:r>
      <w:r w:rsidRPr="007B0F29">
        <w:rPr>
          <w:rFonts w:ascii="Georgia" w:hAnsi="Georgia"/>
          <w:sz w:val="32"/>
        </w:rPr>
        <w:t>avais entendu dire que vous étiez blessé.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Une flèche m</w:t>
      </w:r>
      <w:r w:rsidRPr="007B0F29">
        <w:rPr>
          <w:rFonts w:ascii="Georgia" w:hAnsi="Georgia"/>
          <w:sz w:val="32"/>
        </w:rPr>
        <w:t>’</w:t>
      </w:r>
      <w:r w:rsidR="00331B15" w:rsidRPr="007B0F29">
        <w:rPr>
          <w:rFonts w:ascii="Georgia" w:hAnsi="Georgia"/>
          <w:sz w:val="32"/>
        </w:rPr>
        <w:t>a traversé le bras lors de l</w:t>
      </w:r>
      <w:r w:rsidRPr="007B0F29">
        <w:rPr>
          <w:rFonts w:ascii="Georgia" w:hAnsi="Georgia"/>
          <w:sz w:val="32"/>
        </w:rPr>
        <w:t>’</w:t>
      </w:r>
      <w:r w:rsidR="00331B15" w:rsidRPr="007B0F29">
        <w:rPr>
          <w:rFonts w:ascii="Georgia" w:hAnsi="Georgia"/>
          <w:sz w:val="32"/>
        </w:rPr>
        <w:t>assaut contre Falaise, dit-il. Mais la plaie s</w:t>
      </w:r>
      <w:r w:rsidRPr="007B0F29">
        <w:rPr>
          <w:rFonts w:ascii="Georgia" w:hAnsi="Georgia"/>
          <w:sz w:val="32"/>
        </w:rPr>
        <w:t>’</w:t>
      </w:r>
      <w:r w:rsidR="00331B15" w:rsidRPr="007B0F29">
        <w:rPr>
          <w:rFonts w:ascii="Georgia" w:hAnsi="Georgia"/>
          <w:sz w:val="32"/>
        </w:rPr>
        <w:t>est parfaitement cicatrisée. J</w:t>
      </w:r>
      <w:r w:rsidRPr="007B0F29">
        <w:rPr>
          <w:rFonts w:ascii="Georgia" w:hAnsi="Georgia"/>
          <w:sz w:val="32"/>
        </w:rPr>
        <w:t>’</w:t>
      </w:r>
      <w:r w:rsidR="00331B15" w:rsidRPr="007B0F29">
        <w:rPr>
          <w:rFonts w:ascii="Georgia" w:hAnsi="Georgia"/>
          <w:sz w:val="32"/>
        </w:rPr>
        <w:t>ai bénéficié des soins les plus attentionnés.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Dans ce cas, les dieux soient loués. » Elle prit une profonde inspiration.</w:t>
      </w:r>
      <w:r w:rsidR="007B0F29" w:rsidRPr="007B0F29">
        <w:rPr>
          <w:rFonts w:ascii="Georgia" w:hAnsi="Georgia"/>
          <w:i/>
          <w:sz w:val="32"/>
        </w:rPr>
        <w:t xml:space="preserve"> Dis-le. Tu ne peux éviter cette épreuve.</w:t>
      </w:r>
      <w:r w:rsidR="00331B15" w:rsidRPr="007B0F29">
        <w:rPr>
          <w:rFonts w:ascii="Georgia" w:hAnsi="Georgia"/>
          <w:sz w:val="32"/>
        </w:rPr>
        <w:t xml:space="preserve"> « On a dû vous dire ce que j</w:t>
      </w:r>
      <w:r w:rsidRPr="007B0F29">
        <w:rPr>
          <w:rFonts w:ascii="Georgia" w:hAnsi="Georgia"/>
          <w:sz w:val="32"/>
        </w:rPr>
        <w:t>’</w:t>
      </w:r>
      <w:r w:rsidR="00331B15" w:rsidRPr="007B0F29">
        <w:rPr>
          <w:rFonts w:ascii="Georgia" w:hAnsi="Georgia"/>
          <w:sz w:val="32"/>
        </w:rPr>
        <w:t>ai fait. Vous a-t-on dit mes raisons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 faveur des filles.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avais cinq enfants. Il ne m</w:t>
      </w:r>
      <w:r w:rsidRPr="007B0F29">
        <w:rPr>
          <w:rFonts w:ascii="Georgia" w:hAnsi="Georgia"/>
          <w:sz w:val="32"/>
        </w:rPr>
        <w:t>’</w:t>
      </w:r>
      <w:r w:rsidR="00331B15" w:rsidRPr="007B0F29">
        <w:rPr>
          <w:rFonts w:ascii="Georgia" w:hAnsi="Georgia"/>
          <w:sz w:val="32"/>
        </w:rPr>
        <w:t>en reste plus que trois.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Mouais, madame. » Lord Rickard Karstark bouscula le Lard-Jon pour passer, tel un spectre lugubre avec sa maille noire et sa grande barbe grise hirsute, sa figure tout en longueur, hâve et glacée. « Et je n</w:t>
      </w:r>
      <w:r w:rsidRPr="007B0F29">
        <w:rPr>
          <w:rFonts w:ascii="Georgia" w:hAnsi="Georgia"/>
          <w:sz w:val="32"/>
        </w:rPr>
        <w:t>’</w:t>
      </w:r>
      <w:r w:rsidR="00331B15" w:rsidRPr="007B0F29">
        <w:rPr>
          <w:rFonts w:ascii="Georgia" w:hAnsi="Georgia"/>
          <w:sz w:val="32"/>
        </w:rPr>
        <w:t>ai plus qu</w:t>
      </w:r>
      <w:r w:rsidRPr="007B0F29">
        <w:rPr>
          <w:rFonts w:ascii="Georgia" w:hAnsi="Georgia"/>
          <w:sz w:val="32"/>
        </w:rPr>
        <w:t>’</w:t>
      </w:r>
      <w:r w:rsidR="00331B15" w:rsidRPr="007B0F29">
        <w:rPr>
          <w:rFonts w:ascii="Georgia" w:hAnsi="Georgia"/>
          <w:sz w:val="32"/>
        </w:rPr>
        <w:t>un fils, moi qui en avais trois. Vous m</w:t>
      </w:r>
      <w:r w:rsidRPr="007B0F29">
        <w:rPr>
          <w:rFonts w:ascii="Georgia" w:hAnsi="Georgia"/>
          <w:sz w:val="32"/>
        </w:rPr>
        <w:t>’</w:t>
      </w:r>
      <w:r w:rsidR="00331B15" w:rsidRPr="007B0F29">
        <w:rPr>
          <w:rFonts w:ascii="Georgia" w:hAnsi="Georgia"/>
          <w:sz w:val="32"/>
        </w:rPr>
        <w:t>avez dépouillé de ma vengeance. »</w:t>
      </w:r>
    </w:p>
    <w:p w:rsidR="00331B15" w:rsidRPr="007B0F29" w:rsidRDefault="00331B15" w:rsidP="007B0F29">
      <w:pPr>
        <w:ind w:firstLine="567"/>
        <w:jc w:val="both"/>
        <w:rPr>
          <w:rFonts w:ascii="Georgia" w:hAnsi="Georgia"/>
          <w:sz w:val="32"/>
        </w:rPr>
      </w:pPr>
      <w:r w:rsidRPr="007B0F29">
        <w:rPr>
          <w:rFonts w:ascii="Georgia" w:hAnsi="Georgia"/>
          <w:sz w:val="32"/>
        </w:rPr>
        <w:t>Elle lui fit face calmement. « Lord Rickard, la mort du Régicide n</w:t>
      </w:r>
      <w:r w:rsidR="00007603" w:rsidRPr="007B0F29">
        <w:rPr>
          <w:rFonts w:ascii="Georgia" w:hAnsi="Georgia"/>
          <w:sz w:val="32"/>
        </w:rPr>
        <w:t>’</w:t>
      </w:r>
      <w:r w:rsidRPr="007B0F29">
        <w:rPr>
          <w:rFonts w:ascii="Georgia" w:hAnsi="Georgia"/>
          <w:sz w:val="32"/>
        </w:rPr>
        <w:t>aurait pas acheté le jour à vos enfants. Sa vie peut acheter le jour aux miens. »</w:t>
      </w:r>
    </w:p>
    <w:p w:rsidR="00331B15" w:rsidRPr="007B0F29" w:rsidRDefault="00331B15" w:rsidP="007B0F29">
      <w:pPr>
        <w:ind w:firstLine="567"/>
        <w:jc w:val="both"/>
        <w:rPr>
          <w:rFonts w:ascii="Georgia" w:hAnsi="Georgia"/>
          <w:sz w:val="32"/>
        </w:rPr>
      </w:pPr>
      <w:r w:rsidRPr="007B0F29">
        <w:rPr>
          <w:rFonts w:ascii="Georgia" w:hAnsi="Georgia"/>
          <w:sz w:val="32"/>
        </w:rPr>
        <w:t>Il ne se radoucit pas pour si peu. «</w:t>
      </w:r>
      <w:r w:rsidR="00E968F8">
        <w:rPr>
          <w:rFonts w:ascii="Georgia" w:hAnsi="Georgia"/>
          <w:sz w:val="32"/>
        </w:rPr>
        <w:t xml:space="preserve"> </w:t>
      </w:r>
      <w:r w:rsidRPr="007B0F29">
        <w:rPr>
          <w:rFonts w:ascii="Georgia" w:hAnsi="Georgia"/>
          <w:sz w:val="32"/>
        </w:rPr>
        <w:t>Jaime Lannister vous a roulée comme une idiote. Vous n</w:t>
      </w:r>
      <w:r w:rsidR="00007603" w:rsidRPr="007B0F29">
        <w:rPr>
          <w:rFonts w:ascii="Georgia" w:hAnsi="Georgia"/>
          <w:sz w:val="32"/>
        </w:rPr>
        <w:t>’</w:t>
      </w:r>
      <w:r w:rsidRPr="007B0F29">
        <w:rPr>
          <w:rFonts w:ascii="Georgia" w:hAnsi="Georgia"/>
          <w:sz w:val="32"/>
        </w:rPr>
        <w:t>avez acheté qu</w:t>
      </w:r>
      <w:r w:rsidR="00007603" w:rsidRPr="007B0F29">
        <w:rPr>
          <w:rFonts w:ascii="Georgia" w:hAnsi="Georgia"/>
          <w:sz w:val="32"/>
        </w:rPr>
        <w:t>’</w:t>
      </w:r>
      <w:r w:rsidRPr="007B0F29">
        <w:rPr>
          <w:rFonts w:ascii="Georgia" w:hAnsi="Georgia"/>
          <w:sz w:val="32"/>
        </w:rPr>
        <w:t>un sac de mots creux, pas plus. Mon Eddard et mon Torrhen méritaient mieux de votre part.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Suffit, Karstark ! gronda le Lard-Jon en croisant ses bras énormes sur sa poitrine. C</w:t>
      </w:r>
      <w:r w:rsidRPr="007B0F29">
        <w:rPr>
          <w:rFonts w:ascii="Georgia" w:hAnsi="Georgia"/>
          <w:sz w:val="32"/>
        </w:rPr>
        <w:t>’</w:t>
      </w:r>
      <w:r w:rsidR="00331B15" w:rsidRPr="007B0F29">
        <w:rPr>
          <w:rFonts w:ascii="Georgia" w:hAnsi="Georgia"/>
          <w:sz w:val="32"/>
        </w:rPr>
        <w:t>était une folie de mère. Les femmes sont bâties comme ça.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Une folie de mère ? explosa lord Karstark, moi, je l</w:t>
      </w:r>
      <w:r w:rsidRPr="007B0F29">
        <w:rPr>
          <w:rFonts w:ascii="Georgia" w:hAnsi="Georgia"/>
          <w:sz w:val="32"/>
        </w:rPr>
        <w:t>’</w:t>
      </w:r>
      <w:r w:rsidR="00331B15" w:rsidRPr="007B0F29">
        <w:rPr>
          <w:rFonts w:ascii="Georgia" w:hAnsi="Georgia"/>
          <w:sz w:val="32"/>
        </w:rPr>
        <w:t>appelle une félonie.</w:t>
      </w:r>
    </w:p>
    <w:p w:rsidR="00331B15" w:rsidRPr="007B0F29" w:rsidRDefault="007B0F29" w:rsidP="007B0F29">
      <w:pPr>
        <w:ind w:firstLine="567"/>
        <w:jc w:val="both"/>
        <w:rPr>
          <w:rFonts w:ascii="Georgia" w:hAnsi="Georgia"/>
          <w:sz w:val="32"/>
        </w:rPr>
      </w:pPr>
      <w:r w:rsidRPr="007B0F29">
        <w:rPr>
          <w:rFonts w:ascii="Georgia" w:hAnsi="Georgia"/>
          <w:i/>
          <w:sz w:val="32"/>
        </w:rPr>
        <w:t>— Assez.</w:t>
      </w:r>
      <w:r w:rsidR="00331B15" w:rsidRPr="007B0F29">
        <w:rPr>
          <w:rFonts w:ascii="Georgia" w:hAnsi="Georgia"/>
          <w:sz w:val="32"/>
        </w:rPr>
        <w:t xml:space="preserve"> » L</w:t>
      </w:r>
      <w:r w:rsidR="00007603" w:rsidRPr="007B0F29">
        <w:rPr>
          <w:rFonts w:ascii="Georgia" w:hAnsi="Georgia"/>
          <w:sz w:val="32"/>
        </w:rPr>
        <w:t>’</w:t>
      </w:r>
      <w:r w:rsidR="00331B15" w:rsidRPr="007B0F29">
        <w:rPr>
          <w:rFonts w:ascii="Georgia" w:hAnsi="Georgia"/>
          <w:sz w:val="32"/>
        </w:rPr>
        <w:t>espace d</w:t>
      </w:r>
      <w:r w:rsidR="00007603" w:rsidRPr="007B0F29">
        <w:rPr>
          <w:rFonts w:ascii="Georgia" w:hAnsi="Georgia"/>
          <w:sz w:val="32"/>
        </w:rPr>
        <w:t>’</w:t>
      </w:r>
      <w:r w:rsidR="00331B15" w:rsidRPr="007B0F29">
        <w:rPr>
          <w:rFonts w:ascii="Georgia" w:hAnsi="Georgia"/>
          <w:sz w:val="32"/>
        </w:rPr>
        <w:t>une seconde, Robb avait adopté un ton plus semblable à celui de Brandon qu</w:t>
      </w:r>
      <w:r w:rsidR="00007603" w:rsidRPr="007B0F29">
        <w:rPr>
          <w:rFonts w:ascii="Georgia" w:hAnsi="Georgia"/>
          <w:sz w:val="32"/>
        </w:rPr>
        <w:t>’</w:t>
      </w:r>
      <w:r w:rsidR="00331B15" w:rsidRPr="007B0F29">
        <w:rPr>
          <w:rFonts w:ascii="Georgia" w:hAnsi="Georgia"/>
          <w:sz w:val="32"/>
        </w:rPr>
        <w:t>à celui de son père. « Moi présent, nul ne traite de félonne ma dame de Winterfell, lord Rickard. » Sa voix s</w:t>
      </w:r>
      <w:r w:rsidR="00007603" w:rsidRPr="007B0F29">
        <w:rPr>
          <w:rFonts w:ascii="Georgia" w:hAnsi="Georgia"/>
          <w:sz w:val="32"/>
        </w:rPr>
        <w:t>’</w:t>
      </w:r>
      <w:r w:rsidR="00331B15" w:rsidRPr="007B0F29">
        <w:rPr>
          <w:rFonts w:ascii="Georgia" w:hAnsi="Georgia"/>
          <w:sz w:val="32"/>
        </w:rPr>
        <w:t>amadoua pour s</w:t>
      </w:r>
      <w:r w:rsidR="00007603" w:rsidRPr="007B0F29">
        <w:rPr>
          <w:rFonts w:ascii="Georgia" w:hAnsi="Georgia"/>
          <w:sz w:val="32"/>
        </w:rPr>
        <w:t>’</w:t>
      </w:r>
      <w:r w:rsidR="00331B15" w:rsidRPr="007B0F29">
        <w:rPr>
          <w:rFonts w:ascii="Georgia" w:hAnsi="Georgia"/>
          <w:sz w:val="32"/>
        </w:rPr>
        <w:t>adresser à elle. « S</w:t>
      </w:r>
      <w:r w:rsidR="00007603" w:rsidRPr="007B0F29">
        <w:rPr>
          <w:rFonts w:ascii="Georgia" w:hAnsi="Georgia"/>
          <w:sz w:val="32"/>
        </w:rPr>
        <w:t>’</w:t>
      </w:r>
      <w:r w:rsidR="00331B15" w:rsidRPr="007B0F29">
        <w:rPr>
          <w:rFonts w:ascii="Georgia" w:hAnsi="Georgia"/>
          <w:sz w:val="32"/>
        </w:rPr>
        <w:t>il me suffisait de le souhaiter, le Régicide retrouverait ses chaînes à l</w:t>
      </w:r>
      <w:r w:rsidR="00007603" w:rsidRPr="007B0F29">
        <w:rPr>
          <w:rFonts w:ascii="Georgia" w:hAnsi="Georgia"/>
          <w:sz w:val="32"/>
        </w:rPr>
        <w:t>’</w:t>
      </w:r>
      <w:r w:rsidR="00331B15" w:rsidRPr="007B0F29">
        <w:rPr>
          <w:rFonts w:ascii="Georgia" w:hAnsi="Georgia"/>
          <w:sz w:val="32"/>
        </w:rPr>
        <w:t>instant. C</w:t>
      </w:r>
      <w:r w:rsidR="00007603" w:rsidRPr="007B0F29">
        <w:rPr>
          <w:rFonts w:ascii="Georgia" w:hAnsi="Georgia"/>
          <w:sz w:val="32"/>
        </w:rPr>
        <w:t>’</w:t>
      </w:r>
      <w:r w:rsidR="00331B15" w:rsidRPr="007B0F29">
        <w:rPr>
          <w:rFonts w:ascii="Georgia" w:hAnsi="Georgia"/>
          <w:sz w:val="32"/>
        </w:rPr>
        <w:t>est à mon insu et contre mon gré que vous l</w:t>
      </w:r>
      <w:r w:rsidR="00007603" w:rsidRPr="007B0F29">
        <w:rPr>
          <w:rFonts w:ascii="Georgia" w:hAnsi="Georgia"/>
          <w:sz w:val="32"/>
        </w:rPr>
        <w:t>’</w:t>
      </w:r>
      <w:r w:rsidR="00331B15" w:rsidRPr="007B0F29">
        <w:rPr>
          <w:rFonts w:ascii="Georgia" w:hAnsi="Georgia"/>
          <w:sz w:val="32"/>
        </w:rPr>
        <w:t>avez libéré..., mais je sais qu</w:t>
      </w:r>
      <w:r w:rsidR="00007603" w:rsidRPr="007B0F29">
        <w:rPr>
          <w:rFonts w:ascii="Georgia" w:hAnsi="Georgia"/>
          <w:sz w:val="32"/>
        </w:rPr>
        <w:t>’</w:t>
      </w:r>
      <w:r w:rsidR="00331B15" w:rsidRPr="007B0F29">
        <w:rPr>
          <w:rFonts w:ascii="Georgia" w:hAnsi="Georgia"/>
          <w:sz w:val="32"/>
        </w:rPr>
        <w:t>en agissant ainsi vous avez agi par amour. Pour Arya et Sansa, et sous le choc du deuil de Bran et Rickon. L</w:t>
      </w:r>
      <w:r w:rsidR="00007603" w:rsidRPr="007B0F29">
        <w:rPr>
          <w:rFonts w:ascii="Georgia" w:hAnsi="Georgia"/>
          <w:sz w:val="32"/>
        </w:rPr>
        <w:t>’</w:t>
      </w:r>
      <w:r w:rsidR="00331B15" w:rsidRPr="007B0F29">
        <w:rPr>
          <w:rFonts w:ascii="Georgia" w:hAnsi="Georgia"/>
          <w:sz w:val="32"/>
        </w:rPr>
        <w:t>amour n</w:t>
      </w:r>
      <w:r w:rsidR="00007603" w:rsidRPr="007B0F29">
        <w:rPr>
          <w:rFonts w:ascii="Georgia" w:hAnsi="Georgia"/>
          <w:sz w:val="32"/>
        </w:rPr>
        <w:t>’</w:t>
      </w:r>
      <w:r w:rsidR="00331B15" w:rsidRPr="007B0F29">
        <w:rPr>
          <w:rFonts w:ascii="Georgia" w:hAnsi="Georgia"/>
          <w:sz w:val="32"/>
        </w:rPr>
        <w:t>est pas toujours raisonnable, ai-je appris. Il peut nous faire commettre de vraies folies, mais nous suivons notre cœur..., où qu</w:t>
      </w:r>
      <w:r w:rsidR="00007603" w:rsidRPr="007B0F29">
        <w:rPr>
          <w:rFonts w:ascii="Georgia" w:hAnsi="Georgia"/>
          <w:sz w:val="32"/>
        </w:rPr>
        <w:t>’</w:t>
      </w:r>
      <w:r w:rsidR="00331B15" w:rsidRPr="007B0F29">
        <w:rPr>
          <w:rFonts w:ascii="Georgia" w:hAnsi="Georgia"/>
          <w:sz w:val="32"/>
        </w:rPr>
        <w:t>il nous entraîne. N</w:t>
      </w:r>
      <w:r w:rsidR="00007603" w:rsidRPr="007B0F29">
        <w:rPr>
          <w:rFonts w:ascii="Georgia" w:hAnsi="Georgia"/>
          <w:sz w:val="32"/>
        </w:rPr>
        <w:t>’</w:t>
      </w:r>
      <w:r w:rsidR="00331B15" w:rsidRPr="007B0F29">
        <w:rPr>
          <w:rFonts w:ascii="Georgia" w:hAnsi="Georgia"/>
          <w:sz w:val="32"/>
        </w:rPr>
        <w:t>est-ce pas, Mère ? »</w:t>
      </w:r>
    </w:p>
    <w:p w:rsidR="00331B15" w:rsidRPr="007B0F29" w:rsidRDefault="007B0F29" w:rsidP="007B0F29">
      <w:pPr>
        <w:ind w:firstLine="567"/>
        <w:jc w:val="both"/>
        <w:rPr>
          <w:rFonts w:ascii="Georgia" w:hAnsi="Georgia"/>
          <w:sz w:val="32"/>
        </w:rPr>
      </w:pPr>
      <w:r w:rsidRPr="007B0F29">
        <w:rPr>
          <w:rFonts w:ascii="Georgia" w:hAnsi="Georgia"/>
          <w:i/>
          <w:sz w:val="32"/>
        </w:rPr>
        <w:t>Cela fut-il mon cas ?</w:t>
      </w:r>
      <w:r w:rsidR="00331B15" w:rsidRPr="007B0F29">
        <w:rPr>
          <w:rFonts w:ascii="Georgia" w:hAnsi="Georgia"/>
          <w:sz w:val="32"/>
        </w:rPr>
        <w:t xml:space="preserve"> « Si mon cœur m</w:t>
      </w:r>
      <w:r w:rsidR="00007603" w:rsidRPr="007B0F29">
        <w:rPr>
          <w:rFonts w:ascii="Georgia" w:hAnsi="Georgia"/>
          <w:sz w:val="32"/>
        </w:rPr>
        <w:t>’</w:t>
      </w:r>
      <w:r w:rsidR="00331B15" w:rsidRPr="007B0F29">
        <w:rPr>
          <w:rFonts w:ascii="Georgia" w:hAnsi="Georgia"/>
          <w:sz w:val="32"/>
        </w:rPr>
        <w:t>a fait perdre la tête, je serai trop heureuse d</w:t>
      </w:r>
      <w:r w:rsidR="00007603" w:rsidRPr="007B0F29">
        <w:rPr>
          <w:rFonts w:ascii="Georgia" w:hAnsi="Georgia"/>
          <w:sz w:val="32"/>
        </w:rPr>
        <w:t>’</w:t>
      </w:r>
      <w:r w:rsidR="00331B15" w:rsidRPr="007B0F29">
        <w:rPr>
          <w:rFonts w:ascii="Georgia" w:hAnsi="Georgia"/>
          <w:sz w:val="32"/>
        </w:rPr>
        <w:t>offrir à lord Karstark et à Votre Majesté toutes réparations qu</w:t>
      </w:r>
      <w:r w:rsidR="00007603" w:rsidRPr="007B0F29">
        <w:rPr>
          <w:rFonts w:ascii="Georgia" w:hAnsi="Georgia"/>
          <w:sz w:val="32"/>
        </w:rPr>
        <w:t>’</w:t>
      </w:r>
      <w:r w:rsidR="00331B15" w:rsidRPr="007B0F29">
        <w:rPr>
          <w:rFonts w:ascii="Georgia" w:hAnsi="Georgia"/>
          <w:sz w:val="32"/>
        </w:rPr>
        <w:t>il dépendra de moi. »</w:t>
      </w:r>
    </w:p>
    <w:p w:rsidR="00331B15" w:rsidRPr="007B0F29" w:rsidRDefault="00331B15" w:rsidP="007B0F29">
      <w:pPr>
        <w:ind w:firstLine="567"/>
        <w:jc w:val="both"/>
        <w:rPr>
          <w:rFonts w:ascii="Georgia" w:hAnsi="Georgia"/>
          <w:sz w:val="32"/>
        </w:rPr>
      </w:pPr>
      <w:r w:rsidRPr="007B0F29">
        <w:rPr>
          <w:rFonts w:ascii="Georgia" w:hAnsi="Georgia"/>
          <w:sz w:val="32"/>
        </w:rPr>
        <w:t>Karstark n</w:t>
      </w:r>
      <w:r w:rsidR="00007603" w:rsidRPr="007B0F29">
        <w:rPr>
          <w:rFonts w:ascii="Georgia" w:hAnsi="Georgia"/>
          <w:sz w:val="32"/>
        </w:rPr>
        <w:t>’</w:t>
      </w:r>
      <w:r w:rsidRPr="007B0F29">
        <w:rPr>
          <w:rFonts w:ascii="Georgia" w:hAnsi="Georgia"/>
          <w:sz w:val="32"/>
        </w:rPr>
        <w:t xml:space="preserve">entendait pas miséricorde, sa physionomie le </w:t>
      </w:r>
      <w:r w:rsidR="00E968F8" w:rsidRPr="007B0F29">
        <w:rPr>
          <w:rFonts w:ascii="Georgia" w:hAnsi="Georgia"/>
          <w:sz w:val="32"/>
        </w:rPr>
        <w:t>clamait</w:t>
      </w:r>
      <w:r w:rsidRPr="007B0F29">
        <w:rPr>
          <w:rFonts w:ascii="Georgia" w:hAnsi="Georgia"/>
          <w:sz w:val="32"/>
        </w:rPr>
        <w:t>. «</w:t>
      </w:r>
      <w:r w:rsidR="00E968F8">
        <w:rPr>
          <w:rFonts w:ascii="Georgia" w:hAnsi="Georgia"/>
          <w:sz w:val="32"/>
        </w:rPr>
        <w:t xml:space="preserve"> </w:t>
      </w:r>
      <w:r w:rsidRPr="007B0F29">
        <w:rPr>
          <w:rFonts w:ascii="Georgia" w:hAnsi="Georgia"/>
          <w:sz w:val="32"/>
        </w:rPr>
        <w:t>Vos</w:t>
      </w:r>
      <w:r w:rsidR="007B0F29" w:rsidRPr="007B0F29">
        <w:rPr>
          <w:rFonts w:ascii="Georgia" w:hAnsi="Georgia"/>
          <w:i/>
          <w:sz w:val="32"/>
        </w:rPr>
        <w:t xml:space="preserve"> réparations</w:t>
      </w:r>
      <w:r w:rsidRPr="007B0F29">
        <w:rPr>
          <w:rFonts w:ascii="Georgia" w:hAnsi="Georgia"/>
          <w:sz w:val="32"/>
        </w:rPr>
        <w:t xml:space="preserve"> réchaufferont-elles Eddard et Torrhen dans les froids sépulcres où ils gisent par la faute du Régicide ? » Il se fraya passage à coups d</w:t>
      </w:r>
      <w:r w:rsidR="00007603" w:rsidRPr="007B0F29">
        <w:rPr>
          <w:rFonts w:ascii="Georgia" w:hAnsi="Georgia"/>
          <w:sz w:val="32"/>
        </w:rPr>
        <w:t>’</w:t>
      </w:r>
      <w:r w:rsidRPr="007B0F29">
        <w:rPr>
          <w:rFonts w:ascii="Georgia" w:hAnsi="Georgia"/>
          <w:sz w:val="32"/>
        </w:rPr>
        <w:t>épaules entre le Lard-Jon et Maege Mormont et quitta la salle.</w:t>
      </w:r>
    </w:p>
    <w:p w:rsidR="00331B15" w:rsidRPr="007B0F29" w:rsidRDefault="00331B15" w:rsidP="007B0F29">
      <w:pPr>
        <w:ind w:firstLine="567"/>
        <w:jc w:val="both"/>
        <w:rPr>
          <w:rFonts w:ascii="Georgia" w:hAnsi="Georgia"/>
          <w:sz w:val="32"/>
        </w:rPr>
      </w:pPr>
      <w:r w:rsidRPr="007B0F29">
        <w:rPr>
          <w:rFonts w:ascii="Georgia" w:hAnsi="Georgia"/>
          <w:sz w:val="32"/>
        </w:rPr>
        <w:t>Robb n</w:t>
      </w:r>
      <w:r w:rsidR="00007603" w:rsidRPr="007B0F29">
        <w:rPr>
          <w:rFonts w:ascii="Georgia" w:hAnsi="Georgia"/>
          <w:sz w:val="32"/>
        </w:rPr>
        <w:t>’</w:t>
      </w:r>
      <w:r w:rsidRPr="007B0F29">
        <w:rPr>
          <w:rFonts w:ascii="Georgia" w:hAnsi="Georgia"/>
          <w:sz w:val="32"/>
        </w:rPr>
        <w:t>esquissa pas un geste pour le retenir. « Pardonnez-lui, Mère.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vous me pardonnez.</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déjà fait. Je sais ce que c</w:t>
      </w:r>
      <w:r w:rsidRPr="007B0F29">
        <w:rPr>
          <w:rFonts w:ascii="Georgia" w:hAnsi="Georgia"/>
          <w:sz w:val="32"/>
        </w:rPr>
        <w:t>’</w:t>
      </w:r>
      <w:r w:rsidR="00331B15" w:rsidRPr="007B0F29">
        <w:rPr>
          <w:rFonts w:ascii="Georgia" w:hAnsi="Georgia"/>
          <w:sz w:val="32"/>
        </w:rPr>
        <w:t>est que d</w:t>
      </w:r>
      <w:r w:rsidRPr="007B0F29">
        <w:rPr>
          <w:rFonts w:ascii="Georgia" w:hAnsi="Georgia"/>
          <w:sz w:val="32"/>
        </w:rPr>
        <w:t>’</w:t>
      </w:r>
      <w:r w:rsidR="00331B15" w:rsidRPr="007B0F29">
        <w:rPr>
          <w:rFonts w:ascii="Georgia" w:hAnsi="Georgia"/>
          <w:sz w:val="32"/>
        </w:rPr>
        <w:t xml:space="preserve">aimer si </w:t>
      </w:r>
      <w:r w:rsidR="00E968F8" w:rsidRPr="007B0F29">
        <w:rPr>
          <w:rFonts w:ascii="Georgia" w:hAnsi="Georgia"/>
          <w:sz w:val="32"/>
        </w:rPr>
        <w:t>passionnément</w:t>
      </w:r>
      <w:r w:rsidR="00331B15" w:rsidRPr="007B0F29">
        <w:rPr>
          <w:rFonts w:ascii="Georgia" w:hAnsi="Georgia"/>
          <w:sz w:val="32"/>
        </w:rPr>
        <w:t xml:space="preserve"> que l</w:t>
      </w:r>
      <w:r w:rsidRPr="007B0F29">
        <w:rPr>
          <w:rFonts w:ascii="Georgia" w:hAnsi="Georgia"/>
          <w:sz w:val="32"/>
        </w:rPr>
        <w:t>’</w:t>
      </w:r>
      <w:r w:rsidR="00331B15" w:rsidRPr="007B0F29">
        <w:rPr>
          <w:rFonts w:ascii="Georgia" w:hAnsi="Georgia"/>
          <w:sz w:val="32"/>
        </w:rPr>
        <w:t>on ne peut plus penser à rien d</w:t>
      </w:r>
      <w:r w:rsidRPr="007B0F29">
        <w:rPr>
          <w:rFonts w:ascii="Georgia" w:hAnsi="Georgia"/>
          <w:sz w:val="32"/>
        </w:rPr>
        <w:t>’</w:t>
      </w:r>
      <w:r w:rsidR="00331B15" w:rsidRPr="007B0F29">
        <w:rPr>
          <w:rFonts w:ascii="Georgia" w:hAnsi="Georgia"/>
          <w:sz w:val="32"/>
        </w:rPr>
        <w:t>autre. »</w:t>
      </w:r>
    </w:p>
    <w:p w:rsidR="00331B15" w:rsidRPr="007B0F29" w:rsidRDefault="00331B15" w:rsidP="007B0F29">
      <w:pPr>
        <w:ind w:firstLine="567"/>
        <w:jc w:val="both"/>
        <w:rPr>
          <w:rFonts w:ascii="Georgia" w:hAnsi="Georgia"/>
          <w:sz w:val="32"/>
        </w:rPr>
      </w:pPr>
      <w:r w:rsidRPr="007B0F29">
        <w:rPr>
          <w:rFonts w:ascii="Georgia" w:hAnsi="Georgia"/>
          <w:sz w:val="32"/>
        </w:rPr>
        <w:t>Catelyn courba la tête. «</w:t>
      </w:r>
      <w:r w:rsidR="00E968F8">
        <w:rPr>
          <w:rFonts w:ascii="Georgia" w:hAnsi="Georgia"/>
          <w:sz w:val="32"/>
        </w:rPr>
        <w:t xml:space="preserve"> </w:t>
      </w:r>
      <w:r w:rsidRPr="007B0F29">
        <w:rPr>
          <w:rFonts w:ascii="Georgia" w:hAnsi="Georgia"/>
          <w:sz w:val="32"/>
        </w:rPr>
        <w:t>Je vous remercie. »</w:t>
      </w:r>
      <w:r w:rsidR="007B0F29" w:rsidRPr="007B0F29">
        <w:rPr>
          <w:rFonts w:ascii="Georgia" w:hAnsi="Georgia"/>
          <w:i/>
          <w:sz w:val="32"/>
        </w:rPr>
        <w:t xml:space="preserve"> Je n’ai pas perdu cet enfant-ci, du moins.</w:t>
      </w:r>
    </w:p>
    <w:p w:rsidR="00331B15" w:rsidRPr="007B0F29" w:rsidRDefault="00331B15" w:rsidP="007B0F29">
      <w:pPr>
        <w:ind w:firstLine="567"/>
        <w:jc w:val="both"/>
        <w:rPr>
          <w:rFonts w:ascii="Georgia" w:hAnsi="Georgia"/>
          <w:sz w:val="32"/>
        </w:rPr>
      </w:pPr>
      <w:r w:rsidRPr="007B0F29">
        <w:rPr>
          <w:rFonts w:ascii="Georgia" w:hAnsi="Georgia"/>
          <w:sz w:val="32"/>
        </w:rPr>
        <w:t>« Il faut que nous ayons un entretien, poursuivit Robb. Vous, mes oncles et moi. Sur ce sujet... et quelques autres. Intendant, signifiez la clôture de la séance. »</w:t>
      </w:r>
    </w:p>
    <w:p w:rsidR="00331B15" w:rsidRPr="007B0F29" w:rsidRDefault="00331B15" w:rsidP="007B0F29">
      <w:pPr>
        <w:ind w:firstLine="567"/>
        <w:jc w:val="both"/>
        <w:rPr>
          <w:rFonts w:ascii="Georgia" w:hAnsi="Georgia"/>
          <w:sz w:val="32"/>
        </w:rPr>
      </w:pPr>
      <w:r w:rsidRPr="007B0F29">
        <w:rPr>
          <w:rFonts w:ascii="Georgia" w:hAnsi="Georgia"/>
          <w:sz w:val="32"/>
        </w:rPr>
        <w:t>Après avoir frappé le sol de son bâton, Utherydes Van s</w:t>
      </w:r>
      <w:r w:rsidR="00007603" w:rsidRPr="007B0F29">
        <w:rPr>
          <w:rFonts w:ascii="Georgia" w:hAnsi="Georgia"/>
          <w:sz w:val="32"/>
        </w:rPr>
        <w:t>’</w:t>
      </w:r>
      <w:r w:rsidR="00E968F8" w:rsidRPr="007B0F29">
        <w:rPr>
          <w:rFonts w:ascii="Georgia" w:hAnsi="Georgia"/>
          <w:sz w:val="32"/>
        </w:rPr>
        <w:t>exécuta</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une voix tonnante, et gens du Nord comme riverains du Conflans refluèrent vers les portes. Et c</w:t>
      </w:r>
      <w:r w:rsidR="00007603" w:rsidRPr="007B0F29">
        <w:rPr>
          <w:rFonts w:ascii="Georgia" w:hAnsi="Georgia"/>
          <w:sz w:val="32"/>
        </w:rPr>
        <w:t>’</w:t>
      </w:r>
      <w:r w:rsidRPr="007B0F29">
        <w:rPr>
          <w:rFonts w:ascii="Georgia" w:hAnsi="Georgia"/>
          <w:sz w:val="32"/>
        </w:rPr>
        <w:t>est alors seulement que Catelyn réalisa quelle absence l</w:t>
      </w:r>
      <w:r w:rsidR="00007603" w:rsidRPr="007B0F29">
        <w:rPr>
          <w:rFonts w:ascii="Georgia" w:hAnsi="Georgia"/>
          <w:sz w:val="32"/>
        </w:rPr>
        <w:t>’</w:t>
      </w:r>
      <w:r w:rsidRPr="007B0F29">
        <w:rPr>
          <w:rFonts w:ascii="Georgia" w:hAnsi="Georgia"/>
          <w:sz w:val="32"/>
        </w:rPr>
        <w:t>avait troublée.</w:t>
      </w:r>
      <w:r w:rsidR="007B0F29" w:rsidRPr="007B0F29">
        <w:rPr>
          <w:rFonts w:ascii="Georgia" w:hAnsi="Georgia"/>
          <w:i/>
          <w:sz w:val="32"/>
        </w:rPr>
        <w:t xml:space="preserve"> Le loup. Vent Gris ne se trouve pas ici. Où est-il ?</w:t>
      </w:r>
      <w:r w:rsidRPr="007B0F29">
        <w:rPr>
          <w:rFonts w:ascii="Georgia" w:hAnsi="Georgia"/>
          <w:sz w:val="32"/>
        </w:rPr>
        <w:t xml:space="preserve"> Elle le savait revenu avec Robb, elle avait entendu les chiens, et il ne se trouvait pourtant pas dans la salle, ni à la place qui lui revenait, aux côtés de son maître.</w:t>
      </w:r>
    </w:p>
    <w:p w:rsidR="00331B15" w:rsidRPr="007B0F29" w:rsidRDefault="00331B15" w:rsidP="007B0F29">
      <w:pPr>
        <w:ind w:firstLine="567"/>
        <w:jc w:val="both"/>
        <w:rPr>
          <w:rFonts w:ascii="Georgia" w:hAnsi="Georgia"/>
          <w:sz w:val="32"/>
        </w:rPr>
      </w:pPr>
      <w:r w:rsidRPr="007B0F29">
        <w:rPr>
          <w:rFonts w:ascii="Georgia" w:hAnsi="Georgia"/>
          <w:sz w:val="32"/>
        </w:rPr>
        <w:t>Or, dès avant qu</w:t>
      </w:r>
      <w:r w:rsidR="00007603" w:rsidRPr="007B0F29">
        <w:rPr>
          <w:rFonts w:ascii="Georgia" w:hAnsi="Georgia"/>
          <w:sz w:val="32"/>
        </w:rPr>
        <w:t>’</w:t>
      </w:r>
      <w:r w:rsidRPr="007B0F29">
        <w:rPr>
          <w:rFonts w:ascii="Georgia" w:hAnsi="Georgia"/>
          <w:sz w:val="32"/>
        </w:rPr>
        <w:t>elle ne pût seulement songer à questionner son fils, elle se retrouva encerclée de gens qui tenaient à lui témoigner leur sympathie. «</w:t>
      </w:r>
      <w:r w:rsidR="00E968F8">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aurais agi comme vous, madame, dit lady Mormont en lui pressant la main, si c</w:t>
      </w:r>
      <w:r w:rsidR="00007603" w:rsidRPr="007B0F29">
        <w:rPr>
          <w:rFonts w:ascii="Georgia" w:hAnsi="Georgia"/>
          <w:sz w:val="32"/>
        </w:rPr>
        <w:t>’</w:t>
      </w:r>
      <w:r w:rsidRPr="007B0F29">
        <w:rPr>
          <w:rFonts w:ascii="Georgia" w:hAnsi="Georgia"/>
          <w:sz w:val="32"/>
        </w:rPr>
        <w:t>étaient mes deux filles que détînt Cersei Lannister. » Sans le moindre égard aux convenances, le Lard-Jon la souleva carrément de terre en lui pétrissant les bras de ses énormes battoirs poilus. «</w:t>
      </w:r>
      <w:r w:rsidR="00E968F8">
        <w:rPr>
          <w:rFonts w:ascii="Georgia" w:hAnsi="Georgia"/>
          <w:sz w:val="32"/>
        </w:rPr>
        <w:t xml:space="preserve"> </w:t>
      </w:r>
      <w:r w:rsidRPr="007B0F29">
        <w:rPr>
          <w:rFonts w:ascii="Georgia" w:hAnsi="Georgia"/>
          <w:sz w:val="32"/>
        </w:rPr>
        <w:t xml:space="preserve">Votre </w:t>
      </w:r>
      <w:r w:rsidR="00E968F8" w:rsidRPr="007B0F29">
        <w:rPr>
          <w:rFonts w:ascii="Georgia" w:hAnsi="Georgia"/>
          <w:sz w:val="32"/>
        </w:rPr>
        <w:t>louveteau</w:t>
      </w:r>
      <w:r w:rsidRPr="007B0F29">
        <w:rPr>
          <w:rFonts w:ascii="Georgia" w:hAnsi="Georgia"/>
          <w:sz w:val="32"/>
        </w:rPr>
        <w:t xml:space="preserve"> a déjà flanqué une tripotée au Régicide, il le refera si besoin. » Galbart Glover et lord Jason Mallister la </w:t>
      </w:r>
      <w:r w:rsidR="00E968F8" w:rsidRPr="007B0F29">
        <w:rPr>
          <w:rFonts w:ascii="Georgia" w:hAnsi="Georgia"/>
          <w:sz w:val="32"/>
        </w:rPr>
        <w:t>congratulèrent</w:t>
      </w:r>
      <w:r w:rsidRPr="007B0F29">
        <w:rPr>
          <w:rFonts w:ascii="Georgia" w:hAnsi="Georgia"/>
          <w:sz w:val="32"/>
        </w:rPr>
        <w:t xml:space="preserve"> plus fraîchement, Jonos Bracken se montra presque glacial, mais aucun d</w:t>
      </w:r>
      <w:r w:rsidR="00007603" w:rsidRPr="007B0F29">
        <w:rPr>
          <w:rFonts w:ascii="Georgia" w:hAnsi="Georgia"/>
          <w:sz w:val="32"/>
        </w:rPr>
        <w:t>’</w:t>
      </w:r>
      <w:r w:rsidRPr="007B0F29">
        <w:rPr>
          <w:rFonts w:ascii="Georgia" w:hAnsi="Georgia"/>
          <w:sz w:val="32"/>
        </w:rPr>
        <w:t>eux ne se permit l</w:t>
      </w:r>
      <w:r w:rsidR="00007603" w:rsidRPr="007B0F29">
        <w:rPr>
          <w:rFonts w:ascii="Georgia" w:hAnsi="Georgia"/>
          <w:sz w:val="32"/>
        </w:rPr>
        <w:t>’</w:t>
      </w:r>
      <w:r w:rsidRPr="007B0F29">
        <w:rPr>
          <w:rFonts w:ascii="Georgia" w:hAnsi="Georgia"/>
          <w:sz w:val="32"/>
        </w:rPr>
        <w:t>ombre d</w:t>
      </w:r>
      <w:r w:rsidR="00007603" w:rsidRPr="007B0F29">
        <w:rPr>
          <w:rFonts w:ascii="Georgia" w:hAnsi="Georgia"/>
          <w:sz w:val="32"/>
        </w:rPr>
        <w:t>’</w:t>
      </w:r>
      <w:r w:rsidRPr="007B0F29">
        <w:rPr>
          <w:rFonts w:ascii="Georgia" w:hAnsi="Georgia"/>
          <w:sz w:val="32"/>
        </w:rPr>
        <w:t>un propos discourtois. Edmure l</w:t>
      </w:r>
      <w:r w:rsidR="00007603" w:rsidRPr="007B0F29">
        <w:rPr>
          <w:rFonts w:ascii="Georgia" w:hAnsi="Georgia"/>
          <w:sz w:val="32"/>
        </w:rPr>
        <w:t>’</w:t>
      </w:r>
      <w:r w:rsidRPr="007B0F29">
        <w:rPr>
          <w:rFonts w:ascii="Georgia" w:hAnsi="Georgia"/>
          <w:sz w:val="32"/>
        </w:rPr>
        <w:t>aborda le dernier. « Je prie moi-même pour tes filles, Cat. Fais-moi la grâce de n</w:t>
      </w:r>
      <w:r w:rsidR="00007603" w:rsidRPr="007B0F29">
        <w:rPr>
          <w:rFonts w:ascii="Georgia" w:hAnsi="Georgia"/>
          <w:sz w:val="32"/>
        </w:rPr>
        <w:t>’</w:t>
      </w:r>
      <w:r w:rsidRPr="007B0F29">
        <w:rPr>
          <w:rFonts w:ascii="Georgia" w:hAnsi="Georgia"/>
          <w:sz w:val="32"/>
        </w:rPr>
        <w:t>en pas douter.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Cela va de soi. » Elle l</w:t>
      </w:r>
      <w:r w:rsidRPr="007B0F29">
        <w:rPr>
          <w:rFonts w:ascii="Georgia" w:hAnsi="Georgia"/>
          <w:sz w:val="32"/>
        </w:rPr>
        <w:t>’</w:t>
      </w:r>
      <w:r w:rsidR="00331B15" w:rsidRPr="007B0F29">
        <w:rPr>
          <w:rFonts w:ascii="Georgia" w:hAnsi="Georgia"/>
          <w:sz w:val="32"/>
        </w:rPr>
        <w:t>embrassa. « Et je t</w:t>
      </w:r>
      <w:r w:rsidRPr="007B0F29">
        <w:rPr>
          <w:rFonts w:ascii="Georgia" w:hAnsi="Georgia"/>
          <w:sz w:val="32"/>
        </w:rPr>
        <w:t>’</w:t>
      </w:r>
      <w:r w:rsidR="00331B15" w:rsidRPr="007B0F29">
        <w:rPr>
          <w:rFonts w:ascii="Georgia" w:hAnsi="Georgia"/>
          <w:sz w:val="32"/>
        </w:rPr>
        <w:t>en sais gré.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entracte des phrases achevé, seuls demeuraient dans la</w:t>
      </w:r>
      <w:r w:rsidR="00E968F8">
        <w:rPr>
          <w:rFonts w:ascii="Georgia" w:hAnsi="Georgia"/>
          <w:sz w:val="32"/>
        </w:rPr>
        <w:t xml:space="preserve"> </w:t>
      </w:r>
      <w:r w:rsidRPr="007B0F29">
        <w:rPr>
          <w:rFonts w:ascii="Georgia" w:hAnsi="Georgia"/>
          <w:sz w:val="32"/>
        </w:rPr>
        <w:t>grande salle de Vivesaigues, en sus de Robb et des Tully, les six inconnus que Catelyn n</w:t>
      </w:r>
      <w:r w:rsidR="00007603" w:rsidRPr="007B0F29">
        <w:rPr>
          <w:rFonts w:ascii="Georgia" w:hAnsi="Georgia"/>
          <w:sz w:val="32"/>
        </w:rPr>
        <w:t>’</w:t>
      </w:r>
      <w:r w:rsidRPr="007B0F29">
        <w:rPr>
          <w:rFonts w:ascii="Georgia" w:hAnsi="Georgia"/>
          <w:sz w:val="32"/>
        </w:rPr>
        <w:t>arrivait pas à situer. Elle les honora d</w:t>
      </w:r>
      <w:r w:rsidR="00007603" w:rsidRPr="007B0F29">
        <w:rPr>
          <w:rFonts w:ascii="Georgia" w:hAnsi="Georgia"/>
          <w:sz w:val="32"/>
        </w:rPr>
        <w:t>’</w:t>
      </w:r>
      <w:r w:rsidRPr="007B0F29">
        <w:rPr>
          <w:rFonts w:ascii="Georgia" w:hAnsi="Georgia"/>
          <w:sz w:val="32"/>
        </w:rPr>
        <w:t xml:space="preserve">un regard curieux. « Madame, messers, seriez-vous de </w:t>
      </w:r>
      <w:r w:rsidR="00E968F8" w:rsidRPr="007B0F29">
        <w:rPr>
          <w:rFonts w:ascii="Georgia" w:hAnsi="Georgia"/>
          <w:sz w:val="32"/>
        </w:rPr>
        <w:t>nouveaux</w:t>
      </w:r>
      <w:r w:rsidRPr="007B0F29">
        <w:rPr>
          <w:rFonts w:ascii="Georgia" w:hAnsi="Georgia"/>
          <w:sz w:val="32"/>
        </w:rPr>
        <w:t xml:space="preserve"> partisans de mon fils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Nouveaux, dit le cadet des chevaliers, celui aux coquillages marins, mais indomptables pour le courage et indéfectibles pour la loyauté, nous espérons vous le prouver, madame. »</w:t>
      </w:r>
    </w:p>
    <w:p w:rsidR="00331B15" w:rsidRPr="007B0F29" w:rsidRDefault="00331B15" w:rsidP="007B0F29">
      <w:pPr>
        <w:ind w:firstLine="567"/>
        <w:jc w:val="both"/>
        <w:rPr>
          <w:rFonts w:ascii="Georgia" w:hAnsi="Georgia"/>
          <w:sz w:val="32"/>
        </w:rPr>
      </w:pPr>
      <w:r w:rsidRPr="007B0F29">
        <w:rPr>
          <w:rFonts w:ascii="Georgia" w:hAnsi="Georgia"/>
          <w:sz w:val="32"/>
        </w:rPr>
        <w:t>Robb prit un air embarrassé. « Mère, dit-il, permettez-moi de vous présenter lady Sibylle, femme de lord Gawen Ouestrelin de Falaise. » Celle-ci s</w:t>
      </w:r>
      <w:r w:rsidR="00007603" w:rsidRPr="007B0F29">
        <w:rPr>
          <w:rFonts w:ascii="Georgia" w:hAnsi="Georgia"/>
          <w:sz w:val="32"/>
        </w:rPr>
        <w:t>’</w:t>
      </w:r>
      <w:r w:rsidRPr="007B0F29">
        <w:rPr>
          <w:rFonts w:ascii="Georgia" w:hAnsi="Georgia"/>
          <w:sz w:val="32"/>
        </w:rPr>
        <w:t>avança d</w:t>
      </w:r>
      <w:r w:rsidR="00007603" w:rsidRPr="007B0F29">
        <w:rPr>
          <w:rFonts w:ascii="Georgia" w:hAnsi="Georgia"/>
          <w:sz w:val="32"/>
        </w:rPr>
        <w:t>’</w:t>
      </w:r>
      <w:r w:rsidRPr="007B0F29">
        <w:rPr>
          <w:rFonts w:ascii="Georgia" w:hAnsi="Georgia"/>
          <w:sz w:val="32"/>
        </w:rPr>
        <w:t>un pas solennel. « Il était de ceux que nous avions faits prisonniers au Bois-aux-Murmures. »</w:t>
      </w:r>
    </w:p>
    <w:p w:rsidR="007B0F29" w:rsidRPr="007B0F29" w:rsidRDefault="007B0F29" w:rsidP="007B0F29">
      <w:pPr>
        <w:ind w:firstLine="567"/>
        <w:jc w:val="both"/>
        <w:rPr>
          <w:rFonts w:ascii="Georgia" w:hAnsi="Georgia"/>
          <w:i/>
          <w:sz w:val="32"/>
        </w:rPr>
      </w:pPr>
      <w:r w:rsidRPr="007B0F29">
        <w:rPr>
          <w:rFonts w:ascii="Georgia" w:hAnsi="Georgia"/>
          <w:i/>
          <w:sz w:val="32"/>
        </w:rPr>
        <w:t>Ouestrelin, mais oui,</w:t>
      </w:r>
      <w:r w:rsidR="00331B15" w:rsidRPr="007B0F29">
        <w:rPr>
          <w:rFonts w:ascii="Georgia" w:hAnsi="Georgia"/>
          <w:sz w:val="32"/>
        </w:rPr>
        <w:t xml:space="preserve"> songea-t-elle.</w:t>
      </w:r>
      <w:r w:rsidRPr="007B0F29">
        <w:rPr>
          <w:rFonts w:ascii="Georgia" w:hAnsi="Georgia"/>
          <w:i/>
          <w:sz w:val="32"/>
        </w:rPr>
        <w:t xml:space="preserve"> Leur bannière porte six coquillages marins, blanc sur sable. Une petite maison feudataire des Lannister.</w:t>
      </w:r>
    </w:p>
    <w:p w:rsidR="00331B15" w:rsidRPr="007B0F29" w:rsidRDefault="00331B15" w:rsidP="007B0F29">
      <w:pPr>
        <w:ind w:firstLine="567"/>
        <w:jc w:val="both"/>
        <w:rPr>
          <w:rFonts w:ascii="Georgia" w:hAnsi="Georgia"/>
          <w:sz w:val="32"/>
        </w:rPr>
      </w:pPr>
      <w:r w:rsidRPr="007B0F29">
        <w:rPr>
          <w:rFonts w:ascii="Georgia" w:hAnsi="Georgia"/>
          <w:sz w:val="32"/>
        </w:rPr>
        <w:t>Robb invita les autres à s</w:t>
      </w:r>
      <w:r w:rsidR="00007603" w:rsidRPr="007B0F29">
        <w:rPr>
          <w:rFonts w:ascii="Georgia" w:hAnsi="Georgia"/>
          <w:sz w:val="32"/>
        </w:rPr>
        <w:t>’</w:t>
      </w:r>
      <w:r w:rsidRPr="007B0F29">
        <w:rPr>
          <w:rFonts w:ascii="Georgia" w:hAnsi="Georgia"/>
          <w:sz w:val="32"/>
        </w:rPr>
        <w:t xml:space="preserve">avancer tour à tour. « Ser Rolph Lépicier, frère de lady Sibylle. Il était gouverneur de Falaise quand nous nous en sommes emparés. » Le chevalier aux </w:t>
      </w:r>
      <w:r w:rsidR="00E968F8" w:rsidRPr="007B0F29">
        <w:rPr>
          <w:rFonts w:ascii="Georgia" w:hAnsi="Georgia"/>
          <w:sz w:val="32"/>
        </w:rPr>
        <w:t>poivriers</w:t>
      </w:r>
      <w:r w:rsidRPr="007B0F29">
        <w:rPr>
          <w:rFonts w:ascii="Georgia" w:hAnsi="Georgia"/>
          <w:sz w:val="32"/>
        </w:rPr>
        <w:t xml:space="preserve"> inclina la tête. Son allure trapue, sa barbe grise taillée court et son nez cassé ne manquaient pas de vaillance. « Les enfants de lord Gawen et lady Sibylle. Ser Raynald Ouestrelin. » Un sourire souleva la moustache broussailleuse du chevalier aux coquillages. Cave et buriné malgré sa jeunesse, il avait la dent saine et d</w:t>
      </w:r>
      <w:r w:rsidR="00007603" w:rsidRPr="007B0F29">
        <w:rPr>
          <w:rFonts w:ascii="Georgia" w:hAnsi="Georgia"/>
          <w:sz w:val="32"/>
        </w:rPr>
        <w:t>’</w:t>
      </w:r>
      <w:r w:rsidRPr="007B0F29">
        <w:rPr>
          <w:rFonts w:ascii="Georgia" w:hAnsi="Georgia"/>
          <w:sz w:val="32"/>
        </w:rPr>
        <w:t>abondants cheveux châtains. « Elenya. » La fillette exécuta une rapide révérence. « Rollam Ouestrelin, mon écuyer. » Sur le point de s</w:t>
      </w:r>
      <w:r w:rsidR="00007603" w:rsidRPr="007B0F29">
        <w:rPr>
          <w:rFonts w:ascii="Georgia" w:hAnsi="Georgia"/>
          <w:sz w:val="32"/>
        </w:rPr>
        <w:t>’</w:t>
      </w:r>
      <w:r w:rsidRPr="007B0F29">
        <w:rPr>
          <w:rFonts w:ascii="Georgia" w:hAnsi="Georgia"/>
          <w:sz w:val="32"/>
        </w:rPr>
        <w:t>agenouiller, le gamin s</w:t>
      </w:r>
      <w:r w:rsidR="00007603" w:rsidRPr="007B0F29">
        <w:rPr>
          <w:rFonts w:ascii="Georgia" w:hAnsi="Georgia"/>
          <w:sz w:val="32"/>
        </w:rPr>
        <w:t>’</w:t>
      </w:r>
      <w:r w:rsidRPr="007B0F29">
        <w:rPr>
          <w:rFonts w:ascii="Georgia" w:hAnsi="Georgia"/>
          <w:sz w:val="32"/>
        </w:rPr>
        <w:t>aperçut qu</w:t>
      </w:r>
      <w:r w:rsidR="00007603" w:rsidRPr="007B0F29">
        <w:rPr>
          <w:rFonts w:ascii="Georgia" w:hAnsi="Georgia"/>
          <w:sz w:val="32"/>
        </w:rPr>
        <w:t>’</w:t>
      </w:r>
      <w:r w:rsidRPr="007B0F29">
        <w:rPr>
          <w:rFonts w:ascii="Georgia" w:hAnsi="Georgia"/>
          <w:sz w:val="32"/>
        </w:rPr>
        <w:t>il serait le seul à le faire et se contenta d</w:t>
      </w:r>
      <w:r w:rsidR="00007603" w:rsidRPr="007B0F29">
        <w:rPr>
          <w:rFonts w:ascii="Georgia" w:hAnsi="Georgia"/>
          <w:sz w:val="32"/>
        </w:rPr>
        <w:t>’</w:t>
      </w:r>
      <w:r w:rsidRPr="007B0F29">
        <w:rPr>
          <w:rFonts w:ascii="Georgia" w:hAnsi="Georgia"/>
          <w:sz w:val="32"/>
        </w:rPr>
        <w:t>une courbette.</w:t>
      </w:r>
    </w:p>
    <w:p w:rsidR="00331B15" w:rsidRPr="007B0F29" w:rsidRDefault="00331B15" w:rsidP="007B0F29">
      <w:pPr>
        <w:ind w:firstLine="567"/>
        <w:jc w:val="both"/>
        <w:rPr>
          <w:rFonts w:ascii="Georgia" w:hAnsi="Georgia"/>
          <w:sz w:val="32"/>
        </w:rPr>
      </w:pPr>
      <w:r w:rsidRPr="007B0F29">
        <w:rPr>
          <w:rFonts w:ascii="Georgia" w:hAnsi="Georgia"/>
          <w:sz w:val="32"/>
        </w:rPr>
        <w:t>« Tout l</w:t>
      </w:r>
      <w:r w:rsidR="00007603" w:rsidRPr="007B0F29">
        <w:rPr>
          <w:rFonts w:ascii="Georgia" w:hAnsi="Georgia"/>
          <w:sz w:val="32"/>
        </w:rPr>
        <w:t>’</w:t>
      </w:r>
      <w:r w:rsidRPr="007B0F29">
        <w:rPr>
          <w:rFonts w:ascii="Georgia" w:hAnsi="Georgia"/>
          <w:sz w:val="32"/>
        </w:rPr>
        <w:t>honneur est pour moi », dit Catelyn.</w:t>
      </w:r>
      <w:r w:rsidR="007B0F29" w:rsidRPr="007B0F29">
        <w:rPr>
          <w:rFonts w:ascii="Georgia" w:hAnsi="Georgia"/>
          <w:i/>
          <w:sz w:val="32"/>
        </w:rPr>
        <w:t xml:space="preserve"> Se peut-il que Robb ait obtenu l’allégeance de Falaise</w:t>
      </w:r>
      <w:r w:rsidR="00E968F8">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Si tel était le cas, la présence des Ouestrelin à ses côtés n</w:t>
      </w:r>
      <w:r w:rsidR="00007603" w:rsidRPr="007B0F29">
        <w:rPr>
          <w:rFonts w:ascii="Georgia" w:hAnsi="Georgia"/>
          <w:sz w:val="32"/>
        </w:rPr>
        <w:t>’</w:t>
      </w:r>
      <w:r w:rsidRPr="007B0F29">
        <w:rPr>
          <w:rFonts w:ascii="Georgia" w:hAnsi="Georgia"/>
          <w:sz w:val="32"/>
        </w:rPr>
        <w:t>avait rien que de naturel. Sauf que Castra</w:t>
      </w:r>
      <w:r w:rsidR="00E968F8">
        <w:rPr>
          <w:rFonts w:ascii="Georgia" w:hAnsi="Georgia"/>
          <w:sz w:val="32"/>
        </w:rPr>
        <w:t>l</w:t>
      </w:r>
      <w:r w:rsidRPr="007B0F29">
        <w:rPr>
          <w:rFonts w:ascii="Georgia" w:hAnsi="Georgia"/>
          <w:sz w:val="32"/>
        </w:rPr>
        <w:t xml:space="preserve"> Roc ne souffrait pas sans broncher ce genre de défections. Toujours pas depuis que Tywin Lannister avait atteint l</w:t>
      </w:r>
      <w:r w:rsidR="00007603" w:rsidRPr="007B0F29">
        <w:rPr>
          <w:rFonts w:ascii="Georgia" w:hAnsi="Georgia"/>
          <w:sz w:val="32"/>
        </w:rPr>
        <w:t>’</w:t>
      </w:r>
      <w:r w:rsidRPr="007B0F29">
        <w:rPr>
          <w:rFonts w:ascii="Georgia" w:hAnsi="Georgia"/>
          <w:sz w:val="32"/>
        </w:rPr>
        <w:t>âge de guerroyer...</w:t>
      </w:r>
    </w:p>
    <w:p w:rsidR="00331B15" w:rsidRPr="007B0F29" w:rsidRDefault="00331B15" w:rsidP="007B0F29">
      <w:pPr>
        <w:ind w:firstLine="567"/>
        <w:jc w:val="both"/>
        <w:rPr>
          <w:rFonts w:ascii="Georgia" w:hAnsi="Georgia"/>
          <w:sz w:val="32"/>
        </w:rPr>
      </w:pPr>
      <w:r w:rsidRPr="007B0F29">
        <w:rPr>
          <w:rFonts w:ascii="Georgia" w:hAnsi="Georgia"/>
          <w:sz w:val="32"/>
        </w:rPr>
        <w:t>La jouvencelle s</w:t>
      </w:r>
      <w:r w:rsidR="00007603" w:rsidRPr="007B0F29">
        <w:rPr>
          <w:rFonts w:ascii="Georgia" w:hAnsi="Georgia"/>
          <w:sz w:val="32"/>
        </w:rPr>
        <w:t>’</w:t>
      </w:r>
      <w:r w:rsidRPr="007B0F29">
        <w:rPr>
          <w:rFonts w:ascii="Georgia" w:hAnsi="Georgia"/>
          <w:sz w:val="32"/>
        </w:rPr>
        <w:t>avança la dernière, fort intimidée. Robb la prit par la main. « Mère, dit-il, j</w:t>
      </w:r>
      <w:r w:rsidR="00007603" w:rsidRPr="007B0F29">
        <w:rPr>
          <w:rFonts w:ascii="Georgia" w:hAnsi="Georgia"/>
          <w:sz w:val="32"/>
        </w:rPr>
        <w:t>’</w:t>
      </w:r>
      <w:r w:rsidRPr="007B0F29">
        <w:rPr>
          <w:rFonts w:ascii="Georgia" w:hAnsi="Georgia"/>
          <w:sz w:val="32"/>
        </w:rPr>
        <w:t>ai le grand honneur de vous présenter lady Jeyne Ouestrelin. La fille aînée de lord Gawen, et ma... euh... dame mon épouse. »</w:t>
      </w:r>
    </w:p>
    <w:p w:rsidR="00331B15" w:rsidRPr="007B0F29" w:rsidRDefault="00331B15" w:rsidP="007B0F29">
      <w:pPr>
        <w:ind w:firstLine="567"/>
        <w:jc w:val="both"/>
        <w:rPr>
          <w:rFonts w:ascii="Georgia" w:hAnsi="Georgia"/>
          <w:sz w:val="32"/>
        </w:rPr>
      </w:pPr>
      <w:r w:rsidRPr="007B0F29">
        <w:rPr>
          <w:rFonts w:ascii="Georgia" w:hAnsi="Georgia"/>
          <w:sz w:val="32"/>
        </w:rPr>
        <w:t>La première pensée qui traversa l</w:t>
      </w:r>
      <w:r w:rsidR="00007603" w:rsidRPr="007B0F29">
        <w:rPr>
          <w:rFonts w:ascii="Georgia" w:hAnsi="Georgia"/>
          <w:sz w:val="32"/>
        </w:rPr>
        <w:t>’</w:t>
      </w:r>
      <w:r w:rsidRPr="007B0F29">
        <w:rPr>
          <w:rFonts w:ascii="Georgia" w:hAnsi="Georgia"/>
          <w:sz w:val="32"/>
        </w:rPr>
        <w:t>esprit de Catelyn fut,</w:t>
      </w:r>
      <w:r w:rsidR="007B0F29" w:rsidRPr="007B0F29">
        <w:rPr>
          <w:rFonts w:ascii="Georgia" w:hAnsi="Georgia"/>
          <w:i/>
          <w:sz w:val="32"/>
        </w:rPr>
        <w:t xml:space="preserve"> Non</w:t>
      </w:r>
      <w:r w:rsidR="00965A83">
        <w:rPr>
          <w:rFonts w:ascii="Georgia" w:hAnsi="Georgia"/>
          <w:i/>
          <w:sz w:val="32"/>
        </w:rPr>
        <w:t>, ce n’</w:t>
      </w:r>
      <w:r w:rsidR="00E968F8">
        <w:rPr>
          <w:rFonts w:ascii="Georgia" w:hAnsi="Georgia"/>
          <w:i/>
          <w:sz w:val="32"/>
        </w:rPr>
        <w:t>est pas possible, tu n’</w:t>
      </w:r>
      <w:r w:rsidR="007B0F29" w:rsidRPr="007B0F29">
        <w:rPr>
          <w:rFonts w:ascii="Georgia" w:hAnsi="Georgia"/>
          <w:i/>
          <w:sz w:val="32"/>
        </w:rPr>
        <w:t>es qu</w:t>
      </w:r>
      <w:r w:rsidR="00E968F8">
        <w:rPr>
          <w:rFonts w:ascii="Georgia" w:hAnsi="Georgia"/>
          <w:i/>
          <w:sz w:val="32"/>
        </w:rPr>
        <w:t>’</w:t>
      </w:r>
      <w:r w:rsidR="007B0F29" w:rsidRPr="007B0F29">
        <w:rPr>
          <w:rFonts w:ascii="Georgia" w:hAnsi="Georgia"/>
          <w:i/>
          <w:sz w:val="32"/>
        </w:rPr>
        <w:t>un enfant.</w:t>
      </w:r>
    </w:p>
    <w:p w:rsidR="007B0F29" w:rsidRPr="007B0F29" w:rsidRDefault="00331B15" w:rsidP="007B0F29">
      <w:pPr>
        <w:ind w:firstLine="567"/>
        <w:jc w:val="both"/>
        <w:rPr>
          <w:rFonts w:ascii="Georgia" w:hAnsi="Georgia"/>
          <w:i/>
          <w:sz w:val="32"/>
        </w:rPr>
      </w:pPr>
      <w:r w:rsidRPr="007B0F29">
        <w:rPr>
          <w:rFonts w:ascii="Georgia" w:hAnsi="Georgia"/>
          <w:sz w:val="32"/>
        </w:rPr>
        <w:t>La deuxième,</w:t>
      </w:r>
      <w:r w:rsidR="007B0F29" w:rsidRPr="007B0F29">
        <w:rPr>
          <w:rFonts w:ascii="Georgia" w:hAnsi="Georgia"/>
          <w:i/>
          <w:sz w:val="32"/>
        </w:rPr>
        <w:t xml:space="preserve"> Et tu t’es, en outre, engagé vis-à-vis d’une autre.</w:t>
      </w:r>
    </w:p>
    <w:p w:rsidR="007B0F29" w:rsidRPr="007B0F29" w:rsidRDefault="00331B15" w:rsidP="007B0F29">
      <w:pPr>
        <w:ind w:firstLine="567"/>
        <w:jc w:val="both"/>
        <w:rPr>
          <w:rFonts w:ascii="Georgia" w:hAnsi="Georgia"/>
          <w:i/>
          <w:sz w:val="32"/>
        </w:rPr>
      </w:pPr>
      <w:r w:rsidRPr="007B0F29">
        <w:rPr>
          <w:rFonts w:ascii="Georgia" w:hAnsi="Georgia"/>
          <w:sz w:val="32"/>
        </w:rPr>
        <w:t>La troisième,</w:t>
      </w:r>
      <w:r w:rsidR="007B0F29" w:rsidRPr="007B0F29">
        <w:rPr>
          <w:rFonts w:ascii="Georgia" w:hAnsi="Georgia"/>
          <w:i/>
          <w:sz w:val="32"/>
        </w:rPr>
        <w:t xml:space="preserve"> Que la Mè</w:t>
      </w:r>
      <w:r w:rsidR="00E968F8">
        <w:rPr>
          <w:rFonts w:ascii="Georgia" w:hAnsi="Georgia"/>
          <w:i/>
          <w:sz w:val="32"/>
        </w:rPr>
        <w:t>re ait pitié de nous, Robb, qu’</w:t>
      </w:r>
      <w:r w:rsidR="007B0F29" w:rsidRPr="007B0F29">
        <w:rPr>
          <w:rFonts w:ascii="Georgia" w:hAnsi="Georgia"/>
          <w:i/>
          <w:sz w:val="32"/>
        </w:rPr>
        <w:t>as-tu fait là</w:t>
      </w:r>
      <w:r w:rsidR="00E968F8">
        <w:rPr>
          <w:rFonts w:ascii="Georgia" w:hAnsi="Georgia"/>
          <w:i/>
          <w:sz w:val="32"/>
        </w:rPr>
        <w:t xml:space="preserve"> </w:t>
      </w:r>
      <w:r w:rsidR="007B0F29" w:rsidRPr="007B0F29">
        <w:rPr>
          <w:rFonts w:ascii="Georgia" w:hAnsi="Georgia"/>
          <w:i/>
          <w:sz w:val="32"/>
        </w:rPr>
        <w:t>?</w:t>
      </w:r>
    </w:p>
    <w:p w:rsidR="00331B15" w:rsidRPr="007B0F29" w:rsidRDefault="00331B15" w:rsidP="007B0F29">
      <w:pPr>
        <w:ind w:firstLine="567"/>
        <w:jc w:val="both"/>
        <w:rPr>
          <w:rFonts w:ascii="Georgia" w:hAnsi="Georgia"/>
          <w:sz w:val="32"/>
        </w:rPr>
      </w:pPr>
      <w:r w:rsidRPr="007B0F29">
        <w:rPr>
          <w:rFonts w:ascii="Georgia" w:hAnsi="Georgia"/>
          <w:sz w:val="32"/>
        </w:rPr>
        <w:t>Alors seulement, trop tard, lui revint la mémoire.</w:t>
      </w:r>
      <w:r w:rsidR="007B0F29" w:rsidRPr="007B0F29">
        <w:rPr>
          <w:rFonts w:ascii="Georgia" w:hAnsi="Georgia"/>
          <w:i/>
          <w:sz w:val="32"/>
        </w:rPr>
        <w:t xml:space="preserve"> Des folies commises par amour ? Il m’a fichue dedans comme un lièvre dans un collet ! J’ai l’air de lui avoir déjà pardonné...</w:t>
      </w:r>
      <w:r w:rsidRPr="007B0F29">
        <w:rPr>
          <w:rFonts w:ascii="Georgia" w:hAnsi="Georgia"/>
          <w:sz w:val="32"/>
        </w:rPr>
        <w:t xml:space="preserve"> A son irritation se mêlait une espèce d</w:t>
      </w:r>
      <w:r w:rsidR="00007603" w:rsidRPr="007B0F29">
        <w:rPr>
          <w:rFonts w:ascii="Georgia" w:hAnsi="Georgia"/>
          <w:sz w:val="32"/>
        </w:rPr>
        <w:t>’</w:t>
      </w:r>
      <w:r w:rsidRPr="007B0F29">
        <w:rPr>
          <w:rFonts w:ascii="Georgia" w:hAnsi="Georgia"/>
          <w:sz w:val="32"/>
        </w:rPr>
        <w:t>admiration chagrine ; la scène avait été montée avec une rouerie digne d</w:t>
      </w:r>
      <w:r w:rsidR="00007603" w:rsidRPr="007B0F29">
        <w:rPr>
          <w:rFonts w:ascii="Georgia" w:hAnsi="Georgia"/>
          <w:sz w:val="32"/>
        </w:rPr>
        <w:t>’</w:t>
      </w:r>
      <w:r w:rsidRPr="007B0F29">
        <w:rPr>
          <w:rFonts w:ascii="Georgia" w:hAnsi="Georgia"/>
          <w:sz w:val="32"/>
        </w:rPr>
        <w:t>un maître histrion... ou d</w:t>
      </w:r>
      <w:r w:rsidR="00007603" w:rsidRPr="007B0F29">
        <w:rPr>
          <w:rFonts w:ascii="Georgia" w:hAnsi="Georgia"/>
          <w:sz w:val="32"/>
        </w:rPr>
        <w:t>’</w:t>
      </w:r>
      <w:r w:rsidRPr="007B0F29">
        <w:rPr>
          <w:rFonts w:ascii="Georgia" w:hAnsi="Georgia"/>
          <w:sz w:val="32"/>
        </w:rPr>
        <w:t>un roi. Catelyn ne vit pas d</w:t>
      </w:r>
      <w:r w:rsidR="00007603" w:rsidRPr="007B0F29">
        <w:rPr>
          <w:rFonts w:ascii="Georgia" w:hAnsi="Georgia"/>
          <w:sz w:val="32"/>
        </w:rPr>
        <w:t>’</w:t>
      </w:r>
      <w:r w:rsidRPr="007B0F29">
        <w:rPr>
          <w:rFonts w:ascii="Georgia" w:hAnsi="Georgia"/>
          <w:sz w:val="32"/>
        </w:rPr>
        <w:t>autre solution que de prendre les deux mains de Jeyne Ouestrelin. « J</w:t>
      </w:r>
      <w:r w:rsidR="00007603" w:rsidRPr="007B0F29">
        <w:rPr>
          <w:rFonts w:ascii="Georgia" w:hAnsi="Georgia"/>
          <w:sz w:val="32"/>
        </w:rPr>
        <w:t>’</w:t>
      </w:r>
      <w:r w:rsidRPr="007B0F29">
        <w:rPr>
          <w:rFonts w:ascii="Georgia" w:hAnsi="Georgia"/>
          <w:sz w:val="32"/>
        </w:rPr>
        <w:t>ai donc une nouvelle fille », dit</w:t>
      </w:r>
      <w:r w:rsidR="00E968F8">
        <w:rPr>
          <w:rFonts w:ascii="Georgia" w:hAnsi="Georgia"/>
          <w:sz w:val="32"/>
        </w:rPr>
        <w:t>-</w:t>
      </w:r>
      <w:r w:rsidRPr="007B0F29">
        <w:rPr>
          <w:rFonts w:ascii="Georgia" w:hAnsi="Georgia"/>
          <w:sz w:val="32"/>
        </w:rPr>
        <w:t>elle, avec plus de roideur qu</w:t>
      </w:r>
      <w:r w:rsidR="00007603" w:rsidRPr="007B0F29">
        <w:rPr>
          <w:rFonts w:ascii="Georgia" w:hAnsi="Georgia"/>
          <w:sz w:val="32"/>
        </w:rPr>
        <w:t>’</w:t>
      </w:r>
      <w:r w:rsidRPr="007B0F29">
        <w:rPr>
          <w:rFonts w:ascii="Georgia" w:hAnsi="Georgia"/>
          <w:sz w:val="32"/>
        </w:rPr>
        <w:t>elle n</w:t>
      </w:r>
      <w:r w:rsidR="00007603" w:rsidRPr="007B0F29">
        <w:rPr>
          <w:rFonts w:ascii="Georgia" w:hAnsi="Georgia"/>
          <w:sz w:val="32"/>
        </w:rPr>
        <w:t>’</w:t>
      </w:r>
      <w:r w:rsidRPr="007B0F29">
        <w:rPr>
          <w:rFonts w:ascii="Georgia" w:hAnsi="Georgia"/>
          <w:sz w:val="32"/>
        </w:rPr>
        <w:t>eût voulu. Elle embrassa la jouvencelle terrifiée sur les deux joues. « Soyez la bienvenue sous notre toit et à notre foyer.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Grand merci, madame. Je serai une bonne et loyale épouse pour Robb, je le jure. Et une reine aussi sage que je le pourrai. »</w:t>
      </w:r>
    </w:p>
    <w:p w:rsidR="00331B15" w:rsidRPr="007B0F29" w:rsidRDefault="007B0F29" w:rsidP="007B0F29">
      <w:pPr>
        <w:ind w:firstLine="567"/>
        <w:jc w:val="both"/>
        <w:rPr>
          <w:rFonts w:ascii="Georgia" w:hAnsi="Georgia"/>
          <w:sz w:val="32"/>
        </w:rPr>
      </w:pPr>
      <w:r w:rsidRPr="007B0F29">
        <w:rPr>
          <w:rFonts w:ascii="Georgia" w:hAnsi="Georgia"/>
          <w:i/>
          <w:sz w:val="32"/>
        </w:rPr>
        <w:t xml:space="preserve">Reine. Oui, cette jolie petite fille est reine. Je vais devoir m’en </w:t>
      </w:r>
      <w:r w:rsidR="003B4066" w:rsidRPr="007B0F29">
        <w:rPr>
          <w:rFonts w:ascii="Georgia" w:hAnsi="Georgia"/>
          <w:i/>
          <w:sz w:val="32"/>
        </w:rPr>
        <w:t>souvenir</w:t>
      </w:r>
      <w:r w:rsidRPr="007B0F29">
        <w:rPr>
          <w:rFonts w:ascii="Georgia" w:hAnsi="Georgia"/>
          <w:i/>
          <w:sz w:val="32"/>
        </w:rPr>
        <w:t>.</w:t>
      </w:r>
      <w:r w:rsidR="00331B15" w:rsidRPr="007B0F29">
        <w:rPr>
          <w:rFonts w:ascii="Georgia" w:hAnsi="Georgia"/>
          <w:sz w:val="32"/>
        </w:rPr>
        <w:t xml:space="preserve"> Jolie, elle l</w:t>
      </w:r>
      <w:r w:rsidR="00007603" w:rsidRPr="007B0F29">
        <w:rPr>
          <w:rFonts w:ascii="Georgia" w:hAnsi="Georgia"/>
          <w:sz w:val="32"/>
        </w:rPr>
        <w:t>’</w:t>
      </w:r>
      <w:r w:rsidR="00331B15" w:rsidRPr="007B0F29">
        <w:rPr>
          <w:rFonts w:ascii="Georgia" w:hAnsi="Georgia"/>
          <w:sz w:val="32"/>
        </w:rPr>
        <w:t xml:space="preserve">était, indéniablement, avec ses boucles </w:t>
      </w:r>
      <w:r w:rsidR="003B4066" w:rsidRPr="007B0F29">
        <w:rPr>
          <w:rFonts w:ascii="Georgia" w:hAnsi="Georgia"/>
          <w:sz w:val="32"/>
        </w:rPr>
        <w:t>châtaines</w:t>
      </w:r>
      <w:r w:rsidR="00331B15" w:rsidRPr="007B0F29">
        <w:rPr>
          <w:rFonts w:ascii="Georgia" w:hAnsi="Georgia"/>
          <w:sz w:val="32"/>
        </w:rPr>
        <w:t xml:space="preserve"> et son visage en forme de cœur et ce sourire effarouché. Svelte, mais avec de bonnes hanches, nota Catelyn.</w:t>
      </w:r>
      <w:r w:rsidRPr="007B0F29">
        <w:rPr>
          <w:rFonts w:ascii="Georgia" w:hAnsi="Georgia"/>
          <w:i/>
          <w:sz w:val="32"/>
        </w:rPr>
        <w:t xml:space="preserve"> Elle ne devrait avoir aucun mal à porter des enfants. Toujours ça.</w:t>
      </w:r>
    </w:p>
    <w:p w:rsidR="00331B15" w:rsidRPr="007B0F29" w:rsidRDefault="00331B15" w:rsidP="007B0F29">
      <w:pPr>
        <w:ind w:firstLine="567"/>
        <w:jc w:val="both"/>
        <w:rPr>
          <w:rFonts w:ascii="Georgia" w:hAnsi="Georgia"/>
          <w:sz w:val="32"/>
        </w:rPr>
      </w:pPr>
      <w:r w:rsidRPr="007B0F29">
        <w:rPr>
          <w:rFonts w:ascii="Georgia" w:hAnsi="Georgia"/>
          <w:sz w:val="32"/>
        </w:rPr>
        <w:t>Lady Sibylle reprit l</w:t>
      </w:r>
      <w:r w:rsidR="00007603" w:rsidRPr="007B0F29">
        <w:rPr>
          <w:rFonts w:ascii="Georgia" w:hAnsi="Georgia"/>
          <w:sz w:val="32"/>
        </w:rPr>
        <w:t>’</w:t>
      </w:r>
      <w:r w:rsidRPr="007B0F29">
        <w:rPr>
          <w:rFonts w:ascii="Georgia" w:hAnsi="Georgia"/>
          <w:sz w:val="32"/>
        </w:rPr>
        <w:t>initiative avant que l</w:t>
      </w:r>
      <w:r w:rsidR="00007603" w:rsidRPr="007B0F29">
        <w:rPr>
          <w:rFonts w:ascii="Georgia" w:hAnsi="Georgia"/>
          <w:sz w:val="32"/>
        </w:rPr>
        <w:t>’</w:t>
      </w:r>
      <w:r w:rsidRPr="007B0F29">
        <w:rPr>
          <w:rFonts w:ascii="Georgia" w:hAnsi="Georgia"/>
          <w:sz w:val="32"/>
        </w:rPr>
        <w:t>on n</w:t>
      </w:r>
      <w:r w:rsidR="00007603" w:rsidRPr="007B0F29">
        <w:rPr>
          <w:rFonts w:ascii="Georgia" w:hAnsi="Georgia"/>
          <w:sz w:val="32"/>
        </w:rPr>
        <w:t>’</w:t>
      </w:r>
      <w:r w:rsidRPr="007B0F29">
        <w:rPr>
          <w:rFonts w:ascii="Georgia" w:hAnsi="Georgia"/>
          <w:sz w:val="32"/>
        </w:rPr>
        <w:t>ajoutât un seul mot. « Quelque honorés que nous soyons d</w:t>
      </w:r>
      <w:r w:rsidR="00007603" w:rsidRPr="007B0F29">
        <w:rPr>
          <w:rFonts w:ascii="Georgia" w:hAnsi="Georgia"/>
          <w:sz w:val="32"/>
        </w:rPr>
        <w:t>’</w:t>
      </w:r>
      <w:r w:rsidRPr="007B0F29">
        <w:rPr>
          <w:rFonts w:ascii="Georgia" w:hAnsi="Georgia"/>
          <w:sz w:val="32"/>
        </w:rPr>
        <w:t>être unis à la maison Stark, madame, nous sommes extrêmement las. Nous avons fait une longue route en un rien de temps. Peut-être pourrions-nous nous retirer dans nos appartements, et vous auriez de la sorte votre fils à vous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Excellente idée. » Robb embrassa sa Jeyne. « L</w:t>
      </w:r>
      <w:r w:rsidRPr="007B0F29">
        <w:rPr>
          <w:rFonts w:ascii="Georgia" w:hAnsi="Georgia"/>
          <w:sz w:val="32"/>
        </w:rPr>
        <w:t>’</w:t>
      </w:r>
      <w:r w:rsidR="00331B15" w:rsidRPr="007B0F29">
        <w:rPr>
          <w:rFonts w:ascii="Georgia" w:hAnsi="Georgia"/>
          <w:sz w:val="32"/>
        </w:rPr>
        <w:t>intendant va vous procurer un logis séant.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vous mène à lui, s</w:t>
      </w:r>
      <w:r w:rsidRPr="007B0F29">
        <w:rPr>
          <w:rFonts w:ascii="Georgia" w:hAnsi="Georgia"/>
          <w:sz w:val="32"/>
        </w:rPr>
        <w:t>’</w:t>
      </w:r>
      <w:r w:rsidR="00331B15" w:rsidRPr="007B0F29">
        <w:rPr>
          <w:rFonts w:ascii="Georgia" w:hAnsi="Georgia"/>
          <w:sz w:val="32"/>
        </w:rPr>
        <w:t>offrit ser Edmure.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Trop aimable à vous, dit lady Sibylle.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Dois-je y aller aussi ? demanda le petit Rollam. Je suis votre écuyer. »</w:t>
      </w:r>
    </w:p>
    <w:p w:rsidR="00331B15" w:rsidRPr="007B0F29" w:rsidRDefault="00331B15" w:rsidP="007B0F29">
      <w:pPr>
        <w:ind w:firstLine="567"/>
        <w:jc w:val="both"/>
        <w:rPr>
          <w:rFonts w:ascii="Georgia" w:hAnsi="Georgia"/>
          <w:sz w:val="32"/>
        </w:rPr>
      </w:pPr>
      <w:r w:rsidRPr="007B0F29">
        <w:rPr>
          <w:rFonts w:ascii="Georgia" w:hAnsi="Georgia"/>
          <w:sz w:val="32"/>
        </w:rPr>
        <w:t>Robb se mit à rire. « Mais je n</w:t>
      </w:r>
      <w:r w:rsidR="00007603" w:rsidRPr="007B0F29">
        <w:rPr>
          <w:rFonts w:ascii="Georgia" w:hAnsi="Georgia"/>
          <w:sz w:val="32"/>
        </w:rPr>
        <w:t>’</w:t>
      </w:r>
      <w:r w:rsidRPr="007B0F29">
        <w:rPr>
          <w:rFonts w:ascii="Georgia" w:hAnsi="Georgia"/>
          <w:sz w:val="32"/>
        </w:rPr>
        <w:t>ai que faire d</w:t>
      </w:r>
      <w:r w:rsidR="00007603" w:rsidRPr="007B0F29">
        <w:rPr>
          <w:rFonts w:ascii="Georgia" w:hAnsi="Georgia"/>
          <w:sz w:val="32"/>
        </w:rPr>
        <w:t>’</w:t>
      </w:r>
      <w:r w:rsidRPr="007B0F29">
        <w:rPr>
          <w:rFonts w:ascii="Georgia" w:hAnsi="Georgia"/>
          <w:sz w:val="32"/>
        </w:rPr>
        <w:t>écuyer pour l</w:t>
      </w:r>
      <w:r w:rsidR="00007603" w:rsidRPr="007B0F29">
        <w:rPr>
          <w:rFonts w:ascii="Georgia" w:hAnsi="Georgia"/>
          <w:sz w:val="32"/>
        </w:rPr>
        <w:t>’</w:t>
      </w:r>
      <w:r w:rsidRPr="007B0F29">
        <w:rPr>
          <w:rFonts w:ascii="Georgia" w:hAnsi="Georgia"/>
          <w:sz w:val="32"/>
        </w:rPr>
        <w:t>heure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Sa Majesté est parvenue à vivre sans toi pendant seize ans, Rollam, lui dit ser Raynald aux coquillages. Elle survivra bien à ton absence quelques heures de plus, je pense. » Empoignant fermement son petit frère par la main, il l</w:t>
      </w:r>
      <w:r w:rsidRPr="007B0F29">
        <w:rPr>
          <w:rFonts w:ascii="Georgia" w:hAnsi="Georgia"/>
          <w:sz w:val="32"/>
        </w:rPr>
        <w:t>’</w:t>
      </w:r>
      <w:r w:rsidR="00331B15" w:rsidRPr="007B0F29">
        <w:rPr>
          <w:rFonts w:ascii="Georgia" w:hAnsi="Georgia"/>
          <w:sz w:val="32"/>
        </w:rPr>
        <w:t>entraîna vers la sortie.</w:t>
      </w:r>
    </w:p>
    <w:p w:rsidR="00331B15" w:rsidRPr="007B0F29" w:rsidRDefault="00331B15" w:rsidP="007B0F29">
      <w:pPr>
        <w:ind w:firstLine="567"/>
        <w:jc w:val="both"/>
        <w:rPr>
          <w:rFonts w:ascii="Georgia" w:hAnsi="Georgia"/>
          <w:sz w:val="32"/>
        </w:rPr>
      </w:pPr>
      <w:r w:rsidRPr="007B0F29">
        <w:rPr>
          <w:rFonts w:ascii="Georgia" w:hAnsi="Georgia"/>
          <w:sz w:val="32"/>
        </w:rPr>
        <w:t>« Ta femme est ravissante, dit Catelyn dès qu</w:t>
      </w:r>
      <w:r w:rsidR="00007603" w:rsidRPr="007B0F29">
        <w:rPr>
          <w:rFonts w:ascii="Georgia" w:hAnsi="Georgia"/>
          <w:sz w:val="32"/>
        </w:rPr>
        <w:t>’</w:t>
      </w:r>
      <w:r w:rsidRPr="007B0F29">
        <w:rPr>
          <w:rFonts w:ascii="Georgia" w:hAnsi="Georgia"/>
          <w:sz w:val="32"/>
        </w:rPr>
        <w:t>ils n</w:t>
      </w:r>
      <w:r w:rsidR="00007603" w:rsidRPr="007B0F29">
        <w:rPr>
          <w:rFonts w:ascii="Georgia" w:hAnsi="Georgia"/>
          <w:sz w:val="32"/>
        </w:rPr>
        <w:t>’</w:t>
      </w:r>
      <w:r w:rsidRPr="007B0F29">
        <w:rPr>
          <w:rFonts w:ascii="Georgia" w:hAnsi="Georgia"/>
          <w:sz w:val="32"/>
        </w:rPr>
        <w:t>eurent plus à redouter d</w:t>
      </w:r>
      <w:r w:rsidR="00007603" w:rsidRPr="007B0F29">
        <w:rPr>
          <w:rFonts w:ascii="Georgia" w:hAnsi="Georgia"/>
          <w:sz w:val="32"/>
        </w:rPr>
        <w:t>’</w:t>
      </w:r>
      <w:r w:rsidRPr="007B0F29">
        <w:rPr>
          <w:rFonts w:ascii="Georgia" w:hAnsi="Georgia"/>
          <w:sz w:val="32"/>
        </w:rPr>
        <w:t>oreilles indiscrètes, et les Ouestrelin me paraissent gens de mérite..., mais lord Gawen est l</w:t>
      </w:r>
      <w:r w:rsidR="00007603" w:rsidRPr="007B0F29">
        <w:rPr>
          <w:rFonts w:ascii="Georgia" w:hAnsi="Georgia"/>
          <w:sz w:val="32"/>
        </w:rPr>
        <w:t>’</w:t>
      </w:r>
      <w:r w:rsidRPr="007B0F29">
        <w:rPr>
          <w:rFonts w:ascii="Georgia" w:hAnsi="Georgia"/>
          <w:sz w:val="32"/>
        </w:rPr>
        <w:t>homme lige de Tywin Lannister, non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Jason Mallister l</w:t>
      </w:r>
      <w:r w:rsidRPr="007B0F29">
        <w:rPr>
          <w:rFonts w:ascii="Georgia" w:hAnsi="Georgia"/>
          <w:sz w:val="32"/>
        </w:rPr>
        <w:t>’</w:t>
      </w:r>
      <w:r w:rsidR="00331B15" w:rsidRPr="007B0F29">
        <w:rPr>
          <w:rFonts w:ascii="Georgia" w:hAnsi="Georgia"/>
          <w:sz w:val="32"/>
        </w:rPr>
        <w:t>a capturé au Bois-aux-Murmures, et on le garde à Salvemer en attendant le versement de sa rançon. Je vais le libérer, naturellement, dût-il répugner à me rallier. Nous nous sommes mariés sans son consentement, et cette union le met, j</w:t>
      </w:r>
      <w:r w:rsidRPr="007B0F29">
        <w:rPr>
          <w:rFonts w:ascii="Georgia" w:hAnsi="Georgia"/>
          <w:sz w:val="32"/>
        </w:rPr>
        <w:t>’</w:t>
      </w:r>
      <w:r w:rsidR="00331B15" w:rsidRPr="007B0F29">
        <w:rPr>
          <w:rFonts w:ascii="Georgia" w:hAnsi="Georgia"/>
          <w:sz w:val="32"/>
        </w:rPr>
        <w:t>ai peur, dans une posture des plus fâcheuses. Falaise n</w:t>
      </w:r>
      <w:r w:rsidRPr="007B0F29">
        <w:rPr>
          <w:rFonts w:ascii="Georgia" w:hAnsi="Georgia"/>
          <w:sz w:val="32"/>
        </w:rPr>
        <w:t>’</w:t>
      </w:r>
      <w:r w:rsidR="00331B15" w:rsidRPr="007B0F29">
        <w:rPr>
          <w:rFonts w:ascii="Georgia" w:hAnsi="Georgia"/>
          <w:sz w:val="32"/>
        </w:rPr>
        <w:t>a pas de défenses sérieuses. Par amour pour moi, Jeyne risque de tout perdre.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toi, glissa-t-elle, tu as perdu les Frey. »</w:t>
      </w:r>
    </w:p>
    <w:p w:rsidR="00331B15" w:rsidRPr="007B0F29" w:rsidRDefault="00331B15" w:rsidP="007B0F29">
      <w:pPr>
        <w:ind w:firstLine="567"/>
        <w:jc w:val="both"/>
        <w:rPr>
          <w:rFonts w:ascii="Georgia" w:hAnsi="Georgia"/>
          <w:sz w:val="32"/>
        </w:rPr>
      </w:pPr>
      <w:r w:rsidRPr="007B0F29">
        <w:rPr>
          <w:rFonts w:ascii="Georgia" w:hAnsi="Georgia"/>
          <w:sz w:val="32"/>
        </w:rPr>
        <w:t>Il fit une grimace éloquente. Catelyn possédait à présent la clef des éclats de voix furibonds, du départ précipité de Perwyn Frey et de Martyn Rivers, de l</w:t>
      </w:r>
      <w:r w:rsidR="00007603" w:rsidRPr="007B0F29">
        <w:rPr>
          <w:rFonts w:ascii="Georgia" w:hAnsi="Georgia"/>
          <w:sz w:val="32"/>
        </w:rPr>
        <w:t>’</w:t>
      </w:r>
      <w:r w:rsidRPr="007B0F29">
        <w:rPr>
          <w:rFonts w:ascii="Georgia" w:hAnsi="Georgia"/>
          <w:sz w:val="32"/>
        </w:rPr>
        <w:t xml:space="preserve">insolence avec laquelle ils </w:t>
      </w:r>
      <w:r w:rsidR="003B4066" w:rsidRPr="007B0F29">
        <w:rPr>
          <w:rFonts w:ascii="Georgia" w:hAnsi="Georgia"/>
          <w:sz w:val="32"/>
        </w:rPr>
        <w:t>faisaient</w:t>
      </w:r>
      <w:r w:rsidRPr="007B0F29">
        <w:rPr>
          <w:rFonts w:ascii="Georgia" w:hAnsi="Georgia"/>
          <w:sz w:val="32"/>
        </w:rPr>
        <w:t xml:space="preserve"> piétiner par leurs chevaux la bannière Stark.</w:t>
      </w:r>
    </w:p>
    <w:p w:rsidR="00331B15" w:rsidRPr="007B0F29" w:rsidRDefault="00331B15" w:rsidP="007B0F29">
      <w:pPr>
        <w:ind w:firstLine="567"/>
        <w:jc w:val="both"/>
        <w:rPr>
          <w:rFonts w:ascii="Georgia" w:hAnsi="Georgia"/>
          <w:sz w:val="32"/>
        </w:rPr>
      </w:pPr>
      <w:r w:rsidRPr="007B0F29">
        <w:rPr>
          <w:rFonts w:ascii="Georgia" w:hAnsi="Georgia"/>
          <w:sz w:val="32"/>
        </w:rPr>
        <w:t>« Oserai-je te demander combien d</w:t>
      </w:r>
      <w:r w:rsidR="00007603" w:rsidRPr="007B0F29">
        <w:rPr>
          <w:rFonts w:ascii="Georgia" w:hAnsi="Georgia"/>
          <w:sz w:val="32"/>
        </w:rPr>
        <w:t>’</w:t>
      </w:r>
      <w:r w:rsidRPr="007B0F29">
        <w:rPr>
          <w:rFonts w:ascii="Georgia" w:hAnsi="Georgia"/>
          <w:sz w:val="32"/>
        </w:rPr>
        <w:t>épées accompagnent ta femme, Robb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Cinquante. Une douzaine de chevaliers. » Le ton était on ne peut plus morose. Le contrat de mariage antérieurement négocié aux Jumeaux avait valu à Robb de la part de lord Walder Frey mille chevaliers montés et près de trois mille </w:t>
      </w:r>
      <w:r w:rsidR="003B4066" w:rsidRPr="007B0F29">
        <w:rPr>
          <w:rFonts w:ascii="Georgia" w:hAnsi="Georgia"/>
          <w:sz w:val="32"/>
        </w:rPr>
        <w:t>fantassins</w:t>
      </w:r>
      <w:r w:rsidR="00331B15" w:rsidRPr="007B0F29">
        <w:rPr>
          <w:rFonts w:ascii="Georgia" w:hAnsi="Georgia"/>
          <w:sz w:val="32"/>
        </w:rPr>
        <w:t>. «</w:t>
      </w:r>
      <w:r w:rsidR="003B4066">
        <w:rPr>
          <w:rFonts w:ascii="Georgia" w:hAnsi="Georgia"/>
          <w:sz w:val="32"/>
        </w:rPr>
        <w:t xml:space="preserve"> </w:t>
      </w:r>
      <w:r w:rsidR="00331B15" w:rsidRPr="007B0F29">
        <w:rPr>
          <w:rFonts w:ascii="Georgia" w:hAnsi="Georgia"/>
          <w:sz w:val="32"/>
        </w:rPr>
        <w:t>Jeyne a autant d</w:t>
      </w:r>
      <w:r w:rsidRPr="007B0F29">
        <w:rPr>
          <w:rFonts w:ascii="Georgia" w:hAnsi="Georgia"/>
          <w:sz w:val="32"/>
        </w:rPr>
        <w:t>’</w:t>
      </w:r>
      <w:r w:rsidR="00331B15" w:rsidRPr="007B0F29">
        <w:rPr>
          <w:rFonts w:ascii="Georgia" w:hAnsi="Georgia"/>
          <w:sz w:val="32"/>
        </w:rPr>
        <w:t>esprit que de beauté. De bonté aussi. Elle est un noble cœur. »</w:t>
      </w:r>
    </w:p>
    <w:p w:rsidR="007B0F29" w:rsidRPr="007B0F29" w:rsidRDefault="007B0F29" w:rsidP="007B0F29">
      <w:pPr>
        <w:ind w:firstLine="567"/>
        <w:jc w:val="both"/>
        <w:rPr>
          <w:rFonts w:ascii="Georgia" w:hAnsi="Georgia"/>
          <w:i/>
          <w:sz w:val="32"/>
        </w:rPr>
      </w:pPr>
      <w:r w:rsidRPr="007B0F29">
        <w:rPr>
          <w:rFonts w:ascii="Georgia" w:hAnsi="Georgia"/>
          <w:i/>
          <w:sz w:val="32"/>
        </w:rPr>
        <w:t xml:space="preserve">C’est d’épées que tu as besoin, pas de nobles cœurs. Comment as-tu pu commettre une pareille sottise, Robb ? Comment as-tu pu te </w:t>
      </w:r>
      <w:r w:rsidR="003B4066" w:rsidRPr="007B0F29">
        <w:rPr>
          <w:rFonts w:ascii="Georgia" w:hAnsi="Georgia"/>
          <w:i/>
          <w:sz w:val="32"/>
        </w:rPr>
        <w:t>montrer</w:t>
      </w:r>
      <w:r w:rsidRPr="007B0F29">
        <w:rPr>
          <w:rFonts w:ascii="Georgia" w:hAnsi="Georgia"/>
          <w:i/>
          <w:sz w:val="32"/>
        </w:rPr>
        <w:t xml:space="preserve"> si désinvolte, si écervelé</w:t>
      </w:r>
      <w:r w:rsidR="003B4066">
        <w:rPr>
          <w:rFonts w:ascii="Georgia" w:hAnsi="Georgia"/>
          <w:i/>
          <w:sz w:val="32"/>
        </w:rPr>
        <w:t xml:space="preserve"> </w:t>
      </w:r>
      <w:r w:rsidRPr="007B0F29">
        <w:rPr>
          <w:rFonts w:ascii="Georgia" w:hAnsi="Georgia"/>
          <w:i/>
          <w:sz w:val="32"/>
        </w:rPr>
        <w:t>? Comment, te montrer si... si... si jeune ?</w:t>
      </w:r>
      <w:r w:rsidR="00331B15" w:rsidRPr="007B0F29">
        <w:rPr>
          <w:rFonts w:ascii="Georgia" w:hAnsi="Georgia"/>
          <w:sz w:val="32"/>
        </w:rPr>
        <w:t xml:space="preserve"> Les reproches ne rimant à rien, de toute manière, elle se contenta de dire : « Raconte-moi comment c</w:t>
      </w:r>
      <w:r w:rsidR="00007603" w:rsidRPr="007B0F29">
        <w:rPr>
          <w:rFonts w:ascii="Georgia" w:hAnsi="Georgia"/>
          <w:sz w:val="32"/>
        </w:rPr>
        <w:t>’</w:t>
      </w:r>
      <w:r w:rsidR="00331B15" w:rsidRPr="007B0F29">
        <w:rPr>
          <w:rFonts w:ascii="Georgia" w:hAnsi="Georgia"/>
          <w:sz w:val="32"/>
        </w:rPr>
        <w:t>est arrivé.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me suis emparé de son château, et elle s</w:t>
      </w:r>
      <w:r w:rsidRPr="007B0F29">
        <w:rPr>
          <w:rFonts w:ascii="Georgia" w:hAnsi="Georgia"/>
          <w:sz w:val="32"/>
        </w:rPr>
        <w:t>’</w:t>
      </w:r>
      <w:r w:rsidR="00331B15" w:rsidRPr="007B0F29">
        <w:rPr>
          <w:rFonts w:ascii="Georgia" w:hAnsi="Georgia"/>
          <w:sz w:val="32"/>
        </w:rPr>
        <w:t>est emparée de mon cœur. » Il sourit. « Falaise ne disposant que d</w:t>
      </w:r>
      <w:r w:rsidRPr="007B0F29">
        <w:rPr>
          <w:rFonts w:ascii="Georgia" w:hAnsi="Georgia"/>
          <w:sz w:val="32"/>
        </w:rPr>
        <w:t>’</w:t>
      </w:r>
      <w:r w:rsidR="00331B15" w:rsidRPr="007B0F29">
        <w:rPr>
          <w:rFonts w:ascii="Georgia" w:hAnsi="Georgia"/>
          <w:sz w:val="32"/>
        </w:rPr>
        <w:t>une maigre garnison, nous l</w:t>
      </w:r>
      <w:r w:rsidRPr="007B0F29">
        <w:rPr>
          <w:rFonts w:ascii="Georgia" w:hAnsi="Georgia"/>
          <w:sz w:val="32"/>
        </w:rPr>
        <w:t>’</w:t>
      </w:r>
      <w:r w:rsidR="00331B15" w:rsidRPr="007B0F29">
        <w:rPr>
          <w:rFonts w:ascii="Georgia" w:hAnsi="Georgia"/>
          <w:sz w:val="32"/>
        </w:rPr>
        <w:t>avons pris d</w:t>
      </w:r>
      <w:r w:rsidRPr="007B0F29">
        <w:rPr>
          <w:rFonts w:ascii="Georgia" w:hAnsi="Georgia"/>
          <w:sz w:val="32"/>
        </w:rPr>
        <w:t>’</w:t>
      </w:r>
      <w:r w:rsidR="00331B15" w:rsidRPr="007B0F29">
        <w:rPr>
          <w:rFonts w:ascii="Georgia" w:hAnsi="Georgia"/>
          <w:sz w:val="32"/>
        </w:rPr>
        <w:t>assaut, une nuit. Pendant que des escouades menées par Walder le Noir et le P</w:t>
      </w:r>
      <w:r w:rsidRPr="007B0F29">
        <w:rPr>
          <w:rFonts w:ascii="Georgia" w:hAnsi="Georgia"/>
          <w:sz w:val="32"/>
        </w:rPr>
        <w:t>’</w:t>
      </w:r>
      <w:r w:rsidR="00331B15" w:rsidRPr="007B0F29">
        <w:rPr>
          <w:rFonts w:ascii="Georgia" w:hAnsi="Georgia"/>
          <w:sz w:val="32"/>
        </w:rPr>
        <w:t>tit-Jon escaladaient les murs, je défonçais la porte principale avec un bélier. J</w:t>
      </w:r>
      <w:r w:rsidRPr="007B0F29">
        <w:rPr>
          <w:rFonts w:ascii="Georgia" w:hAnsi="Georgia"/>
          <w:sz w:val="32"/>
        </w:rPr>
        <w:t>’</w:t>
      </w:r>
      <w:r w:rsidR="00331B15" w:rsidRPr="007B0F29">
        <w:rPr>
          <w:rFonts w:ascii="Georgia" w:hAnsi="Georgia"/>
          <w:sz w:val="32"/>
        </w:rPr>
        <w:t>ai pris ma flèche au bras juste avant que ser Rolph ne nous rende la place. La plaie n</w:t>
      </w:r>
      <w:r w:rsidRPr="007B0F29">
        <w:rPr>
          <w:rFonts w:ascii="Georgia" w:hAnsi="Georgia"/>
          <w:sz w:val="32"/>
        </w:rPr>
        <w:t>’</w:t>
      </w:r>
      <w:r w:rsidR="00331B15" w:rsidRPr="007B0F29">
        <w:rPr>
          <w:rFonts w:ascii="Georgia" w:hAnsi="Georgia"/>
          <w:sz w:val="32"/>
        </w:rPr>
        <w:t>avait d</w:t>
      </w:r>
      <w:r w:rsidRPr="007B0F29">
        <w:rPr>
          <w:rFonts w:ascii="Georgia" w:hAnsi="Georgia"/>
          <w:sz w:val="32"/>
        </w:rPr>
        <w:t>’</w:t>
      </w:r>
      <w:r w:rsidR="00331B15" w:rsidRPr="007B0F29">
        <w:rPr>
          <w:rFonts w:ascii="Georgia" w:hAnsi="Georgia"/>
          <w:sz w:val="32"/>
        </w:rPr>
        <w:t>abord l</w:t>
      </w:r>
      <w:r w:rsidRPr="007B0F29">
        <w:rPr>
          <w:rFonts w:ascii="Georgia" w:hAnsi="Georgia"/>
          <w:sz w:val="32"/>
        </w:rPr>
        <w:t>’</w:t>
      </w:r>
      <w:r w:rsidR="00331B15" w:rsidRPr="007B0F29">
        <w:rPr>
          <w:rFonts w:ascii="Georgia" w:hAnsi="Georgia"/>
          <w:sz w:val="32"/>
        </w:rPr>
        <w:t>air de rien, mais elle s</w:t>
      </w:r>
      <w:r w:rsidRPr="007B0F29">
        <w:rPr>
          <w:rFonts w:ascii="Georgia" w:hAnsi="Georgia"/>
          <w:sz w:val="32"/>
        </w:rPr>
        <w:t>’</w:t>
      </w:r>
      <w:r w:rsidR="00331B15" w:rsidRPr="007B0F29">
        <w:rPr>
          <w:rFonts w:ascii="Georgia" w:hAnsi="Georgia"/>
          <w:sz w:val="32"/>
        </w:rPr>
        <w:t>infecta. Jeyne me fit installer dans son propre lit et me soigna jusqu</w:t>
      </w:r>
      <w:r w:rsidRPr="007B0F29">
        <w:rPr>
          <w:rFonts w:ascii="Georgia" w:hAnsi="Georgia"/>
          <w:sz w:val="32"/>
        </w:rPr>
        <w:t>’</w:t>
      </w:r>
      <w:r w:rsidR="00331B15" w:rsidRPr="007B0F29">
        <w:rPr>
          <w:rFonts w:ascii="Georgia" w:hAnsi="Georgia"/>
          <w:sz w:val="32"/>
        </w:rPr>
        <w:t>à ce que la fièvre retombe. Et elle se trouvait à mon chevet quand le Lard-Jon m</w:t>
      </w:r>
      <w:r w:rsidRPr="007B0F29">
        <w:rPr>
          <w:rFonts w:ascii="Georgia" w:hAnsi="Georgia"/>
          <w:sz w:val="32"/>
        </w:rPr>
        <w:t>’</w:t>
      </w:r>
      <w:r w:rsidR="00331B15" w:rsidRPr="007B0F29">
        <w:rPr>
          <w:rFonts w:ascii="Georgia" w:hAnsi="Georgia"/>
          <w:sz w:val="32"/>
        </w:rPr>
        <w:t xml:space="preserve">apporta la nouvelle de... de Winterfell. Bran et Rickon. » Il lui était manifestement pénible de prononcer le nom de ses frères. « Et, cette nuit-là, elle me... </w:t>
      </w:r>
      <w:r w:rsidR="003B4066" w:rsidRPr="003B4066">
        <w:rPr>
          <w:rFonts w:ascii="Georgia" w:hAnsi="Georgia"/>
          <w:sz w:val="32"/>
        </w:rPr>
        <w:t>–</w:t>
      </w:r>
      <w:r w:rsidR="00331B15" w:rsidRPr="007B0F29">
        <w:rPr>
          <w:rFonts w:ascii="Georgia" w:hAnsi="Georgia"/>
          <w:sz w:val="32"/>
        </w:rPr>
        <w:t xml:space="preserve"> elle me </w:t>
      </w:r>
      <w:r w:rsidR="003B4066" w:rsidRPr="007B0F29">
        <w:rPr>
          <w:rFonts w:ascii="Georgia" w:hAnsi="Georgia"/>
          <w:sz w:val="32"/>
        </w:rPr>
        <w:t>réconforta</w:t>
      </w:r>
      <w:r w:rsidR="00331B15" w:rsidRPr="007B0F29">
        <w:rPr>
          <w:rFonts w:ascii="Georgia" w:hAnsi="Georgia"/>
          <w:sz w:val="32"/>
        </w:rPr>
        <w:t>, Mère. »</w:t>
      </w:r>
    </w:p>
    <w:p w:rsidR="00331B15" w:rsidRPr="007B0F29" w:rsidRDefault="00331B15" w:rsidP="007B0F29">
      <w:pPr>
        <w:ind w:firstLine="567"/>
        <w:jc w:val="both"/>
        <w:rPr>
          <w:rFonts w:ascii="Georgia" w:hAnsi="Georgia"/>
          <w:sz w:val="32"/>
        </w:rPr>
      </w:pPr>
      <w:r w:rsidRPr="007B0F29">
        <w:rPr>
          <w:rFonts w:ascii="Georgia" w:hAnsi="Georgia"/>
          <w:sz w:val="32"/>
        </w:rPr>
        <w:t>Catelyn n</w:t>
      </w:r>
      <w:r w:rsidR="00007603" w:rsidRPr="007B0F29">
        <w:rPr>
          <w:rFonts w:ascii="Georgia" w:hAnsi="Georgia"/>
          <w:sz w:val="32"/>
        </w:rPr>
        <w:t>’</w:t>
      </w:r>
      <w:r w:rsidRPr="007B0F29">
        <w:rPr>
          <w:rFonts w:ascii="Georgia" w:hAnsi="Georgia"/>
          <w:sz w:val="32"/>
        </w:rPr>
        <w:t>eut garde de réclamer un dessin. « Et tu l</w:t>
      </w:r>
      <w:r w:rsidR="00007603" w:rsidRPr="007B0F29">
        <w:rPr>
          <w:rFonts w:ascii="Georgia" w:hAnsi="Georgia"/>
          <w:sz w:val="32"/>
        </w:rPr>
        <w:t>’</w:t>
      </w:r>
      <w:r w:rsidRPr="007B0F29">
        <w:rPr>
          <w:rFonts w:ascii="Georgia" w:hAnsi="Georgia"/>
          <w:sz w:val="32"/>
        </w:rPr>
        <w:t>épousas dès le lendemain. »</w:t>
      </w:r>
    </w:p>
    <w:p w:rsidR="00331B15" w:rsidRPr="007B0F29" w:rsidRDefault="00331B15" w:rsidP="007B0F29">
      <w:pPr>
        <w:ind w:firstLine="567"/>
        <w:jc w:val="both"/>
        <w:rPr>
          <w:rFonts w:ascii="Georgia" w:hAnsi="Georgia"/>
          <w:sz w:val="32"/>
        </w:rPr>
      </w:pPr>
      <w:r w:rsidRPr="007B0F29">
        <w:rPr>
          <w:rFonts w:ascii="Georgia" w:hAnsi="Georgia"/>
          <w:sz w:val="32"/>
        </w:rPr>
        <w:t>Il la regarda dans les yeux, d</w:t>
      </w:r>
      <w:r w:rsidR="00007603" w:rsidRPr="007B0F29">
        <w:rPr>
          <w:rFonts w:ascii="Georgia" w:hAnsi="Georgia"/>
          <w:sz w:val="32"/>
        </w:rPr>
        <w:t>’</w:t>
      </w:r>
      <w:r w:rsidRPr="007B0F29">
        <w:rPr>
          <w:rFonts w:ascii="Georgia" w:hAnsi="Georgia"/>
          <w:sz w:val="32"/>
        </w:rPr>
        <w:t>un air tout à la fois fier et piteux. «</w:t>
      </w:r>
      <w:r w:rsidR="003B4066">
        <w:rPr>
          <w:rFonts w:ascii="Georgia" w:hAnsi="Georgia"/>
          <w:sz w:val="32"/>
        </w:rPr>
        <w:t xml:space="preserve"> </w:t>
      </w:r>
      <w:r w:rsidRPr="007B0F29">
        <w:rPr>
          <w:rFonts w:ascii="Georgia" w:hAnsi="Georgia"/>
          <w:sz w:val="32"/>
        </w:rPr>
        <w:t>L</w:t>
      </w:r>
      <w:r w:rsidR="00007603" w:rsidRPr="007B0F29">
        <w:rPr>
          <w:rFonts w:ascii="Georgia" w:hAnsi="Georgia"/>
          <w:sz w:val="32"/>
        </w:rPr>
        <w:t>’</w:t>
      </w:r>
      <w:r w:rsidRPr="007B0F29">
        <w:rPr>
          <w:rFonts w:ascii="Georgia" w:hAnsi="Georgia"/>
          <w:sz w:val="32"/>
        </w:rPr>
        <w:t>honneur l</w:t>
      </w:r>
      <w:r w:rsidR="00007603" w:rsidRPr="007B0F29">
        <w:rPr>
          <w:rFonts w:ascii="Georgia" w:hAnsi="Georgia"/>
          <w:sz w:val="32"/>
        </w:rPr>
        <w:t>’</w:t>
      </w:r>
      <w:r w:rsidRPr="007B0F29">
        <w:rPr>
          <w:rFonts w:ascii="Georgia" w:hAnsi="Georgia"/>
          <w:sz w:val="32"/>
        </w:rPr>
        <w:t>imposait. Elle est noble et affectueuse, Mère, j</w:t>
      </w:r>
      <w:r w:rsidR="00007603" w:rsidRPr="007B0F29">
        <w:rPr>
          <w:rFonts w:ascii="Georgia" w:hAnsi="Georgia"/>
          <w:sz w:val="32"/>
        </w:rPr>
        <w:t>’</w:t>
      </w:r>
      <w:r w:rsidRPr="007B0F29">
        <w:rPr>
          <w:rFonts w:ascii="Georgia" w:hAnsi="Georgia"/>
          <w:sz w:val="32"/>
        </w:rPr>
        <w:t>aurai en elle une bonne épouse.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se peut. Cela n</w:t>
      </w:r>
      <w:r w:rsidRPr="007B0F29">
        <w:rPr>
          <w:rFonts w:ascii="Georgia" w:hAnsi="Georgia"/>
          <w:sz w:val="32"/>
        </w:rPr>
        <w:t>’</w:t>
      </w:r>
      <w:r w:rsidR="00331B15" w:rsidRPr="007B0F29">
        <w:rPr>
          <w:rFonts w:ascii="Georgia" w:hAnsi="Georgia"/>
          <w:sz w:val="32"/>
        </w:rPr>
        <w:t>amadouera pas pour autant lord Frey.</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sais, dit-il avec accablement. En dehors des batailles, j</w:t>
      </w:r>
      <w:r w:rsidRPr="007B0F29">
        <w:rPr>
          <w:rFonts w:ascii="Georgia" w:hAnsi="Georgia"/>
          <w:sz w:val="32"/>
        </w:rPr>
        <w:t>’</w:t>
      </w:r>
      <w:r w:rsidR="00331B15" w:rsidRPr="007B0F29">
        <w:rPr>
          <w:rFonts w:ascii="Georgia" w:hAnsi="Georgia"/>
          <w:sz w:val="32"/>
        </w:rPr>
        <w:t>ai tout gâché, n</w:t>
      </w:r>
      <w:r w:rsidRPr="007B0F29">
        <w:rPr>
          <w:rFonts w:ascii="Georgia" w:hAnsi="Georgia"/>
          <w:sz w:val="32"/>
        </w:rPr>
        <w:t>’</w:t>
      </w:r>
      <w:r w:rsidR="00331B15" w:rsidRPr="007B0F29">
        <w:rPr>
          <w:rFonts w:ascii="Georgia" w:hAnsi="Georgia"/>
          <w:sz w:val="32"/>
        </w:rPr>
        <w:t>est-ce pas ? Je me disais que les batailles seraient la tâche la plus ardue, mais... si je vous avais écoutée, Greyjoy serait encore mon otage, je gouvernerais encore le Nord, et Bran et Rickon seraient encore en vie, bien à l</w:t>
      </w:r>
      <w:r w:rsidRPr="007B0F29">
        <w:rPr>
          <w:rFonts w:ascii="Georgia" w:hAnsi="Georgia"/>
          <w:sz w:val="32"/>
        </w:rPr>
        <w:t>’</w:t>
      </w:r>
      <w:r w:rsidR="00331B15" w:rsidRPr="007B0F29">
        <w:rPr>
          <w:rFonts w:ascii="Georgia" w:hAnsi="Georgia"/>
          <w:sz w:val="32"/>
        </w:rPr>
        <w:t>abri à Winterfell.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Peut-être. Ou peut-être pas. Qui sait si lord Balon n</w:t>
      </w:r>
      <w:r w:rsidRPr="007B0F29">
        <w:rPr>
          <w:rFonts w:ascii="Georgia" w:hAnsi="Georgia"/>
          <w:sz w:val="32"/>
        </w:rPr>
        <w:t>’</w:t>
      </w:r>
      <w:r w:rsidR="00331B15" w:rsidRPr="007B0F29">
        <w:rPr>
          <w:rFonts w:ascii="Georgia" w:hAnsi="Georgia"/>
          <w:sz w:val="32"/>
        </w:rPr>
        <w:t>aurait pas quand même tenté sa chance ? Sa précédente tentative pour s</w:t>
      </w:r>
      <w:r w:rsidRPr="007B0F29">
        <w:rPr>
          <w:rFonts w:ascii="Georgia" w:hAnsi="Georgia"/>
          <w:sz w:val="32"/>
        </w:rPr>
        <w:t>’</w:t>
      </w:r>
      <w:r w:rsidR="00331B15" w:rsidRPr="007B0F29">
        <w:rPr>
          <w:rFonts w:ascii="Georgia" w:hAnsi="Georgia"/>
          <w:sz w:val="32"/>
        </w:rPr>
        <w:t>adjuger une couronne lui avait coûté deux fils. N</w:t>
      </w:r>
      <w:r w:rsidRPr="007B0F29">
        <w:rPr>
          <w:rFonts w:ascii="Georgia" w:hAnsi="Georgia"/>
          <w:sz w:val="32"/>
        </w:rPr>
        <w:t>’</w:t>
      </w:r>
      <w:r w:rsidR="00331B15" w:rsidRPr="007B0F29">
        <w:rPr>
          <w:rFonts w:ascii="Georgia" w:hAnsi="Georgia"/>
          <w:sz w:val="32"/>
        </w:rPr>
        <w:t>en perdre qu</w:t>
      </w:r>
      <w:r w:rsidRPr="007B0F29">
        <w:rPr>
          <w:rFonts w:ascii="Georgia" w:hAnsi="Georgia"/>
          <w:sz w:val="32"/>
        </w:rPr>
        <w:t>’</w:t>
      </w:r>
      <w:r w:rsidR="00331B15" w:rsidRPr="007B0F29">
        <w:rPr>
          <w:rFonts w:ascii="Georgia" w:hAnsi="Georgia"/>
          <w:sz w:val="32"/>
        </w:rPr>
        <w:t>un, cette fois-ci, pouvait lui paraître un sérieux rabais. » Elle lui toucha le bras. « Quelle a été la réaction des Frey, après ton mariage ? »</w:t>
      </w:r>
    </w:p>
    <w:p w:rsidR="00331B15" w:rsidRPr="007B0F29" w:rsidRDefault="00331B15" w:rsidP="007B0F29">
      <w:pPr>
        <w:ind w:firstLine="567"/>
        <w:jc w:val="both"/>
        <w:rPr>
          <w:rFonts w:ascii="Georgia" w:hAnsi="Georgia"/>
          <w:sz w:val="32"/>
        </w:rPr>
      </w:pPr>
      <w:r w:rsidRPr="007B0F29">
        <w:rPr>
          <w:rFonts w:ascii="Georgia" w:hAnsi="Georgia"/>
          <w:sz w:val="32"/>
        </w:rPr>
        <w:t>Il secoua la tête. « Avec ser Stevron, il m</w:t>
      </w:r>
      <w:r w:rsidR="00007603" w:rsidRPr="007B0F29">
        <w:rPr>
          <w:rFonts w:ascii="Georgia" w:hAnsi="Georgia"/>
          <w:sz w:val="32"/>
        </w:rPr>
        <w:t>’</w:t>
      </w:r>
      <w:r w:rsidRPr="007B0F29">
        <w:rPr>
          <w:rFonts w:ascii="Georgia" w:hAnsi="Georgia"/>
          <w:sz w:val="32"/>
        </w:rPr>
        <w:t>aurait été possible de parvenir à un compromis, mais ser Ryman est aussi futé qu</w:t>
      </w:r>
      <w:r w:rsidR="00007603" w:rsidRPr="007B0F29">
        <w:rPr>
          <w:rFonts w:ascii="Georgia" w:hAnsi="Georgia"/>
          <w:sz w:val="32"/>
        </w:rPr>
        <w:t>’</w:t>
      </w:r>
      <w:r w:rsidRPr="007B0F29">
        <w:rPr>
          <w:rFonts w:ascii="Georgia" w:hAnsi="Georgia"/>
          <w:sz w:val="32"/>
        </w:rPr>
        <w:t>une borne, et Walder le Noir..., celui-là, je vous jure, ce n</w:t>
      </w:r>
      <w:r w:rsidR="00007603" w:rsidRPr="007B0F29">
        <w:rPr>
          <w:rFonts w:ascii="Georgia" w:hAnsi="Georgia"/>
          <w:sz w:val="32"/>
        </w:rPr>
        <w:t>’</w:t>
      </w:r>
      <w:r w:rsidRPr="007B0F29">
        <w:rPr>
          <w:rFonts w:ascii="Georgia" w:hAnsi="Georgia"/>
          <w:sz w:val="32"/>
        </w:rPr>
        <w:t>est pas de son poil qu</w:t>
      </w:r>
      <w:r w:rsidR="00007603" w:rsidRPr="007B0F29">
        <w:rPr>
          <w:rFonts w:ascii="Georgia" w:hAnsi="Georgia"/>
          <w:sz w:val="32"/>
        </w:rPr>
        <w:t>’</w:t>
      </w:r>
      <w:r w:rsidRPr="007B0F29">
        <w:rPr>
          <w:rFonts w:ascii="Georgia" w:hAnsi="Georgia"/>
          <w:sz w:val="32"/>
        </w:rPr>
        <w:t>il tire son surnom. Il a même eu le culot de dire que ses sœurs rechigneraient à épouser un veuf. Je l</w:t>
      </w:r>
      <w:r w:rsidR="00007603" w:rsidRPr="007B0F29">
        <w:rPr>
          <w:rFonts w:ascii="Georgia" w:hAnsi="Georgia"/>
          <w:sz w:val="32"/>
        </w:rPr>
        <w:t>’</w:t>
      </w:r>
      <w:r w:rsidRPr="007B0F29">
        <w:rPr>
          <w:rFonts w:ascii="Georgia" w:hAnsi="Georgia"/>
          <w:sz w:val="32"/>
        </w:rPr>
        <w:t>aurais tué, si Jeyne ne m</w:t>
      </w:r>
      <w:r w:rsidR="00007603" w:rsidRPr="007B0F29">
        <w:rPr>
          <w:rFonts w:ascii="Georgia" w:hAnsi="Georgia"/>
          <w:sz w:val="32"/>
        </w:rPr>
        <w:t>’</w:t>
      </w:r>
      <w:r w:rsidRPr="007B0F29">
        <w:rPr>
          <w:rFonts w:ascii="Georgia" w:hAnsi="Georgia"/>
          <w:sz w:val="32"/>
        </w:rPr>
        <w:t>avait conjuré de lui faire grâce.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as mortellement offensé la maison Frey, Robb.</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w:t>
      </w:r>
      <w:r w:rsidRPr="007B0F29">
        <w:rPr>
          <w:rFonts w:ascii="Georgia" w:hAnsi="Georgia"/>
          <w:sz w:val="32"/>
        </w:rPr>
        <w:t>’</w:t>
      </w:r>
      <w:r w:rsidR="00331B15" w:rsidRPr="007B0F29">
        <w:rPr>
          <w:rFonts w:ascii="Georgia" w:hAnsi="Georgia"/>
          <w:sz w:val="32"/>
        </w:rPr>
        <w:t>en ai jamais eu l</w:t>
      </w:r>
      <w:r w:rsidRPr="007B0F29">
        <w:rPr>
          <w:rFonts w:ascii="Georgia" w:hAnsi="Georgia"/>
          <w:sz w:val="32"/>
        </w:rPr>
        <w:t>’</w:t>
      </w:r>
      <w:r w:rsidR="00331B15" w:rsidRPr="007B0F29">
        <w:rPr>
          <w:rFonts w:ascii="Georgia" w:hAnsi="Georgia"/>
          <w:sz w:val="32"/>
        </w:rPr>
        <w:t>intention. Ser Stevron est mort pour moi, et aucun roi ne pouvait désirer plus loyal écuyer qu</w:t>
      </w:r>
      <w:r w:rsidRPr="007B0F29">
        <w:rPr>
          <w:rFonts w:ascii="Georgia" w:hAnsi="Georgia"/>
          <w:sz w:val="32"/>
        </w:rPr>
        <w:t>’</w:t>
      </w:r>
      <w:r w:rsidR="00331B15" w:rsidRPr="007B0F29">
        <w:rPr>
          <w:rFonts w:ascii="Georgia" w:hAnsi="Georgia"/>
          <w:sz w:val="32"/>
        </w:rPr>
        <w:t>Olyvar. Il ne demandait qu</w:t>
      </w:r>
      <w:r w:rsidRPr="007B0F29">
        <w:rPr>
          <w:rFonts w:ascii="Georgia" w:hAnsi="Georgia"/>
          <w:sz w:val="32"/>
        </w:rPr>
        <w:t>’</w:t>
      </w:r>
      <w:r w:rsidR="00331B15" w:rsidRPr="007B0F29">
        <w:rPr>
          <w:rFonts w:ascii="Georgia" w:hAnsi="Georgia"/>
          <w:sz w:val="32"/>
        </w:rPr>
        <w:t>à rester à mes côtés, mais ser Ryman l</w:t>
      </w:r>
      <w:r w:rsidRPr="007B0F29">
        <w:rPr>
          <w:rFonts w:ascii="Georgia" w:hAnsi="Georgia"/>
          <w:sz w:val="32"/>
        </w:rPr>
        <w:t>’</w:t>
      </w:r>
      <w:r w:rsidR="00331B15" w:rsidRPr="007B0F29">
        <w:rPr>
          <w:rFonts w:ascii="Georgia" w:hAnsi="Georgia"/>
          <w:sz w:val="32"/>
        </w:rPr>
        <w:t>a emmené avec les autres. Toutes ses forces. Le Lard-Jon me pressait de les attaquer...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 combattre tes propres troupes au beau milieu de l</w:t>
      </w:r>
      <w:r w:rsidRPr="007B0F29">
        <w:rPr>
          <w:rFonts w:ascii="Georgia" w:hAnsi="Georgia"/>
          <w:sz w:val="32"/>
        </w:rPr>
        <w:t>’</w:t>
      </w:r>
      <w:r w:rsidR="003B4066" w:rsidRPr="007B0F29">
        <w:rPr>
          <w:rFonts w:ascii="Georgia" w:hAnsi="Georgia"/>
          <w:sz w:val="32"/>
        </w:rPr>
        <w:t>ennemi</w:t>
      </w:r>
      <w:r w:rsidR="00331B15" w:rsidRPr="007B0F29">
        <w:rPr>
          <w:rFonts w:ascii="Georgia" w:hAnsi="Georgia"/>
          <w:sz w:val="32"/>
        </w:rPr>
        <w:t xml:space="preserve"> ? suffoqua-t-elle. C</w:t>
      </w:r>
      <w:r w:rsidRPr="007B0F29">
        <w:rPr>
          <w:rFonts w:ascii="Georgia" w:hAnsi="Georgia"/>
          <w:sz w:val="32"/>
        </w:rPr>
        <w:t>’</w:t>
      </w:r>
      <w:r w:rsidR="00331B15" w:rsidRPr="007B0F29">
        <w:rPr>
          <w:rFonts w:ascii="Georgia" w:hAnsi="Georgia"/>
          <w:sz w:val="32"/>
        </w:rPr>
        <w:t>est ta fin que tu aurais signée.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J</w:t>
      </w:r>
      <w:r w:rsidRPr="007B0F29">
        <w:rPr>
          <w:rFonts w:ascii="Georgia" w:hAnsi="Georgia"/>
          <w:sz w:val="32"/>
        </w:rPr>
        <w:t>’</w:t>
      </w:r>
      <w:r w:rsidR="00331B15" w:rsidRPr="007B0F29">
        <w:rPr>
          <w:rFonts w:ascii="Georgia" w:hAnsi="Georgia"/>
          <w:sz w:val="32"/>
        </w:rPr>
        <w:t>ai pensé qu</w:t>
      </w:r>
      <w:r w:rsidRPr="007B0F29">
        <w:rPr>
          <w:rFonts w:ascii="Georgia" w:hAnsi="Georgia"/>
          <w:sz w:val="32"/>
        </w:rPr>
        <w:t>’</w:t>
      </w:r>
      <w:r w:rsidR="00331B15" w:rsidRPr="007B0F29">
        <w:rPr>
          <w:rFonts w:ascii="Georgia" w:hAnsi="Georgia"/>
          <w:sz w:val="32"/>
        </w:rPr>
        <w:t xml:space="preserve">éventuellement nous arriverions à </w:t>
      </w:r>
      <w:r w:rsidR="003B4066" w:rsidRPr="007B0F29">
        <w:rPr>
          <w:rFonts w:ascii="Georgia" w:hAnsi="Georgia"/>
          <w:sz w:val="32"/>
        </w:rPr>
        <w:t>procurer</w:t>
      </w:r>
      <w:r w:rsidR="00331B15" w:rsidRPr="007B0F29">
        <w:rPr>
          <w:rFonts w:ascii="Georgia" w:hAnsi="Georgia"/>
          <w:sz w:val="32"/>
        </w:rPr>
        <w:t xml:space="preserve"> d</w:t>
      </w:r>
      <w:r w:rsidRPr="007B0F29">
        <w:rPr>
          <w:rFonts w:ascii="Georgia" w:hAnsi="Georgia"/>
          <w:sz w:val="32"/>
        </w:rPr>
        <w:t>’</w:t>
      </w:r>
      <w:r w:rsidR="00331B15" w:rsidRPr="007B0F29">
        <w:rPr>
          <w:rFonts w:ascii="Georgia" w:hAnsi="Georgia"/>
          <w:sz w:val="32"/>
        </w:rPr>
        <w:t xml:space="preserve">autres partis aux filles </w:t>
      </w:r>
      <w:r w:rsidR="003B4066">
        <w:rPr>
          <w:rFonts w:ascii="Georgia" w:hAnsi="Georgia"/>
          <w:sz w:val="32"/>
        </w:rPr>
        <w:t>de lord Walder. Ser Wendel Man</w:t>
      </w:r>
      <w:r w:rsidR="00331B15" w:rsidRPr="007B0F29">
        <w:rPr>
          <w:rFonts w:ascii="Georgia" w:hAnsi="Georgia"/>
          <w:sz w:val="32"/>
        </w:rPr>
        <w:t>derly s</w:t>
      </w:r>
      <w:r w:rsidRPr="007B0F29">
        <w:rPr>
          <w:rFonts w:ascii="Georgia" w:hAnsi="Georgia"/>
          <w:sz w:val="32"/>
        </w:rPr>
        <w:t>’</w:t>
      </w:r>
      <w:r w:rsidR="00331B15" w:rsidRPr="007B0F29">
        <w:rPr>
          <w:rFonts w:ascii="Georgia" w:hAnsi="Georgia"/>
          <w:sz w:val="32"/>
        </w:rPr>
        <w:t>offre à en prendre une, et le Lard-Jon m</w:t>
      </w:r>
      <w:r w:rsidRPr="007B0F29">
        <w:rPr>
          <w:rFonts w:ascii="Georgia" w:hAnsi="Georgia"/>
          <w:sz w:val="32"/>
        </w:rPr>
        <w:t>’</w:t>
      </w:r>
      <w:r w:rsidR="00331B15" w:rsidRPr="007B0F29">
        <w:rPr>
          <w:rFonts w:ascii="Georgia" w:hAnsi="Georgia"/>
          <w:sz w:val="32"/>
        </w:rPr>
        <w:t xml:space="preserve">assure que ses oncles ont envie de se remarier. Si lord Walder se montre </w:t>
      </w:r>
      <w:r w:rsidR="003B4066" w:rsidRPr="007B0F29">
        <w:rPr>
          <w:rFonts w:ascii="Georgia" w:hAnsi="Georgia"/>
          <w:sz w:val="32"/>
        </w:rPr>
        <w:t>raisonnable</w:t>
      </w:r>
      <w:r w:rsidR="00331B15"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w:t>
      </w:r>
      <w:r w:rsidR="007B0F29" w:rsidRPr="007B0F29">
        <w:rPr>
          <w:rFonts w:ascii="Georgia" w:hAnsi="Georgia"/>
          <w:i/>
          <w:sz w:val="32"/>
        </w:rPr>
        <w:t xml:space="preserve"> n’est pas</w:t>
      </w:r>
      <w:r w:rsidR="00331B15" w:rsidRPr="007B0F29">
        <w:rPr>
          <w:rFonts w:ascii="Georgia" w:hAnsi="Georgia"/>
          <w:sz w:val="32"/>
        </w:rPr>
        <w:t xml:space="preserve"> raisonnable, dit-elle. C</w:t>
      </w:r>
      <w:r w:rsidRPr="007B0F29">
        <w:rPr>
          <w:rFonts w:ascii="Georgia" w:hAnsi="Georgia"/>
          <w:sz w:val="32"/>
        </w:rPr>
        <w:t>’</w:t>
      </w:r>
      <w:r w:rsidR="00331B15" w:rsidRPr="007B0F29">
        <w:rPr>
          <w:rFonts w:ascii="Georgia" w:hAnsi="Georgia"/>
          <w:sz w:val="32"/>
        </w:rPr>
        <w:t xml:space="preserve">est un orgueilleux, </w:t>
      </w:r>
      <w:r w:rsidR="003B4066" w:rsidRPr="007B0F29">
        <w:rPr>
          <w:rFonts w:ascii="Georgia" w:hAnsi="Georgia"/>
          <w:sz w:val="32"/>
        </w:rPr>
        <w:t>susceptible</w:t>
      </w:r>
      <w:r w:rsidR="00331B15" w:rsidRPr="007B0F29">
        <w:rPr>
          <w:rFonts w:ascii="Georgia" w:hAnsi="Georgia"/>
          <w:sz w:val="32"/>
        </w:rPr>
        <w:t xml:space="preserve"> jusqu</w:t>
      </w:r>
      <w:r w:rsidRPr="007B0F29">
        <w:rPr>
          <w:rFonts w:ascii="Georgia" w:hAnsi="Georgia"/>
          <w:sz w:val="32"/>
        </w:rPr>
        <w:t>’</w:t>
      </w:r>
      <w:r w:rsidR="00331B15" w:rsidRPr="007B0F29">
        <w:rPr>
          <w:rFonts w:ascii="Georgia" w:hAnsi="Georgia"/>
          <w:sz w:val="32"/>
        </w:rPr>
        <w:t>à la manie. Tu le sais pertinemment. Il ne rêve que d</w:t>
      </w:r>
      <w:r w:rsidRPr="007B0F29">
        <w:rPr>
          <w:rFonts w:ascii="Georgia" w:hAnsi="Georgia"/>
          <w:sz w:val="32"/>
        </w:rPr>
        <w:t>’</w:t>
      </w:r>
      <w:r w:rsidR="00331B15" w:rsidRPr="007B0F29">
        <w:rPr>
          <w:rFonts w:ascii="Georgia" w:hAnsi="Georgia"/>
          <w:sz w:val="32"/>
        </w:rPr>
        <w:t>une chose, être le grand-père d</w:t>
      </w:r>
      <w:r w:rsidRPr="007B0F29">
        <w:rPr>
          <w:rFonts w:ascii="Georgia" w:hAnsi="Georgia"/>
          <w:sz w:val="32"/>
        </w:rPr>
        <w:t>’</w:t>
      </w:r>
      <w:r w:rsidR="00331B15" w:rsidRPr="007B0F29">
        <w:rPr>
          <w:rFonts w:ascii="Georgia" w:hAnsi="Georgia"/>
          <w:sz w:val="32"/>
        </w:rPr>
        <w:t>un roi. Ne compte pas l</w:t>
      </w:r>
      <w:r w:rsidRPr="007B0F29">
        <w:rPr>
          <w:rFonts w:ascii="Georgia" w:hAnsi="Georgia"/>
          <w:sz w:val="32"/>
        </w:rPr>
        <w:t>’</w:t>
      </w:r>
      <w:r w:rsidR="00331B15" w:rsidRPr="007B0F29">
        <w:rPr>
          <w:rFonts w:ascii="Georgia" w:hAnsi="Georgia"/>
          <w:sz w:val="32"/>
        </w:rPr>
        <w:t>apaiser en lui offrant deux vieilles canailles au rancart et le cadet du plus bel obèse des Sept Couronnes. Non seulement tu t</w:t>
      </w:r>
      <w:r w:rsidRPr="007B0F29">
        <w:rPr>
          <w:rFonts w:ascii="Georgia" w:hAnsi="Georgia"/>
          <w:sz w:val="32"/>
        </w:rPr>
        <w:t>’</w:t>
      </w:r>
      <w:r w:rsidR="00331B15" w:rsidRPr="007B0F29">
        <w:rPr>
          <w:rFonts w:ascii="Georgia" w:hAnsi="Georgia"/>
          <w:sz w:val="32"/>
        </w:rPr>
        <w:t>es parjuré, mais, en choisissant une épouse de moindre noblesse, tu as humilié les Jumeaux. »</w:t>
      </w:r>
    </w:p>
    <w:p w:rsidR="00331B15" w:rsidRPr="007B0F29" w:rsidRDefault="00331B15" w:rsidP="007B0F29">
      <w:pPr>
        <w:ind w:firstLine="567"/>
        <w:jc w:val="both"/>
        <w:rPr>
          <w:rFonts w:ascii="Georgia" w:hAnsi="Georgia"/>
          <w:sz w:val="32"/>
        </w:rPr>
      </w:pPr>
      <w:r w:rsidRPr="007B0F29">
        <w:rPr>
          <w:rFonts w:ascii="Georgia" w:hAnsi="Georgia"/>
          <w:sz w:val="32"/>
        </w:rPr>
        <w:t>Robb se rebiffa. « Les Ouestrelin sont d</w:t>
      </w:r>
      <w:r w:rsidR="00007603" w:rsidRPr="007B0F29">
        <w:rPr>
          <w:rFonts w:ascii="Georgia" w:hAnsi="Georgia"/>
          <w:sz w:val="32"/>
        </w:rPr>
        <w:t>’</w:t>
      </w:r>
      <w:r w:rsidRPr="007B0F29">
        <w:rPr>
          <w:rFonts w:ascii="Georgia" w:hAnsi="Georgia"/>
          <w:sz w:val="32"/>
        </w:rPr>
        <w:t>un meilleur sang que les Frey. L</w:t>
      </w:r>
      <w:r w:rsidR="00007603" w:rsidRPr="007B0F29">
        <w:rPr>
          <w:rFonts w:ascii="Georgia" w:hAnsi="Georgia"/>
          <w:sz w:val="32"/>
        </w:rPr>
        <w:t>’</w:t>
      </w:r>
      <w:r w:rsidRPr="007B0F29">
        <w:rPr>
          <w:rFonts w:ascii="Georgia" w:hAnsi="Georgia"/>
          <w:sz w:val="32"/>
        </w:rPr>
        <w:t>ancienneté de leur lignée remonte jusqu</w:t>
      </w:r>
      <w:r w:rsidR="00007603" w:rsidRPr="007B0F29">
        <w:rPr>
          <w:rFonts w:ascii="Georgia" w:hAnsi="Georgia"/>
          <w:sz w:val="32"/>
        </w:rPr>
        <w:t>’</w:t>
      </w:r>
      <w:r w:rsidRPr="007B0F29">
        <w:rPr>
          <w:rFonts w:ascii="Georgia" w:hAnsi="Georgia"/>
          <w:sz w:val="32"/>
        </w:rPr>
        <w:t>aux Premiers</w:t>
      </w:r>
      <w:r w:rsidR="003B4066">
        <w:rPr>
          <w:rFonts w:ascii="Georgia" w:hAnsi="Georgia"/>
          <w:sz w:val="32"/>
        </w:rPr>
        <w:t xml:space="preserve"> </w:t>
      </w:r>
      <w:r w:rsidRPr="007B0F29">
        <w:rPr>
          <w:rFonts w:ascii="Georgia" w:hAnsi="Georgia"/>
          <w:sz w:val="32"/>
        </w:rPr>
        <w:t xml:space="preserve">Hommes. Avant la Conquête, les rois du Roc convolèrent </w:t>
      </w:r>
      <w:r w:rsidR="003B4066" w:rsidRPr="007B0F29">
        <w:rPr>
          <w:rFonts w:ascii="Georgia" w:hAnsi="Georgia"/>
          <w:sz w:val="32"/>
        </w:rPr>
        <w:t>parfois</w:t>
      </w:r>
      <w:r w:rsidRPr="007B0F29">
        <w:rPr>
          <w:rFonts w:ascii="Georgia" w:hAnsi="Georgia"/>
          <w:sz w:val="32"/>
        </w:rPr>
        <w:t xml:space="preserve"> avec des Ouestrelin, et une autre Jeyne fut la reine du roi Maegor voilà trois cents ans.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Tous détails qui ne serviront qu</w:t>
      </w:r>
      <w:r w:rsidRPr="007B0F29">
        <w:rPr>
          <w:rFonts w:ascii="Georgia" w:hAnsi="Georgia"/>
          <w:sz w:val="32"/>
        </w:rPr>
        <w:t>’</w:t>
      </w:r>
      <w:r w:rsidR="00331B15" w:rsidRPr="007B0F29">
        <w:rPr>
          <w:rFonts w:ascii="Georgia" w:hAnsi="Georgia"/>
          <w:sz w:val="32"/>
        </w:rPr>
        <w:t xml:space="preserve">à mettre du sel sur les </w:t>
      </w:r>
      <w:r w:rsidR="003B4066" w:rsidRPr="007B0F29">
        <w:rPr>
          <w:rFonts w:ascii="Georgia" w:hAnsi="Georgia"/>
          <w:sz w:val="32"/>
        </w:rPr>
        <w:t>blessures</w:t>
      </w:r>
      <w:r w:rsidR="00331B15" w:rsidRPr="007B0F29">
        <w:rPr>
          <w:rFonts w:ascii="Georgia" w:hAnsi="Georgia"/>
          <w:sz w:val="32"/>
        </w:rPr>
        <w:t xml:space="preserve"> de lord Walder. Rien ne l</w:t>
      </w:r>
      <w:r w:rsidRPr="007B0F29">
        <w:rPr>
          <w:rFonts w:ascii="Georgia" w:hAnsi="Georgia"/>
          <w:sz w:val="32"/>
        </w:rPr>
        <w:t>’</w:t>
      </w:r>
      <w:r w:rsidR="00331B15" w:rsidRPr="007B0F29">
        <w:rPr>
          <w:rFonts w:ascii="Georgia" w:hAnsi="Georgia"/>
          <w:sz w:val="32"/>
        </w:rPr>
        <w:t>écorche autant que la manière dont les vieilles maisons toisent les Frey comme des parvenus. A l</w:t>
      </w:r>
      <w:r w:rsidRPr="007B0F29">
        <w:rPr>
          <w:rFonts w:ascii="Georgia" w:hAnsi="Georgia"/>
          <w:sz w:val="32"/>
        </w:rPr>
        <w:t>’</w:t>
      </w:r>
      <w:r w:rsidR="00331B15" w:rsidRPr="007B0F29">
        <w:rPr>
          <w:rFonts w:ascii="Georgia" w:hAnsi="Georgia"/>
          <w:sz w:val="32"/>
        </w:rPr>
        <w:t>entendre, on l</w:t>
      </w:r>
      <w:r w:rsidRPr="007B0F29">
        <w:rPr>
          <w:rFonts w:ascii="Georgia" w:hAnsi="Georgia"/>
          <w:sz w:val="32"/>
        </w:rPr>
        <w:t>’</w:t>
      </w:r>
      <w:r w:rsidR="00331B15" w:rsidRPr="007B0F29">
        <w:rPr>
          <w:rFonts w:ascii="Georgia" w:hAnsi="Georgia"/>
          <w:sz w:val="32"/>
        </w:rPr>
        <w:t>a constamment abreuvé de couleuvres du même genre. Jon Arryn répugnait à prendre pour pupilles ses petits-fils, et mon père a refusé l</w:t>
      </w:r>
      <w:r w:rsidRPr="007B0F29">
        <w:rPr>
          <w:rFonts w:ascii="Georgia" w:hAnsi="Georgia"/>
          <w:sz w:val="32"/>
        </w:rPr>
        <w:t>’</w:t>
      </w:r>
      <w:r w:rsidR="00331B15" w:rsidRPr="007B0F29">
        <w:rPr>
          <w:rFonts w:ascii="Georgia" w:hAnsi="Georgia"/>
          <w:sz w:val="32"/>
        </w:rPr>
        <w:t>une de ses filles pour Edmure. » Elle désigna d</w:t>
      </w:r>
      <w:r w:rsidRPr="007B0F29">
        <w:rPr>
          <w:rFonts w:ascii="Georgia" w:hAnsi="Georgia"/>
          <w:sz w:val="32"/>
        </w:rPr>
        <w:t>’</w:t>
      </w:r>
      <w:r w:rsidR="00331B15" w:rsidRPr="007B0F29">
        <w:rPr>
          <w:rFonts w:ascii="Georgia" w:hAnsi="Georgia"/>
          <w:sz w:val="32"/>
        </w:rPr>
        <w:t>un signe de tête son frère qui les rejoignait.</w:t>
      </w:r>
    </w:p>
    <w:p w:rsidR="00331B15" w:rsidRPr="007B0F29" w:rsidRDefault="00331B15" w:rsidP="007B0F29">
      <w:pPr>
        <w:ind w:firstLine="567"/>
        <w:jc w:val="both"/>
        <w:rPr>
          <w:rFonts w:ascii="Georgia" w:hAnsi="Georgia"/>
          <w:sz w:val="32"/>
        </w:rPr>
      </w:pPr>
      <w:r w:rsidRPr="007B0F29">
        <w:rPr>
          <w:rFonts w:ascii="Georgia" w:hAnsi="Georgia"/>
          <w:sz w:val="32"/>
        </w:rPr>
        <w:t>« Sire, intervint Brynden le Silure, il vaudrait peut-être mieux que cet entretien se poursuive dans un cadre plus confidentiel.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Sa voix trahissait une lassitude. «</w:t>
      </w:r>
      <w:r w:rsidR="003B4066">
        <w:rPr>
          <w:rFonts w:ascii="Georgia" w:hAnsi="Georgia"/>
          <w:sz w:val="32"/>
        </w:rPr>
        <w:t xml:space="preserve"> </w:t>
      </w:r>
      <w:r w:rsidR="00331B15" w:rsidRPr="007B0F29">
        <w:rPr>
          <w:rFonts w:ascii="Georgia" w:hAnsi="Georgia"/>
          <w:sz w:val="32"/>
        </w:rPr>
        <w:t>Je tuerais pour avoir une coupe de vin. La chambre des audiences privées par exemple. »</w:t>
      </w:r>
    </w:p>
    <w:p w:rsidR="00331B15" w:rsidRPr="007B0F29" w:rsidRDefault="00331B15" w:rsidP="007B0F29">
      <w:pPr>
        <w:ind w:firstLine="567"/>
        <w:jc w:val="both"/>
        <w:rPr>
          <w:rFonts w:ascii="Georgia" w:hAnsi="Georgia"/>
          <w:sz w:val="32"/>
        </w:rPr>
      </w:pPr>
      <w:r w:rsidRPr="007B0F29">
        <w:rPr>
          <w:rFonts w:ascii="Georgia" w:hAnsi="Georgia"/>
          <w:sz w:val="32"/>
        </w:rPr>
        <w:t>Comme on commençait à gravir l</w:t>
      </w:r>
      <w:r w:rsidR="00007603" w:rsidRPr="007B0F29">
        <w:rPr>
          <w:rFonts w:ascii="Georgia" w:hAnsi="Georgia"/>
          <w:sz w:val="32"/>
        </w:rPr>
        <w:t>’</w:t>
      </w:r>
      <w:r w:rsidRPr="007B0F29">
        <w:rPr>
          <w:rFonts w:ascii="Georgia" w:hAnsi="Georgia"/>
          <w:sz w:val="32"/>
        </w:rPr>
        <w:t>escalier, Catelyn posa la question qui la tracassait depuis son arrivée. « Où est Vent Gris, Robb</w:t>
      </w:r>
      <w:r w:rsidR="003B4066">
        <w:rPr>
          <w:rFonts w:ascii="Georgia" w:hAnsi="Georgia"/>
          <w:sz w:val="32"/>
        </w:rPr>
        <w:t xml:space="preserve"> </w:t>
      </w:r>
      <w:r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Dans la cour, avec un cuisseau de mouton. J</w:t>
      </w:r>
      <w:r w:rsidRPr="007B0F29">
        <w:rPr>
          <w:rFonts w:ascii="Georgia" w:hAnsi="Georgia"/>
          <w:sz w:val="32"/>
        </w:rPr>
        <w:t>’</w:t>
      </w:r>
      <w:r w:rsidR="00331B15" w:rsidRPr="007B0F29">
        <w:rPr>
          <w:rFonts w:ascii="Georgia" w:hAnsi="Georgia"/>
          <w:sz w:val="32"/>
        </w:rPr>
        <w:t>ai chargé le maître de chenil de veiller à sa nourriture.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ne t</w:t>
      </w:r>
      <w:r w:rsidRPr="007B0F29">
        <w:rPr>
          <w:rFonts w:ascii="Georgia" w:hAnsi="Georgia"/>
          <w:sz w:val="32"/>
        </w:rPr>
        <w:t>’</w:t>
      </w:r>
      <w:r w:rsidR="00331B15" w:rsidRPr="007B0F29">
        <w:rPr>
          <w:rFonts w:ascii="Georgia" w:hAnsi="Georgia"/>
          <w:sz w:val="32"/>
        </w:rPr>
        <w:t>en séparais jamais, avant.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loup n</w:t>
      </w:r>
      <w:r w:rsidRPr="007B0F29">
        <w:rPr>
          <w:rFonts w:ascii="Georgia" w:hAnsi="Georgia"/>
          <w:sz w:val="32"/>
        </w:rPr>
        <w:t>’</w:t>
      </w:r>
      <w:r w:rsidR="00331B15" w:rsidRPr="007B0F29">
        <w:rPr>
          <w:rFonts w:ascii="Georgia" w:hAnsi="Georgia"/>
          <w:sz w:val="32"/>
        </w:rPr>
        <w:t>a rien à faire dans une salle. Il s</w:t>
      </w:r>
      <w:r w:rsidRPr="007B0F29">
        <w:rPr>
          <w:rFonts w:ascii="Georgia" w:hAnsi="Georgia"/>
          <w:sz w:val="32"/>
        </w:rPr>
        <w:t>’</w:t>
      </w:r>
      <w:r w:rsidR="00331B15" w:rsidRPr="007B0F29">
        <w:rPr>
          <w:rFonts w:ascii="Georgia" w:hAnsi="Georgia"/>
          <w:sz w:val="32"/>
        </w:rPr>
        <w:t>y énerve, vous l</w:t>
      </w:r>
      <w:r w:rsidRPr="007B0F29">
        <w:rPr>
          <w:rFonts w:ascii="Georgia" w:hAnsi="Georgia"/>
          <w:sz w:val="32"/>
        </w:rPr>
        <w:t>’</w:t>
      </w:r>
      <w:r w:rsidR="00331B15" w:rsidRPr="007B0F29">
        <w:rPr>
          <w:rFonts w:ascii="Georgia" w:hAnsi="Georgia"/>
          <w:sz w:val="32"/>
        </w:rPr>
        <w:t>avez vu. Gronde et grince des dents. Je n</w:t>
      </w:r>
      <w:r w:rsidRPr="007B0F29">
        <w:rPr>
          <w:rFonts w:ascii="Georgia" w:hAnsi="Georgia"/>
          <w:sz w:val="32"/>
        </w:rPr>
        <w:t>’</w:t>
      </w:r>
      <w:r w:rsidR="00331B15" w:rsidRPr="007B0F29">
        <w:rPr>
          <w:rFonts w:ascii="Georgia" w:hAnsi="Georgia"/>
          <w:sz w:val="32"/>
        </w:rPr>
        <w:t>aurais jamais dû l</w:t>
      </w:r>
      <w:r w:rsidRPr="007B0F29">
        <w:rPr>
          <w:rFonts w:ascii="Georgia" w:hAnsi="Georgia"/>
          <w:sz w:val="32"/>
        </w:rPr>
        <w:t>’</w:t>
      </w:r>
      <w:r w:rsidR="00331B15" w:rsidRPr="007B0F29">
        <w:rPr>
          <w:rFonts w:ascii="Georgia" w:hAnsi="Georgia"/>
          <w:sz w:val="32"/>
        </w:rPr>
        <w:t>emmener sur les champs de bataille. Il y a tué trop d</w:t>
      </w:r>
      <w:r w:rsidRPr="007B0F29">
        <w:rPr>
          <w:rFonts w:ascii="Georgia" w:hAnsi="Georgia"/>
          <w:sz w:val="32"/>
        </w:rPr>
        <w:t>’</w:t>
      </w:r>
      <w:r w:rsidR="00331B15" w:rsidRPr="007B0F29">
        <w:rPr>
          <w:rFonts w:ascii="Georgia" w:hAnsi="Georgia"/>
          <w:sz w:val="32"/>
        </w:rPr>
        <w:t>hommes pour en avoir peur. Sa présence angoisse Jeyne, et il terrifie sa mère. »</w:t>
      </w:r>
    </w:p>
    <w:p w:rsidR="00331B15" w:rsidRPr="007B0F29" w:rsidRDefault="007B0F29" w:rsidP="007B0F29">
      <w:pPr>
        <w:ind w:firstLine="567"/>
        <w:jc w:val="both"/>
        <w:rPr>
          <w:rFonts w:ascii="Georgia" w:hAnsi="Georgia"/>
          <w:sz w:val="32"/>
        </w:rPr>
      </w:pPr>
      <w:r w:rsidRPr="007B0F29">
        <w:rPr>
          <w:rFonts w:ascii="Georgia" w:hAnsi="Georgia"/>
          <w:i/>
          <w:sz w:val="32"/>
        </w:rPr>
        <w:t>Et tel est le cœur du sujet,</w:t>
      </w:r>
      <w:r w:rsidR="00331B15" w:rsidRPr="007B0F29">
        <w:rPr>
          <w:rFonts w:ascii="Georgia" w:hAnsi="Georgia"/>
          <w:sz w:val="32"/>
        </w:rPr>
        <w:t xml:space="preserve"> songea Catelyn. «</w:t>
      </w:r>
      <w:r w:rsidR="003B4066">
        <w:rPr>
          <w:rFonts w:ascii="Georgia" w:hAnsi="Georgia"/>
          <w:sz w:val="32"/>
        </w:rPr>
        <w:t xml:space="preserve"> </w:t>
      </w:r>
      <w:r w:rsidR="00331B15" w:rsidRPr="007B0F29">
        <w:rPr>
          <w:rFonts w:ascii="Georgia" w:hAnsi="Georgia"/>
          <w:sz w:val="32"/>
        </w:rPr>
        <w:t>Vous ne faites qu</w:t>
      </w:r>
      <w:r w:rsidR="00007603" w:rsidRPr="007B0F29">
        <w:rPr>
          <w:rFonts w:ascii="Georgia" w:hAnsi="Georgia"/>
          <w:sz w:val="32"/>
        </w:rPr>
        <w:t>’</w:t>
      </w:r>
      <w:r w:rsidR="00331B15" w:rsidRPr="007B0F29">
        <w:rPr>
          <w:rFonts w:ascii="Georgia" w:hAnsi="Georgia"/>
          <w:sz w:val="32"/>
        </w:rPr>
        <w:t>un, Robb. Le craindre, c</w:t>
      </w:r>
      <w:r w:rsidR="00007603" w:rsidRPr="007B0F29">
        <w:rPr>
          <w:rFonts w:ascii="Georgia" w:hAnsi="Georgia"/>
          <w:sz w:val="32"/>
        </w:rPr>
        <w:t>’</w:t>
      </w:r>
      <w:r w:rsidR="00331B15" w:rsidRPr="007B0F29">
        <w:rPr>
          <w:rFonts w:ascii="Georgia" w:hAnsi="Georgia"/>
          <w:sz w:val="32"/>
        </w:rPr>
        <w:t>est te craindre.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suis pas un loup, quelque sobriquet qu</w:t>
      </w:r>
      <w:r w:rsidRPr="007B0F29">
        <w:rPr>
          <w:rFonts w:ascii="Georgia" w:hAnsi="Georgia"/>
          <w:sz w:val="32"/>
        </w:rPr>
        <w:t>’</w:t>
      </w:r>
      <w:r w:rsidR="00331B15" w:rsidRPr="007B0F29">
        <w:rPr>
          <w:rFonts w:ascii="Georgia" w:hAnsi="Georgia"/>
          <w:sz w:val="32"/>
        </w:rPr>
        <w:t>on me donne. » On le sentait à cran. « Vent Gris a tué un homme à Falaise, un autre à Cendremarc et six ou sept à Croixbœuf. Si vous l</w:t>
      </w:r>
      <w:r w:rsidRPr="007B0F29">
        <w:rPr>
          <w:rFonts w:ascii="Georgia" w:hAnsi="Georgia"/>
          <w:sz w:val="32"/>
        </w:rPr>
        <w:t>’</w:t>
      </w:r>
      <w:r w:rsidR="00331B15" w:rsidRPr="007B0F29">
        <w:rPr>
          <w:rFonts w:ascii="Georgia" w:hAnsi="Georgia"/>
          <w:sz w:val="32"/>
        </w:rPr>
        <w:t>aviez vu...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 vu le loup de Bran déchiqueter la gorge d</w:t>
      </w:r>
      <w:r w:rsidRPr="007B0F29">
        <w:rPr>
          <w:rFonts w:ascii="Georgia" w:hAnsi="Georgia"/>
          <w:sz w:val="32"/>
        </w:rPr>
        <w:t>’</w:t>
      </w:r>
      <w:r w:rsidR="00331B15" w:rsidRPr="007B0F29">
        <w:rPr>
          <w:rFonts w:ascii="Georgia" w:hAnsi="Georgia"/>
          <w:sz w:val="32"/>
        </w:rPr>
        <w:t>un homme à Winterfell, riposta-t-elle d</w:t>
      </w:r>
      <w:r w:rsidRPr="007B0F29">
        <w:rPr>
          <w:rFonts w:ascii="Georgia" w:hAnsi="Georgia"/>
          <w:sz w:val="32"/>
        </w:rPr>
        <w:t>’</w:t>
      </w:r>
      <w:r w:rsidR="00331B15" w:rsidRPr="007B0F29">
        <w:rPr>
          <w:rFonts w:ascii="Georgia" w:hAnsi="Georgia"/>
          <w:sz w:val="32"/>
        </w:rPr>
        <w:t>un ton acerbe, et je l</w:t>
      </w:r>
      <w:r w:rsidRPr="007B0F29">
        <w:rPr>
          <w:rFonts w:ascii="Georgia" w:hAnsi="Georgia"/>
          <w:sz w:val="32"/>
        </w:rPr>
        <w:t>’</w:t>
      </w:r>
      <w:r w:rsidR="00331B15" w:rsidRPr="007B0F29">
        <w:rPr>
          <w:rFonts w:ascii="Georgia" w:hAnsi="Georgia"/>
          <w:sz w:val="32"/>
        </w:rPr>
        <w:t xml:space="preserve">ai trouvé </w:t>
      </w:r>
      <w:r w:rsidR="003B4066" w:rsidRPr="007B0F29">
        <w:rPr>
          <w:rFonts w:ascii="Georgia" w:hAnsi="Georgia"/>
          <w:sz w:val="32"/>
        </w:rPr>
        <w:t>adorable</w:t>
      </w:r>
      <w:r w:rsidR="00331B15"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n</w:t>
      </w:r>
      <w:r w:rsidRPr="007B0F29">
        <w:rPr>
          <w:rFonts w:ascii="Georgia" w:hAnsi="Georgia"/>
          <w:sz w:val="32"/>
        </w:rPr>
        <w:t>’</w:t>
      </w:r>
      <w:r w:rsidR="00331B15" w:rsidRPr="007B0F29">
        <w:rPr>
          <w:rFonts w:ascii="Georgia" w:hAnsi="Georgia"/>
          <w:sz w:val="32"/>
        </w:rPr>
        <w:t xml:space="preserve">est pas pareil. Le type de Falaise était un chevalier que Jeyne connaissait depuis toujours. On ne saurait lui </w:t>
      </w:r>
      <w:r w:rsidR="003B4066" w:rsidRPr="007B0F29">
        <w:rPr>
          <w:rFonts w:ascii="Georgia" w:hAnsi="Georgia"/>
          <w:sz w:val="32"/>
        </w:rPr>
        <w:t>reprocher</w:t>
      </w:r>
      <w:r w:rsidR="00331B15" w:rsidRPr="007B0F29">
        <w:rPr>
          <w:rFonts w:ascii="Georgia" w:hAnsi="Georgia"/>
          <w:sz w:val="32"/>
        </w:rPr>
        <w:t xml:space="preserve"> sa peur. En plus, Vent Gris n</w:t>
      </w:r>
      <w:r w:rsidRPr="007B0F29">
        <w:rPr>
          <w:rFonts w:ascii="Georgia" w:hAnsi="Georgia"/>
          <w:sz w:val="32"/>
        </w:rPr>
        <w:t>’</w:t>
      </w:r>
      <w:r w:rsidR="00331B15" w:rsidRPr="007B0F29">
        <w:rPr>
          <w:rFonts w:ascii="Georgia" w:hAnsi="Georgia"/>
          <w:sz w:val="32"/>
        </w:rPr>
        <w:t>a qu</w:t>
      </w:r>
      <w:r w:rsidRPr="007B0F29">
        <w:rPr>
          <w:rFonts w:ascii="Georgia" w:hAnsi="Georgia"/>
          <w:sz w:val="32"/>
        </w:rPr>
        <w:t>’</w:t>
      </w:r>
      <w:r w:rsidR="00331B15" w:rsidRPr="007B0F29">
        <w:rPr>
          <w:rFonts w:ascii="Georgia" w:hAnsi="Georgia"/>
          <w:sz w:val="32"/>
        </w:rPr>
        <w:t>antipathie pour son oncle. Il dénude ses crocs, pour peu que ser Rolph s</w:t>
      </w:r>
      <w:r w:rsidRPr="007B0F29">
        <w:rPr>
          <w:rFonts w:ascii="Georgia" w:hAnsi="Georgia"/>
          <w:sz w:val="32"/>
        </w:rPr>
        <w:t>’</w:t>
      </w:r>
      <w:r w:rsidR="00331B15" w:rsidRPr="007B0F29">
        <w:rPr>
          <w:rFonts w:ascii="Georgia" w:hAnsi="Georgia"/>
          <w:sz w:val="32"/>
        </w:rPr>
        <w:t>approche de lui. »</w:t>
      </w:r>
    </w:p>
    <w:p w:rsidR="00331B15" w:rsidRPr="007B0F29" w:rsidRDefault="00331B15" w:rsidP="007B0F29">
      <w:pPr>
        <w:ind w:firstLine="567"/>
        <w:jc w:val="both"/>
        <w:rPr>
          <w:rFonts w:ascii="Georgia" w:hAnsi="Georgia"/>
          <w:sz w:val="32"/>
        </w:rPr>
      </w:pPr>
      <w:r w:rsidRPr="007B0F29">
        <w:rPr>
          <w:rFonts w:ascii="Georgia" w:hAnsi="Georgia"/>
          <w:sz w:val="32"/>
        </w:rPr>
        <w:t>Un frisson la parcourut. « Renvoie ser Rolph. Tout de suite.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Où ? A Falaise, pour que les Lannister montent sa tête sur une pique ? Jeyne l</w:t>
      </w:r>
      <w:r w:rsidRPr="007B0F29">
        <w:rPr>
          <w:rFonts w:ascii="Georgia" w:hAnsi="Georgia"/>
          <w:sz w:val="32"/>
        </w:rPr>
        <w:t>’</w:t>
      </w:r>
      <w:r w:rsidR="00331B15" w:rsidRPr="007B0F29">
        <w:rPr>
          <w:rFonts w:ascii="Georgia" w:hAnsi="Georgia"/>
          <w:sz w:val="32"/>
        </w:rPr>
        <w:t>aime. Il est son oncle, ainsi qu</w:t>
      </w:r>
      <w:r w:rsidRPr="007B0F29">
        <w:rPr>
          <w:rFonts w:ascii="Georgia" w:hAnsi="Georgia"/>
          <w:sz w:val="32"/>
        </w:rPr>
        <w:t>’</w:t>
      </w:r>
      <w:r w:rsidR="00331B15" w:rsidRPr="007B0F29">
        <w:rPr>
          <w:rFonts w:ascii="Georgia" w:hAnsi="Georgia"/>
          <w:sz w:val="32"/>
        </w:rPr>
        <w:t xml:space="preserve">un </w:t>
      </w:r>
      <w:r w:rsidR="003B4066" w:rsidRPr="007B0F29">
        <w:rPr>
          <w:rFonts w:ascii="Georgia" w:hAnsi="Georgia"/>
          <w:sz w:val="32"/>
        </w:rPr>
        <w:t>remarquable</w:t>
      </w:r>
      <w:r w:rsidR="00331B15" w:rsidRPr="007B0F29">
        <w:rPr>
          <w:rFonts w:ascii="Georgia" w:hAnsi="Georgia"/>
          <w:sz w:val="32"/>
        </w:rPr>
        <w:t xml:space="preserve"> chevalier. Ce n</w:t>
      </w:r>
      <w:r w:rsidRPr="007B0F29">
        <w:rPr>
          <w:rFonts w:ascii="Georgia" w:hAnsi="Georgia"/>
          <w:sz w:val="32"/>
        </w:rPr>
        <w:t>’</w:t>
      </w:r>
      <w:r w:rsidR="00331B15" w:rsidRPr="007B0F29">
        <w:rPr>
          <w:rFonts w:ascii="Georgia" w:hAnsi="Georgia"/>
          <w:sz w:val="32"/>
        </w:rPr>
        <w:t>est pas moins mais davantage d</w:t>
      </w:r>
      <w:r w:rsidRPr="007B0F29">
        <w:rPr>
          <w:rFonts w:ascii="Georgia" w:hAnsi="Georgia"/>
          <w:sz w:val="32"/>
        </w:rPr>
        <w:t>’</w:t>
      </w:r>
      <w:r w:rsidR="00331B15" w:rsidRPr="007B0F29">
        <w:rPr>
          <w:rFonts w:ascii="Georgia" w:hAnsi="Georgia"/>
          <w:sz w:val="32"/>
        </w:rPr>
        <w:t>hommes de la trempe de Lépicier qu</w:t>
      </w:r>
      <w:r w:rsidRPr="007B0F29">
        <w:rPr>
          <w:rFonts w:ascii="Georgia" w:hAnsi="Georgia"/>
          <w:sz w:val="32"/>
        </w:rPr>
        <w:t>’</w:t>
      </w:r>
      <w:r w:rsidR="00331B15" w:rsidRPr="007B0F29">
        <w:rPr>
          <w:rFonts w:ascii="Georgia" w:hAnsi="Georgia"/>
          <w:sz w:val="32"/>
        </w:rPr>
        <w:t xml:space="preserve">il me faudrait. Je ne vais pas le </w:t>
      </w:r>
      <w:r w:rsidR="003B4066" w:rsidRPr="007B0F29">
        <w:rPr>
          <w:rFonts w:ascii="Georgia" w:hAnsi="Georgia"/>
          <w:sz w:val="32"/>
        </w:rPr>
        <w:t>bannir</w:t>
      </w:r>
      <w:r w:rsidR="00331B15" w:rsidRPr="007B0F29">
        <w:rPr>
          <w:rFonts w:ascii="Georgia" w:hAnsi="Georgia"/>
          <w:sz w:val="32"/>
        </w:rPr>
        <w:t xml:space="preserve"> uniquement parce que son odeur a l</w:t>
      </w:r>
      <w:r w:rsidRPr="007B0F29">
        <w:rPr>
          <w:rFonts w:ascii="Georgia" w:hAnsi="Georgia"/>
          <w:sz w:val="32"/>
        </w:rPr>
        <w:t>’</w:t>
      </w:r>
      <w:r w:rsidR="00331B15" w:rsidRPr="007B0F29">
        <w:rPr>
          <w:rFonts w:ascii="Georgia" w:hAnsi="Georgia"/>
          <w:sz w:val="32"/>
        </w:rPr>
        <w:t>air de déplaire à mon loup.</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Robb. » Elle s</w:t>
      </w:r>
      <w:r w:rsidRPr="007B0F29">
        <w:rPr>
          <w:rFonts w:ascii="Georgia" w:hAnsi="Georgia"/>
          <w:sz w:val="32"/>
        </w:rPr>
        <w:t>’</w:t>
      </w:r>
      <w:r w:rsidR="00331B15" w:rsidRPr="007B0F29">
        <w:rPr>
          <w:rFonts w:ascii="Georgia" w:hAnsi="Georgia"/>
          <w:sz w:val="32"/>
        </w:rPr>
        <w:t>arrêta, lui saisit le bras. « Un jour, je t</w:t>
      </w:r>
      <w:r w:rsidRPr="007B0F29">
        <w:rPr>
          <w:rFonts w:ascii="Georgia" w:hAnsi="Georgia"/>
          <w:sz w:val="32"/>
        </w:rPr>
        <w:t>’</w:t>
      </w:r>
      <w:r w:rsidR="00331B15" w:rsidRPr="007B0F29">
        <w:rPr>
          <w:rFonts w:ascii="Georgia" w:hAnsi="Georgia"/>
          <w:sz w:val="32"/>
        </w:rPr>
        <w:t>ai conseillé de ne jamais perdre de vue Theon, et tu ne m</w:t>
      </w:r>
      <w:r w:rsidRPr="007B0F29">
        <w:rPr>
          <w:rFonts w:ascii="Georgia" w:hAnsi="Georgia"/>
          <w:sz w:val="32"/>
        </w:rPr>
        <w:t>’</w:t>
      </w:r>
      <w:r w:rsidR="00331B15" w:rsidRPr="007B0F29">
        <w:rPr>
          <w:rFonts w:ascii="Georgia" w:hAnsi="Georgia"/>
          <w:sz w:val="32"/>
        </w:rPr>
        <w:t>as pas écoutée. Ecoute, maintenant.</w:t>
      </w:r>
      <w:r w:rsidR="007B0F29" w:rsidRPr="007B0F29">
        <w:rPr>
          <w:rFonts w:ascii="Georgia" w:hAnsi="Georgia"/>
          <w:i/>
          <w:sz w:val="32"/>
        </w:rPr>
        <w:t xml:space="preserve"> Renvoie cet homme.</w:t>
      </w:r>
      <w:r w:rsidR="00331B15" w:rsidRPr="007B0F29">
        <w:rPr>
          <w:rFonts w:ascii="Georgia" w:hAnsi="Georgia"/>
          <w:sz w:val="32"/>
        </w:rPr>
        <w:t xml:space="preserve"> Je ne te dis pas de le bannir. Trouve quelque tâche qui réclame un homme </w:t>
      </w:r>
      <w:r w:rsidR="003B4066" w:rsidRPr="007B0F29">
        <w:rPr>
          <w:rFonts w:ascii="Georgia" w:hAnsi="Georgia"/>
          <w:sz w:val="32"/>
        </w:rPr>
        <w:t>courageux</w:t>
      </w:r>
      <w:r w:rsidR="00331B15" w:rsidRPr="007B0F29">
        <w:rPr>
          <w:rFonts w:ascii="Georgia" w:hAnsi="Georgia"/>
          <w:sz w:val="32"/>
        </w:rPr>
        <w:t>, quelque emploi honorifique, peu importe quoi...,</w:t>
      </w:r>
      <w:r w:rsidR="007B0F29" w:rsidRPr="007B0F29">
        <w:rPr>
          <w:rFonts w:ascii="Georgia" w:hAnsi="Georgia"/>
          <w:i/>
          <w:sz w:val="32"/>
        </w:rPr>
        <w:t xml:space="preserve"> mais ne le garde pas à tes côtés. »</w:t>
      </w:r>
    </w:p>
    <w:p w:rsidR="00331B15" w:rsidRPr="007B0F29" w:rsidRDefault="00331B15" w:rsidP="007B0F29">
      <w:pPr>
        <w:ind w:firstLine="567"/>
        <w:jc w:val="both"/>
        <w:rPr>
          <w:rFonts w:ascii="Georgia" w:hAnsi="Georgia"/>
          <w:sz w:val="32"/>
        </w:rPr>
      </w:pPr>
      <w:r w:rsidRPr="007B0F29">
        <w:rPr>
          <w:rFonts w:ascii="Georgia" w:hAnsi="Georgia"/>
          <w:sz w:val="32"/>
        </w:rPr>
        <w:t>Il fronça les sourcils. «</w:t>
      </w:r>
      <w:r w:rsidR="003B4066">
        <w:rPr>
          <w:rFonts w:ascii="Georgia" w:hAnsi="Georgia"/>
          <w:sz w:val="32"/>
        </w:rPr>
        <w:t xml:space="preserve"> </w:t>
      </w:r>
      <w:r w:rsidRPr="007B0F29">
        <w:rPr>
          <w:rFonts w:ascii="Georgia" w:hAnsi="Georgia"/>
          <w:sz w:val="32"/>
        </w:rPr>
        <w:t>Je devrais donc faire flairer tous mes chevaliers par Vent Gris ? Il risque d</w:t>
      </w:r>
      <w:r w:rsidR="00007603" w:rsidRPr="007B0F29">
        <w:rPr>
          <w:rFonts w:ascii="Georgia" w:hAnsi="Georgia"/>
          <w:sz w:val="32"/>
        </w:rPr>
        <w:t>’</w:t>
      </w:r>
      <w:r w:rsidRPr="007B0F29">
        <w:rPr>
          <w:rFonts w:ascii="Georgia" w:hAnsi="Georgia"/>
          <w:sz w:val="32"/>
        </w:rPr>
        <w:t>y en avoir d</w:t>
      </w:r>
      <w:r w:rsidR="00007603" w:rsidRPr="007B0F29">
        <w:rPr>
          <w:rFonts w:ascii="Georgia" w:hAnsi="Georgia"/>
          <w:sz w:val="32"/>
        </w:rPr>
        <w:t>’</w:t>
      </w:r>
      <w:r w:rsidRPr="007B0F29">
        <w:rPr>
          <w:rFonts w:ascii="Georgia" w:hAnsi="Georgia"/>
          <w:sz w:val="32"/>
        </w:rPr>
        <w:t>autres dont lui déplaira l</w:t>
      </w:r>
      <w:r w:rsidR="00007603" w:rsidRPr="007B0F29">
        <w:rPr>
          <w:rFonts w:ascii="Georgia" w:hAnsi="Georgia"/>
          <w:sz w:val="32"/>
        </w:rPr>
        <w:t>’</w:t>
      </w:r>
      <w:r w:rsidRPr="007B0F29">
        <w:rPr>
          <w:rFonts w:ascii="Georgia" w:hAnsi="Georgia"/>
          <w:sz w:val="32"/>
        </w:rPr>
        <w:t>odeur.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Tout homme que Vent Gris déteste est un homme dont je ne veux pas près de toi. Ces loups sont plus que des loups, Robb. Tu</w:t>
      </w:r>
      <w:r w:rsidR="007B0F29" w:rsidRPr="007B0F29">
        <w:rPr>
          <w:rFonts w:ascii="Georgia" w:hAnsi="Georgia"/>
          <w:i/>
          <w:sz w:val="32"/>
        </w:rPr>
        <w:t xml:space="preserve"> dois</w:t>
      </w:r>
      <w:r w:rsidR="00331B15" w:rsidRPr="007B0F29">
        <w:rPr>
          <w:rFonts w:ascii="Georgia" w:hAnsi="Georgia"/>
          <w:sz w:val="32"/>
        </w:rPr>
        <w:t xml:space="preserve"> le savoir. Ils nous ont peut-être été envoyés par les dieux. Par les dieux de ton père, les vieux dieux du Nord. Cinq petits loups, Robb, cinq pour cinq petits Stark.</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Six, rectifia-t-il. Il y en avait un pour Jon aussi. C</w:t>
      </w:r>
      <w:r w:rsidRPr="007B0F29">
        <w:rPr>
          <w:rFonts w:ascii="Georgia" w:hAnsi="Georgia"/>
          <w:sz w:val="32"/>
        </w:rPr>
        <w:t>’</w:t>
      </w:r>
      <w:r w:rsidR="00331B15" w:rsidRPr="007B0F29">
        <w:rPr>
          <w:rFonts w:ascii="Georgia" w:hAnsi="Georgia"/>
          <w:sz w:val="32"/>
        </w:rPr>
        <w:t>est moi qui les ai découverts, vous vous souvenez ? Je sais combien ils étaient et d</w:t>
      </w:r>
      <w:r w:rsidRPr="007B0F29">
        <w:rPr>
          <w:rFonts w:ascii="Georgia" w:hAnsi="Georgia"/>
          <w:sz w:val="32"/>
        </w:rPr>
        <w:t>’</w:t>
      </w:r>
      <w:r w:rsidR="00331B15" w:rsidRPr="007B0F29">
        <w:rPr>
          <w:rFonts w:ascii="Georgia" w:hAnsi="Georgia"/>
          <w:sz w:val="32"/>
        </w:rPr>
        <w:t>où ils venaient. Je pensais comme vous qu</w:t>
      </w:r>
      <w:r w:rsidRPr="007B0F29">
        <w:rPr>
          <w:rFonts w:ascii="Georgia" w:hAnsi="Georgia"/>
          <w:sz w:val="32"/>
        </w:rPr>
        <w:t>’</w:t>
      </w:r>
      <w:r w:rsidR="00331B15" w:rsidRPr="007B0F29">
        <w:rPr>
          <w:rFonts w:ascii="Georgia" w:hAnsi="Georgia"/>
          <w:sz w:val="32"/>
        </w:rPr>
        <w:t>ils étaient nos gardiens, nos protecteurs, je l</w:t>
      </w:r>
      <w:r w:rsidRPr="007B0F29">
        <w:rPr>
          <w:rFonts w:ascii="Georgia" w:hAnsi="Georgia"/>
          <w:sz w:val="32"/>
        </w:rPr>
        <w:t>’</w:t>
      </w:r>
      <w:r w:rsidR="00331B15" w:rsidRPr="007B0F29">
        <w:rPr>
          <w:rFonts w:ascii="Georgia" w:hAnsi="Georgia"/>
          <w:sz w:val="32"/>
        </w:rPr>
        <w:t>ai pensé jusqu</w:t>
      </w:r>
      <w:r w:rsidRPr="007B0F29">
        <w:rPr>
          <w:rFonts w:ascii="Georgia" w:hAnsi="Georgia"/>
          <w:sz w:val="32"/>
        </w:rPr>
        <w:t>’</w:t>
      </w:r>
      <w:r w:rsidR="00331B15" w:rsidRPr="007B0F29">
        <w:rPr>
          <w:rFonts w:ascii="Georgia" w:hAnsi="Georgia"/>
          <w:sz w:val="32"/>
        </w:rPr>
        <w:t>à ce que...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Jusqu</w:t>
      </w:r>
      <w:r w:rsidRPr="007B0F29">
        <w:rPr>
          <w:rFonts w:ascii="Georgia" w:hAnsi="Georgia"/>
          <w:sz w:val="32"/>
        </w:rPr>
        <w:t>’</w:t>
      </w:r>
      <w:r w:rsidR="00331B15" w:rsidRPr="007B0F29">
        <w:rPr>
          <w:rFonts w:ascii="Georgia" w:hAnsi="Georgia"/>
          <w:sz w:val="32"/>
        </w:rPr>
        <w:t>à ce que ? » le pressa-t-elle.</w:t>
      </w:r>
    </w:p>
    <w:p w:rsidR="00331B15" w:rsidRPr="007B0F29" w:rsidRDefault="00331B15" w:rsidP="007B0F29">
      <w:pPr>
        <w:ind w:firstLine="567"/>
        <w:jc w:val="both"/>
        <w:rPr>
          <w:rFonts w:ascii="Georgia" w:hAnsi="Georgia"/>
          <w:sz w:val="32"/>
        </w:rPr>
      </w:pPr>
      <w:r w:rsidRPr="007B0F29">
        <w:rPr>
          <w:rFonts w:ascii="Georgia" w:hAnsi="Georgia"/>
          <w:sz w:val="32"/>
        </w:rPr>
        <w:t>Sa bouche se crispa. «</w:t>
      </w:r>
      <w:r w:rsidR="003B4066">
        <w:rPr>
          <w:rFonts w:ascii="Georgia" w:hAnsi="Georgia"/>
          <w:sz w:val="32"/>
        </w:rPr>
        <w:t xml:space="preserve"> </w:t>
      </w:r>
      <w:r w:rsidRPr="007B0F29">
        <w:rPr>
          <w:rFonts w:ascii="Georgia" w:hAnsi="Georgia"/>
          <w:sz w:val="32"/>
        </w:rPr>
        <w:t>... jusqu</w:t>
      </w:r>
      <w:r w:rsidR="00007603" w:rsidRPr="007B0F29">
        <w:rPr>
          <w:rFonts w:ascii="Georgia" w:hAnsi="Georgia"/>
          <w:sz w:val="32"/>
        </w:rPr>
        <w:t>’</w:t>
      </w:r>
      <w:r w:rsidRPr="007B0F29">
        <w:rPr>
          <w:rFonts w:ascii="Georgia" w:hAnsi="Georgia"/>
          <w:sz w:val="32"/>
        </w:rPr>
        <w:t>à ce qu</w:t>
      </w:r>
      <w:r w:rsidR="00007603" w:rsidRPr="007B0F29">
        <w:rPr>
          <w:rFonts w:ascii="Georgia" w:hAnsi="Georgia"/>
          <w:sz w:val="32"/>
        </w:rPr>
        <w:t>’</w:t>
      </w:r>
      <w:r w:rsidRPr="007B0F29">
        <w:rPr>
          <w:rFonts w:ascii="Georgia" w:hAnsi="Georgia"/>
          <w:sz w:val="32"/>
        </w:rPr>
        <w:t>on m</w:t>
      </w:r>
      <w:r w:rsidR="00007603" w:rsidRPr="007B0F29">
        <w:rPr>
          <w:rFonts w:ascii="Georgia" w:hAnsi="Georgia"/>
          <w:sz w:val="32"/>
        </w:rPr>
        <w:t>’</w:t>
      </w:r>
      <w:r w:rsidRPr="007B0F29">
        <w:rPr>
          <w:rFonts w:ascii="Georgia" w:hAnsi="Georgia"/>
          <w:sz w:val="32"/>
        </w:rPr>
        <w:t>apprenne que Theon avait assassiné Bran et Rickon. Grand bien leur a fait d</w:t>
      </w:r>
      <w:r w:rsidR="00007603" w:rsidRPr="007B0F29">
        <w:rPr>
          <w:rFonts w:ascii="Georgia" w:hAnsi="Georgia"/>
          <w:sz w:val="32"/>
        </w:rPr>
        <w:t>’</w:t>
      </w:r>
      <w:r w:rsidRPr="007B0F29">
        <w:rPr>
          <w:rFonts w:ascii="Georgia" w:hAnsi="Georgia"/>
          <w:sz w:val="32"/>
        </w:rPr>
        <w:t>avoir leurs loups. Je ne suis plus un gamin, Mère. Je suis roi, et je suis capable d</w:t>
      </w:r>
      <w:r w:rsidR="00007603" w:rsidRPr="007B0F29">
        <w:rPr>
          <w:rFonts w:ascii="Georgia" w:hAnsi="Georgia"/>
          <w:sz w:val="32"/>
        </w:rPr>
        <w:t>’</w:t>
      </w:r>
      <w:r w:rsidRPr="007B0F29">
        <w:rPr>
          <w:rFonts w:ascii="Georgia" w:hAnsi="Georgia"/>
          <w:sz w:val="32"/>
        </w:rPr>
        <w:t>assurer ma propre protection. » Il soupira. « Je trouverai un emploi pour ser Rolph, un prétexte pour l</w:t>
      </w:r>
      <w:r w:rsidR="00007603" w:rsidRPr="007B0F29">
        <w:rPr>
          <w:rFonts w:ascii="Georgia" w:hAnsi="Georgia"/>
          <w:sz w:val="32"/>
        </w:rPr>
        <w:t>’</w:t>
      </w:r>
      <w:r w:rsidR="003B4066" w:rsidRPr="007B0F29">
        <w:rPr>
          <w:rFonts w:ascii="Georgia" w:hAnsi="Georgia"/>
          <w:sz w:val="32"/>
        </w:rPr>
        <w:t>éloigner</w:t>
      </w:r>
      <w:r w:rsidRPr="007B0F29">
        <w:rPr>
          <w:rFonts w:ascii="Georgia" w:hAnsi="Georgia"/>
          <w:sz w:val="32"/>
        </w:rPr>
        <w:t>. Non pas à cause de son odeur, mais pour que vous ayez l</w:t>
      </w:r>
      <w:r w:rsidR="00007603" w:rsidRPr="007B0F29">
        <w:rPr>
          <w:rFonts w:ascii="Georgia" w:hAnsi="Georgia"/>
          <w:sz w:val="32"/>
        </w:rPr>
        <w:t>’</w:t>
      </w:r>
      <w:r w:rsidRPr="007B0F29">
        <w:rPr>
          <w:rFonts w:ascii="Georgia" w:hAnsi="Georgia"/>
          <w:sz w:val="32"/>
        </w:rPr>
        <w:t>esprit en paix. Vous avez suffisamment souffert. »</w:t>
      </w:r>
    </w:p>
    <w:p w:rsidR="00331B15" w:rsidRPr="007B0F29" w:rsidRDefault="00331B15" w:rsidP="007B0F29">
      <w:pPr>
        <w:ind w:firstLine="567"/>
        <w:jc w:val="both"/>
        <w:rPr>
          <w:rFonts w:ascii="Georgia" w:hAnsi="Georgia"/>
          <w:sz w:val="32"/>
        </w:rPr>
      </w:pPr>
      <w:r w:rsidRPr="007B0F29">
        <w:rPr>
          <w:rFonts w:ascii="Georgia" w:hAnsi="Georgia"/>
          <w:sz w:val="32"/>
        </w:rPr>
        <w:t>Dans son soulagement, Catelyn lui frôla la joue d</w:t>
      </w:r>
      <w:r w:rsidR="00007603" w:rsidRPr="007B0F29">
        <w:rPr>
          <w:rFonts w:ascii="Georgia" w:hAnsi="Georgia"/>
          <w:sz w:val="32"/>
        </w:rPr>
        <w:t>’</w:t>
      </w:r>
      <w:r w:rsidRPr="007B0F29">
        <w:rPr>
          <w:rFonts w:ascii="Georgia" w:hAnsi="Georgia"/>
          <w:sz w:val="32"/>
        </w:rPr>
        <w:t>un baiser furtif avant que les autres n</w:t>
      </w:r>
      <w:r w:rsidR="00007603" w:rsidRPr="007B0F29">
        <w:rPr>
          <w:rFonts w:ascii="Georgia" w:hAnsi="Georgia"/>
          <w:sz w:val="32"/>
        </w:rPr>
        <w:t>’</w:t>
      </w:r>
      <w:r w:rsidRPr="007B0F29">
        <w:rPr>
          <w:rFonts w:ascii="Georgia" w:hAnsi="Georgia"/>
          <w:sz w:val="32"/>
        </w:rPr>
        <w:t xml:space="preserve">apparaissent au détour du </w:t>
      </w:r>
      <w:r w:rsidR="003B4066" w:rsidRPr="007B0F29">
        <w:rPr>
          <w:rFonts w:ascii="Georgia" w:hAnsi="Georgia"/>
          <w:sz w:val="32"/>
        </w:rPr>
        <w:t>colimaçon</w:t>
      </w:r>
      <w:r w:rsidRPr="007B0F29">
        <w:rPr>
          <w:rFonts w:ascii="Georgia" w:hAnsi="Georgia"/>
          <w:sz w:val="32"/>
        </w:rPr>
        <w:t>, et, le roi s</w:t>
      </w:r>
      <w:r w:rsidR="00007603" w:rsidRPr="007B0F29">
        <w:rPr>
          <w:rFonts w:ascii="Georgia" w:hAnsi="Georgia"/>
          <w:sz w:val="32"/>
        </w:rPr>
        <w:t>’</w:t>
      </w:r>
      <w:r w:rsidRPr="007B0F29">
        <w:rPr>
          <w:rFonts w:ascii="Georgia" w:hAnsi="Georgia"/>
          <w:sz w:val="32"/>
        </w:rPr>
        <w:t>estompant, il redevint un moment son fils.</w:t>
      </w:r>
    </w:p>
    <w:p w:rsidR="00331B15" w:rsidRPr="007B0F29" w:rsidRDefault="00331B15" w:rsidP="007B0F29">
      <w:pPr>
        <w:ind w:firstLine="567"/>
        <w:jc w:val="both"/>
        <w:rPr>
          <w:rFonts w:ascii="Georgia" w:hAnsi="Georgia"/>
          <w:sz w:val="32"/>
        </w:rPr>
      </w:pPr>
      <w:r w:rsidRPr="007B0F29">
        <w:rPr>
          <w:rFonts w:ascii="Georgia" w:hAnsi="Georgia"/>
          <w:sz w:val="32"/>
        </w:rPr>
        <w:t xml:space="preserve">Située au-dessus de la grande salle et de dimensions modestes, la chambre des audiences privées de lord Hoster se prêtait mieux aux discussions en petit comité. Après avoir pris le haut bout de la table, Robb ôta sa couronne et la posa par terre, à ses pieds, pendant que Catelyn sonnait pour réclamer du vin. Edmure étourdissait son oncle avec les plus infimes péripéties de son triomphe au Moulin-de-pierre. Le Silure attendit </w:t>
      </w:r>
      <w:r w:rsidR="003B4066" w:rsidRPr="007B0F29">
        <w:rPr>
          <w:rFonts w:ascii="Georgia" w:hAnsi="Georgia"/>
          <w:sz w:val="32"/>
        </w:rPr>
        <w:t>patiemment</w:t>
      </w:r>
      <w:r w:rsidRPr="007B0F29">
        <w:rPr>
          <w:rFonts w:ascii="Georgia" w:hAnsi="Georgia"/>
          <w:sz w:val="32"/>
        </w:rPr>
        <w:t xml:space="preserve"> que les serviteurs surviennent et s</w:t>
      </w:r>
      <w:r w:rsidR="00007603" w:rsidRPr="007B0F29">
        <w:rPr>
          <w:rFonts w:ascii="Georgia" w:hAnsi="Georgia"/>
          <w:sz w:val="32"/>
        </w:rPr>
        <w:t>’</w:t>
      </w:r>
      <w:r w:rsidRPr="007B0F29">
        <w:rPr>
          <w:rFonts w:ascii="Georgia" w:hAnsi="Georgia"/>
          <w:sz w:val="32"/>
        </w:rPr>
        <w:t>éclipsent avant de s</w:t>
      </w:r>
      <w:r w:rsidR="00007603" w:rsidRPr="007B0F29">
        <w:rPr>
          <w:rFonts w:ascii="Georgia" w:hAnsi="Georgia"/>
          <w:sz w:val="32"/>
        </w:rPr>
        <w:t>’</w:t>
      </w:r>
      <w:r w:rsidRPr="007B0F29">
        <w:rPr>
          <w:rFonts w:ascii="Georgia" w:hAnsi="Georgia"/>
          <w:sz w:val="32"/>
        </w:rPr>
        <w:t>éclaircir la gorge et de déclarer : « Nous t</w:t>
      </w:r>
      <w:r w:rsidR="00007603" w:rsidRPr="007B0F29">
        <w:rPr>
          <w:rFonts w:ascii="Georgia" w:hAnsi="Georgia"/>
          <w:sz w:val="32"/>
        </w:rPr>
        <w:t>’</w:t>
      </w:r>
      <w:r w:rsidRPr="007B0F29">
        <w:rPr>
          <w:rFonts w:ascii="Georgia" w:hAnsi="Georgia"/>
          <w:sz w:val="32"/>
        </w:rPr>
        <w:t>avons, je pense, assez entendu fanfaronner, neveu. »</w:t>
      </w:r>
    </w:p>
    <w:p w:rsidR="00331B15" w:rsidRPr="007B0F29" w:rsidRDefault="00331B15" w:rsidP="007B0F29">
      <w:pPr>
        <w:ind w:firstLine="567"/>
        <w:jc w:val="both"/>
        <w:rPr>
          <w:rFonts w:ascii="Georgia" w:hAnsi="Georgia"/>
          <w:sz w:val="32"/>
        </w:rPr>
      </w:pPr>
      <w:r w:rsidRPr="007B0F29">
        <w:rPr>
          <w:rFonts w:ascii="Georgia" w:hAnsi="Georgia"/>
          <w:sz w:val="32"/>
        </w:rPr>
        <w:t>Edmure tomba de son haut. « Fanfaronner ? Qu</w:t>
      </w:r>
      <w:r w:rsidR="00007603" w:rsidRPr="007B0F29">
        <w:rPr>
          <w:rFonts w:ascii="Georgia" w:hAnsi="Georgia"/>
          <w:sz w:val="32"/>
        </w:rPr>
        <w:t>’</w:t>
      </w:r>
      <w:r w:rsidRPr="007B0F29">
        <w:rPr>
          <w:rFonts w:ascii="Georgia" w:hAnsi="Georgia"/>
          <w:sz w:val="32"/>
        </w:rPr>
        <w:t>entendez-vous par là ?</w:t>
      </w:r>
    </w:p>
    <w:p w:rsidR="00331B15" w:rsidRPr="007B0F29" w:rsidRDefault="007B0F29" w:rsidP="007B0F29">
      <w:pPr>
        <w:ind w:firstLine="567"/>
        <w:jc w:val="both"/>
        <w:rPr>
          <w:rFonts w:ascii="Georgia" w:hAnsi="Georgia"/>
          <w:sz w:val="32"/>
        </w:rPr>
      </w:pPr>
      <w:r w:rsidRPr="003B4066">
        <w:rPr>
          <w:rFonts w:ascii="Georgia" w:hAnsi="Georgia"/>
          <w:sz w:val="32"/>
        </w:rPr>
        <w:t>— </w:t>
      </w:r>
      <w:r w:rsidR="003B4066" w:rsidRPr="003B4066">
        <w:rPr>
          <w:rFonts w:ascii="Georgia" w:hAnsi="Georgia"/>
          <w:sz w:val="32"/>
        </w:rPr>
        <w:t>J’</w:t>
      </w:r>
      <w:r w:rsidRPr="007B0F29">
        <w:rPr>
          <w:rFonts w:ascii="Georgia" w:hAnsi="Georgia"/>
          <w:i/>
          <w:sz w:val="32"/>
        </w:rPr>
        <w:t>entends,</w:t>
      </w:r>
      <w:r w:rsidR="00331B15" w:rsidRPr="007B0F29">
        <w:rPr>
          <w:rFonts w:ascii="Georgia" w:hAnsi="Georgia"/>
          <w:sz w:val="32"/>
        </w:rPr>
        <w:t xml:space="preserve"> répliqua Brynden, qu</w:t>
      </w:r>
      <w:r w:rsidR="00007603" w:rsidRPr="007B0F29">
        <w:rPr>
          <w:rFonts w:ascii="Georgia" w:hAnsi="Georgia"/>
          <w:sz w:val="32"/>
        </w:rPr>
        <w:t>’</w:t>
      </w:r>
      <w:r w:rsidR="00331B15" w:rsidRPr="007B0F29">
        <w:rPr>
          <w:rFonts w:ascii="Georgia" w:hAnsi="Georgia"/>
          <w:sz w:val="32"/>
        </w:rPr>
        <w:t>il siérait que tu rendes grâces à Sa Majesté pour sa longanimité. C</w:t>
      </w:r>
      <w:r w:rsidR="00007603" w:rsidRPr="007B0F29">
        <w:rPr>
          <w:rFonts w:ascii="Georgia" w:hAnsi="Georgia"/>
          <w:sz w:val="32"/>
        </w:rPr>
        <w:t>’</w:t>
      </w:r>
      <w:r w:rsidR="00331B15" w:rsidRPr="007B0F29">
        <w:rPr>
          <w:rFonts w:ascii="Georgia" w:hAnsi="Georgia"/>
          <w:sz w:val="32"/>
        </w:rPr>
        <w:t>est à seule fin de ne pas te couvrir d</w:t>
      </w:r>
      <w:r w:rsidR="00007603" w:rsidRPr="007B0F29">
        <w:rPr>
          <w:rFonts w:ascii="Georgia" w:hAnsi="Georgia"/>
          <w:sz w:val="32"/>
        </w:rPr>
        <w:t>’</w:t>
      </w:r>
      <w:r w:rsidR="00331B15" w:rsidRPr="007B0F29">
        <w:rPr>
          <w:rFonts w:ascii="Georgia" w:hAnsi="Georgia"/>
          <w:sz w:val="32"/>
        </w:rPr>
        <w:t>opprobre à la face de tes propres gens qu</w:t>
      </w:r>
      <w:r w:rsidR="00007603" w:rsidRPr="007B0F29">
        <w:rPr>
          <w:rFonts w:ascii="Georgia" w:hAnsi="Georgia"/>
          <w:sz w:val="32"/>
        </w:rPr>
        <w:t>’</w:t>
      </w:r>
      <w:r w:rsidR="00331B15" w:rsidRPr="007B0F29">
        <w:rPr>
          <w:rFonts w:ascii="Georgia" w:hAnsi="Georgia"/>
          <w:sz w:val="32"/>
        </w:rPr>
        <w:t>Elle a joué cette grosse farce dans la grande salle. N</w:t>
      </w:r>
      <w:r w:rsidR="00007603" w:rsidRPr="007B0F29">
        <w:rPr>
          <w:rFonts w:ascii="Georgia" w:hAnsi="Georgia"/>
          <w:sz w:val="32"/>
        </w:rPr>
        <w:t>’</w:t>
      </w:r>
      <w:r w:rsidR="00331B15" w:rsidRPr="007B0F29">
        <w:rPr>
          <w:rFonts w:ascii="Georgia" w:hAnsi="Georgia"/>
          <w:sz w:val="32"/>
        </w:rPr>
        <w:t>eût été que de moi, j</w:t>
      </w:r>
      <w:r w:rsidR="00007603" w:rsidRPr="007B0F29">
        <w:rPr>
          <w:rFonts w:ascii="Georgia" w:hAnsi="Georgia"/>
          <w:sz w:val="32"/>
        </w:rPr>
        <w:t>’</w:t>
      </w:r>
      <w:r w:rsidR="00331B15" w:rsidRPr="007B0F29">
        <w:rPr>
          <w:rFonts w:ascii="Georgia" w:hAnsi="Georgia"/>
          <w:sz w:val="32"/>
        </w:rPr>
        <w:t>aurais plutôt fustigé ta stupidité que vanté cette folie des gués.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Ces gués, des preux sont morts pour les défendre, Oncle. » Sa voix vibrait d</w:t>
      </w:r>
      <w:r w:rsidRPr="007B0F29">
        <w:rPr>
          <w:rFonts w:ascii="Georgia" w:hAnsi="Georgia"/>
          <w:sz w:val="32"/>
        </w:rPr>
        <w:t>’</w:t>
      </w:r>
      <w:r w:rsidR="00331B15" w:rsidRPr="007B0F29">
        <w:rPr>
          <w:rFonts w:ascii="Georgia" w:hAnsi="Georgia"/>
          <w:sz w:val="32"/>
        </w:rPr>
        <w:t xml:space="preserve">indignation. « Hé quoi, la victoire est-elle </w:t>
      </w:r>
      <w:r w:rsidR="003B4066" w:rsidRPr="007B0F29">
        <w:rPr>
          <w:rFonts w:ascii="Georgia" w:hAnsi="Georgia"/>
          <w:sz w:val="32"/>
        </w:rPr>
        <w:t>interdite</w:t>
      </w:r>
      <w:r w:rsidR="00331B15" w:rsidRPr="007B0F29">
        <w:rPr>
          <w:rFonts w:ascii="Georgia" w:hAnsi="Georgia"/>
          <w:sz w:val="32"/>
        </w:rPr>
        <w:t xml:space="preserve"> à tout autre qu</w:t>
      </w:r>
      <w:r w:rsidRPr="007B0F29">
        <w:rPr>
          <w:rFonts w:ascii="Georgia" w:hAnsi="Georgia"/>
          <w:sz w:val="32"/>
        </w:rPr>
        <w:t>’</w:t>
      </w:r>
      <w:r w:rsidR="00331B15" w:rsidRPr="007B0F29">
        <w:rPr>
          <w:rFonts w:ascii="Georgia" w:hAnsi="Georgia"/>
          <w:sz w:val="32"/>
        </w:rPr>
        <w:t>au Jeune Loup ? Vous aurais-je frustré d</w:t>
      </w:r>
      <w:r w:rsidRPr="007B0F29">
        <w:rPr>
          <w:rFonts w:ascii="Georgia" w:hAnsi="Georgia"/>
          <w:sz w:val="32"/>
        </w:rPr>
        <w:t>’</w:t>
      </w:r>
      <w:r w:rsidR="00331B15" w:rsidRPr="007B0F29">
        <w:rPr>
          <w:rFonts w:ascii="Georgia" w:hAnsi="Georgia"/>
          <w:sz w:val="32"/>
        </w:rPr>
        <w:t>une gloire qui vous était due, Robb ?</w:t>
      </w:r>
    </w:p>
    <w:p w:rsidR="00331B15" w:rsidRPr="007B0F29" w:rsidRDefault="007B0F29" w:rsidP="007B0F29">
      <w:pPr>
        <w:ind w:firstLine="567"/>
        <w:jc w:val="both"/>
        <w:rPr>
          <w:rFonts w:ascii="Georgia" w:hAnsi="Georgia"/>
          <w:sz w:val="32"/>
        </w:rPr>
      </w:pPr>
      <w:r w:rsidRPr="007B0F29">
        <w:rPr>
          <w:rFonts w:ascii="Georgia" w:hAnsi="Georgia"/>
          <w:i/>
          <w:sz w:val="32"/>
        </w:rPr>
        <w:t>— Sire,</w:t>
      </w:r>
      <w:r w:rsidR="00331B15" w:rsidRPr="007B0F29">
        <w:rPr>
          <w:rFonts w:ascii="Georgia" w:hAnsi="Georgia"/>
          <w:sz w:val="32"/>
        </w:rPr>
        <w:t xml:space="preserve"> rectifia Robb, glacial. Vous m</w:t>
      </w:r>
      <w:r w:rsidR="00007603" w:rsidRPr="007B0F29">
        <w:rPr>
          <w:rFonts w:ascii="Georgia" w:hAnsi="Georgia"/>
          <w:sz w:val="32"/>
        </w:rPr>
        <w:t>’</w:t>
      </w:r>
      <w:r w:rsidR="00331B15" w:rsidRPr="007B0F29">
        <w:rPr>
          <w:rFonts w:ascii="Georgia" w:hAnsi="Georgia"/>
          <w:sz w:val="32"/>
        </w:rPr>
        <w:t>avez choisi pour roi, mon oncle. Auriez-vous aussi oublié cela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Tes ordres étaient de tenir Vivesaigues, Edmure, et un point c</w:t>
      </w:r>
      <w:r w:rsidRPr="007B0F29">
        <w:rPr>
          <w:rFonts w:ascii="Georgia" w:hAnsi="Georgia"/>
          <w:sz w:val="32"/>
        </w:rPr>
        <w:t>’</w:t>
      </w:r>
      <w:r w:rsidR="00331B15" w:rsidRPr="007B0F29">
        <w:rPr>
          <w:rFonts w:ascii="Georgia" w:hAnsi="Georgia"/>
          <w:sz w:val="32"/>
        </w:rPr>
        <w:t>est tout, dit le Silure.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 tenu Vivesaigues</w:t>
      </w:r>
      <w:r w:rsidR="007B0F29" w:rsidRPr="007B0F29">
        <w:rPr>
          <w:rFonts w:ascii="Georgia" w:hAnsi="Georgia"/>
          <w:i/>
          <w:sz w:val="32"/>
        </w:rPr>
        <w:t xml:space="preserve"> et</w:t>
      </w:r>
      <w:r w:rsidR="00331B15" w:rsidRPr="007B0F29">
        <w:rPr>
          <w:rFonts w:ascii="Georgia" w:hAnsi="Georgia"/>
          <w:sz w:val="32"/>
        </w:rPr>
        <w:t xml:space="preserve"> fait saigner le nez de lord Tywin, par-dessus 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Effectivement, coupa Robb. Mais ce n</w:t>
      </w:r>
      <w:r w:rsidRPr="007B0F29">
        <w:rPr>
          <w:rFonts w:ascii="Georgia" w:hAnsi="Georgia"/>
          <w:sz w:val="32"/>
        </w:rPr>
        <w:t>’</w:t>
      </w:r>
      <w:r w:rsidR="00331B15" w:rsidRPr="007B0F29">
        <w:rPr>
          <w:rFonts w:ascii="Georgia" w:hAnsi="Georgia"/>
          <w:sz w:val="32"/>
        </w:rPr>
        <w:t xml:space="preserve">est pas un </w:t>
      </w:r>
      <w:r w:rsidR="003B4066" w:rsidRPr="007B0F29">
        <w:rPr>
          <w:rFonts w:ascii="Georgia" w:hAnsi="Georgia"/>
          <w:sz w:val="32"/>
        </w:rPr>
        <w:t>saignement</w:t>
      </w:r>
      <w:r w:rsidR="00331B15" w:rsidRPr="007B0F29">
        <w:rPr>
          <w:rFonts w:ascii="Georgia" w:hAnsi="Georgia"/>
          <w:sz w:val="32"/>
        </w:rPr>
        <w:t xml:space="preserve"> de nez qui gagnera la guerre, si ? Vous est-il jamais arrivé de vous demander pourquoi nous nous attardions si </w:t>
      </w:r>
      <w:r w:rsidR="003B4066" w:rsidRPr="007B0F29">
        <w:rPr>
          <w:rFonts w:ascii="Georgia" w:hAnsi="Georgia"/>
          <w:sz w:val="32"/>
        </w:rPr>
        <w:t>longuement</w:t>
      </w:r>
      <w:r w:rsidR="00331B15" w:rsidRPr="007B0F29">
        <w:rPr>
          <w:rFonts w:ascii="Georgia" w:hAnsi="Georgia"/>
          <w:sz w:val="32"/>
        </w:rPr>
        <w:t xml:space="preserve"> dans l</w:t>
      </w:r>
      <w:r w:rsidRPr="007B0F29">
        <w:rPr>
          <w:rFonts w:ascii="Georgia" w:hAnsi="Georgia"/>
          <w:sz w:val="32"/>
        </w:rPr>
        <w:t>’</w:t>
      </w:r>
      <w:r w:rsidR="00331B15" w:rsidRPr="007B0F29">
        <w:rPr>
          <w:rFonts w:ascii="Georgia" w:hAnsi="Georgia"/>
          <w:sz w:val="32"/>
        </w:rPr>
        <w:t>ouest, après Croixbœuf ? Vous saviez que je n</w:t>
      </w:r>
      <w:r w:rsidRPr="007B0F29">
        <w:rPr>
          <w:rFonts w:ascii="Georgia" w:hAnsi="Georgia"/>
          <w:sz w:val="32"/>
        </w:rPr>
        <w:t>’</w:t>
      </w:r>
      <w:r w:rsidR="00331B15" w:rsidRPr="007B0F29">
        <w:rPr>
          <w:rFonts w:ascii="Georgia" w:hAnsi="Georgia"/>
          <w:sz w:val="32"/>
        </w:rPr>
        <w:t>avais pas suffisamment d</w:t>
      </w:r>
      <w:r w:rsidRPr="007B0F29">
        <w:rPr>
          <w:rFonts w:ascii="Georgia" w:hAnsi="Georgia"/>
          <w:sz w:val="32"/>
        </w:rPr>
        <w:t>’</w:t>
      </w:r>
      <w:r w:rsidR="00331B15" w:rsidRPr="007B0F29">
        <w:rPr>
          <w:rFonts w:ascii="Georgia" w:hAnsi="Georgia"/>
          <w:sz w:val="32"/>
        </w:rPr>
        <w:t>hommes pour menacer Port-Lannis ou Castra</w:t>
      </w:r>
      <w:r w:rsidR="003B4066">
        <w:rPr>
          <w:rFonts w:ascii="Georgia" w:hAnsi="Georgia"/>
          <w:sz w:val="32"/>
        </w:rPr>
        <w:t>l</w:t>
      </w:r>
      <w:r w:rsidR="00331B15" w:rsidRPr="007B0F29">
        <w:rPr>
          <w:rFonts w:ascii="Georgia" w:hAnsi="Georgia"/>
          <w:sz w:val="32"/>
        </w:rPr>
        <w:t xml:space="preserve"> Roc.</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 bien..., c</w:t>
      </w:r>
      <w:r w:rsidRPr="007B0F29">
        <w:rPr>
          <w:rFonts w:ascii="Georgia" w:hAnsi="Georgia"/>
          <w:sz w:val="32"/>
        </w:rPr>
        <w:t>’</w:t>
      </w:r>
      <w:r w:rsidR="00331B15" w:rsidRPr="007B0F29">
        <w:rPr>
          <w:rFonts w:ascii="Georgia" w:hAnsi="Georgia"/>
          <w:sz w:val="32"/>
        </w:rPr>
        <w:t>est qu</w:t>
      </w:r>
      <w:r w:rsidRPr="007B0F29">
        <w:rPr>
          <w:rFonts w:ascii="Georgia" w:hAnsi="Georgia"/>
          <w:sz w:val="32"/>
        </w:rPr>
        <w:t>’</w:t>
      </w:r>
      <w:r w:rsidR="00331B15" w:rsidRPr="007B0F29">
        <w:rPr>
          <w:rFonts w:ascii="Georgia" w:hAnsi="Georgia"/>
          <w:sz w:val="32"/>
        </w:rPr>
        <w:t>il y avait d</w:t>
      </w:r>
      <w:r w:rsidRPr="007B0F29">
        <w:rPr>
          <w:rFonts w:ascii="Georgia" w:hAnsi="Georgia"/>
          <w:sz w:val="32"/>
        </w:rPr>
        <w:t>’</w:t>
      </w:r>
      <w:r w:rsidR="00331B15" w:rsidRPr="007B0F29">
        <w:rPr>
          <w:rFonts w:ascii="Georgia" w:hAnsi="Georgia"/>
          <w:sz w:val="32"/>
        </w:rPr>
        <w:t>autres châteaux..., de l</w:t>
      </w:r>
      <w:r w:rsidRPr="007B0F29">
        <w:rPr>
          <w:rFonts w:ascii="Georgia" w:hAnsi="Georgia"/>
          <w:sz w:val="32"/>
        </w:rPr>
        <w:t>’</w:t>
      </w:r>
      <w:r w:rsidR="00331B15" w:rsidRPr="007B0F29">
        <w:rPr>
          <w:rFonts w:ascii="Georgia" w:hAnsi="Georgia"/>
          <w:sz w:val="32"/>
        </w:rPr>
        <w:t>or, du bétail...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nous serions simplement attardés pour</w:t>
      </w:r>
      <w:r w:rsidR="007B0F29" w:rsidRPr="007B0F29">
        <w:rPr>
          <w:rFonts w:ascii="Georgia" w:hAnsi="Georgia"/>
          <w:i/>
          <w:sz w:val="32"/>
        </w:rPr>
        <w:t xml:space="preserve"> piller,</w:t>
      </w:r>
      <w:r w:rsidR="00331B15" w:rsidRPr="007B0F29">
        <w:rPr>
          <w:rFonts w:ascii="Georgia" w:hAnsi="Georgia"/>
          <w:sz w:val="32"/>
        </w:rPr>
        <w:t xml:space="preserve"> selon vous ? » Cela le laissait pantois. « C</w:t>
      </w:r>
      <w:r w:rsidRPr="007B0F29">
        <w:rPr>
          <w:rFonts w:ascii="Georgia" w:hAnsi="Georgia"/>
          <w:sz w:val="32"/>
        </w:rPr>
        <w:t>’</w:t>
      </w:r>
      <w:r w:rsidR="00331B15" w:rsidRPr="007B0F29">
        <w:rPr>
          <w:rFonts w:ascii="Georgia" w:hAnsi="Georgia"/>
          <w:sz w:val="32"/>
        </w:rPr>
        <w:t>est la venue de lord Tywin que je voulais, mon oncle.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Nous étions tous montés, précisa ser Brynden. L</w:t>
      </w:r>
      <w:r w:rsidRPr="007B0F29">
        <w:rPr>
          <w:rFonts w:ascii="Georgia" w:hAnsi="Georgia"/>
          <w:sz w:val="32"/>
        </w:rPr>
        <w:t>’</w:t>
      </w:r>
      <w:r w:rsidR="00331B15" w:rsidRPr="007B0F29">
        <w:rPr>
          <w:rFonts w:ascii="Georgia" w:hAnsi="Georgia"/>
          <w:sz w:val="32"/>
        </w:rPr>
        <w:t>armée Lannister se composait pour l</w:t>
      </w:r>
      <w:r w:rsidRPr="007B0F29">
        <w:rPr>
          <w:rFonts w:ascii="Georgia" w:hAnsi="Georgia"/>
          <w:sz w:val="32"/>
        </w:rPr>
        <w:t>’</w:t>
      </w:r>
      <w:r w:rsidR="00331B15" w:rsidRPr="007B0F29">
        <w:rPr>
          <w:rFonts w:ascii="Georgia" w:hAnsi="Georgia"/>
          <w:sz w:val="32"/>
        </w:rPr>
        <w:t xml:space="preserve">essentiel de fantassins. Nous </w:t>
      </w:r>
      <w:r w:rsidR="003B4066" w:rsidRPr="007B0F29">
        <w:rPr>
          <w:rFonts w:ascii="Georgia" w:hAnsi="Georgia"/>
          <w:sz w:val="32"/>
        </w:rPr>
        <w:t>projetions</w:t>
      </w:r>
      <w:r w:rsidR="00331B15" w:rsidRPr="007B0F29">
        <w:rPr>
          <w:rFonts w:ascii="Georgia" w:hAnsi="Georgia"/>
          <w:sz w:val="32"/>
        </w:rPr>
        <w:t xml:space="preserve"> de donner gentiment la chasse à lord Tywin le long de la côte, un coup vers le bas, un vers le haut, puis de nous faufiler sur ses arrières et de nous installer solidement sur la défensive en travers de la route de l</w:t>
      </w:r>
      <w:r w:rsidRPr="007B0F29">
        <w:rPr>
          <w:rFonts w:ascii="Georgia" w:hAnsi="Georgia"/>
          <w:sz w:val="32"/>
        </w:rPr>
        <w:t>’</w:t>
      </w:r>
      <w:r w:rsidR="00331B15" w:rsidRPr="007B0F29">
        <w:rPr>
          <w:rFonts w:ascii="Georgia" w:hAnsi="Georgia"/>
          <w:sz w:val="32"/>
        </w:rPr>
        <w:t xml:space="preserve">Or, à un endroit repéré par mes </w:t>
      </w:r>
      <w:r w:rsidR="003B4066" w:rsidRPr="007B0F29">
        <w:rPr>
          <w:rFonts w:ascii="Georgia" w:hAnsi="Georgia"/>
          <w:sz w:val="32"/>
        </w:rPr>
        <w:t>éclair</w:t>
      </w:r>
      <w:r w:rsidR="00331B15" w:rsidRPr="007B0F29">
        <w:rPr>
          <w:rFonts w:ascii="Georgia" w:hAnsi="Georgia"/>
          <w:sz w:val="32"/>
        </w:rPr>
        <w:t>eurs et où le terrain aurait puissamment joué en notre faveur. S</w:t>
      </w:r>
      <w:r w:rsidRPr="007B0F29">
        <w:rPr>
          <w:rFonts w:ascii="Georgia" w:hAnsi="Georgia"/>
          <w:sz w:val="32"/>
        </w:rPr>
        <w:t>’</w:t>
      </w:r>
      <w:r w:rsidR="00331B15" w:rsidRPr="007B0F29">
        <w:rPr>
          <w:rFonts w:ascii="Georgia" w:hAnsi="Georgia"/>
          <w:sz w:val="32"/>
        </w:rPr>
        <w:t>il s</w:t>
      </w:r>
      <w:r w:rsidRPr="007B0F29">
        <w:rPr>
          <w:rFonts w:ascii="Georgia" w:hAnsi="Georgia"/>
          <w:sz w:val="32"/>
        </w:rPr>
        <w:t>’</w:t>
      </w:r>
      <w:r w:rsidR="00331B15" w:rsidRPr="007B0F29">
        <w:rPr>
          <w:rFonts w:ascii="Georgia" w:hAnsi="Georgia"/>
          <w:sz w:val="32"/>
        </w:rPr>
        <w:t>était risqué à nous attaquer là, il l</w:t>
      </w:r>
      <w:r w:rsidRPr="007B0F29">
        <w:rPr>
          <w:rFonts w:ascii="Georgia" w:hAnsi="Georgia"/>
          <w:sz w:val="32"/>
        </w:rPr>
        <w:t>’</w:t>
      </w:r>
      <w:r w:rsidR="00331B15" w:rsidRPr="007B0F29">
        <w:rPr>
          <w:rFonts w:ascii="Georgia" w:hAnsi="Georgia"/>
          <w:sz w:val="32"/>
        </w:rPr>
        <w:t>aurait chèrement payé. Mais s</w:t>
      </w:r>
      <w:r w:rsidRPr="007B0F29">
        <w:rPr>
          <w:rFonts w:ascii="Georgia" w:hAnsi="Georgia"/>
          <w:sz w:val="32"/>
        </w:rPr>
        <w:t>’</w:t>
      </w:r>
      <w:r w:rsidR="00331B15" w:rsidRPr="007B0F29">
        <w:rPr>
          <w:rFonts w:ascii="Georgia" w:hAnsi="Georgia"/>
          <w:sz w:val="32"/>
        </w:rPr>
        <w:t>il ne l</w:t>
      </w:r>
      <w:r w:rsidRPr="007B0F29">
        <w:rPr>
          <w:rFonts w:ascii="Georgia" w:hAnsi="Georgia"/>
          <w:sz w:val="32"/>
        </w:rPr>
        <w:t>’</w:t>
      </w:r>
      <w:r w:rsidR="00331B15" w:rsidRPr="007B0F29">
        <w:rPr>
          <w:rFonts w:ascii="Georgia" w:hAnsi="Georgia"/>
          <w:sz w:val="32"/>
        </w:rPr>
        <w:t>avait pas fait, il se serait retrouvé piégé dans l</w:t>
      </w:r>
      <w:r w:rsidRPr="007B0F29">
        <w:rPr>
          <w:rFonts w:ascii="Georgia" w:hAnsi="Georgia"/>
          <w:sz w:val="32"/>
        </w:rPr>
        <w:t>’</w:t>
      </w:r>
      <w:r w:rsidR="00331B15" w:rsidRPr="007B0F29">
        <w:rPr>
          <w:rFonts w:ascii="Georgia" w:hAnsi="Georgia"/>
          <w:sz w:val="32"/>
        </w:rPr>
        <w:t xml:space="preserve">ouest, à des milliers de lieues de là où il lui fallait être. </w:t>
      </w:r>
      <w:r w:rsidR="003B4066" w:rsidRPr="007B0F29">
        <w:rPr>
          <w:rFonts w:ascii="Georgia" w:hAnsi="Georgia"/>
          <w:sz w:val="32"/>
        </w:rPr>
        <w:t>Entretemps</w:t>
      </w:r>
      <w:r w:rsidR="00331B15" w:rsidRPr="007B0F29">
        <w:rPr>
          <w:rFonts w:ascii="Georgia" w:hAnsi="Georgia"/>
          <w:sz w:val="32"/>
        </w:rPr>
        <w:t>, nous aurions vécu aux dépens de ses terres, et pas lui aux dépens des nôtres.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Lord Stannis était sur le point d</w:t>
      </w:r>
      <w:r w:rsidRPr="007B0F29">
        <w:rPr>
          <w:rFonts w:ascii="Georgia" w:hAnsi="Georgia"/>
          <w:sz w:val="32"/>
        </w:rPr>
        <w:t>’</w:t>
      </w:r>
      <w:r w:rsidR="00331B15" w:rsidRPr="007B0F29">
        <w:rPr>
          <w:rFonts w:ascii="Georgia" w:hAnsi="Georgia"/>
          <w:sz w:val="32"/>
        </w:rPr>
        <w:t>assaillir Port-Réal, ajouta Robb. D</w:t>
      </w:r>
      <w:r w:rsidRPr="007B0F29">
        <w:rPr>
          <w:rFonts w:ascii="Georgia" w:hAnsi="Georgia"/>
          <w:sz w:val="32"/>
        </w:rPr>
        <w:t>’</w:t>
      </w:r>
      <w:r w:rsidR="00331B15" w:rsidRPr="007B0F29">
        <w:rPr>
          <w:rFonts w:ascii="Georgia" w:hAnsi="Georgia"/>
          <w:sz w:val="32"/>
        </w:rPr>
        <w:t>une simple estocade rouge, il pouvait nous débarrasser de Joffrey, de la reine et du Lutin. Nous aurions dès lors été en mesure de tenter de faire la paix. »</w:t>
      </w:r>
    </w:p>
    <w:p w:rsidR="00331B15" w:rsidRPr="007B0F29" w:rsidRDefault="00331B15" w:rsidP="007B0F29">
      <w:pPr>
        <w:ind w:firstLine="567"/>
        <w:jc w:val="both"/>
        <w:rPr>
          <w:rFonts w:ascii="Georgia" w:hAnsi="Georgia"/>
          <w:sz w:val="32"/>
        </w:rPr>
      </w:pPr>
      <w:r w:rsidRPr="007B0F29">
        <w:rPr>
          <w:rFonts w:ascii="Georgia" w:hAnsi="Georgia"/>
          <w:sz w:val="32"/>
        </w:rPr>
        <w:t>Le regard d</w:t>
      </w:r>
      <w:r w:rsidR="00007603" w:rsidRPr="007B0F29">
        <w:rPr>
          <w:rFonts w:ascii="Georgia" w:hAnsi="Georgia"/>
          <w:sz w:val="32"/>
        </w:rPr>
        <w:t>’</w:t>
      </w:r>
      <w:r w:rsidRPr="007B0F29">
        <w:rPr>
          <w:rFonts w:ascii="Georgia" w:hAnsi="Georgia"/>
          <w:sz w:val="32"/>
        </w:rPr>
        <w:t>Edmure se porta tour à tour de l</w:t>
      </w:r>
      <w:r w:rsidR="00007603" w:rsidRPr="007B0F29">
        <w:rPr>
          <w:rFonts w:ascii="Georgia" w:hAnsi="Georgia"/>
          <w:sz w:val="32"/>
        </w:rPr>
        <w:t>’</w:t>
      </w:r>
      <w:r w:rsidRPr="007B0F29">
        <w:rPr>
          <w:rFonts w:ascii="Georgia" w:hAnsi="Georgia"/>
          <w:sz w:val="32"/>
        </w:rPr>
        <w:t>oncle au neveu. « Vous ne m</w:t>
      </w:r>
      <w:r w:rsidR="00007603" w:rsidRPr="007B0F29">
        <w:rPr>
          <w:rFonts w:ascii="Georgia" w:hAnsi="Georgia"/>
          <w:sz w:val="32"/>
        </w:rPr>
        <w:t>’</w:t>
      </w:r>
      <w:r w:rsidRPr="007B0F29">
        <w:rPr>
          <w:rFonts w:ascii="Georgia" w:hAnsi="Georgia"/>
          <w:sz w:val="32"/>
        </w:rPr>
        <w:t>en avez jamais rien dit.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vous ai</w:t>
      </w:r>
      <w:r w:rsidR="007B0F29" w:rsidRPr="007B0F29">
        <w:rPr>
          <w:rFonts w:ascii="Georgia" w:hAnsi="Georgia"/>
          <w:i/>
          <w:sz w:val="32"/>
        </w:rPr>
        <w:t xml:space="preserve"> dit</w:t>
      </w:r>
      <w:r w:rsidR="00331B15" w:rsidRPr="007B0F29">
        <w:rPr>
          <w:rFonts w:ascii="Georgia" w:hAnsi="Georgia"/>
          <w:sz w:val="32"/>
        </w:rPr>
        <w:t xml:space="preserve"> de tenir Vivesaigues, rétorqua Robb. Qu</w:t>
      </w:r>
      <w:r w:rsidRPr="007B0F29">
        <w:rPr>
          <w:rFonts w:ascii="Georgia" w:hAnsi="Georgia"/>
          <w:sz w:val="32"/>
        </w:rPr>
        <w:t>’</w:t>
      </w:r>
      <w:r w:rsidR="00331B15" w:rsidRPr="007B0F29">
        <w:rPr>
          <w:rFonts w:ascii="Georgia" w:hAnsi="Georgia"/>
          <w:sz w:val="32"/>
        </w:rPr>
        <w:t>y avait-il là d</w:t>
      </w:r>
      <w:r w:rsidRPr="007B0F29">
        <w:rPr>
          <w:rFonts w:ascii="Georgia" w:hAnsi="Georgia"/>
          <w:sz w:val="32"/>
        </w:rPr>
        <w:t>’</w:t>
      </w:r>
      <w:r w:rsidR="00331B15" w:rsidRPr="007B0F29">
        <w:rPr>
          <w:rFonts w:ascii="Georgia" w:hAnsi="Georgia"/>
          <w:sz w:val="32"/>
        </w:rPr>
        <w:t>incompréhensible pour vous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 immobilisant lord Tywin sur la Ruffurque, reprit le Silure, tu lui as juste offert le délai nécessaire pour que de Pont-l</w:t>
      </w:r>
      <w:r w:rsidRPr="007B0F29">
        <w:rPr>
          <w:rFonts w:ascii="Georgia" w:hAnsi="Georgia"/>
          <w:sz w:val="32"/>
        </w:rPr>
        <w:t>’</w:t>
      </w:r>
      <w:r w:rsidR="00331B15" w:rsidRPr="007B0F29">
        <w:rPr>
          <w:rFonts w:ascii="Georgia" w:hAnsi="Georgia"/>
          <w:sz w:val="32"/>
        </w:rPr>
        <w:t>Amer lui parvienne par des estafettes la nouvelle de ce qui se passait à l</w:t>
      </w:r>
      <w:r w:rsidRPr="007B0F29">
        <w:rPr>
          <w:rFonts w:ascii="Georgia" w:hAnsi="Georgia"/>
          <w:sz w:val="32"/>
        </w:rPr>
        <w:t>’</w:t>
      </w:r>
      <w:r w:rsidR="00331B15" w:rsidRPr="007B0F29">
        <w:rPr>
          <w:rFonts w:ascii="Georgia" w:hAnsi="Georgia"/>
          <w:sz w:val="32"/>
        </w:rPr>
        <w:t>est. Il a fait instantanément tourner bride à ses troupes pour opérer sa jonction avec Matthis Rowan et Randyll Tarly près des sources de la Néra puis gagné à marches forcées les Sauts Périlleux où l</w:t>
      </w:r>
      <w:r w:rsidRPr="007B0F29">
        <w:rPr>
          <w:rFonts w:ascii="Georgia" w:hAnsi="Georgia"/>
          <w:sz w:val="32"/>
        </w:rPr>
        <w:t>’</w:t>
      </w:r>
      <w:r w:rsidR="00331B15" w:rsidRPr="007B0F29">
        <w:rPr>
          <w:rFonts w:ascii="Georgia" w:hAnsi="Georgia"/>
          <w:sz w:val="32"/>
        </w:rPr>
        <w:t>attendaient, avec toute une flottille de barges et des forces impressionnantes, Mace Tyrell et deux de ses fils. Ils ont tous descendu la rivière, débarqué à une demi-journée de cheval de la ville et pris Stannis à revers. »</w:t>
      </w:r>
    </w:p>
    <w:p w:rsidR="00331B15" w:rsidRPr="007B0F29" w:rsidRDefault="00331B15" w:rsidP="007B0F29">
      <w:pPr>
        <w:ind w:firstLine="567"/>
        <w:jc w:val="both"/>
        <w:rPr>
          <w:rFonts w:ascii="Georgia" w:hAnsi="Georgia"/>
          <w:sz w:val="32"/>
        </w:rPr>
      </w:pPr>
      <w:r w:rsidRPr="007B0F29">
        <w:rPr>
          <w:rFonts w:ascii="Georgia" w:hAnsi="Georgia"/>
          <w:sz w:val="32"/>
        </w:rPr>
        <w:t>Avec autant de netteté que sur le moment, Catelyn revit en souvenir le camp de Pont-l</w:t>
      </w:r>
      <w:r w:rsidR="00007603" w:rsidRPr="007B0F29">
        <w:rPr>
          <w:rFonts w:ascii="Georgia" w:hAnsi="Georgia"/>
          <w:sz w:val="32"/>
        </w:rPr>
        <w:t>’</w:t>
      </w:r>
      <w:r w:rsidRPr="007B0F29">
        <w:rPr>
          <w:rFonts w:ascii="Georgia" w:hAnsi="Georgia"/>
          <w:sz w:val="32"/>
        </w:rPr>
        <w:t>Amer, la cour du roi Renly. Mille roses d</w:t>
      </w:r>
      <w:r w:rsidR="00007603" w:rsidRPr="007B0F29">
        <w:rPr>
          <w:rFonts w:ascii="Georgia" w:hAnsi="Georgia"/>
          <w:sz w:val="32"/>
        </w:rPr>
        <w:t>’</w:t>
      </w:r>
      <w:r w:rsidRPr="007B0F29">
        <w:rPr>
          <w:rFonts w:ascii="Georgia" w:hAnsi="Georgia"/>
          <w:sz w:val="32"/>
        </w:rPr>
        <w:t>or flottant sous le vent, le sourire de la reine Margaery, sa timidité, ses paroles amènes, et son chevalier des Fleurs de frère, le front ceint de bandages maculés de sang.</w:t>
      </w:r>
      <w:r w:rsidR="007B0F29" w:rsidRPr="007B0F29">
        <w:rPr>
          <w:rFonts w:ascii="Georgia" w:hAnsi="Georgia"/>
          <w:i/>
          <w:sz w:val="32"/>
        </w:rPr>
        <w:t xml:space="preserve"> S’il te fallait vraiment, mon fils, tomber dans les bras d’une femme, que ne </w:t>
      </w:r>
      <w:r w:rsidR="003B4066">
        <w:rPr>
          <w:rFonts w:ascii="Georgia" w:hAnsi="Georgia"/>
          <w:i/>
          <w:sz w:val="32"/>
        </w:rPr>
        <w:t>l’</w:t>
      </w:r>
      <w:r w:rsidR="007B0F29" w:rsidRPr="007B0F29">
        <w:rPr>
          <w:rFonts w:ascii="Georgia" w:hAnsi="Georgia"/>
          <w:i/>
          <w:sz w:val="32"/>
        </w:rPr>
        <w:t>as-tu fait dans ceux de Margaery Tyrell...</w:t>
      </w:r>
      <w:r w:rsidRPr="007B0F29">
        <w:rPr>
          <w:rFonts w:ascii="Georgia" w:hAnsi="Georgia"/>
          <w:sz w:val="32"/>
        </w:rPr>
        <w:t xml:space="preserve"> La puissance et la richesse de Hautjardin auraient pu faire la différence au cours des combats encore à venir.</w:t>
      </w:r>
      <w:r w:rsidR="007B0F29" w:rsidRPr="007B0F29">
        <w:rPr>
          <w:rFonts w:ascii="Georgia" w:hAnsi="Georgia"/>
          <w:i/>
          <w:sz w:val="32"/>
        </w:rPr>
        <w:t xml:space="preserve"> Et qui sait si Vent Gris n’aurait pas lui-même aimé l’odeur de Margaery ?</w:t>
      </w:r>
    </w:p>
    <w:p w:rsidR="00331B15" w:rsidRPr="007B0F29" w:rsidRDefault="00331B15" w:rsidP="007B0F29">
      <w:pPr>
        <w:ind w:firstLine="567"/>
        <w:jc w:val="both"/>
        <w:rPr>
          <w:rFonts w:ascii="Georgia" w:hAnsi="Georgia"/>
          <w:sz w:val="32"/>
        </w:rPr>
      </w:pPr>
      <w:r w:rsidRPr="007B0F29">
        <w:rPr>
          <w:rFonts w:ascii="Georgia" w:hAnsi="Georgia"/>
          <w:sz w:val="32"/>
        </w:rPr>
        <w:t>Edmure avait une mine de déterré. «</w:t>
      </w:r>
      <w:r w:rsidR="003B4066">
        <w:rPr>
          <w:rFonts w:ascii="Georgia" w:hAnsi="Georgia"/>
          <w:sz w:val="32"/>
        </w:rPr>
        <w:t xml:space="preserve"> </w:t>
      </w:r>
      <w:r w:rsidRPr="007B0F29">
        <w:rPr>
          <w:rFonts w:ascii="Georgia" w:hAnsi="Georgia"/>
          <w:sz w:val="32"/>
        </w:rPr>
        <w:t>Je n</w:t>
      </w:r>
      <w:r w:rsidR="00007603" w:rsidRPr="007B0F29">
        <w:rPr>
          <w:rFonts w:ascii="Georgia" w:hAnsi="Georgia"/>
          <w:sz w:val="32"/>
        </w:rPr>
        <w:t>’</w:t>
      </w:r>
      <w:r w:rsidRPr="007B0F29">
        <w:rPr>
          <w:rFonts w:ascii="Georgia" w:hAnsi="Georgia"/>
          <w:sz w:val="32"/>
        </w:rPr>
        <w:t xml:space="preserve">ai jamais voulu..., </w:t>
      </w:r>
      <w:r w:rsidR="007B0F29" w:rsidRPr="007B0F29">
        <w:rPr>
          <w:rFonts w:ascii="Georgia" w:hAnsi="Georgia"/>
          <w:i/>
          <w:sz w:val="32"/>
        </w:rPr>
        <w:t>jamais</w:t>
      </w:r>
      <w:r w:rsidRPr="007B0F29">
        <w:rPr>
          <w:rFonts w:ascii="Georgia" w:hAnsi="Georgia"/>
          <w:sz w:val="32"/>
        </w:rPr>
        <w:t>, Robb, laissez-moi réparer mes torts, je vous en conjure. C</w:t>
      </w:r>
      <w:r w:rsidR="00007603" w:rsidRPr="007B0F29">
        <w:rPr>
          <w:rFonts w:ascii="Georgia" w:hAnsi="Georgia"/>
          <w:sz w:val="32"/>
        </w:rPr>
        <w:t>’</w:t>
      </w:r>
      <w:r w:rsidRPr="007B0F29">
        <w:rPr>
          <w:rFonts w:ascii="Georgia" w:hAnsi="Georgia"/>
          <w:sz w:val="32"/>
        </w:rPr>
        <w:t>est moi qui conduirai l</w:t>
      </w:r>
      <w:r w:rsidR="00007603" w:rsidRPr="007B0F29">
        <w:rPr>
          <w:rFonts w:ascii="Georgia" w:hAnsi="Georgia"/>
          <w:sz w:val="32"/>
        </w:rPr>
        <w:t>’</w:t>
      </w:r>
      <w:r w:rsidRPr="007B0F29">
        <w:rPr>
          <w:rFonts w:ascii="Georgia" w:hAnsi="Georgia"/>
          <w:sz w:val="32"/>
        </w:rPr>
        <w:t>avant-garde, à la prochaine bataille ! »</w:t>
      </w:r>
    </w:p>
    <w:p w:rsidR="007B0F29" w:rsidRPr="007B0F29" w:rsidRDefault="007B0F29" w:rsidP="007B0F29">
      <w:pPr>
        <w:ind w:firstLine="567"/>
        <w:jc w:val="both"/>
        <w:rPr>
          <w:rFonts w:ascii="Georgia" w:hAnsi="Georgia"/>
          <w:i/>
          <w:sz w:val="32"/>
        </w:rPr>
      </w:pPr>
      <w:r w:rsidRPr="007B0F29">
        <w:rPr>
          <w:rFonts w:ascii="Georgia" w:hAnsi="Georgia"/>
          <w:i/>
          <w:sz w:val="32"/>
        </w:rPr>
        <w:t>En guise de réparation, frérot ? Ou par gloriole ?</w:t>
      </w:r>
      <w:r w:rsidR="00331B15" w:rsidRPr="007B0F29">
        <w:rPr>
          <w:rFonts w:ascii="Georgia" w:hAnsi="Georgia"/>
          <w:sz w:val="32"/>
        </w:rPr>
        <w:t xml:space="preserve"> s</w:t>
      </w:r>
      <w:r w:rsidR="00007603" w:rsidRPr="007B0F29">
        <w:rPr>
          <w:rFonts w:ascii="Georgia" w:hAnsi="Georgia"/>
          <w:sz w:val="32"/>
        </w:rPr>
        <w:t>’</w:t>
      </w:r>
      <w:r w:rsidR="003B4066">
        <w:rPr>
          <w:rFonts w:ascii="Georgia" w:hAnsi="Georgia"/>
          <w:sz w:val="32"/>
        </w:rPr>
        <w:t>interrogea-</w:t>
      </w:r>
      <w:r w:rsidR="00331B15" w:rsidRPr="007B0F29">
        <w:rPr>
          <w:rFonts w:ascii="Georgia" w:hAnsi="Georgia"/>
          <w:sz w:val="32"/>
        </w:rPr>
        <w:t>t-elle.</w:t>
      </w:r>
    </w:p>
    <w:p w:rsidR="00331B15" w:rsidRPr="007B0F29" w:rsidRDefault="00331B15" w:rsidP="007B0F29">
      <w:pPr>
        <w:ind w:firstLine="567"/>
        <w:jc w:val="both"/>
        <w:rPr>
          <w:rFonts w:ascii="Georgia" w:hAnsi="Georgia"/>
          <w:sz w:val="32"/>
        </w:rPr>
      </w:pPr>
      <w:r w:rsidRPr="007B0F29">
        <w:rPr>
          <w:rFonts w:ascii="Georgia" w:hAnsi="Georgia"/>
          <w:sz w:val="32"/>
        </w:rPr>
        <w:t>«</w:t>
      </w:r>
      <w:r w:rsidR="003B4066">
        <w:rPr>
          <w:rFonts w:ascii="Georgia" w:hAnsi="Georgia"/>
          <w:sz w:val="32"/>
        </w:rPr>
        <w:t xml:space="preserve"> </w:t>
      </w:r>
      <w:r w:rsidRPr="007B0F29">
        <w:rPr>
          <w:rFonts w:ascii="Georgia" w:hAnsi="Georgia"/>
          <w:sz w:val="32"/>
        </w:rPr>
        <w:t xml:space="preserve">La prochaine bataille..., dit Robb. Hé bien, ce sera très bientôt. Une fois Joffrey marié, les Lannister entreront en </w:t>
      </w:r>
      <w:r w:rsidR="003B4066" w:rsidRPr="007B0F29">
        <w:rPr>
          <w:rFonts w:ascii="Georgia" w:hAnsi="Georgia"/>
          <w:sz w:val="32"/>
        </w:rPr>
        <w:t>campagne</w:t>
      </w:r>
      <w:r w:rsidRPr="007B0F29">
        <w:rPr>
          <w:rFonts w:ascii="Georgia" w:hAnsi="Georgia"/>
          <w:sz w:val="32"/>
        </w:rPr>
        <w:t xml:space="preserve"> à nouveau contre moi, la chose me paraît certaine, et ils auront cette fois les Tyrell pour eux. Et je risque fort de devoir aussi affronter les Frey, si Walder le Noir n</w:t>
      </w:r>
      <w:r w:rsidR="00007603" w:rsidRPr="007B0F29">
        <w:rPr>
          <w:rFonts w:ascii="Georgia" w:hAnsi="Georgia"/>
          <w:sz w:val="32"/>
        </w:rPr>
        <w:t>’</w:t>
      </w:r>
      <w:r w:rsidRPr="007B0F29">
        <w:rPr>
          <w:rFonts w:ascii="Georgia" w:hAnsi="Georgia"/>
          <w:sz w:val="32"/>
        </w:rPr>
        <w:t>en fait qu</w:t>
      </w:r>
      <w:r w:rsidR="00007603" w:rsidRPr="007B0F29">
        <w:rPr>
          <w:rFonts w:ascii="Georgia" w:hAnsi="Georgia"/>
          <w:sz w:val="32"/>
        </w:rPr>
        <w:t>’</w:t>
      </w:r>
      <w:r w:rsidRPr="007B0F29">
        <w:rPr>
          <w:rFonts w:ascii="Georgia" w:hAnsi="Georgia"/>
          <w:sz w:val="32"/>
        </w:rPr>
        <w:t>à sa tête...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Aussi longtemps que Theon Greyjoy siège à la place de ton père, avec sur les mains le sang de tes frères, ces ennemis-là doivent attendre, intervint Catelyn. Ton premier devoir est de défendre tes propres gens, de reconquérir Winterfell et de suspendre Theon dans une cage à corbeau, qu</w:t>
      </w:r>
      <w:r w:rsidRPr="007B0F29">
        <w:rPr>
          <w:rFonts w:ascii="Georgia" w:hAnsi="Georgia"/>
          <w:sz w:val="32"/>
        </w:rPr>
        <w:t>’</w:t>
      </w:r>
      <w:r w:rsidR="00331B15" w:rsidRPr="007B0F29">
        <w:rPr>
          <w:rFonts w:ascii="Georgia" w:hAnsi="Georgia"/>
          <w:sz w:val="32"/>
        </w:rPr>
        <w:t>il ait le temps de se voir mourir. Sinon, dépose pour de bon cette couronne, Robb, car plus personne ne pourra te prendre pour un véritable roi. »</w:t>
      </w:r>
    </w:p>
    <w:p w:rsidR="00331B15" w:rsidRPr="007B0F29" w:rsidRDefault="00331B15" w:rsidP="007B0F29">
      <w:pPr>
        <w:ind w:firstLine="567"/>
        <w:jc w:val="both"/>
        <w:rPr>
          <w:rFonts w:ascii="Georgia" w:hAnsi="Georgia"/>
          <w:sz w:val="32"/>
        </w:rPr>
      </w:pPr>
      <w:r w:rsidRPr="007B0F29">
        <w:rPr>
          <w:rFonts w:ascii="Georgia" w:hAnsi="Georgia"/>
          <w:sz w:val="32"/>
        </w:rPr>
        <w:t>A la manière dont il la regarda, l</w:t>
      </w:r>
      <w:r w:rsidR="00007603" w:rsidRPr="007B0F29">
        <w:rPr>
          <w:rFonts w:ascii="Georgia" w:hAnsi="Georgia"/>
          <w:sz w:val="32"/>
        </w:rPr>
        <w:t>’</w:t>
      </w:r>
      <w:r w:rsidRPr="007B0F29">
        <w:rPr>
          <w:rFonts w:ascii="Georgia" w:hAnsi="Georgia"/>
          <w:sz w:val="32"/>
        </w:rPr>
        <w:t>évidence s</w:t>
      </w:r>
      <w:r w:rsidR="00007603" w:rsidRPr="007B0F29">
        <w:rPr>
          <w:rFonts w:ascii="Georgia" w:hAnsi="Georgia"/>
          <w:sz w:val="32"/>
        </w:rPr>
        <w:t>’</w:t>
      </w:r>
      <w:r w:rsidRPr="007B0F29">
        <w:rPr>
          <w:rFonts w:ascii="Georgia" w:hAnsi="Georgia"/>
          <w:sz w:val="32"/>
        </w:rPr>
        <w:t>imposa à elle que cela devait faire un bon bout de temps que personne n</w:t>
      </w:r>
      <w:r w:rsidR="00007603" w:rsidRPr="007B0F29">
        <w:rPr>
          <w:rFonts w:ascii="Georgia" w:hAnsi="Georgia"/>
          <w:sz w:val="32"/>
        </w:rPr>
        <w:t>’</w:t>
      </w:r>
      <w:r w:rsidRPr="007B0F29">
        <w:rPr>
          <w:rFonts w:ascii="Georgia" w:hAnsi="Georgia"/>
          <w:sz w:val="32"/>
        </w:rPr>
        <w:t>avait eu le front de lui parler si crûment. « Lorsqu</w:t>
      </w:r>
      <w:r w:rsidR="00007603" w:rsidRPr="007B0F29">
        <w:rPr>
          <w:rFonts w:ascii="Georgia" w:hAnsi="Georgia"/>
          <w:sz w:val="32"/>
        </w:rPr>
        <w:t>’</w:t>
      </w:r>
      <w:r w:rsidRPr="007B0F29">
        <w:rPr>
          <w:rFonts w:ascii="Georgia" w:hAnsi="Georgia"/>
          <w:sz w:val="32"/>
        </w:rPr>
        <w:t>on m</w:t>
      </w:r>
      <w:r w:rsidR="00007603" w:rsidRPr="007B0F29">
        <w:rPr>
          <w:rFonts w:ascii="Georgia" w:hAnsi="Georgia"/>
          <w:sz w:val="32"/>
        </w:rPr>
        <w:t>’</w:t>
      </w:r>
      <w:r w:rsidRPr="007B0F29">
        <w:rPr>
          <w:rFonts w:ascii="Georgia" w:hAnsi="Georgia"/>
          <w:sz w:val="32"/>
        </w:rPr>
        <w:t>a appris la chute de Winterfell, j</w:t>
      </w:r>
      <w:r w:rsidR="00007603" w:rsidRPr="007B0F29">
        <w:rPr>
          <w:rFonts w:ascii="Georgia" w:hAnsi="Georgia"/>
          <w:sz w:val="32"/>
        </w:rPr>
        <w:t>’</w:t>
      </w:r>
      <w:r w:rsidRPr="007B0F29">
        <w:rPr>
          <w:rFonts w:ascii="Georgia" w:hAnsi="Georgia"/>
          <w:sz w:val="32"/>
        </w:rPr>
        <w:t>ai voulu partir pour le Nord immédiatement, dit-il, imperceptiblement sur la défensive. Je voulais délivrer Bran et Rickon, mais je me suis dit... Il m</w:t>
      </w:r>
      <w:r w:rsidR="00007603" w:rsidRPr="007B0F29">
        <w:rPr>
          <w:rFonts w:ascii="Georgia" w:hAnsi="Georgia"/>
          <w:sz w:val="32"/>
        </w:rPr>
        <w:t>’</w:t>
      </w:r>
      <w:r w:rsidRPr="007B0F29">
        <w:rPr>
          <w:rFonts w:ascii="Georgia" w:hAnsi="Georgia"/>
          <w:sz w:val="32"/>
        </w:rPr>
        <w:t>a paru inconcevable que Theon leur fasse le moindre mal, à la vérité. S</w:t>
      </w:r>
      <w:r w:rsidR="00007603" w:rsidRPr="007B0F29">
        <w:rPr>
          <w:rFonts w:ascii="Georgia" w:hAnsi="Georgia"/>
          <w:sz w:val="32"/>
        </w:rPr>
        <w:t>’</w:t>
      </w:r>
      <w:r w:rsidRPr="007B0F29">
        <w:rPr>
          <w:rFonts w:ascii="Georgia" w:hAnsi="Georgia"/>
          <w:sz w:val="32"/>
        </w:rPr>
        <w:t>il avait...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est trop tard pour les</w:t>
      </w:r>
      <w:r w:rsidR="007B0F29" w:rsidRPr="007B0F29">
        <w:rPr>
          <w:rFonts w:ascii="Georgia" w:hAnsi="Georgia"/>
          <w:i/>
          <w:sz w:val="32"/>
        </w:rPr>
        <w:t xml:space="preserve"> si,</w:t>
      </w:r>
      <w:r w:rsidR="00331B15" w:rsidRPr="007B0F29">
        <w:rPr>
          <w:rFonts w:ascii="Georgia" w:hAnsi="Georgia"/>
          <w:sz w:val="32"/>
        </w:rPr>
        <w:t xml:space="preserve"> trop tard pour les sauvetages, dit-elle. Il ne reste que la vengeance.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w:t>
      </w:r>
      <w:r w:rsidRPr="007B0F29">
        <w:rPr>
          <w:rFonts w:ascii="Georgia" w:hAnsi="Georgia"/>
          <w:sz w:val="32"/>
        </w:rPr>
        <w:t>’</w:t>
      </w:r>
      <w:r w:rsidR="00331B15" w:rsidRPr="007B0F29">
        <w:rPr>
          <w:rFonts w:ascii="Georgia" w:hAnsi="Georgia"/>
          <w:sz w:val="32"/>
        </w:rPr>
        <w:t xml:space="preserve">après les dernières nouvelles parvenues à nous, ser Rodrik venait de battre des Fer-nés près de Quart-Torrhen, et il </w:t>
      </w:r>
      <w:r w:rsidR="003B4066" w:rsidRPr="007B0F29">
        <w:rPr>
          <w:rFonts w:ascii="Georgia" w:hAnsi="Georgia"/>
          <w:sz w:val="32"/>
        </w:rPr>
        <w:t>assemblait</w:t>
      </w:r>
      <w:r w:rsidR="00331B15" w:rsidRPr="007B0F29">
        <w:rPr>
          <w:rFonts w:ascii="Georgia" w:hAnsi="Georgia"/>
          <w:sz w:val="32"/>
        </w:rPr>
        <w:t xml:space="preserve"> une armée à Castel-Cerwyn pour reprendre Winterfell, dit Robb. Ce doit être chose faite, à présent. Nous n</w:t>
      </w:r>
      <w:r w:rsidRPr="007B0F29">
        <w:rPr>
          <w:rFonts w:ascii="Georgia" w:hAnsi="Georgia"/>
          <w:sz w:val="32"/>
        </w:rPr>
        <w:t>’</w:t>
      </w:r>
      <w:r w:rsidR="00331B15" w:rsidRPr="007B0F29">
        <w:rPr>
          <w:rFonts w:ascii="Georgia" w:hAnsi="Georgia"/>
          <w:sz w:val="32"/>
        </w:rPr>
        <w:t>avons plus eu de nouvelles depuis longtemps. Et qu</w:t>
      </w:r>
      <w:r w:rsidRPr="007B0F29">
        <w:rPr>
          <w:rFonts w:ascii="Georgia" w:hAnsi="Georgia"/>
          <w:sz w:val="32"/>
        </w:rPr>
        <w:t>’</w:t>
      </w:r>
      <w:r w:rsidR="00331B15" w:rsidRPr="007B0F29">
        <w:rPr>
          <w:rFonts w:ascii="Georgia" w:hAnsi="Georgia"/>
          <w:sz w:val="32"/>
        </w:rPr>
        <w:t>adviendra-t-il du Trident, si je me tourne vers le Nord ? Je ne saurais exiger des seigneurs riverains qu</w:t>
      </w:r>
      <w:r w:rsidRPr="007B0F29">
        <w:rPr>
          <w:rFonts w:ascii="Georgia" w:hAnsi="Georgia"/>
          <w:sz w:val="32"/>
        </w:rPr>
        <w:t>’</w:t>
      </w:r>
      <w:r w:rsidR="00331B15" w:rsidRPr="007B0F29">
        <w:rPr>
          <w:rFonts w:ascii="Georgia" w:hAnsi="Georgia"/>
          <w:sz w:val="32"/>
        </w:rPr>
        <w:t>ils abandonnent leurs propres gens.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dit-elle. Laisse-les garder leurs forces personnelles, et reconquiers le Nord avec des gens du Nord.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comment t</w:t>
      </w:r>
      <w:r w:rsidRPr="007B0F29">
        <w:rPr>
          <w:rFonts w:ascii="Georgia" w:hAnsi="Georgia"/>
          <w:sz w:val="32"/>
        </w:rPr>
        <w:t>’</w:t>
      </w:r>
      <w:r w:rsidR="00331B15" w:rsidRPr="007B0F29">
        <w:rPr>
          <w:rFonts w:ascii="Georgia" w:hAnsi="Georgia"/>
          <w:sz w:val="32"/>
        </w:rPr>
        <w:t>y prends-tu pour emmener les gens du Nord au nord ? demanda Edmure. A l</w:t>
      </w:r>
      <w:r w:rsidRPr="007B0F29">
        <w:rPr>
          <w:rFonts w:ascii="Georgia" w:hAnsi="Georgia"/>
          <w:sz w:val="32"/>
        </w:rPr>
        <w:t>’</w:t>
      </w:r>
      <w:r w:rsidR="00331B15" w:rsidRPr="007B0F29">
        <w:rPr>
          <w:rFonts w:ascii="Georgia" w:hAnsi="Georgia"/>
          <w:sz w:val="32"/>
        </w:rPr>
        <w:t xml:space="preserve">occident, les Fer-nés </w:t>
      </w:r>
      <w:r w:rsidR="003B4066" w:rsidRPr="007B0F29">
        <w:rPr>
          <w:rFonts w:ascii="Georgia" w:hAnsi="Georgia"/>
          <w:sz w:val="32"/>
        </w:rPr>
        <w:t>contrôlent</w:t>
      </w:r>
      <w:r w:rsidR="00331B15" w:rsidRPr="007B0F29">
        <w:rPr>
          <w:rFonts w:ascii="Georgia" w:hAnsi="Georgia"/>
          <w:sz w:val="32"/>
        </w:rPr>
        <w:t xml:space="preserve"> la mer. Ils tiennent aussi Moat Cailin. Aucune armée n</w:t>
      </w:r>
      <w:r w:rsidRPr="007B0F29">
        <w:rPr>
          <w:rFonts w:ascii="Georgia" w:hAnsi="Georgia"/>
          <w:sz w:val="32"/>
        </w:rPr>
        <w:t>’</w:t>
      </w:r>
      <w:r w:rsidR="00331B15" w:rsidRPr="007B0F29">
        <w:rPr>
          <w:rFonts w:ascii="Georgia" w:hAnsi="Georgia"/>
          <w:sz w:val="32"/>
        </w:rPr>
        <w:t>a jamais pu prendre Moat Cailin par le sud. Ce serait folie que de se mettre seulement en marche. Nous risquerions en cours de route de nous retrouver pris dans une nasse, avec les Fer-nés devant nous et, derrière, la rancœur des Frey.</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nous faut absolument regagner les Frey, dit Robb. Avec eux, nous aurons encore une chance, même réduite, de l</w:t>
      </w:r>
      <w:r w:rsidRPr="007B0F29">
        <w:rPr>
          <w:rFonts w:ascii="Georgia" w:hAnsi="Georgia"/>
          <w:sz w:val="32"/>
        </w:rPr>
        <w:t>’</w:t>
      </w:r>
      <w:r w:rsidR="003B4066" w:rsidRPr="007B0F29">
        <w:rPr>
          <w:rFonts w:ascii="Georgia" w:hAnsi="Georgia"/>
          <w:sz w:val="32"/>
        </w:rPr>
        <w:t>emporter</w:t>
      </w:r>
      <w:r w:rsidR="00331B15" w:rsidRPr="007B0F29">
        <w:rPr>
          <w:rFonts w:ascii="Georgia" w:hAnsi="Georgia"/>
          <w:sz w:val="32"/>
        </w:rPr>
        <w:t>. Sans eux, point d</w:t>
      </w:r>
      <w:r w:rsidRPr="007B0F29">
        <w:rPr>
          <w:rFonts w:ascii="Georgia" w:hAnsi="Georgia"/>
          <w:sz w:val="32"/>
        </w:rPr>
        <w:t>’</w:t>
      </w:r>
      <w:r w:rsidR="00331B15" w:rsidRPr="007B0F29">
        <w:rPr>
          <w:rFonts w:ascii="Georgia" w:hAnsi="Georgia"/>
          <w:sz w:val="32"/>
        </w:rPr>
        <w:t>espoir. Je donnerai de grand cœur à lord Walder tout ce qu</w:t>
      </w:r>
      <w:r w:rsidRPr="007B0F29">
        <w:rPr>
          <w:rFonts w:ascii="Georgia" w:hAnsi="Georgia"/>
          <w:sz w:val="32"/>
        </w:rPr>
        <w:t>’</w:t>
      </w:r>
      <w:r w:rsidR="00331B15" w:rsidRPr="007B0F29">
        <w:rPr>
          <w:rFonts w:ascii="Georgia" w:hAnsi="Georgia"/>
          <w:sz w:val="32"/>
        </w:rPr>
        <w:t>il voudra..., excuses, honneurs, terres, or... Il doit bien y avoir</w:t>
      </w:r>
      <w:r w:rsidR="007B0F29" w:rsidRPr="007B0F29">
        <w:rPr>
          <w:rFonts w:ascii="Georgia" w:hAnsi="Georgia"/>
          <w:i/>
          <w:sz w:val="32"/>
        </w:rPr>
        <w:t xml:space="preserve"> quelque chose</w:t>
      </w:r>
      <w:r w:rsidR="00331B15" w:rsidRPr="007B0F29">
        <w:rPr>
          <w:rFonts w:ascii="Georgia" w:hAnsi="Georgia"/>
          <w:sz w:val="32"/>
        </w:rPr>
        <w:t xml:space="preserve"> qui défroisserait son orgueil...</w:t>
      </w:r>
    </w:p>
    <w:p w:rsidR="003B4066" w:rsidRDefault="00007603" w:rsidP="003B4066">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Pas quelque chose, glissa Catelyn.</w:t>
      </w:r>
      <w:r w:rsidR="007B0F29" w:rsidRPr="007B0F29">
        <w:rPr>
          <w:rFonts w:ascii="Georgia" w:hAnsi="Georgia"/>
          <w:i/>
          <w:sz w:val="32"/>
        </w:rPr>
        <w:t xml:space="preserve"> Quelqu’un. »</w:t>
      </w:r>
      <w:r w:rsidR="003B4066">
        <w:rPr>
          <w:rFonts w:ascii="Georgia" w:hAnsi="Georgia"/>
          <w:i/>
          <w:sz w:val="32"/>
        </w:rPr>
        <w:br w:type="page"/>
      </w:r>
    </w:p>
    <w:p w:rsidR="003B4066" w:rsidRDefault="003B4066" w:rsidP="003B4066">
      <w:pPr>
        <w:pStyle w:val="Corpsdutexte1"/>
        <w:tabs>
          <w:tab w:val="left" w:pos="566"/>
        </w:tabs>
        <w:spacing w:before="0" w:line="240" w:lineRule="auto"/>
        <w:ind w:right="40"/>
        <w:rPr>
          <w:rStyle w:val="Corpsdutexte12pt68"/>
          <w:rFonts w:ascii="Georgia" w:hAnsi="Georgia"/>
          <w:sz w:val="32"/>
          <w:szCs w:val="32"/>
        </w:rPr>
      </w:pPr>
    </w:p>
    <w:p w:rsidR="003B4066" w:rsidRDefault="003B4066" w:rsidP="003B4066">
      <w:pPr>
        <w:pStyle w:val="Corpsdutexte1"/>
        <w:tabs>
          <w:tab w:val="left" w:pos="566"/>
        </w:tabs>
        <w:spacing w:before="0" w:line="240" w:lineRule="auto"/>
        <w:ind w:right="40"/>
        <w:rPr>
          <w:rStyle w:val="Corpsdutexte12pt68"/>
          <w:rFonts w:ascii="Georgia" w:hAnsi="Georgia"/>
          <w:sz w:val="32"/>
          <w:szCs w:val="32"/>
        </w:rPr>
      </w:pPr>
    </w:p>
    <w:p w:rsidR="003B4066" w:rsidRPr="00FF615A" w:rsidRDefault="003B4066" w:rsidP="003B4066">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JON</w:t>
      </w:r>
    </w:p>
    <w:p w:rsidR="003B4066" w:rsidRDefault="003B4066" w:rsidP="003B4066">
      <w:pPr>
        <w:pStyle w:val="Corpsdutexte1"/>
        <w:tabs>
          <w:tab w:val="left" w:pos="566"/>
        </w:tabs>
        <w:spacing w:before="0" w:line="240" w:lineRule="auto"/>
        <w:ind w:right="40"/>
        <w:rPr>
          <w:rStyle w:val="Corpsdutexte12pt68"/>
          <w:rFonts w:ascii="Georgia" w:hAnsi="Georgia"/>
          <w:sz w:val="32"/>
          <w:szCs w:val="32"/>
        </w:rPr>
      </w:pPr>
    </w:p>
    <w:p w:rsidR="003B4066" w:rsidRDefault="003B4066" w:rsidP="003B4066">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3B4066">
      <w:pPr>
        <w:ind w:firstLine="567"/>
        <w:jc w:val="both"/>
        <w:rPr>
          <w:rFonts w:ascii="Georgia" w:hAnsi="Georgia"/>
          <w:sz w:val="32"/>
        </w:rPr>
      </w:pPr>
      <w:r w:rsidRPr="007B0F29">
        <w:rPr>
          <w:rFonts w:ascii="Georgia" w:hAnsi="Georgia"/>
          <w:sz w:val="32"/>
        </w:rPr>
        <w:t>« Les trouves assez gros ? » La neige qui mouchetait la large face de Tormund fondait dans sa barbe et dans ses cheveux.</w:t>
      </w:r>
    </w:p>
    <w:p w:rsidR="00331B15" w:rsidRPr="007B0F29" w:rsidRDefault="00331B15" w:rsidP="007B0F29">
      <w:pPr>
        <w:ind w:firstLine="567"/>
        <w:jc w:val="both"/>
        <w:rPr>
          <w:rFonts w:ascii="Georgia" w:hAnsi="Georgia"/>
          <w:sz w:val="32"/>
        </w:rPr>
      </w:pPr>
      <w:r w:rsidRPr="007B0F29">
        <w:rPr>
          <w:rFonts w:ascii="Georgia" w:hAnsi="Georgia"/>
          <w:sz w:val="32"/>
        </w:rPr>
        <w:t>Lentement balancés au pas de leurs mammouths défilaient devant eux, deux à deux, les géants. Etaient-ce les montures ou les cavaliers qui l</w:t>
      </w:r>
      <w:r w:rsidR="00007603" w:rsidRPr="007B0F29">
        <w:rPr>
          <w:rFonts w:ascii="Georgia" w:hAnsi="Georgia"/>
          <w:sz w:val="32"/>
        </w:rPr>
        <w:t>’</w:t>
      </w:r>
      <w:r w:rsidRPr="007B0F29">
        <w:rPr>
          <w:rFonts w:ascii="Georgia" w:hAnsi="Georgia"/>
          <w:sz w:val="32"/>
        </w:rPr>
        <w:t>affolaient</w:t>
      </w:r>
      <w:r w:rsidR="00EB7F68">
        <w:rPr>
          <w:rFonts w:ascii="Georgia" w:hAnsi="Georgia"/>
          <w:sz w:val="32"/>
        </w:rPr>
        <w:t xml:space="preserve"> </w:t>
      </w:r>
      <w:r w:rsidRPr="007B0F29">
        <w:rPr>
          <w:rFonts w:ascii="Georgia" w:hAnsi="Georgia"/>
          <w:sz w:val="32"/>
        </w:rPr>
        <w:t>? Toujours est-il qu</w:t>
      </w:r>
      <w:r w:rsidR="00007603" w:rsidRPr="007B0F29">
        <w:rPr>
          <w:rFonts w:ascii="Georgia" w:hAnsi="Georgia"/>
          <w:sz w:val="32"/>
        </w:rPr>
        <w:t>’</w:t>
      </w:r>
      <w:r w:rsidRPr="007B0F29">
        <w:rPr>
          <w:rFonts w:ascii="Georgia" w:hAnsi="Georgia"/>
          <w:sz w:val="32"/>
        </w:rPr>
        <w:t>ébouriffé par tant d</w:t>
      </w:r>
      <w:r w:rsidR="00007603" w:rsidRPr="007B0F29">
        <w:rPr>
          <w:rFonts w:ascii="Georgia" w:hAnsi="Georgia"/>
          <w:sz w:val="32"/>
        </w:rPr>
        <w:t>’</w:t>
      </w:r>
      <w:r w:rsidRPr="007B0F29">
        <w:rPr>
          <w:rFonts w:ascii="Georgia" w:hAnsi="Georgia"/>
          <w:sz w:val="32"/>
        </w:rPr>
        <w:t>étrangeté, le bourrin de Jon broncha. Fantôme lui-même recula d</w:t>
      </w:r>
      <w:r w:rsidR="00007603" w:rsidRPr="007B0F29">
        <w:rPr>
          <w:rFonts w:ascii="Georgia" w:hAnsi="Georgia"/>
          <w:sz w:val="32"/>
        </w:rPr>
        <w:t>’</w:t>
      </w:r>
      <w:r w:rsidRPr="007B0F29">
        <w:rPr>
          <w:rFonts w:ascii="Georgia" w:hAnsi="Georgia"/>
          <w:sz w:val="32"/>
        </w:rPr>
        <w:t>un pas, babines retroussées sur un grondement muet. Si grand qu</w:t>
      </w:r>
      <w:r w:rsidR="00007603" w:rsidRPr="007B0F29">
        <w:rPr>
          <w:rFonts w:ascii="Georgia" w:hAnsi="Georgia"/>
          <w:sz w:val="32"/>
        </w:rPr>
        <w:t>’</w:t>
      </w:r>
      <w:r w:rsidRPr="007B0F29">
        <w:rPr>
          <w:rFonts w:ascii="Georgia" w:hAnsi="Georgia"/>
          <w:sz w:val="32"/>
        </w:rPr>
        <w:t>il fût, les mammouths l</w:t>
      </w:r>
      <w:r w:rsidR="00007603" w:rsidRPr="007B0F29">
        <w:rPr>
          <w:rFonts w:ascii="Georgia" w:hAnsi="Georgia"/>
          <w:sz w:val="32"/>
        </w:rPr>
        <w:t>’</w:t>
      </w:r>
      <w:r w:rsidRPr="007B0F29">
        <w:rPr>
          <w:rFonts w:ascii="Georgia" w:hAnsi="Georgia"/>
          <w:sz w:val="32"/>
        </w:rPr>
        <w:t>étaient bien davantage, et il y en avait des tas et des tas.</w:t>
      </w:r>
    </w:p>
    <w:p w:rsidR="00331B15" w:rsidRPr="007B0F29" w:rsidRDefault="00331B15" w:rsidP="007B0F29">
      <w:pPr>
        <w:ind w:firstLine="567"/>
        <w:jc w:val="both"/>
        <w:rPr>
          <w:rFonts w:ascii="Georgia" w:hAnsi="Georgia"/>
          <w:sz w:val="32"/>
        </w:rPr>
      </w:pPr>
      <w:r w:rsidRPr="007B0F29">
        <w:rPr>
          <w:rFonts w:ascii="Georgia" w:hAnsi="Georgia"/>
          <w:sz w:val="32"/>
        </w:rPr>
        <w:t xml:space="preserve">Jon reprit le cheval en main pour réprimer son agitation </w:t>
      </w:r>
      <w:r w:rsidR="00EB7F68" w:rsidRPr="007B0F29">
        <w:rPr>
          <w:rFonts w:ascii="Georgia" w:hAnsi="Georgia"/>
          <w:sz w:val="32"/>
        </w:rPr>
        <w:t>tandis</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efforçait de dénombrer les géants surgissant des rafales de neige et des brumes blêmes qui tourbillonnaient sur les berges de la Laiteuse. Il avait largement dépassé cinquante lorsqu</w:t>
      </w:r>
      <w:r w:rsidR="00007603" w:rsidRPr="007B0F29">
        <w:rPr>
          <w:rFonts w:ascii="Georgia" w:hAnsi="Georgia"/>
          <w:sz w:val="32"/>
        </w:rPr>
        <w:t>’</w:t>
      </w:r>
      <w:r w:rsidRPr="007B0F29">
        <w:rPr>
          <w:rFonts w:ascii="Georgia" w:hAnsi="Georgia"/>
          <w:sz w:val="32"/>
        </w:rPr>
        <w:t>un mot de Tormund l</w:t>
      </w:r>
      <w:r w:rsidR="00007603" w:rsidRPr="007B0F29">
        <w:rPr>
          <w:rFonts w:ascii="Georgia" w:hAnsi="Georgia"/>
          <w:sz w:val="32"/>
        </w:rPr>
        <w:t>’</w:t>
      </w:r>
      <w:r w:rsidRPr="007B0F29">
        <w:rPr>
          <w:rFonts w:ascii="Georgia" w:hAnsi="Georgia"/>
          <w:sz w:val="32"/>
        </w:rPr>
        <w:t>embrouilla dans ses comptes.</w:t>
      </w:r>
      <w:r w:rsidR="007B0F29" w:rsidRPr="007B0F29">
        <w:rPr>
          <w:rFonts w:ascii="Georgia" w:hAnsi="Georgia"/>
          <w:i/>
          <w:sz w:val="32"/>
        </w:rPr>
        <w:t xml:space="preserve"> Ils doivent être des centaines.</w:t>
      </w:r>
      <w:r w:rsidRPr="007B0F29">
        <w:rPr>
          <w:rFonts w:ascii="Georgia" w:hAnsi="Georgia"/>
          <w:sz w:val="32"/>
        </w:rPr>
        <w:t xml:space="preserve"> Combien qu</w:t>
      </w:r>
      <w:r w:rsidR="00007603" w:rsidRPr="007B0F29">
        <w:rPr>
          <w:rFonts w:ascii="Georgia" w:hAnsi="Georgia"/>
          <w:sz w:val="32"/>
        </w:rPr>
        <w:t>’</w:t>
      </w:r>
      <w:r w:rsidRPr="007B0F29">
        <w:rPr>
          <w:rFonts w:ascii="Georgia" w:hAnsi="Georgia"/>
          <w:sz w:val="32"/>
        </w:rPr>
        <w:t>il en fût passé, toujours en survenaient d</w:t>
      </w:r>
      <w:r w:rsidR="00007603" w:rsidRPr="007B0F29">
        <w:rPr>
          <w:rFonts w:ascii="Georgia" w:hAnsi="Georgia"/>
          <w:sz w:val="32"/>
        </w:rPr>
        <w:t>’</w:t>
      </w:r>
      <w:r w:rsidRPr="007B0F29">
        <w:rPr>
          <w:rFonts w:ascii="Georgia" w:hAnsi="Georgia"/>
          <w:sz w:val="32"/>
        </w:rPr>
        <w:t>autres, indéfiniment.</w:t>
      </w:r>
    </w:p>
    <w:p w:rsidR="00331B15" w:rsidRPr="007B0F29" w:rsidRDefault="00331B15" w:rsidP="007B0F29">
      <w:pPr>
        <w:ind w:firstLine="567"/>
        <w:jc w:val="both"/>
        <w:rPr>
          <w:rFonts w:ascii="Georgia" w:hAnsi="Georgia"/>
          <w:sz w:val="32"/>
        </w:rPr>
      </w:pPr>
      <w:r w:rsidRPr="007B0F29">
        <w:rPr>
          <w:rFonts w:ascii="Georgia" w:hAnsi="Georgia"/>
          <w:sz w:val="32"/>
        </w:rPr>
        <w:t>Dans les contes de Vieille Nan, les géants étaient des hommes démesurés qui, pourvus de châteaux colossaux, munis d</w:t>
      </w:r>
      <w:r w:rsidR="00007603" w:rsidRPr="007B0F29">
        <w:rPr>
          <w:rFonts w:ascii="Georgia" w:hAnsi="Georgia"/>
          <w:sz w:val="32"/>
        </w:rPr>
        <w:t>’</w:t>
      </w:r>
      <w:r w:rsidRPr="007B0F29">
        <w:rPr>
          <w:rFonts w:ascii="Georgia" w:hAnsi="Georgia"/>
          <w:sz w:val="32"/>
        </w:rPr>
        <w:t>épées gigantesques, chaussaient des bottes assez vastes pour servir de cachette à un adolescent. Ceux qu</w:t>
      </w:r>
      <w:r w:rsidR="00007603" w:rsidRPr="007B0F29">
        <w:rPr>
          <w:rFonts w:ascii="Georgia" w:hAnsi="Georgia"/>
          <w:sz w:val="32"/>
        </w:rPr>
        <w:t>’</w:t>
      </w:r>
      <w:r w:rsidRPr="007B0F29">
        <w:rPr>
          <w:rFonts w:ascii="Georgia" w:hAnsi="Georgia"/>
          <w:sz w:val="32"/>
        </w:rPr>
        <w:t xml:space="preserve">il avait sous les yeux </w:t>
      </w:r>
      <w:r w:rsidR="00EB7F68" w:rsidRPr="007B0F29">
        <w:rPr>
          <w:rFonts w:ascii="Georgia" w:hAnsi="Georgia"/>
          <w:sz w:val="32"/>
        </w:rPr>
        <w:t>différaient</w:t>
      </w:r>
      <w:r w:rsidRPr="007B0F29">
        <w:rPr>
          <w:rFonts w:ascii="Georgia" w:hAnsi="Georgia"/>
          <w:sz w:val="32"/>
        </w:rPr>
        <w:t xml:space="preserve"> quelque peu, moins hommes qu</w:t>
      </w:r>
      <w:r w:rsidR="00007603" w:rsidRPr="007B0F29">
        <w:rPr>
          <w:rFonts w:ascii="Georgia" w:hAnsi="Georgia"/>
          <w:sz w:val="32"/>
        </w:rPr>
        <w:t>’</w:t>
      </w:r>
      <w:r w:rsidRPr="007B0F29">
        <w:rPr>
          <w:rFonts w:ascii="Georgia" w:hAnsi="Georgia"/>
          <w:sz w:val="32"/>
        </w:rPr>
        <w:t>ours, et aussi laineux que les monstres qu</w:t>
      </w:r>
      <w:r w:rsidR="00007603" w:rsidRPr="007B0F29">
        <w:rPr>
          <w:rFonts w:ascii="Georgia" w:hAnsi="Georgia"/>
          <w:sz w:val="32"/>
        </w:rPr>
        <w:t>’</w:t>
      </w:r>
      <w:r w:rsidRPr="007B0F29">
        <w:rPr>
          <w:rFonts w:ascii="Georgia" w:hAnsi="Georgia"/>
          <w:sz w:val="32"/>
        </w:rPr>
        <w:t>ils chevauchaient. En position assise, leur taille véritable était difficile à évaluer.</w:t>
      </w:r>
      <w:r w:rsidR="007B0F29" w:rsidRPr="007B0F29">
        <w:rPr>
          <w:rFonts w:ascii="Georgia" w:hAnsi="Georgia"/>
          <w:i/>
          <w:sz w:val="32"/>
        </w:rPr>
        <w:t xml:space="preserve"> Dix pieds, peut-être, ou douze, </w:t>
      </w:r>
      <w:r w:rsidRPr="007B0F29">
        <w:rPr>
          <w:rFonts w:ascii="Georgia" w:hAnsi="Georgia"/>
          <w:sz w:val="32"/>
        </w:rPr>
        <w:t>estima Jon.</w:t>
      </w:r>
      <w:r w:rsidR="007B0F29" w:rsidRPr="007B0F29">
        <w:rPr>
          <w:rFonts w:ascii="Georgia" w:hAnsi="Georgia"/>
          <w:i/>
          <w:sz w:val="32"/>
        </w:rPr>
        <w:t xml:space="preserve"> Peut-être quatorze, mais pas davantage.</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inclinaison du buste aurait pu passer pour celle d</w:t>
      </w:r>
      <w:r w:rsidR="00007603" w:rsidRPr="007B0F29">
        <w:rPr>
          <w:rFonts w:ascii="Georgia" w:hAnsi="Georgia"/>
          <w:sz w:val="32"/>
        </w:rPr>
        <w:t>’</w:t>
      </w:r>
      <w:r w:rsidRPr="007B0F29">
        <w:rPr>
          <w:rFonts w:ascii="Georgia" w:hAnsi="Georgia"/>
          <w:sz w:val="32"/>
        </w:rPr>
        <w:t xml:space="preserve">êtres humains, mais les bras pendaient beaucoup trop bas, et la partie inférieure du tronc paraissait moitié plus large que la supérieure. Plus courtes que les bras, les jambes étaient très </w:t>
      </w:r>
      <w:r w:rsidR="00EB7F68">
        <w:rPr>
          <w:rFonts w:ascii="Georgia" w:hAnsi="Georgia"/>
          <w:sz w:val="32"/>
        </w:rPr>
        <w:t>massives, et de bottes, point ;</w:t>
      </w:r>
      <w:r w:rsidRPr="007B0F29">
        <w:rPr>
          <w:rFonts w:ascii="Georgia" w:hAnsi="Georgia"/>
          <w:sz w:val="32"/>
        </w:rPr>
        <w:t xml:space="preserve"> les</w:t>
      </w:r>
      <w:r w:rsidR="00EB7F68">
        <w:rPr>
          <w:rFonts w:ascii="Georgia" w:hAnsi="Georgia"/>
          <w:sz w:val="32"/>
        </w:rPr>
        <w:t xml:space="preserve"> </w:t>
      </w:r>
      <w:r w:rsidRPr="007B0F29">
        <w:rPr>
          <w:rFonts w:ascii="Georgia" w:hAnsi="Georgia"/>
          <w:sz w:val="32"/>
        </w:rPr>
        <w:t>pieds étaient d</w:t>
      </w:r>
      <w:r w:rsidR="00007603" w:rsidRPr="007B0F29">
        <w:rPr>
          <w:rFonts w:ascii="Georgia" w:hAnsi="Georgia"/>
          <w:sz w:val="32"/>
        </w:rPr>
        <w:t>’</w:t>
      </w:r>
      <w:r w:rsidRPr="007B0F29">
        <w:rPr>
          <w:rFonts w:ascii="Georgia" w:hAnsi="Georgia"/>
          <w:sz w:val="32"/>
        </w:rPr>
        <w:t xml:space="preserve">immenses machins, durs, noirs, en éventail, </w:t>
      </w:r>
      <w:r w:rsidR="00EB7F68" w:rsidRPr="007B0F29">
        <w:rPr>
          <w:rFonts w:ascii="Georgia" w:hAnsi="Georgia"/>
          <w:sz w:val="32"/>
        </w:rPr>
        <w:t>cornés</w:t>
      </w:r>
      <w:r w:rsidRPr="007B0F29">
        <w:rPr>
          <w:rFonts w:ascii="Georgia" w:hAnsi="Georgia"/>
          <w:sz w:val="32"/>
        </w:rPr>
        <w:t>. Pesante et dénuée de cou, la tête, énorme, projetait vers l</w:t>
      </w:r>
      <w:r w:rsidR="00007603" w:rsidRPr="007B0F29">
        <w:rPr>
          <w:rFonts w:ascii="Georgia" w:hAnsi="Georgia"/>
          <w:sz w:val="32"/>
        </w:rPr>
        <w:t>’</w:t>
      </w:r>
      <w:r w:rsidRPr="007B0F29">
        <w:rPr>
          <w:rFonts w:ascii="Georgia" w:hAnsi="Georgia"/>
          <w:sz w:val="32"/>
        </w:rPr>
        <w:t>avant d</w:t>
      </w:r>
      <w:r w:rsidR="00007603" w:rsidRPr="007B0F29">
        <w:rPr>
          <w:rFonts w:ascii="Georgia" w:hAnsi="Georgia"/>
          <w:sz w:val="32"/>
        </w:rPr>
        <w:t>’</w:t>
      </w:r>
      <w:r w:rsidRPr="007B0F29">
        <w:rPr>
          <w:rFonts w:ascii="Georgia" w:hAnsi="Georgia"/>
          <w:sz w:val="32"/>
        </w:rPr>
        <w:t>entre les omoplates une face épatée de brute. Les yeux, pas plus gros que des perles, des yeux de rat, se perdaient presque complètement dans des plis de viande calleuse mais reniflaient en permanence, flairant autant qu</w:t>
      </w:r>
      <w:r w:rsidR="00007603" w:rsidRPr="007B0F29">
        <w:rPr>
          <w:rFonts w:ascii="Georgia" w:hAnsi="Georgia"/>
          <w:sz w:val="32"/>
        </w:rPr>
        <w:t>’</w:t>
      </w:r>
      <w:r w:rsidRPr="007B0F29">
        <w:rPr>
          <w:rFonts w:ascii="Georgia" w:hAnsi="Georgia"/>
          <w:sz w:val="32"/>
        </w:rPr>
        <w:t>ils furetaient.</w:t>
      </w:r>
    </w:p>
    <w:p w:rsidR="00331B15" w:rsidRPr="007B0F29" w:rsidRDefault="007B0F29" w:rsidP="007B0F29">
      <w:pPr>
        <w:ind w:firstLine="567"/>
        <w:jc w:val="both"/>
        <w:rPr>
          <w:rFonts w:ascii="Georgia" w:hAnsi="Georgia"/>
          <w:sz w:val="32"/>
        </w:rPr>
      </w:pPr>
      <w:r w:rsidRPr="007B0F29">
        <w:rPr>
          <w:rFonts w:ascii="Georgia" w:hAnsi="Georgia"/>
          <w:i/>
          <w:sz w:val="32"/>
        </w:rPr>
        <w:t>Ils ne portent pas de fourrures,</w:t>
      </w:r>
      <w:r w:rsidR="00331B15" w:rsidRPr="007B0F29">
        <w:rPr>
          <w:rFonts w:ascii="Georgia" w:hAnsi="Georgia"/>
          <w:sz w:val="32"/>
        </w:rPr>
        <w:t xml:space="preserve"> réalisa Jon.</w:t>
      </w:r>
      <w:r w:rsidRPr="007B0F29">
        <w:rPr>
          <w:rFonts w:ascii="Georgia" w:hAnsi="Georgia"/>
          <w:i/>
          <w:sz w:val="32"/>
        </w:rPr>
        <w:t xml:space="preserve"> C’est leur propre poil. </w:t>
      </w:r>
      <w:r w:rsidR="00331B15" w:rsidRPr="007B0F29">
        <w:rPr>
          <w:rFonts w:ascii="Georgia" w:hAnsi="Georgia"/>
          <w:sz w:val="32"/>
        </w:rPr>
        <w:t>Un poil hirsute qui leur tapissait le corps, dru sous la taille et plus clairsemé au-dessus. Il émanait d</w:t>
      </w:r>
      <w:r w:rsidR="00007603" w:rsidRPr="007B0F29">
        <w:rPr>
          <w:rFonts w:ascii="Georgia" w:hAnsi="Georgia"/>
          <w:sz w:val="32"/>
        </w:rPr>
        <w:t>’</w:t>
      </w:r>
      <w:r w:rsidR="00331B15" w:rsidRPr="007B0F29">
        <w:rPr>
          <w:rFonts w:ascii="Georgia" w:hAnsi="Georgia"/>
          <w:sz w:val="32"/>
        </w:rPr>
        <w:t xml:space="preserve">eux une puanteur </w:t>
      </w:r>
      <w:r w:rsidR="00EB7F68" w:rsidRPr="007B0F29">
        <w:rPr>
          <w:rFonts w:ascii="Georgia" w:hAnsi="Georgia"/>
          <w:sz w:val="32"/>
        </w:rPr>
        <w:t>renversante</w:t>
      </w:r>
      <w:r w:rsidR="00331B15" w:rsidRPr="007B0F29">
        <w:rPr>
          <w:rFonts w:ascii="Georgia" w:hAnsi="Georgia"/>
          <w:sz w:val="32"/>
        </w:rPr>
        <w:t>, à moins qu</w:t>
      </w:r>
      <w:r w:rsidR="00007603" w:rsidRPr="007B0F29">
        <w:rPr>
          <w:rFonts w:ascii="Georgia" w:hAnsi="Georgia"/>
          <w:sz w:val="32"/>
        </w:rPr>
        <w:t>’</w:t>
      </w:r>
      <w:r w:rsidR="00331B15" w:rsidRPr="007B0F29">
        <w:rPr>
          <w:rFonts w:ascii="Georgia" w:hAnsi="Georgia"/>
          <w:sz w:val="32"/>
        </w:rPr>
        <w:t>elle ne provînt des mammouths.</w:t>
      </w:r>
      <w:r w:rsidRPr="007B0F29">
        <w:rPr>
          <w:rFonts w:ascii="Georgia" w:hAnsi="Georgia"/>
          <w:i/>
          <w:sz w:val="32"/>
        </w:rPr>
        <w:t xml:space="preserve"> Et Joramun, sonnant le Cor de l’Hiver, éveilla les géants dans les profondeurs de la terre.</w:t>
      </w:r>
      <w:r w:rsidR="00331B15" w:rsidRPr="007B0F29">
        <w:rPr>
          <w:rFonts w:ascii="Georgia" w:hAnsi="Georgia"/>
          <w:sz w:val="32"/>
        </w:rPr>
        <w:t xml:space="preserve"> Il chercha les épées longues de dix pieds mais n</w:t>
      </w:r>
      <w:r w:rsidR="00007603" w:rsidRPr="007B0F29">
        <w:rPr>
          <w:rFonts w:ascii="Georgia" w:hAnsi="Georgia"/>
          <w:sz w:val="32"/>
        </w:rPr>
        <w:t>’</w:t>
      </w:r>
      <w:r w:rsidR="00331B15" w:rsidRPr="007B0F29">
        <w:rPr>
          <w:rFonts w:ascii="Georgia" w:hAnsi="Georgia"/>
          <w:sz w:val="32"/>
        </w:rPr>
        <w:t>aperçut que des gourdins. De simples branches d</w:t>
      </w:r>
      <w:r w:rsidR="00007603" w:rsidRPr="007B0F29">
        <w:rPr>
          <w:rFonts w:ascii="Georgia" w:hAnsi="Georgia"/>
          <w:sz w:val="32"/>
        </w:rPr>
        <w:t>’</w:t>
      </w:r>
      <w:r w:rsidR="00331B15" w:rsidRPr="007B0F29">
        <w:rPr>
          <w:rFonts w:ascii="Georgia" w:hAnsi="Georgia"/>
          <w:sz w:val="32"/>
        </w:rPr>
        <w:t>arbres morts, pour la plupart, certaines encore hérissées de rameaux brisés. Le bloc de pierre attaché à leur extrémité faisait de quelques-uns des massues formidables.</w:t>
      </w:r>
      <w:r w:rsidRPr="007B0F29">
        <w:rPr>
          <w:rFonts w:ascii="Georgia" w:hAnsi="Georgia"/>
          <w:i/>
          <w:sz w:val="32"/>
        </w:rPr>
        <w:t xml:space="preserve"> La chanson ne dit pas si le cor peut les renvoyer dormir.</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un des géants qui s</w:t>
      </w:r>
      <w:r w:rsidR="00007603" w:rsidRPr="007B0F29">
        <w:rPr>
          <w:rFonts w:ascii="Georgia" w:hAnsi="Georgia"/>
          <w:sz w:val="32"/>
        </w:rPr>
        <w:t>’</w:t>
      </w:r>
      <w:r w:rsidRPr="007B0F29">
        <w:rPr>
          <w:rFonts w:ascii="Georgia" w:hAnsi="Georgia"/>
          <w:sz w:val="32"/>
        </w:rPr>
        <w:t xml:space="preserve">avançaient sur eux paraissait plus vieux que ses congénères. Il avait le poil gris fileté de blanc, et le </w:t>
      </w:r>
      <w:r w:rsidR="00EB7F68" w:rsidRPr="007B0F29">
        <w:rPr>
          <w:rFonts w:ascii="Georgia" w:hAnsi="Georgia"/>
          <w:sz w:val="32"/>
        </w:rPr>
        <w:t>mammouth</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il montait, plus monumental qu</w:t>
      </w:r>
      <w:r w:rsidR="00007603" w:rsidRPr="007B0F29">
        <w:rPr>
          <w:rFonts w:ascii="Georgia" w:hAnsi="Georgia"/>
          <w:sz w:val="32"/>
        </w:rPr>
        <w:t>’</w:t>
      </w:r>
      <w:r w:rsidRPr="007B0F29">
        <w:rPr>
          <w:rFonts w:ascii="Georgia" w:hAnsi="Georgia"/>
          <w:sz w:val="32"/>
        </w:rPr>
        <w:t>aucun autre, était lui aussi gris et blanc. Tormund lui cria quelque chose lorsqu</w:t>
      </w:r>
      <w:r w:rsidR="00007603" w:rsidRPr="007B0F29">
        <w:rPr>
          <w:rFonts w:ascii="Georgia" w:hAnsi="Georgia"/>
          <w:sz w:val="32"/>
        </w:rPr>
        <w:t>’</w:t>
      </w:r>
      <w:r w:rsidRPr="007B0F29">
        <w:rPr>
          <w:rFonts w:ascii="Georgia" w:hAnsi="Georgia"/>
          <w:sz w:val="32"/>
        </w:rPr>
        <w:t>il passa, dans une langue inconnue de Jon, aux sonorités rudes. Les lèvres du géant s</w:t>
      </w:r>
      <w:r w:rsidR="00007603" w:rsidRPr="007B0F29">
        <w:rPr>
          <w:rFonts w:ascii="Georgia" w:hAnsi="Georgia"/>
          <w:sz w:val="32"/>
        </w:rPr>
        <w:t>’</w:t>
      </w:r>
      <w:r w:rsidRPr="007B0F29">
        <w:rPr>
          <w:rFonts w:ascii="Georgia" w:hAnsi="Georgia"/>
          <w:sz w:val="32"/>
        </w:rPr>
        <w:t>entrouvrirent sur une effroyable profusion de fanons carrés, et il émit un son qui tenait le milieu entre le grondement et le gargouillis. Il fallut à Jon un instant pour saisir que c</w:t>
      </w:r>
      <w:r w:rsidR="00007603" w:rsidRPr="007B0F29">
        <w:rPr>
          <w:rFonts w:ascii="Georgia" w:hAnsi="Georgia"/>
          <w:sz w:val="32"/>
        </w:rPr>
        <w:t>’</w:t>
      </w:r>
      <w:r w:rsidRPr="007B0F29">
        <w:rPr>
          <w:rFonts w:ascii="Georgia" w:hAnsi="Georgia"/>
          <w:sz w:val="32"/>
        </w:rPr>
        <w:t>était un rire. Le mammouth tourna brièvement son énorme tête pour lorgner les deux hommes, et l</w:t>
      </w:r>
      <w:r w:rsidR="00007603" w:rsidRPr="007B0F29">
        <w:rPr>
          <w:rFonts w:ascii="Georgia" w:hAnsi="Georgia"/>
          <w:sz w:val="32"/>
        </w:rPr>
        <w:t>’</w:t>
      </w:r>
      <w:r w:rsidRPr="007B0F29">
        <w:rPr>
          <w:rFonts w:ascii="Georgia" w:hAnsi="Georgia"/>
          <w:sz w:val="32"/>
        </w:rPr>
        <w:t>une de ses prodigieuses défenses effleura le crâne de Jon tandis qu</w:t>
      </w:r>
      <w:r w:rsidR="00007603" w:rsidRPr="007B0F29">
        <w:rPr>
          <w:rFonts w:ascii="Georgia" w:hAnsi="Georgia"/>
          <w:sz w:val="32"/>
        </w:rPr>
        <w:t>’</w:t>
      </w:r>
      <w:r w:rsidRPr="007B0F29">
        <w:rPr>
          <w:rFonts w:ascii="Georgia" w:hAnsi="Georgia"/>
          <w:sz w:val="32"/>
        </w:rPr>
        <w:t>il poursuivait sa route pesamment, marquant d</w:t>
      </w:r>
      <w:r w:rsidR="00007603" w:rsidRPr="007B0F29">
        <w:rPr>
          <w:rFonts w:ascii="Georgia" w:hAnsi="Georgia"/>
          <w:sz w:val="32"/>
        </w:rPr>
        <w:t>’</w:t>
      </w:r>
      <w:r w:rsidRPr="007B0F29">
        <w:rPr>
          <w:rFonts w:ascii="Georgia" w:hAnsi="Georgia"/>
          <w:sz w:val="32"/>
        </w:rPr>
        <w:t>empreintes colossales la terre meuble de la berge et la neige fraîche. De son perchoir, le géant gueula quelque chose à Tormund dans la même langue râpeuse.</w:t>
      </w:r>
    </w:p>
    <w:p w:rsidR="00331B15" w:rsidRPr="007B0F29" w:rsidRDefault="00331B15" w:rsidP="007B0F29">
      <w:pPr>
        <w:ind w:firstLine="567"/>
        <w:jc w:val="both"/>
        <w:rPr>
          <w:rFonts w:ascii="Georgia" w:hAnsi="Georgia"/>
          <w:sz w:val="32"/>
        </w:rPr>
      </w:pPr>
      <w:r w:rsidRPr="007B0F29">
        <w:rPr>
          <w:rFonts w:ascii="Georgia" w:hAnsi="Georgia"/>
          <w:sz w:val="32"/>
        </w:rPr>
        <w:t>« C</w:t>
      </w:r>
      <w:r w:rsidR="00007603" w:rsidRPr="007B0F29">
        <w:rPr>
          <w:rFonts w:ascii="Georgia" w:hAnsi="Georgia"/>
          <w:sz w:val="32"/>
        </w:rPr>
        <w:t>’</w:t>
      </w:r>
      <w:r w:rsidRPr="007B0F29">
        <w:rPr>
          <w:rFonts w:ascii="Georgia" w:hAnsi="Georgia"/>
          <w:sz w:val="32"/>
        </w:rPr>
        <w:t>était leur roi ? questionna Jon.</w:t>
      </w:r>
    </w:p>
    <w:p w:rsidR="00331B15" w:rsidRPr="007B0F29" w:rsidRDefault="00EB7F68"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Les géants ont pas de rois, pas plus que les mammouths ou les ours des neiges ou les grandes baleines de la mer grise. Tu viens de voir Mag Mar Tun Doh Weg. Mag le Puissant. Libre à toi d</w:t>
      </w:r>
      <w:r w:rsidR="00007603" w:rsidRPr="007B0F29">
        <w:rPr>
          <w:rFonts w:ascii="Georgia" w:hAnsi="Georgia"/>
          <w:sz w:val="32"/>
        </w:rPr>
        <w:t>’</w:t>
      </w:r>
      <w:r w:rsidR="00331B15" w:rsidRPr="007B0F29">
        <w:rPr>
          <w:rFonts w:ascii="Georgia" w:hAnsi="Georgia"/>
          <w:sz w:val="32"/>
        </w:rPr>
        <w:t>y faire des génuflexions, si ça te chante, il en aura rien à foutre. Tes genoux d</w:t>
      </w:r>
      <w:r w:rsidR="00007603" w:rsidRPr="007B0F29">
        <w:rPr>
          <w:rFonts w:ascii="Georgia" w:hAnsi="Georgia"/>
          <w:sz w:val="32"/>
        </w:rPr>
        <w:t>’</w:t>
      </w:r>
      <w:r w:rsidR="00331B15" w:rsidRPr="007B0F29">
        <w:rPr>
          <w:rFonts w:ascii="Georgia" w:hAnsi="Georgia"/>
          <w:sz w:val="32"/>
        </w:rPr>
        <w:t>agenouillé doivent te démanger, d</w:t>
      </w:r>
      <w:r w:rsidR="00007603" w:rsidRPr="007B0F29">
        <w:rPr>
          <w:rFonts w:ascii="Georgia" w:hAnsi="Georgia"/>
          <w:sz w:val="32"/>
        </w:rPr>
        <w:t>’</w:t>
      </w:r>
      <w:r w:rsidR="00331B15" w:rsidRPr="007B0F29">
        <w:rPr>
          <w:rFonts w:ascii="Georgia" w:hAnsi="Georgia"/>
          <w:sz w:val="32"/>
        </w:rPr>
        <w:t>avoir pas de roi devant qui plier. Fais quand même gaffe qu</w:t>
      </w:r>
      <w:r w:rsidR="00007603" w:rsidRPr="007B0F29">
        <w:rPr>
          <w:rFonts w:ascii="Georgia" w:hAnsi="Georgia"/>
          <w:sz w:val="32"/>
        </w:rPr>
        <w:t>’</w:t>
      </w:r>
      <w:r w:rsidR="00331B15" w:rsidRPr="007B0F29">
        <w:rPr>
          <w:rFonts w:ascii="Georgia" w:hAnsi="Georgia"/>
          <w:sz w:val="32"/>
        </w:rPr>
        <w:t>il te marche pas dessus. Les géants ont des mauvais yeux, et il pourrait bien pas voir qu</w:t>
      </w:r>
      <w:r w:rsidR="00007603" w:rsidRPr="007B0F29">
        <w:rPr>
          <w:rFonts w:ascii="Georgia" w:hAnsi="Georgia"/>
          <w:sz w:val="32"/>
        </w:rPr>
        <w:t>’</w:t>
      </w:r>
      <w:r w:rsidR="00331B15" w:rsidRPr="007B0F29">
        <w:rPr>
          <w:rFonts w:ascii="Georgia" w:hAnsi="Georgia"/>
          <w:sz w:val="32"/>
        </w:rPr>
        <w:t>y a un bout de corbac aplati devant lui.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w:t>
      </w:r>
      <w:r w:rsidRPr="007B0F29">
        <w:rPr>
          <w:rFonts w:ascii="Georgia" w:hAnsi="Georgia"/>
          <w:sz w:val="32"/>
        </w:rPr>
        <w:t>’</w:t>
      </w:r>
      <w:r w:rsidR="00331B15" w:rsidRPr="007B0F29">
        <w:rPr>
          <w:rFonts w:ascii="Georgia" w:hAnsi="Georgia"/>
          <w:sz w:val="32"/>
        </w:rPr>
        <w:t>est-ce que vous lui avez dit ? C</w:t>
      </w:r>
      <w:r w:rsidRPr="007B0F29">
        <w:rPr>
          <w:rFonts w:ascii="Georgia" w:hAnsi="Georgia"/>
          <w:sz w:val="32"/>
        </w:rPr>
        <w:t>’</w:t>
      </w:r>
      <w:r w:rsidR="00331B15" w:rsidRPr="007B0F29">
        <w:rPr>
          <w:rFonts w:ascii="Georgia" w:hAnsi="Georgia"/>
          <w:sz w:val="32"/>
        </w:rPr>
        <w:t>était dans la vieille langue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Ouais. J</w:t>
      </w:r>
      <w:r w:rsidRPr="007B0F29">
        <w:rPr>
          <w:rFonts w:ascii="Georgia" w:hAnsi="Georgia"/>
          <w:sz w:val="32"/>
        </w:rPr>
        <w:t>’</w:t>
      </w:r>
      <w:r w:rsidR="00331B15" w:rsidRPr="007B0F29">
        <w:rPr>
          <w:rFonts w:ascii="Georgia" w:hAnsi="Georgia"/>
          <w:sz w:val="32"/>
        </w:rPr>
        <w:t>y ai demandé si c</w:t>
      </w:r>
      <w:r w:rsidRPr="007B0F29">
        <w:rPr>
          <w:rFonts w:ascii="Georgia" w:hAnsi="Georgia"/>
          <w:sz w:val="32"/>
        </w:rPr>
        <w:t>’</w:t>
      </w:r>
      <w:r w:rsidR="00331B15" w:rsidRPr="007B0F29">
        <w:rPr>
          <w:rFonts w:ascii="Georgia" w:hAnsi="Georgia"/>
          <w:sz w:val="32"/>
        </w:rPr>
        <w:t>était son père qu</w:t>
      </w:r>
      <w:r w:rsidRPr="007B0F29">
        <w:rPr>
          <w:rFonts w:ascii="Georgia" w:hAnsi="Georgia"/>
          <w:sz w:val="32"/>
        </w:rPr>
        <w:t>’</w:t>
      </w:r>
      <w:r w:rsidR="00331B15" w:rsidRPr="007B0F29">
        <w:rPr>
          <w:rFonts w:ascii="Georgia" w:hAnsi="Georgia"/>
          <w:sz w:val="32"/>
        </w:rPr>
        <w:t>il chevauchait, tellement ils étaient pareils, sauf que son père sentait meilleur.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il a répondu quoi ? »</w:t>
      </w:r>
    </w:p>
    <w:p w:rsidR="00331B15" w:rsidRPr="007B0F29" w:rsidRDefault="00331B15" w:rsidP="007B0F29">
      <w:pPr>
        <w:ind w:firstLine="567"/>
        <w:jc w:val="both"/>
        <w:rPr>
          <w:rFonts w:ascii="Georgia" w:hAnsi="Georgia"/>
          <w:sz w:val="32"/>
        </w:rPr>
      </w:pPr>
      <w:r w:rsidRPr="007B0F29">
        <w:rPr>
          <w:rFonts w:ascii="Georgia" w:hAnsi="Georgia"/>
          <w:sz w:val="32"/>
        </w:rPr>
        <w:t>Tormund Poing-la-Foudre grimaça un sourire ébréché. « Il m</w:t>
      </w:r>
      <w:r w:rsidR="00007603" w:rsidRPr="007B0F29">
        <w:rPr>
          <w:rFonts w:ascii="Georgia" w:hAnsi="Georgia"/>
          <w:sz w:val="32"/>
        </w:rPr>
        <w:t>’</w:t>
      </w:r>
      <w:r w:rsidRPr="007B0F29">
        <w:rPr>
          <w:rFonts w:ascii="Georgia" w:hAnsi="Georgia"/>
          <w:sz w:val="32"/>
        </w:rPr>
        <w:t>a demandé si c</w:t>
      </w:r>
      <w:r w:rsidR="00007603" w:rsidRPr="007B0F29">
        <w:rPr>
          <w:rFonts w:ascii="Georgia" w:hAnsi="Georgia"/>
          <w:sz w:val="32"/>
        </w:rPr>
        <w:t>’</w:t>
      </w:r>
      <w:r w:rsidRPr="007B0F29">
        <w:rPr>
          <w:rFonts w:ascii="Georgia" w:hAnsi="Georgia"/>
          <w:sz w:val="32"/>
        </w:rPr>
        <w:t xml:space="preserve">était ma fille, ces douces joues roses, à cheval près de moi. » Il secoua la neige de son bras, fit volter son </w:t>
      </w:r>
      <w:r w:rsidR="00EB7F68" w:rsidRPr="007B0F29">
        <w:rPr>
          <w:rFonts w:ascii="Georgia" w:hAnsi="Georgia"/>
          <w:sz w:val="32"/>
        </w:rPr>
        <w:t>cheval</w:t>
      </w:r>
      <w:r w:rsidRPr="007B0F29">
        <w:rPr>
          <w:rFonts w:ascii="Georgia" w:hAnsi="Georgia"/>
          <w:sz w:val="32"/>
        </w:rPr>
        <w:t>. « Se peut qu</w:t>
      </w:r>
      <w:r w:rsidR="00007603" w:rsidRPr="007B0F29">
        <w:rPr>
          <w:rFonts w:ascii="Georgia" w:hAnsi="Georgia"/>
          <w:sz w:val="32"/>
        </w:rPr>
        <w:t>’</w:t>
      </w:r>
      <w:r w:rsidRPr="007B0F29">
        <w:rPr>
          <w:rFonts w:ascii="Georgia" w:hAnsi="Georgia"/>
          <w:sz w:val="32"/>
        </w:rPr>
        <w:t>il avait jamais vu d</w:t>
      </w:r>
      <w:r w:rsidR="00007603" w:rsidRPr="007B0F29">
        <w:rPr>
          <w:rFonts w:ascii="Georgia" w:hAnsi="Georgia"/>
          <w:sz w:val="32"/>
        </w:rPr>
        <w:t>’</w:t>
      </w:r>
      <w:r w:rsidRPr="007B0F29">
        <w:rPr>
          <w:rFonts w:ascii="Georgia" w:hAnsi="Georgia"/>
          <w:sz w:val="32"/>
        </w:rPr>
        <w:t xml:space="preserve">homme imberbe, avant. Allez, on redémarre. Ça fiche Mance dans une rogne pas </w:t>
      </w:r>
      <w:r w:rsidR="00EB7F68" w:rsidRPr="007B0F29">
        <w:rPr>
          <w:rFonts w:ascii="Georgia" w:hAnsi="Georgia"/>
          <w:sz w:val="32"/>
        </w:rPr>
        <w:t>possible</w:t>
      </w:r>
      <w:r w:rsidRPr="007B0F29">
        <w:rPr>
          <w:rFonts w:ascii="Georgia" w:hAnsi="Georgia"/>
          <w:sz w:val="32"/>
        </w:rPr>
        <w:t xml:space="preserve"> quand j</w:t>
      </w:r>
      <w:r w:rsidR="00007603" w:rsidRPr="007B0F29">
        <w:rPr>
          <w:rFonts w:ascii="Georgia" w:hAnsi="Georgia"/>
          <w:sz w:val="32"/>
        </w:rPr>
        <w:t>’</w:t>
      </w:r>
      <w:r w:rsidRPr="007B0F29">
        <w:rPr>
          <w:rFonts w:ascii="Georgia" w:hAnsi="Georgia"/>
          <w:sz w:val="32"/>
        </w:rPr>
        <w:t>occupe pas ma place habituelle. »</w:t>
      </w:r>
    </w:p>
    <w:p w:rsidR="00331B15" w:rsidRPr="007B0F29" w:rsidRDefault="00331B15" w:rsidP="007B0F29">
      <w:pPr>
        <w:ind w:firstLine="567"/>
        <w:jc w:val="both"/>
        <w:rPr>
          <w:rFonts w:ascii="Georgia" w:hAnsi="Georgia"/>
          <w:sz w:val="32"/>
        </w:rPr>
      </w:pPr>
      <w:r w:rsidRPr="007B0F29">
        <w:rPr>
          <w:rFonts w:ascii="Georgia" w:hAnsi="Georgia"/>
          <w:sz w:val="32"/>
        </w:rPr>
        <w:t>Tournant bride à son tour, Jon le suivit pour regagner la tête de la colonne. Son nouveau manteau lui pesait aux épaules. Fait de peaux de mouton brutes portées laine à l</w:t>
      </w:r>
      <w:r w:rsidR="00007603" w:rsidRPr="007B0F29">
        <w:rPr>
          <w:rFonts w:ascii="Georgia" w:hAnsi="Georgia"/>
          <w:sz w:val="32"/>
        </w:rPr>
        <w:t>’</w:t>
      </w:r>
      <w:r w:rsidRPr="007B0F29">
        <w:rPr>
          <w:rFonts w:ascii="Georgia" w:hAnsi="Georgia"/>
          <w:sz w:val="32"/>
        </w:rPr>
        <w:t>intérieur, selon le mode sauvageon, il le préservait assez efficacement de la neige et, la nuit, le tenait douillettement au chaud, mais Jon n</w:t>
      </w:r>
      <w:r w:rsidR="00007603" w:rsidRPr="007B0F29">
        <w:rPr>
          <w:rFonts w:ascii="Georgia" w:hAnsi="Georgia"/>
          <w:sz w:val="32"/>
        </w:rPr>
        <w:t>’</w:t>
      </w:r>
      <w:r w:rsidRPr="007B0F29">
        <w:rPr>
          <w:rFonts w:ascii="Georgia" w:hAnsi="Georgia"/>
          <w:sz w:val="32"/>
        </w:rPr>
        <w:t xml:space="preserve">en conservait pas moins, plié sous sa selle, son manteau noir. « Est-il vrai que vous avez un jour tué un géant ? » demanda-t-il à Tormund. Fantôme, qui trottinait sans bruit à leurs côtés, </w:t>
      </w:r>
      <w:r w:rsidR="00000840" w:rsidRPr="007B0F29">
        <w:rPr>
          <w:rFonts w:ascii="Georgia" w:hAnsi="Georgia"/>
          <w:sz w:val="32"/>
        </w:rPr>
        <w:t>traçait</w:t>
      </w:r>
      <w:r w:rsidRPr="007B0F29">
        <w:rPr>
          <w:rFonts w:ascii="Georgia" w:hAnsi="Georgia"/>
          <w:sz w:val="32"/>
        </w:rPr>
        <w:t xml:space="preserve"> dans la neige un sillage de pattes noires.</w:t>
      </w:r>
    </w:p>
    <w:p w:rsidR="00331B15" w:rsidRPr="007B0F29" w:rsidRDefault="00331B15" w:rsidP="007B0F29">
      <w:pPr>
        <w:ind w:firstLine="567"/>
        <w:jc w:val="both"/>
        <w:rPr>
          <w:rFonts w:ascii="Georgia" w:hAnsi="Georgia"/>
          <w:sz w:val="32"/>
        </w:rPr>
      </w:pPr>
      <w:r w:rsidRPr="007B0F29">
        <w:rPr>
          <w:rFonts w:ascii="Georgia" w:hAnsi="Georgia"/>
          <w:sz w:val="32"/>
        </w:rPr>
        <w:t>« Et pourquoi ça t</w:t>
      </w:r>
      <w:r w:rsidR="00007603" w:rsidRPr="007B0F29">
        <w:rPr>
          <w:rFonts w:ascii="Georgia" w:hAnsi="Georgia"/>
          <w:sz w:val="32"/>
        </w:rPr>
        <w:t>’</w:t>
      </w:r>
      <w:r w:rsidRPr="007B0F29">
        <w:rPr>
          <w:rFonts w:ascii="Georgia" w:hAnsi="Georgia"/>
          <w:sz w:val="32"/>
        </w:rPr>
        <w:t>étonnerait d</w:t>
      </w:r>
      <w:r w:rsidR="00007603" w:rsidRPr="007B0F29">
        <w:rPr>
          <w:rFonts w:ascii="Georgia" w:hAnsi="Georgia"/>
          <w:sz w:val="32"/>
        </w:rPr>
        <w:t>’</w:t>
      </w:r>
      <w:r w:rsidRPr="007B0F29">
        <w:rPr>
          <w:rFonts w:ascii="Georgia" w:hAnsi="Georgia"/>
          <w:sz w:val="32"/>
        </w:rPr>
        <w:t>un type aussi costaud que moi ? C</w:t>
      </w:r>
      <w:r w:rsidR="00007603" w:rsidRPr="007B0F29">
        <w:rPr>
          <w:rFonts w:ascii="Georgia" w:hAnsi="Georgia"/>
          <w:sz w:val="32"/>
        </w:rPr>
        <w:t>’</w:t>
      </w:r>
      <w:r w:rsidRPr="007B0F29">
        <w:rPr>
          <w:rFonts w:ascii="Georgia" w:hAnsi="Georgia"/>
          <w:sz w:val="32"/>
        </w:rPr>
        <w:t>était l</w:t>
      </w:r>
      <w:r w:rsidR="00007603" w:rsidRPr="007B0F29">
        <w:rPr>
          <w:rFonts w:ascii="Georgia" w:hAnsi="Georgia"/>
          <w:sz w:val="32"/>
        </w:rPr>
        <w:t>’</w:t>
      </w:r>
      <w:r w:rsidRPr="007B0F29">
        <w:rPr>
          <w:rFonts w:ascii="Georgia" w:hAnsi="Georgia"/>
          <w:sz w:val="32"/>
        </w:rPr>
        <w:t>hiver, j</w:t>
      </w:r>
      <w:r w:rsidR="00007603" w:rsidRPr="007B0F29">
        <w:rPr>
          <w:rFonts w:ascii="Georgia" w:hAnsi="Georgia"/>
          <w:sz w:val="32"/>
        </w:rPr>
        <w:t>’</w:t>
      </w:r>
      <w:r w:rsidRPr="007B0F29">
        <w:rPr>
          <w:rFonts w:ascii="Georgia" w:hAnsi="Georgia"/>
          <w:sz w:val="32"/>
        </w:rPr>
        <w:t>étais encore à demi gamin, et bête comme tous les gamins. Je m</w:t>
      </w:r>
      <w:r w:rsidR="00007603" w:rsidRPr="007B0F29">
        <w:rPr>
          <w:rFonts w:ascii="Georgia" w:hAnsi="Georgia"/>
          <w:sz w:val="32"/>
        </w:rPr>
        <w:t>’</w:t>
      </w:r>
      <w:r w:rsidRPr="007B0F29">
        <w:rPr>
          <w:rFonts w:ascii="Georgia" w:hAnsi="Georgia"/>
          <w:sz w:val="32"/>
        </w:rPr>
        <w:t>éloigne beaucoup trop, mon cheval meurt, et puis me v</w:t>
      </w:r>
      <w:r w:rsidR="00007603" w:rsidRPr="007B0F29">
        <w:rPr>
          <w:rFonts w:ascii="Georgia" w:hAnsi="Georgia"/>
          <w:sz w:val="32"/>
        </w:rPr>
        <w:t>’</w:t>
      </w:r>
      <w:r w:rsidR="00000840">
        <w:rPr>
          <w:rFonts w:ascii="Georgia" w:hAnsi="Georgia"/>
          <w:sz w:val="32"/>
        </w:rPr>
        <w:t>l</w:t>
      </w:r>
      <w:r w:rsidRPr="007B0F29">
        <w:rPr>
          <w:rFonts w:ascii="Georgia" w:hAnsi="Georgia"/>
          <w:sz w:val="32"/>
        </w:rPr>
        <w:t>à pris dans une tempête. Une</w:t>
      </w:r>
      <w:r w:rsidR="007B0F29" w:rsidRPr="007B0F29">
        <w:rPr>
          <w:rFonts w:ascii="Georgia" w:hAnsi="Georgia"/>
          <w:i/>
          <w:sz w:val="32"/>
        </w:rPr>
        <w:t xml:space="preserve"> vraie</w:t>
      </w:r>
      <w:r w:rsidRPr="007B0F29">
        <w:rPr>
          <w:rFonts w:ascii="Georgia" w:hAnsi="Georgia"/>
          <w:sz w:val="32"/>
        </w:rPr>
        <w:t xml:space="preserve"> tempête, pas un petit saupoudrage comme en ce moment. Har ! Je comprends qu</w:t>
      </w:r>
      <w:r w:rsidR="00007603" w:rsidRPr="007B0F29">
        <w:rPr>
          <w:rFonts w:ascii="Georgia" w:hAnsi="Georgia"/>
          <w:sz w:val="32"/>
        </w:rPr>
        <w:t>’</w:t>
      </w:r>
      <w:r w:rsidRPr="007B0F29">
        <w:rPr>
          <w:rFonts w:ascii="Georgia" w:hAnsi="Georgia"/>
          <w:sz w:val="32"/>
        </w:rPr>
        <w:t>elle sera pas arrêtée que j</w:t>
      </w:r>
      <w:r w:rsidR="00007603" w:rsidRPr="007B0F29">
        <w:rPr>
          <w:rFonts w:ascii="Georgia" w:hAnsi="Georgia"/>
          <w:sz w:val="32"/>
        </w:rPr>
        <w:t>’</w:t>
      </w:r>
      <w:r w:rsidRPr="007B0F29">
        <w:rPr>
          <w:rFonts w:ascii="Georgia" w:hAnsi="Georgia"/>
          <w:sz w:val="32"/>
        </w:rPr>
        <w:t>aurai crevé gelé. Alors, je me dégotte une géante qui roupillait, j</w:t>
      </w:r>
      <w:r w:rsidR="00007603" w:rsidRPr="007B0F29">
        <w:rPr>
          <w:rFonts w:ascii="Georgia" w:hAnsi="Georgia"/>
          <w:sz w:val="32"/>
        </w:rPr>
        <w:t>’</w:t>
      </w:r>
      <w:r w:rsidRPr="007B0F29">
        <w:rPr>
          <w:rFonts w:ascii="Georgia" w:hAnsi="Georgia"/>
          <w:sz w:val="32"/>
        </w:rPr>
        <w:t>y ouvre le bide et je m</w:t>
      </w:r>
      <w:r w:rsidR="00007603" w:rsidRPr="007B0F29">
        <w:rPr>
          <w:rFonts w:ascii="Georgia" w:hAnsi="Georgia"/>
          <w:sz w:val="32"/>
        </w:rPr>
        <w:t>’</w:t>
      </w:r>
      <w:r w:rsidRPr="007B0F29">
        <w:rPr>
          <w:rFonts w:ascii="Georgia" w:hAnsi="Georgia"/>
          <w:sz w:val="32"/>
        </w:rPr>
        <w:t>y fourre dare-dare. Bon, elle me tient assez au chaud, ça oui, mais un peu plus et j</w:t>
      </w:r>
      <w:r w:rsidR="00007603" w:rsidRPr="007B0F29">
        <w:rPr>
          <w:rFonts w:ascii="Georgia" w:hAnsi="Georgia"/>
          <w:sz w:val="32"/>
        </w:rPr>
        <w:t>’</w:t>
      </w:r>
      <w:r w:rsidRPr="007B0F29">
        <w:rPr>
          <w:rFonts w:ascii="Georgia" w:hAnsi="Georgia"/>
          <w:sz w:val="32"/>
        </w:rPr>
        <w:t xml:space="preserve">étais eu </w:t>
      </w:r>
      <w:r w:rsidR="00000840" w:rsidRPr="00000840">
        <w:rPr>
          <w:rFonts w:ascii="Georgia" w:hAnsi="Georgia"/>
          <w:sz w:val="32"/>
        </w:rPr>
        <w:t>–</w:t>
      </w:r>
      <w:r w:rsidRPr="007B0F29">
        <w:rPr>
          <w:rFonts w:ascii="Georgia" w:hAnsi="Georgia"/>
          <w:sz w:val="32"/>
        </w:rPr>
        <w:t xml:space="preserve"> cause l</w:t>
      </w:r>
      <w:r w:rsidR="00007603" w:rsidRPr="007B0F29">
        <w:rPr>
          <w:rFonts w:ascii="Georgia" w:hAnsi="Georgia"/>
          <w:sz w:val="32"/>
        </w:rPr>
        <w:t>’</w:t>
      </w:r>
      <w:r w:rsidRPr="007B0F29">
        <w:rPr>
          <w:rFonts w:ascii="Georgia" w:hAnsi="Georgia"/>
          <w:sz w:val="32"/>
        </w:rPr>
        <w:t>odeur. Mais le pire truc fut qu</w:t>
      </w:r>
      <w:r w:rsidR="00007603" w:rsidRPr="007B0F29">
        <w:rPr>
          <w:rFonts w:ascii="Georgia" w:hAnsi="Georgia"/>
          <w:sz w:val="32"/>
        </w:rPr>
        <w:t>’</w:t>
      </w:r>
      <w:r w:rsidRPr="007B0F29">
        <w:rPr>
          <w:rFonts w:ascii="Georgia" w:hAnsi="Georgia"/>
          <w:sz w:val="32"/>
        </w:rPr>
        <w:t>en se réveillant, le printemps venu, v</w:t>
      </w:r>
      <w:r w:rsidR="00007603" w:rsidRPr="007B0F29">
        <w:rPr>
          <w:rFonts w:ascii="Georgia" w:hAnsi="Georgia"/>
          <w:sz w:val="32"/>
        </w:rPr>
        <w:t>’</w:t>
      </w:r>
      <w:r w:rsidR="00623600">
        <w:rPr>
          <w:rFonts w:ascii="Georgia" w:hAnsi="Georgia"/>
          <w:sz w:val="32"/>
        </w:rPr>
        <w:t>l</w:t>
      </w:r>
      <w:r w:rsidRPr="007B0F29">
        <w:rPr>
          <w:rFonts w:ascii="Georgia" w:hAnsi="Georgia"/>
          <w:sz w:val="32"/>
        </w:rPr>
        <w:t>à-t-y pas qu</w:t>
      </w:r>
      <w:r w:rsidR="00007603" w:rsidRPr="007B0F29">
        <w:rPr>
          <w:rFonts w:ascii="Georgia" w:hAnsi="Georgia"/>
          <w:sz w:val="32"/>
        </w:rPr>
        <w:t>’</w:t>
      </w:r>
      <w:r w:rsidRPr="007B0F29">
        <w:rPr>
          <w:rFonts w:ascii="Georgia" w:hAnsi="Georgia"/>
          <w:sz w:val="32"/>
        </w:rPr>
        <w:t>elle me prend pour son chiard</w:t>
      </w:r>
      <w:r w:rsidR="00623600">
        <w:rPr>
          <w:rFonts w:ascii="Georgia" w:hAnsi="Georgia"/>
          <w:sz w:val="32"/>
        </w:rPr>
        <w:t xml:space="preserve"> </w:t>
      </w:r>
      <w:r w:rsidRPr="007B0F29">
        <w:rPr>
          <w:rFonts w:ascii="Georgia" w:hAnsi="Georgia"/>
          <w:sz w:val="32"/>
        </w:rPr>
        <w:t>? Trois pleines lunes qu</w:t>
      </w:r>
      <w:r w:rsidR="00007603" w:rsidRPr="007B0F29">
        <w:rPr>
          <w:rFonts w:ascii="Georgia" w:hAnsi="Georgia"/>
          <w:sz w:val="32"/>
        </w:rPr>
        <w:t>’</w:t>
      </w:r>
      <w:r w:rsidRPr="007B0F29">
        <w:rPr>
          <w:rFonts w:ascii="Georgia" w:hAnsi="Georgia"/>
          <w:sz w:val="32"/>
        </w:rPr>
        <w:t>elle me force y téter les miches, jusque j</w:t>
      </w:r>
      <w:r w:rsidR="00007603" w:rsidRPr="007B0F29">
        <w:rPr>
          <w:rFonts w:ascii="Georgia" w:hAnsi="Georgia"/>
          <w:sz w:val="32"/>
        </w:rPr>
        <w:t>’</w:t>
      </w:r>
      <w:r w:rsidRPr="007B0F29">
        <w:rPr>
          <w:rFonts w:ascii="Georgia" w:hAnsi="Georgia"/>
          <w:sz w:val="32"/>
        </w:rPr>
        <w:t>arrive m</w:t>
      </w:r>
      <w:r w:rsidR="00007603" w:rsidRPr="007B0F29">
        <w:rPr>
          <w:rFonts w:ascii="Georgia" w:hAnsi="Georgia"/>
          <w:sz w:val="32"/>
        </w:rPr>
        <w:t>’</w:t>
      </w:r>
      <w:r w:rsidRPr="007B0F29">
        <w:rPr>
          <w:rFonts w:ascii="Georgia" w:hAnsi="Georgia"/>
          <w:sz w:val="32"/>
        </w:rPr>
        <w:t>échapper. Har ! Fait belle lurette que le goût que ç</w:t>
      </w:r>
      <w:r w:rsidR="00007603" w:rsidRPr="007B0F29">
        <w:rPr>
          <w:rFonts w:ascii="Georgia" w:hAnsi="Georgia"/>
          <w:sz w:val="32"/>
        </w:rPr>
        <w:t>’</w:t>
      </w:r>
      <w:r w:rsidRPr="007B0F29">
        <w:rPr>
          <w:rFonts w:ascii="Georgia" w:hAnsi="Georgia"/>
          <w:sz w:val="32"/>
        </w:rPr>
        <w:t>a, le lait de géante, oublié j</w:t>
      </w:r>
      <w:r w:rsidR="00007603" w:rsidRPr="007B0F29">
        <w:rPr>
          <w:rFonts w:ascii="Georgia" w:hAnsi="Georgia"/>
          <w:sz w:val="32"/>
        </w:rPr>
        <w:t>’</w:t>
      </w:r>
      <w:r w:rsidRPr="007B0F29">
        <w:rPr>
          <w:rFonts w:ascii="Georgia" w:hAnsi="Georgia"/>
          <w:sz w:val="32"/>
        </w:rPr>
        <w:t>ai, toujours.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si elle vous a nourri, c</w:t>
      </w:r>
      <w:r w:rsidRPr="007B0F29">
        <w:rPr>
          <w:rFonts w:ascii="Georgia" w:hAnsi="Georgia"/>
          <w:sz w:val="32"/>
        </w:rPr>
        <w:t>’</w:t>
      </w:r>
      <w:r w:rsidR="00331B15" w:rsidRPr="007B0F29">
        <w:rPr>
          <w:rFonts w:ascii="Georgia" w:hAnsi="Georgia"/>
          <w:sz w:val="32"/>
        </w:rPr>
        <w:t>est que vous ne l</w:t>
      </w:r>
      <w:r w:rsidRPr="007B0F29">
        <w:rPr>
          <w:rFonts w:ascii="Georgia" w:hAnsi="Georgia"/>
          <w:sz w:val="32"/>
        </w:rPr>
        <w:t>’</w:t>
      </w:r>
      <w:r w:rsidR="00331B15" w:rsidRPr="007B0F29">
        <w:rPr>
          <w:rFonts w:ascii="Georgia" w:hAnsi="Georgia"/>
          <w:sz w:val="32"/>
        </w:rPr>
        <w:t>aviez pas tout à fait tuée.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Jamais de la vie, mais va pas m</w:t>
      </w:r>
      <w:r w:rsidRPr="007B0F29">
        <w:rPr>
          <w:rFonts w:ascii="Georgia" w:hAnsi="Georgia"/>
          <w:sz w:val="32"/>
        </w:rPr>
        <w:t>’</w:t>
      </w:r>
      <w:r w:rsidR="00331B15" w:rsidRPr="007B0F29">
        <w:rPr>
          <w:rFonts w:ascii="Georgia" w:hAnsi="Georgia"/>
          <w:sz w:val="32"/>
        </w:rPr>
        <w:t>ébruiter ça partout. Parce que ça sonne quand même mieux, Tormund Fléau-d</w:t>
      </w:r>
      <w:r w:rsidRPr="007B0F29">
        <w:rPr>
          <w:rFonts w:ascii="Georgia" w:hAnsi="Georgia"/>
          <w:sz w:val="32"/>
        </w:rPr>
        <w:t>’</w:t>
      </w:r>
      <w:r w:rsidR="00331B15" w:rsidRPr="007B0F29">
        <w:rPr>
          <w:rFonts w:ascii="Georgia" w:hAnsi="Georgia"/>
          <w:sz w:val="32"/>
        </w:rPr>
        <w:t>Ogre, hein ? que Tormund Bébé-d</w:t>
      </w:r>
      <w:r w:rsidRPr="007B0F29">
        <w:rPr>
          <w:rFonts w:ascii="Georgia" w:hAnsi="Georgia"/>
          <w:sz w:val="32"/>
        </w:rPr>
        <w:t>’</w:t>
      </w:r>
      <w:r w:rsidR="00331B15" w:rsidRPr="007B0F29">
        <w:rPr>
          <w:rFonts w:ascii="Georgia" w:hAnsi="Georgia"/>
          <w:sz w:val="32"/>
        </w:rPr>
        <w:t>Ogre, ça, c</w:t>
      </w:r>
      <w:r w:rsidRPr="007B0F29">
        <w:rPr>
          <w:rFonts w:ascii="Georgia" w:hAnsi="Georgia"/>
          <w:sz w:val="32"/>
        </w:rPr>
        <w:t>’</w:t>
      </w:r>
      <w:r w:rsidR="00331B15" w:rsidRPr="007B0F29">
        <w:rPr>
          <w:rFonts w:ascii="Georgia" w:hAnsi="Georgia"/>
          <w:sz w:val="32"/>
        </w:rPr>
        <w:t>est la vérité vraie.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vos autres surnoms, vous les avez tirés d</w:t>
      </w:r>
      <w:r w:rsidRPr="007B0F29">
        <w:rPr>
          <w:rFonts w:ascii="Georgia" w:hAnsi="Georgia"/>
          <w:sz w:val="32"/>
        </w:rPr>
        <w:t>’</w:t>
      </w:r>
      <w:r w:rsidR="00331B15" w:rsidRPr="007B0F29">
        <w:rPr>
          <w:rFonts w:ascii="Georgia" w:hAnsi="Georgia"/>
          <w:sz w:val="32"/>
        </w:rPr>
        <w:t>où ? reprit Jon. Mance vous a bien appelé Cor-Souffleur, n</w:t>
      </w:r>
      <w:r w:rsidRPr="007B0F29">
        <w:rPr>
          <w:rFonts w:ascii="Georgia" w:hAnsi="Georgia"/>
          <w:sz w:val="32"/>
        </w:rPr>
        <w:t>’</w:t>
      </w:r>
      <w:r w:rsidR="00331B15" w:rsidRPr="007B0F29">
        <w:rPr>
          <w:rFonts w:ascii="Georgia" w:hAnsi="Georgia"/>
          <w:sz w:val="32"/>
        </w:rPr>
        <w:t>est-ce pas? sire Hydromel de Cramoisi, Epoux-d</w:t>
      </w:r>
      <w:r w:rsidRPr="007B0F29">
        <w:rPr>
          <w:rFonts w:ascii="Georgia" w:hAnsi="Georgia"/>
          <w:sz w:val="32"/>
        </w:rPr>
        <w:t>’</w:t>
      </w:r>
      <w:r w:rsidR="00331B15" w:rsidRPr="007B0F29">
        <w:rPr>
          <w:rFonts w:ascii="Georgia" w:hAnsi="Georgia"/>
          <w:sz w:val="32"/>
        </w:rPr>
        <w:t>Ours, Père Hospitalier ? » C</w:t>
      </w:r>
      <w:r w:rsidRPr="007B0F29">
        <w:rPr>
          <w:rFonts w:ascii="Georgia" w:hAnsi="Georgia"/>
          <w:sz w:val="32"/>
        </w:rPr>
        <w:t>’</w:t>
      </w:r>
      <w:r w:rsidR="00331B15" w:rsidRPr="007B0F29">
        <w:rPr>
          <w:rFonts w:ascii="Georgia" w:hAnsi="Georgia"/>
          <w:sz w:val="32"/>
        </w:rPr>
        <w:t>était surtout des sonneries de cor qu</w:t>
      </w:r>
      <w:r w:rsidRPr="007B0F29">
        <w:rPr>
          <w:rFonts w:ascii="Georgia" w:hAnsi="Georgia"/>
          <w:sz w:val="32"/>
        </w:rPr>
        <w:t>’</w:t>
      </w:r>
      <w:r w:rsidR="00331B15" w:rsidRPr="007B0F29">
        <w:rPr>
          <w:rFonts w:ascii="Georgia" w:hAnsi="Georgia"/>
          <w:sz w:val="32"/>
        </w:rPr>
        <w:t>il avait envie de le faire parler, mais il n</w:t>
      </w:r>
      <w:r w:rsidRPr="007B0F29">
        <w:rPr>
          <w:rFonts w:ascii="Georgia" w:hAnsi="Georgia"/>
          <w:sz w:val="32"/>
        </w:rPr>
        <w:t>’</w:t>
      </w:r>
      <w:r w:rsidR="00331B15" w:rsidRPr="007B0F29">
        <w:rPr>
          <w:rFonts w:ascii="Georgia" w:hAnsi="Georgia"/>
          <w:sz w:val="32"/>
        </w:rPr>
        <w:t>osait le questionner trop ouvertement.</w:t>
      </w:r>
      <w:r w:rsidR="007B0F29" w:rsidRPr="007B0F29">
        <w:rPr>
          <w:rFonts w:ascii="Georgia" w:hAnsi="Georgia"/>
          <w:i/>
          <w:sz w:val="32"/>
        </w:rPr>
        <w:t xml:space="preserve"> Et Joramun, sonnant le Cor de l’Hiver, éveilla les géants dans les profondeurs de la terre.</w:t>
      </w:r>
      <w:r w:rsidR="00331B15" w:rsidRPr="007B0F29">
        <w:rPr>
          <w:rFonts w:ascii="Georgia" w:hAnsi="Georgia"/>
          <w:sz w:val="32"/>
        </w:rPr>
        <w:t xml:space="preserve"> Etaient-ils issus de celles-ci, eux et leurs mammouths</w:t>
      </w:r>
      <w:r w:rsidR="00623600">
        <w:rPr>
          <w:rFonts w:ascii="Georgia" w:hAnsi="Georgia"/>
          <w:sz w:val="32"/>
        </w:rPr>
        <w:t xml:space="preserve"> </w:t>
      </w:r>
      <w:r w:rsidR="00331B15" w:rsidRPr="007B0F29">
        <w:rPr>
          <w:rFonts w:ascii="Georgia" w:hAnsi="Georgia"/>
          <w:sz w:val="32"/>
        </w:rPr>
        <w:t>? Mance Rayder avait-il découvert le cor de Joramun et confié à Tormund Poing-la-Foudre le soin d</w:t>
      </w:r>
      <w:r w:rsidRPr="007B0F29">
        <w:rPr>
          <w:rFonts w:ascii="Georgia" w:hAnsi="Georgia"/>
          <w:sz w:val="32"/>
        </w:rPr>
        <w:t>’</w:t>
      </w:r>
      <w:r w:rsidR="00331B15" w:rsidRPr="007B0F29">
        <w:rPr>
          <w:rFonts w:ascii="Georgia" w:hAnsi="Georgia"/>
          <w:sz w:val="32"/>
        </w:rPr>
        <w:t>en sonner ?</w:t>
      </w:r>
    </w:p>
    <w:p w:rsidR="00331B15" w:rsidRPr="007B0F29" w:rsidRDefault="00331B15" w:rsidP="007B0F29">
      <w:pPr>
        <w:ind w:firstLine="567"/>
        <w:jc w:val="both"/>
        <w:rPr>
          <w:rFonts w:ascii="Georgia" w:hAnsi="Georgia"/>
          <w:sz w:val="32"/>
        </w:rPr>
      </w:pPr>
      <w:r w:rsidRPr="007B0F29">
        <w:rPr>
          <w:rFonts w:ascii="Georgia" w:hAnsi="Georgia"/>
          <w:sz w:val="32"/>
        </w:rPr>
        <w:t>« Sont tous aussi curieux, les corbacs ? demanda Tormund. Hé bien, voici nouveau conte pour toi. C</w:t>
      </w:r>
      <w:r w:rsidR="00007603" w:rsidRPr="007B0F29">
        <w:rPr>
          <w:rFonts w:ascii="Georgia" w:hAnsi="Georgia"/>
          <w:sz w:val="32"/>
        </w:rPr>
        <w:t>’</w:t>
      </w:r>
      <w:r w:rsidRPr="007B0F29">
        <w:rPr>
          <w:rFonts w:ascii="Georgia" w:hAnsi="Georgia"/>
          <w:sz w:val="32"/>
        </w:rPr>
        <w:t>était un autre hiver, encore plus froid que çui dans le ventre à la géante, et il neigeait jour et nuit, des flocons gros comme ta tête, pas des morpions comme aujourd</w:t>
      </w:r>
      <w:r w:rsidR="00007603" w:rsidRPr="007B0F29">
        <w:rPr>
          <w:rFonts w:ascii="Georgia" w:hAnsi="Georgia"/>
          <w:sz w:val="32"/>
        </w:rPr>
        <w:t>’</w:t>
      </w:r>
      <w:r w:rsidRPr="007B0F29">
        <w:rPr>
          <w:rFonts w:ascii="Georgia" w:hAnsi="Georgia"/>
          <w:sz w:val="32"/>
        </w:rPr>
        <w:t>hui. Il neigeait si dur que tout le village était à moitié enfoui. J</w:t>
      </w:r>
      <w:r w:rsidR="00007603" w:rsidRPr="007B0F29">
        <w:rPr>
          <w:rFonts w:ascii="Georgia" w:hAnsi="Georgia"/>
          <w:sz w:val="32"/>
        </w:rPr>
        <w:t>’</w:t>
      </w:r>
      <w:r w:rsidRPr="007B0F29">
        <w:rPr>
          <w:rFonts w:ascii="Georgia" w:hAnsi="Georgia"/>
          <w:sz w:val="32"/>
        </w:rPr>
        <w:t>étais dans ma demeure de Cramoisi, avec rien qu</w:t>
      </w:r>
      <w:r w:rsidR="00007603" w:rsidRPr="007B0F29">
        <w:rPr>
          <w:rFonts w:ascii="Georgia" w:hAnsi="Georgia"/>
          <w:sz w:val="32"/>
        </w:rPr>
        <w:t>’</w:t>
      </w:r>
      <w:r w:rsidRPr="007B0F29">
        <w:rPr>
          <w:rFonts w:ascii="Georgia" w:hAnsi="Georgia"/>
          <w:sz w:val="32"/>
        </w:rPr>
        <w:t>un fût d</w:t>
      </w:r>
      <w:r w:rsidR="00007603" w:rsidRPr="007B0F29">
        <w:rPr>
          <w:rFonts w:ascii="Georgia" w:hAnsi="Georgia"/>
          <w:sz w:val="32"/>
        </w:rPr>
        <w:t>’</w:t>
      </w:r>
      <w:r w:rsidRPr="007B0F29">
        <w:rPr>
          <w:rFonts w:ascii="Georgia" w:hAnsi="Georgia"/>
          <w:sz w:val="32"/>
        </w:rPr>
        <w:t>hydromel comme vis-à-vis, et rien à fiche que le boire. Plus que je buvais, plus que je pensais à cette femme qui vivait tout près, une belle forte femme, avec les nichons plus gros que t</w:t>
      </w:r>
      <w:r w:rsidR="00007603" w:rsidRPr="007B0F29">
        <w:rPr>
          <w:rFonts w:ascii="Georgia" w:hAnsi="Georgia"/>
          <w:sz w:val="32"/>
        </w:rPr>
        <w:t>’</w:t>
      </w:r>
      <w:r w:rsidRPr="007B0F29">
        <w:rPr>
          <w:rFonts w:ascii="Georgia" w:hAnsi="Georgia"/>
          <w:sz w:val="32"/>
        </w:rPr>
        <w:t>as jamais vu. Un caractère de cochon, celle-là, mais, ah..., des moments de chaleur aussi, et, en plein hiver, un homme, faut que ç</w:t>
      </w:r>
      <w:r w:rsidR="00007603" w:rsidRPr="007B0F29">
        <w:rPr>
          <w:rFonts w:ascii="Georgia" w:hAnsi="Georgia"/>
          <w:sz w:val="32"/>
        </w:rPr>
        <w:t>’</w:t>
      </w:r>
      <w:r w:rsidRPr="007B0F29">
        <w:rPr>
          <w:rFonts w:ascii="Georgia" w:hAnsi="Georgia"/>
          <w:sz w:val="32"/>
        </w:rPr>
        <w:t>a son chaud.</w:t>
      </w:r>
    </w:p>
    <w:p w:rsidR="00331B15" w:rsidRPr="007B0F29" w:rsidRDefault="00331B15" w:rsidP="007B0F29">
      <w:pPr>
        <w:ind w:firstLine="567"/>
        <w:jc w:val="both"/>
        <w:rPr>
          <w:rFonts w:ascii="Georgia" w:hAnsi="Georgia"/>
          <w:sz w:val="32"/>
        </w:rPr>
      </w:pPr>
      <w:r w:rsidRPr="007B0F29">
        <w:rPr>
          <w:rFonts w:ascii="Georgia" w:hAnsi="Georgia"/>
          <w:sz w:val="32"/>
        </w:rPr>
        <w:t>« Plus que je buvais, plus que je pensais à elle, et plus que j</w:t>
      </w:r>
      <w:r w:rsidR="00007603" w:rsidRPr="007B0F29">
        <w:rPr>
          <w:rFonts w:ascii="Georgia" w:hAnsi="Georgia"/>
          <w:sz w:val="32"/>
        </w:rPr>
        <w:t>’</w:t>
      </w:r>
      <w:r w:rsidRPr="007B0F29">
        <w:rPr>
          <w:rFonts w:ascii="Georgia" w:hAnsi="Georgia"/>
          <w:sz w:val="32"/>
        </w:rPr>
        <w:t>y pensais, plus que l</w:t>
      </w:r>
      <w:r w:rsidR="00007603" w:rsidRPr="007B0F29">
        <w:rPr>
          <w:rFonts w:ascii="Georgia" w:hAnsi="Georgia"/>
          <w:sz w:val="32"/>
        </w:rPr>
        <w:t>’</w:t>
      </w:r>
      <w:r w:rsidRPr="007B0F29">
        <w:rPr>
          <w:rFonts w:ascii="Georgia" w:hAnsi="Georgia"/>
          <w:sz w:val="32"/>
        </w:rPr>
        <w:t>engin me venait dur, tant qu</w:t>
      </w:r>
      <w:r w:rsidR="00007603" w:rsidRPr="007B0F29">
        <w:rPr>
          <w:rFonts w:ascii="Georgia" w:hAnsi="Georgia"/>
          <w:sz w:val="32"/>
        </w:rPr>
        <w:t>’</w:t>
      </w:r>
      <w:r w:rsidRPr="007B0F29">
        <w:rPr>
          <w:rFonts w:ascii="Georgia" w:hAnsi="Georgia"/>
          <w:sz w:val="32"/>
        </w:rPr>
        <w:t>à la fin je peux plus tenir. Fou que j</w:t>
      </w:r>
      <w:r w:rsidR="00007603" w:rsidRPr="007B0F29">
        <w:rPr>
          <w:rFonts w:ascii="Georgia" w:hAnsi="Georgia"/>
          <w:sz w:val="32"/>
        </w:rPr>
        <w:t>’</w:t>
      </w:r>
      <w:r w:rsidRPr="007B0F29">
        <w:rPr>
          <w:rFonts w:ascii="Georgia" w:hAnsi="Georgia"/>
          <w:sz w:val="32"/>
        </w:rPr>
        <w:t>étais, je m</w:t>
      </w:r>
      <w:r w:rsidR="00007603" w:rsidRPr="007B0F29">
        <w:rPr>
          <w:rFonts w:ascii="Georgia" w:hAnsi="Georgia"/>
          <w:sz w:val="32"/>
        </w:rPr>
        <w:t>’</w:t>
      </w:r>
      <w:r w:rsidRPr="007B0F29">
        <w:rPr>
          <w:rFonts w:ascii="Georgia" w:hAnsi="Georgia"/>
          <w:sz w:val="32"/>
        </w:rPr>
        <w:t>empaquette dans les fourrures de pied en cap, je m</w:t>
      </w:r>
      <w:r w:rsidR="00007603" w:rsidRPr="007B0F29">
        <w:rPr>
          <w:rFonts w:ascii="Georgia" w:hAnsi="Georgia"/>
          <w:sz w:val="32"/>
        </w:rPr>
        <w:t>’</w:t>
      </w:r>
      <w:r w:rsidRPr="007B0F29">
        <w:rPr>
          <w:rFonts w:ascii="Georgia" w:hAnsi="Georgia"/>
          <w:sz w:val="32"/>
        </w:rPr>
        <w:t>enroule la figure dans le lainage, et me v</w:t>
      </w:r>
      <w:r w:rsidR="00007603" w:rsidRPr="007B0F29">
        <w:rPr>
          <w:rFonts w:ascii="Georgia" w:hAnsi="Georgia"/>
          <w:sz w:val="32"/>
        </w:rPr>
        <w:t>’</w:t>
      </w:r>
      <w:r w:rsidR="00623600">
        <w:rPr>
          <w:rFonts w:ascii="Georgia" w:hAnsi="Georgia"/>
          <w:sz w:val="32"/>
        </w:rPr>
        <w:t>l</w:t>
      </w:r>
      <w:r w:rsidRPr="007B0F29">
        <w:rPr>
          <w:rFonts w:ascii="Georgia" w:hAnsi="Georgia"/>
          <w:sz w:val="32"/>
        </w:rPr>
        <w:t>à parti chez elle. La neige tombait si fort qu</w:t>
      </w:r>
      <w:r w:rsidR="00007603" w:rsidRPr="007B0F29">
        <w:rPr>
          <w:rFonts w:ascii="Georgia" w:hAnsi="Georgia"/>
          <w:sz w:val="32"/>
        </w:rPr>
        <w:t>’</w:t>
      </w:r>
      <w:r w:rsidRPr="007B0F29">
        <w:rPr>
          <w:rFonts w:ascii="Georgia" w:hAnsi="Georgia"/>
          <w:sz w:val="32"/>
        </w:rPr>
        <w:t>elle me fait toupiller deux trois tours, et le vent me passait au travers et me gelait les os, mais finalement je tombe sur elle, empaqueté comme j</w:t>
      </w:r>
      <w:r w:rsidR="00007603" w:rsidRPr="007B0F29">
        <w:rPr>
          <w:rFonts w:ascii="Georgia" w:hAnsi="Georgia"/>
          <w:sz w:val="32"/>
        </w:rPr>
        <w:t>’</w:t>
      </w:r>
      <w:r w:rsidRPr="007B0F29">
        <w:rPr>
          <w:rFonts w:ascii="Georgia" w:hAnsi="Georgia"/>
          <w:sz w:val="32"/>
        </w:rPr>
        <w:t>étais.</w:t>
      </w:r>
    </w:p>
    <w:p w:rsidR="00331B15" w:rsidRPr="007B0F29" w:rsidRDefault="00331B15" w:rsidP="007B0F29">
      <w:pPr>
        <w:ind w:firstLine="567"/>
        <w:jc w:val="both"/>
        <w:rPr>
          <w:rFonts w:ascii="Georgia" w:hAnsi="Georgia"/>
          <w:sz w:val="32"/>
        </w:rPr>
      </w:pPr>
      <w:r w:rsidRPr="007B0F29">
        <w:rPr>
          <w:rFonts w:ascii="Georgia" w:hAnsi="Georgia"/>
          <w:sz w:val="32"/>
        </w:rPr>
        <w:t>« Un de ces caractères qu</w:t>
      </w:r>
      <w:r w:rsidR="00007603" w:rsidRPr="007B0F29">
        <w:rPr>
          <w:rFonts w:ascii="Georgia" w:hAnsi="Georgia"/>
          <w:sz w:val="32"/>
        </w:rPr>
        <w:t>’</w:t>
      </w:r>
      <w:r w:rsidRPr="007B0F29">
        <w:rPr>
          <w:rFonts w:ascii="Georgia" w:hAnsi="Georgia"/>
          <w:sz w:val="32"/>
        </w:rPr>
        <w:t xml:space="preserve">elle avait, terrible, et de se battre comme une </w:t>
      </w:r>
      <w:r w:rsidR="00623600" w:rsidRPr="007B0F29">
        <w:rPr>
          <w:rFonts w:ascii="Georgia" w:hAnsi="Georgia"/>
          <w:sz w:val="32"/>
        </w:rPr>
        <w:t>furie</w:t>
      </w:r>
      <w:r w:rsidRPr="007B0F29">
        <w:rPr>
          <w:rFonts w:ascii="Georgia" w:hAnsi="Georgia"/>
          <w:sz w:val="32"/>
        </w:rPr>
        <w:t xml:space="preserve"> quand j</w:t>
      </w:r>
      <w:r w:rsidR="00007603" w:rsidRPr="007B0F29">
        <w:rPr>
          <w:rFonts w:ascii="Georgia" w:hAnsi="Georgia"/>
          <w:sz w:val="32"/>
        </w:rPr>
        <w:t>’</w:t>
      </w:r>
      <w:r w:rsidRPr="007B0F29">
        <w:rPr>
          <w:rFonts w:ascii="Georgia" w:hAnsi="Georgia"/>
          <w:sz w:val="32"/>
        </w:rPr>
        <w:t>y pose la main dessus. Tout ce que j</w:t>
      </w:r>
      <w:r w:rsidR="00007603" w:rsidRPr="007B0F29">
        <w:rPr>
          <w:rFonts w:ascii="Georgia" w:hAnsi="Georgia"/>
          <w:sz w:val="32"/>
        </w:rPr>
        <w:t>’</w:t>
      </w:r>
      <w:r w:rsidRPr="007B0F29">
        <w:rPr>
          <w:rFonts w:ascii="Georgia" w:hAnsi="Georgia"/>
          <w:sz w:val="32"/>
        </w:rPr>
        <w:t>arrive, c</w:t>
      </w:r>
      <w:r w:rsidR="00007603" w:rsidRPr="007B0F29">
        <w:rPr>
          <w:rFonts w:ascii="Georgia" w:hAnsi="Georgia"/>
          <w:sz w:val="32"/>
        </w:rPr>
        <w:t>’</w:t>
      </w:r>
      <w:r w:rsidRPr="007B0F29">
        <w:rPr>
          <w:rFonts w:ascii="Georgia" w:hAnsi="Georgia"/>
          <w:sz w:val="32"/>
        </w:rPr>
        <w:t>est la charrier chez moi et la sortir quand même de ses fourrures, mais ça terminé, ah..., la voilà plus bouillante encore que je me rappelais, tant y a qu</w:t>
      </w:r>
      <w:r w:rsidR="00007603" w:rsidRPr="007B0F29">
        <w:rPr>
          <w:rFonts w:ascii="Georgia" w:hAnsi="Georgia"/>
          <w:sz w:val="32"/>
        </w:rPr>
        <w:t>’</w:t>
      </w:r>
      <w:r w:rsidRPr="007B0F29">
        <w:rPr>
          <w:rFonts w:ascii="Georgia" w:hAnsi="Georgia"/>
          <w:sz w:val="32"/>
        </w:rPr>
        <w:t>on se donne du bon vieux temps, et puis je m</w:t>
      </w:r>
      <w:r w:rsidR="00007603" w:rsidRPr="007B0F29">
        <w:rPr>
          <w:rFonts w:ascii="Georgia" w:hAnsi="Georgia"/>
          <w:sz w:val="32"/>
        </w:rPr>
        <w:t>’</w:t>
      </w:r>
      <w:r w:rsidRPr="007B0F29">
        <w:rPr>
          <w:rFonts w:ascii="Georgia" w:hAnsi="Georgia"/>
          <w:sz w:val="32"/>
        </w:rPr>
        <w:t>endors. Le matin suivant, quand je me réveille, la neige avait cessé et le soleil brillait, mais j</w:t>
      </w:r>
      <w:r w:rsidR="00007603" w:rsidRPr="007B0F29">
        <w:rPr>
          <w:rFonts w:ascii="Georgia" w:hAnsi="Georgia"/>
          <w:sz w:val="32"/>
        </w:rPr>
        <w:t>’</w:t>
      </w:r>
      <w:r w:rsidRPr="007B0F29">
        <w:rPr>
          <w:rFonts w:ascii="Georgia" w:hAnsi="Georgia"/>
          <w:sz w:val="32"/>
        </w:rPr>
        <w:t>avais pas la forme pour en jouir. Tout lacéré que j</w:t>
      </w:r>
      <w:r w:rsidR="00007603" w:rsidRPr="007B0F29">
        <w:rPr>
          <w:rFonts w:ascii="Georgia" w:hAnsi="Georgia"/>
          <w:sz w:val="32"/>
        </w:rPr>
        <w:t>’</w:t>
      </w:r>
      <w:r w:rsidRPr="007B0F29">
        <w:rPr>
          <w:rFonts w:ascii="Georgia" w:hAnsi="Georgia"/>
          <w:sz w:val="32"/>
        </w:rPr>
        <w:t>étais, tout déchiqueté, et l</w:t>
      </w:r>
      <w:r w:rsidR="00007603" w:rsidRPr="007B0F29">
        <w:rPr>
          <w:rFonts w:ascii="Georgia" w:hAnsi="Georgia"/>
          <w:sz w:val="32"/>
        </w:rPr>
        <w:t>’</w:t>
      </w:r>
      <w:r w:rsidRPr="007B0F29">
        <w:rPr>
          <w:rFonts w:ascii="Georgia" w:hAnsi="Georgia"/>
          <w:sz w:val="32"/>
        </w:rPr>
        <w:t>engin tranché ras, là, d</w:t>
      </w:r>
      <w:r w:rsidR="00007603" w:rsidRPr="007B0F29">
        <w:rPr>
          <w:rFonts w:ascii="Georgia" w:hAnsi="Georgia"/>
          <w:sz w:val="32"/>
        </w:rPr>
        <w:t>’</w:t>
      </w:r>
      <w:r w:rsidRPr="007B0F29">
        <w:rPr>
          <w:rFonts w:ascii="Georgia" w:hAnsi="Georgia"/>
          <w:sz w:val="32"/>
        </w:rPr>
        <w:t>un coup de dents, et y avait sur mon sol une pelure d</w:t>
      </w:r>
      <w:r w:rsidR="00007603" w:rsidRPr="007B0F29">
        <w:rPr>
          <w:rFonts w:ascii="Georgia" w:hAnsi="Georgia"/>
          <w:sz w:val="32"/>
        </w:rPr>
        <w:t>’</w:t>
      </w:r>
      <w:r w:rsidRPr="007B0F29">
        <w:rPr>
          <w:rFonts w:ascii="Georgia" w:hAnsi="Georgia"/>
          <w:sz w:val="32"/>
        </w:rPr>
        <w:t>ourse. Et ç</w:t>
      </w:r>
      <w:r w:rsidR="00007603" w:rsidRPr="007B0F29">
        <w:rPr>
          <w:rFonts w:ascii="Georgia" w:hAnsi="Georgia"/>
          <w:sz w:val="32"/>
        </w:rPr>
        <w:t>’</w:t>
      </w:r>
      <w:r w:rsidRPr="007B0F29">
        <w:rPr>
          <w:rFonts w:ascii="Georgia" w:hAnsi="Georgia"/>
          <w:sz w:val="32"/>
        </w:rPr>
        <w:t>a pas tardé que le peuple libre, y se mette à jaser de cette ourse à poil qu</w:t>
      </w:r>
      <w:r w:rsidR="00007603" w:rsidRPr="007B0F29">
        <w:rPr>
          <w:rFonts w:ascii="Georgia" w:hAnsi="Georgia"/>
          <w:sz w:val="32"/>
        </w:rPr>
        <w:t>’</w:t>
      </w:r>
      <w:r w:rsidRPr="007B0F29">
        <w:rPr>
          <w:rFonts w:ascii="Georgia" w:hAnsi="Georgia"/>
          <w:sz w:val="32"/>
        </w:rPr>
        <w:t>on voyait dans les bois, avec derrière deux petits qu</w:t>
      </w:r>
      <w:r w:rsidR="00007603" w:rsidRPr="007B0F29">
        <w:rPr>
          <w:rFonts w:ascii="Georgia" w:hAnsi="Georgia"/>
          <w:sz w:val="32"/>
        </w:rPr>
        <w:t>’</w:t>
      </w:r>
      <w:r w:rsidRPr="007B0F29">
        <w:rPr>
          <w:rFonts w:ascii="Georgia" w:hAnsi="Georgia"/>
          <w:sz w:val="32"/>
        </w:rPr>
        <w:t xml:space="preserve">étaient pas banals. Har ! » Il claqua sa cuisse </w:t>
      </w:r>
      <w:r w:rsidR="00623600" w:rsidRPr="007B0F29">
        <w:rPr>
          <w:rFonts w:ascii="Georgia" w:hAnsi="Georgia"/>
          <w:sz w:val="32"/>
        </w:rPr>
        <w:t>viand</w:t>
      </w:r>
      <w:r w:rsidR="00623600">
        <w:rPr>
          <w:rFonts w:ascii="Georgia" w:hAnsi="Georgia"/>
          <w:sz w:val="32"/>
        </w:rPr>
        <w:t>u</w:t>
      </w:r>
      <w:r w:rsidR="00623600" w:rsidRPr="007B0F29">
        <w:rPr>
          <w:rFonts w:ascii="Georgia" w:hAnsi="Georgia"/>
          <w:sz w:val="32"/>
        </w:rPr>
        <w:t>e</w:t>
      </w:r>
      <w:r w:rsidRPr="007B0F29">
        <w:rPr>
          <w:rFonts w:ascii="Georgia" w:hAnsi="Georgia"/>
          <w:sz w:val="32"/>
        </w:rPr>
        <w:t>. «</w:t>
      </w:r>
      <w:r w:rsidR="00623600">
        <w:rPr>
          <w:rFonts w:ascii="Georgia" w:hAnsi="Georgia"/>
          <w:sz w:val="32"/>
        </w:rPr>
        <w:t xml:space="preserve"> </w:t>
      </w:r>
      <w:r w:rsidRPr="007B0F29">
        <w:rPr>
          <w:rFonts w:ascii="Georgia" w:hAnsi="Georgia"/>
          <w:sz w:val="32"/>
        </w:rPr>
        <w:t>Si seulement je pouvais la retrouver... Elle était fameuse à coucher avec, cette ourse. Y a pas jamais eu de femme que j</w:t>
      </w:r>
      <w:r w:rsidR="00007603" w:rsidRPr="007B0F29">
        <w:rPr>
          <w:rFonts w:ascii="Georgia" w:hAnsi="Georgia"/>
          <w:sz w:val="32"/>
        </w:rPr>
        <w:t>’</w:t>
      </w:r>
      <w:r w:rsidRPr="007B0F29">
        <w:rPr>
          <w:rFonts w:ascii="Georgia" w:hAnsi="Georgia"/>
          <w:sz w:val="32"/>
        </w:rPr>
        <w:t>ai dû tant me battre avec, et qui m</w:t>
      </w:r>
      <w:r w:rsidR="00007603" w:rsidRPr="007B0F29">
        <w:rPr>
          <w:rFonts w:ascii="Georgia" w:hAnsi="Georgia"/>
          <w:sz w:val="32"/>
        </w:rPr>
        <w:t>’</w:t>
      </w:r>
      <w:r w:rsidRPr="007B0F29">
        <w:rPr>
          <w:rFonts w:ascii="Georgia" w:hAnsi="Georgia"/>
          <w:sz w:val="32"/>
        </w:rPr>
        <w:t>a non plus donné des fils si vigoureux.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pourriez-vous faire si seulement vous la</w:t>
      </w:r>
      <w:r w:rsidR="007B0F29" w:rsidRPr="007B0F29">
        <w:rPr>
          <w:rFonts w:ascii="Georgia" w:hAnsi="Georgia"/>
          <w:i/>
          <w:sz w:val="32"/>
        </w:rPr>
        <w:t xml:space="preserve"> retrouviez</w:t>
      </w:r>
      <w:r w:rsidR="00623600">
        <w:rPr>
          <w:rFonts w:ascii="Georgia" w:hAnsi="Georgia"/>
          <w:i/>
          <w:sz w:val="32"/>
        </w:rPr>
        <w:t xml:space="preserve"> </w:t>
      </w:r>
      <w:r w:rsidR="007B0F29" w:rsidRPr="007B0F29">
        <w:rPr>
          <w:rFonts w:ascii="Georgia" w:hAnsi="Georgia"/>
          <w:i/>
          <w:sz w:val="32"/>
        </w:rPr>
        <w:t xml:space="preserve">? </w:t>
      </w:r>
      <w:r w:rsidR="00331B15" w:rsidRPr="007B0F29">
        <w:rPr>
          <w:rFonts w:ascii="Georgia" w:hAnsi="Georgia"/>
          <w:sz w:val="32"/>
        </w:rPr>
        <w:t>demanda Jon en souriant. Vous avez dit qu</w:t>
      </w:r>
      <w:r w:rsidRPr="007B0F29">
        <w:rPr>
          <w:rFonts w:ascii="Georgia" w:hAnsi="Georgia"/>
          <w:sz w:val="32"/>
        </w:rPr>
        <w:t>’</w:t>
      </w:r>
      <w:r w:rsidR="00331B15" w:rsidRPr="007B0F29">
        <w:rPr>
          <w:rFonts w:ascii="Georgia" w:hAnsi="Georgia"/>
          <w:sz w:val="32"/>
        </w:rPr>
        <w:t xml:space="preserve">elle vous avait </w:t>
      </w:r>
      <w:r w:rsidR="00623600" w:rsidRPr="007B0F29">
        <w:rPr>
          <w:rFonts w:ascii="Georgia" w:hAnsi="Georgia"/>
          <w:sz w:val="32"/>
        </w:rPr>
        <w:t>tranché</w:t>
      </w:r>
      <w:r w:rsidR="00331B15" w:rsidRPr="007B0F29">
        <w:rPr>
          <w:rFonts w:ascii="Georgia" w:hAnsi="Georgia"/>
          <w:sz w:val="32"/>
        </w:rPr>
        <w:t xml:space="preserve"> l</w:t>
      </w:r>
      <w:r w:rsidRPr="007B0F29">
        <w:rPr>
          <w:rFonts w:ascii="Georgia" w:hAnsi="Georgia"/>
          <w:sz w:val="32"/>
        </w:rPr>
        <w:t>’</w:t>
      </w:r>
      <w:r w:rsidR="00331B15" w:rsidRPr="007B0F29">
        <w:rPr>
          <w:rFonts w:ascii="Georgia" w:hAnsi="Georgia"/>
          <w:sz w:val="32"/>
        </w:rPr>
        <w:t>engin à ras d</w:t>
      </w:r>
      <w:r w:rsidRPr="007B0F29">
        <w:rPr>
          <w:rFonts w:ascii="Georgia" w:hAnsi="Georgia"/>
          <w:sz w:val="32"/>
        </w:rPr>
        <w:t>’</w:t>
      </w:r>
      <w:r w:rsidR="00331B15" w:rsidRPr="007B0F29">
        <w:rPr>
          <w:rFonts w:ascii="Georgia" w:hAnsi="Georgia"/>
          <w:sz w:val="32"/>
        </w:rPr>
        <w:t>un coup de dents.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w:t>
      </w:r>
      <w:r w:rsidRPr="007B0F29">
        <w:rPr>
          <w:rFonts w:ascii="Georgia" w:hAnsi="Georgia"/>
          <w:sz w:val="32"/>
        </w:rPr>
        <w:t>’</w:t>
      </w:r>
      <w:r w:rsidR="00331B15" w:rsidRPr="007B0F29">
        <w:rPr>
          <w:rFonts w:ascii="Georgia" w:hAnsi="Georgia"/>
          <w:sz w:val="32"/>
        </w:rPr>
        <w:t>à moitié. Et ma moitié d</w:t>
      </w:r>
      <w:r w:rsidRPr="007B0F29">
        <w:rPr>
          <w:rFonts w:ascii="Georgia" w:hAnsi="Georgia"/>
          <w:sz w:val="32"/>
        </w:rPr>
        <w:t>’</w:t>
      </w:r>
      <w:r w:rsidR="00331B15" w:rsidRPr="007B0F29">
        <w:rPr>
          <w:rFonts w:ascii="Georgia" w:hAnsi="Georgia"/>
          <w:sz w:val="32"/>
        </w:rPr>
        <w:t>engin est deux fois plus longue que l</w:t>
      </w:r>
      <w:r w:rsidRPr="007B0F29">
        <w:rPr>
          <w:rFonts w:ascii="Georgia" w:hAnsi="Georgia"/>
          <w:sz w:val="32"/>
        </w:rPr>
        <w:t>’</w:t>
      </w:r>
      <w:r w:rsidR="00331B15" w:rsidRPr="007B0F29">
        <w:rPr>
          <w:rFonts w:ascii="Georgia" w:hAnsi="Georgia"/>
          <w:sz w:val="32"/>
        </w:rPr>
        <w:t>engin à n</w:t>
      </w:r>
      <w:r w:rsidRPr="007B0F29">
        <w:rPr>
          <w:rFonts w:ascii="Georgia" w:hAnsi="Georgia"/>
          <w:sz w:val="32"/>
        </w:rPr>
        <w:t>’</w:t>
      </w:r>
      <w:r w:rsidR="00331B15" w:rsidRPr="007B0F29">
        <w:rPr>
          <w:rFonts w:ascii="Georgia" w:hAnsi="Georgia"/>
          <w:sz w:val="32"/>
        </w:rPr>
        <w:t>importe qui. » Il renifla. « Ton tour, main</w:t>
      </w:r>
      <w:r w:rsidRPr="007B0F29">
        <w:rPr>
          <w:rFonts w:ascii="Georgia" w:hAnsi="Georgia"/>
          <w:sz w:val="32"/>
        </w:rPr>
        <w:t>’</w:t>
      </w:r>
      <w:r w:rsidR="00331B15" w:rsidRPr="007B0F29">
        <w:rPr>
          <w:rFonts w:ascii="Georgia" w:hAnsi="Georgia"/>
          <w:sz w:val="32"/>
        </w:rPr>
        <w:t>nant..., c</w:t>
      </w:r>
      <w:r w:rsidRPr="007B0F29">
        <w:rPr>
          <w:rFonts w:ascii="Georgia" w:hAnsi="Georgia"/>
          <w:sz w:val="32"/>
        </w:rPr>
        <w:t>’</w:t>
      </w:r>
      <w:r w:rsidR="00331B15" w:rsidRPr="007B0F29">
        <w:rPr>
          <w:rFonts w:ascii="Georgia" w:hAnsi="Georgia"/>
          <w:sz w:val="32"/>
        </w:rPr>
        <w:t>est vrai qu</w:t>
      </w:r>
      <w:r w:rsidRPr="007B0F29">
        <w:rPr>
          <w:rFonts w:ascii="Georgia" w:hAnsi="Georgia"/>
          <w:sz w:val="32"/>
        </w:rPr>
        <w:t>’</w:t>
      </w:r>
      <w:r w:rsidR="00331B15" w:rsidRPr="007B0F29">
        <w:rPr>
          <w:rFonts w:ascii="Georgia" w:hAnsi="Georgia"/>
          <w:sz w:val="32"/>
        </w:rPr>
        <w:t>on vous coupe l</w:t>
      </w:r>
      <w:r w:rsidRPr="007B0F29">
        <w:rPr>
          <w:rFonts w:ascii="Georgia" w:hAnsi="Georgia"/>
          <w:sz w:val="32"/>
        </w:rPr>
        <w:t>’</w:t>
      </w:r>
      <w:r w:rsidR="00331B15" w:rsidRPr="007B0F29">
        <w:rPr>
          <w:rFonts w:ascii="Georgia" w:hAnsi="Georgia"/>
          <w:sz w:val="32"/>
        </w:rPr>
        <w:t>engin quand on vous prend, pour le Mur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 se récria Jon, offusqué.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Doit être vrai, je crois. Sinon, pourquoi refuser Ygrid ? A peine qu</w:t>
      </w:r>
      <w:r w:rsidRPr="007B0F29">
        <w:rPr>
          <w:rFonts w:ascii="Georgia" w:hAnsi="Georgia"/>
          <w:sz w:val="32"/>
        </w:rPr>
        <w:t>’</w:t>
      </w:r>
      <w:r w:rsidR="00331B15" w:rsidRPr="007B0F29">
        <w:rPr>
          <w:rFonts w:ascii="Georgia" w:hAnsi="Georgia"/>
          <w:sz w:val="32"/>
        </w:rPr>
        <w:t>elle te résisterait pas du tout, j</w:t>
      </w:r>
      <w:r w:rsidRPr="007B0F29">
        <w:rPr>
          <w:rFonts w:ascii="Georgia" w:hAnsi="Georgia"/>
          <w:sz w:val="32"/>
        </w:rPr>
        <w:t>’</w:t>
      </w:r>
      <w:r w:rsidR="00331B15" w:rsidRPr="007B0F29">
        <w:rPr>
          <w:rFonts w:ascii="Georgia" w:hAnsi="Georgia"/>
          <w:sz w:val="32"/>
        </w:rPr>
        <w:t>ai l</w:t>
      </w:r>
      <w:r w:rsidRPr="007B0F29">
        <w:rPr>
          <w:rFonts w:ascii="Georgia" w:hAnsi="Georgia"/>
          <w:sz w:val="32"/>
        </w:rPr>
        <w:t>’</w:t>
      </w:r>
      <w:r w:rsidR="00331B15" w:rsidRPr="007B0F29">
        <w:rPr>
          <w:rFonts w:ascii="Georgia" w:hAnsi="Georgia"/>
          <w:sz w:val="32"/>
        </w:rPr>
        <w:t>impression. La petite veut pas mieux que t</w:t>
      </w:r>
      <w:r w:rsidRPr="007B0F29">
        <w:rPr>
          <w:rFonts w:ascii="Georgia" w:hAnsi="Georgia"/>
          <w:sz w:val="32"/>
        </w:rPr>
        <w:t>’</w:t>
      </w:r>
      <w:r w:rsidR="00331B15" w:rsidRPr="007B0F29">
        <w:rPr>
          <w:rFonts w:ascii="Georgia" w:hAnsi="Georgia"/>
          <w:sz w:val="32"/>
        </w:rPr>
        <w:t>avoir dedans, ça crève assez les yeux. »</w:t>
      </w:r>
    </w:p>
    <w:p w:rsidR="00331B15" w:rsidRPr="007B0F29" w:rsidRDefault="007B0F29" w:rsidP="007B0F29">
      <w:pPr>
        <w:ind w:firstLine="567"/>
        <w:jc w:val="both"/>
        <w:rPr>
          <w:rFonts w:ascii="Georgia" w:hAnsi="Georgia"/>
          <w:sz w:val="32"/>
        </w:rPr>
      </w:pPr>
      <w:r w:rsidRPr="007B0F29">
        <w:rPr>
          <w:rFonts w:ascii="Georgia" w:hAnsi="Georgia"/>
          <w:i/>
          <w:sz w:val="32"/>
        </w:rPr>
        <w:t>Fichtrement trop,</w:t>
      </w:r>
      <w:r w:rsidR="00331B15" w:rsidRPr="007B0F29">
        <w:rPr>
          <w:rFonts w:ascii="Georgia" w:hAnsi="Georgia"/>
          <w:sz w:val="32"/>
        </w:rPr>
        <w:t xml:space="preserve"> songea Jon,</w:t>
      </w:r>
      <w:r w:rsidRPr="007B0F29">
        <w:rPr>
          <w:rFonts w:ascii="Georgia" w:hAnsi="Georgia"/>
          <w:i/>
          <w:sz w:val="32"/>
        </w:rPr>
        <w:t xml:space="preserve"> et il semblerait que la moitié de la colonne s’en doit déjà rendu compte.</w:t>
      </w:r>
      <w:r w:rsidR="00331B15" w:rsidRPr="007B0F29">
        <w:rPr>
          <w:rFonts w:ascii="Georgia" w:hAnsi="Georgia"/>
          <w:sz w:val="32"/>
        </w:rPr>
        <w:t xml:space="preserve"> Il s</w:t>
      </w:r>
      <w:r w:rsidR="00007603" w:rsidRPr="007B0F29">
        <w:rPr>
          <w:rFonts w:ascii="Georgia" w:hAnsi="Georgia"/>
          <w:sz w:val="32"/>
        </w:rPr>
        <w:t>’</w:t>
      </w:r>
      <w:r w:rsidR="00331B15" w:rsidRPr="007B0F29">
        <w:rPr>
          <w:rFonts w:ascii="Georgia" w:hAnsi="Georgia"/>
          <w:sz w:val="32"/>
        </w:rPr>
        <w:t>absorba dans le spectacle des flocons pour éviter que Tormund ne le voie rougir.</w:t>
      </w:r>
      <w:r w:rsidRPr="007B0F29">
        <w:rPr>
          <w:rFonts w:ascii="Georgia" w:hAnsi="Georgia"/>
          <w:i/>
          <w:sz w:val="32"/>
        </w:rPr>
        <w:t xml:space="preserve"> J’</w:t>
      </w:r>
      <w:r w:rsidR="00623600" w:rsidRPr="007B0F29">
        <w:rPr>
          <w:rFonts w:ascii="Georgia" w:hAnsi="Georgia"/>
          <w:i/>
          <w:sz w:val="32"/>
        </w:rPr>
        <w:t>appartiens</w:t>
      </w:r>
      <w:r w:rsidRPr="007B0F29">
        <w:rPr>
          <w:rFonts w:ascii="Georgia" w:hAnsi="Georgia"/>
          <w:i/>
          <w:sz w:val="32"/>
        </w:rPr>
        <w:t xml:space="preserve"> à la Garde de Nuit,</w:t>
      </w:r>
      <w:r w:rsidR="00331B15" w:rsidRPr="007B0F29">
        <w:rPr>
          <w:rFonts w:ascii="Georgia" w:hAnsi="Georgia"/>
          <w:sz w:val="32"/>
        </w:rPr>
        <w:t xml:space="preserve"> se tança-t-il. A quoi rimaient dès lors ces émois de vierge effarouchée ?</w:t>
      </w:r>
    </w:p>
    <w:p w:rsidR="00331B15" w:rsidRPr="007B0F29" w:rsidRDefault="00331B15" w:rsidP="007B0F29">
      <w:pPr>
        <w:ind w:firstLine="567"/>
        <w:jc w:val="both"/>
        <w:rPr>
          <w:rFonts w:ascii="Georgia" w:hAnsi="Georgia"/>
          <w:sz w:val="32"/>
        </w:rPr>
      </w:pPr>
      <w:r w:rsidRPr="007B0F29">
        <w:rPr>
          <w:rFonts w:ascii="Georgia" w:hAnsi="Georgia"/>
          <w:sz w:val="32"/>
        </w:rPr>
        <w:t>Il passait l</w:t>
      </w:r>
      <w:r w:rsidR="00007603" w:rsidRPr="007B0F29">
        <w:rPr>
          <w:rFonts w:ascii="Georgia" w:hAnsi="Georgia"/>
          <w:sz w:val="32"/>
        </w:rPr>
        <w:t>’</w:t>
      </w:r>
      <w:r w:rsidRPr="007B0F29">
        <w:rPr>
          <w:rFonts w:ascii="Georgia" w:hAnsi="Georgia"/>
          <w:sz w:val="32"/>
        </w:rPr>
        <w:t>essentiel de ses journées en compagnie d</w:t>
      </w:r>
      <w:r w:rsidR="00007603" w:rsidRPr="007B0F29">
        <w:rPr>
          <w:rFonts w:ascii="Georgia" w:hAnsi="Georgia"/>
          <w:sz w:val="32"/>
        </w:rPr>
        <w:t>’</w:t>
      </w:r>
      <w:r w:rsidRPr="007B0F29">
        <w:rPr>
          <w:rFonts w:ascii="Georgia" w:hAnsi="Georgia"/>
          <w:sz w:val="32"/>
        </w:rPr>
        <w:t>Ygrid, et la plupart des nuits aussi. N</w:t>
      </w:r>
      <w:r w:rsidR="00007603" w:rsidRPr="007B0F29">
        <w:rPr>
          <w:rFonts w:ascii="Georgia" w:hAnsi="Georgia"/>
          <w:sz w:val="32"/>
        </w:rPr>
        <w:t>’</w:t>
      </w:r>
      <w:r w:rsidRPr="007B0F29">
        <w:rPr>
          <w:rFonts w:ascii="Georgia" w:hAnsi="Georgia"/>
          <w:sz w:val="32"/>
        </w:rPr>
        <w:t>ayant pas été sans s</w:t>
      </w:r>
      <w:r w:rsidR="00007603" w:rsidRPr="007B0F29">
        <w:rPr>
          <w:rFonts w:ascii="Georgia" w:hAnsi="Georgia"/>
          <w:sz w:val="32"/>
        </w:rPr>
        <w:t>’</w:t>
      </w:r>
      <w:r w:rsidRPr="007B0F29">
        <w:rPr>
          <w:rFonts w:ascii="Georgia" w:hAnsi="Georgia"/>
          <w:sz w:val="32"/>
        </w:rPr>
        <w:t>apercevoir de l</w:t>
      </w:r>
      <w:r w:rsidR="00007603" w:rsidRPr="007B0F29">
        <w:rPr>
          <w:rFonts w:ascii="Georgia" w:hAnsi="Georgia"/>
          <w:sz w:val="32"/>
        </w:rPr>
        <w:t>’</w:t>
      </w:r>
      <w:r w:rsidRPr="007B0F29">
        <w:rPr>
          <w:rFonts w:ascii="Georgia" w:hAnsi="Georgia"/>
          <w:sz w:val="32"/>
        </w:rPr>
        <w:t xml:space="preserve">antipathie flagrante de Clinquefrac, Mance Rayder avait </w:t>
      </w:r>
      <w:r w:rsidR="00623600" w:rsidRPr="007B0F29">
        <w:rPr>
          <w:rFonts w:ascii="Georgia" w:hAnsi="Georgia"/>
          <w:sz w:val="32"/>
        </w:rPr>
        <w:t>suggéré</w:t>
      </w:r>
      <w:r w:rsidRPr="007B0F29">
        <w:rPr>
          <w:rFonts w:ascii="Georgia" w:hAnsi="Georgia"/>
          <w:sz w:val="32"/>
        </w:rPr>
        <w:t>, sitôt le « corbac retourné » revêtu de son manteau neuf en peau de mouton, que la compagnie de Tormund Fléau-d</w:t>
      </w:r>
      <w:r w:rsidR="00007603" w:rsidRPr="007B0F29">
        <w:rPr>
          <w:rFonts w:ascii="Georgia" w:hAnsi="Georgia"/>
          <w:sz w:val="32"/>
        </w:rPr>
        <w:t>’</w:t>
      </w:r>
      <w:r w:rsidRPr="007B0F29">
        <w:rPr>
          <w:rFonts w:ascii="Georgia" w:hAnsi="Georgia"/>
          <w:sz w:val="32"/>
        </w:rPr>
        <w:t>Ogre lui serait peut-être plus agréable. Jon avait sauté sur l</w:t>
      </w:r>
      <w:r w:rsidR="00007603" w:rsidRPr="007B0F29">
        <w:rPr>
          <w:rFonts w:ascii="Georgia" w:hAnsi="Georgia"/>
          <w:sz w:val="32"/>
        </w:rPr>
        <w:t>’</w:t>
      </w:r>
      <w:r w:rsidRPr="007B0F29">
        <w:rPr>
          <w:rFonts w:ascii="Georgia" w:hAnsi="Georgia"/>
          <w:sz w:val="32"/>
        </w:rPr>
        <w:t>offre et, dès le lendemain, Echalas Ryk et Ygrid abandonnaient leur ancienne bande pour se joindre à lui. « Le peuple libre marche avec qui lui plaît, lui expliqua-t-elle, et nous en avions marre de Ballot d</w:t>
      </w:r>
      <w:r w:rsidR="00007603" w:rsidRPr="007B0F29">
        <w:rPr>
          <w:rFonts w:ascii="Georgia" w:hAnsi="Georgia"/>
          <w:sz w:val="32"/>
        </w:rPr>
        <w:t>’</w:t>
      </w:r>
      <w:r w:rsidRPr="007B0F29">
        <w:rPr>
          <w:rFonts w:ascii="Georgia" w:hAnsi="Georgia"/>
          <w:sz w:val="32"/>
        </w:rPr>
        <w:t>Os. »</w:t>
      </w:r>
    </w:p>
    <w:p w:rsidR="00331B15" w:rsidRPr="007B0F29" w:rsidRDefault="00331B15" w:rsidP="007B0F29">
      <w:pPr>
        <w:ind w:firstLine="567"/>
        <w:jc w:val="both"/>
        <w:rPr>
          <w:rFonts w:ascii="Georgia" w:hAnsi="Georgia"/>
          <w:sz w:val="32"/>
        </w:rPr>
      </w:pPr>
      <w:r w:rsidRPr="007B0F29">
        <w:rPr>
          <w:rFonts w:ascii="Georgia" w:hAnsi="Georgia"/>
          <w:sz w:val="32"/>
        </w:rPr>
        <w:t xml:space="preserve">Le soir, quand on dressait le camp, Ygrid étalait son </w:t>
      </w:r>
      <w:r w:rsidR="00623600" w:rsidRPr="007B0F29">
        <w:rPr>
          <w:rFonts w:ascii="Georgia" w:hAnsi="Georgia"/>
          <w:sz w:val="32"/>
        </w:rPr>
        <w:t>paquetage</w:t>
      </w:r>
      <w:r w:rsidRPr="007B0F29">
        <w:rPr>
          <w:rFonts w:ascii="Georgia" w:hAnsi="Georgia"/>
          <w:sz w:val="32"/>
        </w:rPr>
        <w:t xml:space="preserve"> le long du sien, qu</w:t>
      </w:r>
      <w:r w:rsidR="00007603" w:rsidRPr="007B0F29">
        <w:rPr>
          <w:rFonts w:ascii="Georgia" w:hAnsi="Georgia"/>
          <w:sz w:val="32"/>
        </w:rPr>
        <w:t>’</w:t>
      </w:r>
      <w:r w:rsidRPr="007B0F29">
        <w:rPr>
          <w:rFonts w:ascii="Georgia" w:hAnsi="Georgia"/>
          <w:sz w:val="32"/>
        </w:rPr>
        <w:t>il se fût installé près du feu ou au diable. En s</w:t>
      </w:r>
      <w:r w:rsidR="00007603" w:rsidRPr="007B0F29">
        <w:rPr>
          <w:rFonts w:ascii="Georgia" w:hAnsi="Georgia"/>
          <w:sz w:val="32"/>
        </w:rPr>
        <w:t>’</w:t>
      </w:r>
      <w:r w:rsidRPr="007B0F29">
        <w:rPr>
          <w:rFonts w:ascii="Georgia" w:hAnsi="Georgia"/>
          <w:sz w:val="32"/>
        </w:rPr>
        <w:t>éveillant, une nuit, il la découvrit blottie contre lui, un bras lui barrant le torse. Sans bouger, il l</w:t>
      </w:r>
      <w:r w:rsidR="00007603" w:rsidRPr="007B0F29">
        <w:rPr>
          <w:rFonts w:ascii="Georgia" w:hAnsi="Georgia"/>
          <w:sz w:val="32"/>
        </w:rPr>
        <w:t>’</w:t>
      </w:r>
      <w:r w:rsidRPr="007B0F29">
        <w:rPr>
          <w:rFonts w:ascii="Georgia" w:hAnsi="Georgia"/>
          <w:sz w:val="32"/>
        </w:rPr>
        <w:t>écouta longtemps respirer, préférant ignorer de son mieux l</w:t>
      </w:r>
      <w:r w:rsidR="00007603" w:rsidRPr="007B0F29">
        <w:rPr>
          <w:rFonts w:ascii="Georgia" w:hAnsi="Georgia"/>
          <w:sz w:val="32"/>
        </w:rPr>
        <w:t>’</w:t>
      </w:r>
      <w:r w:rsidRPr="007B0F29">
        <w:rPr>
          <w:rFonts w:ascii="Georgia" w:hAnsi="Georgia"/>
          <w:sz w:val="32"/>
        </w:rPr>
        <w:t xml:space="preserve">état dans lequel elle le mettait. Il arrivait souvent aux patrouilleurs de partager les </w:t>
      </w:r>
      <w:r w:rsidR="00623600" w:rsidRPr="007B0F29">
        <w:rPr>
          <w:rFonts w:ascii="Georgia" w:hAnsi="Georgia"/>
          <w:sz w:val="32"/>
        </w:rPr>
        <w:t>pelleteries</w:t>
      </w:r>
      <w:r w:rsidRPr="007B0F29">
        <w:rPr>
          <w:rFonts w:ascii="Georgia" w:hAnsi="Georgia"/>
          <w:sz w:val="32"/>
        </w:rPr>
        <w:t>, pour avoir plus chaud, mais ce n</w:t>
      </w:r>
      <w:r w:rsidR="00007603" w:rsidRPr="007B0F29">
        <w:rPr>
          <w:rFonts w:ascii="Georgia" w:hAnsi="Georgia"/>
          <w:sz w:val="32"/>
        </w:rPr>
        <w:t>’</w:t>
      </w:r>
      <w:r w:rsidRPr="007B0F29">
        <w:rPr>
          <w:rFonts w:ascii="Georgia" w:hAnsi="Georgia"/>
          <w:sz w:val="32"/>
        </w:rPr>
        <w:t>était pas uniquement de chaleur, soupçonnait-il, que rêvait Ygrid. Aussi s</w:t>
      </w:r>
      <w:r w:rsidR="00007603" w:rsidRPr="007B0F29">
        <w:rPr>
          <w:rFonts w:ascii="Georgia" w:hAnsi="Georgia"/>
          <w:sz w:val="32"/>
        </w:rPr>
        <w:t>’</w:t>
      </w:r>
      <w:r w:rsidRPr="007B0F29">
        <w:rPr>
          <w:rFonts w:ascii="Georgia" w:hAnsi="Georgia"/>
          <w:sz w:val="32"/>
        </w:rPr>
        <w:t xml:space="preserve">était-il mis après cela à utiliser Fantôme comme repoussoir. Si Vieille Nan contait maintes histoires où des chevaliers et leurs dames </w:t>
      </w:r>
      <w:r w:rsidR="00623600" w:rsidRPr="007B0F29">
        <w:rPr>
          <w:rFonts w:ascii="Georgia" w:hAnsi="Georgia"/>
          <w:sz w:val="32"/>
        </w:rPr>
        <w:t>dormaient</w:t>
      </w:r>
      <w:r w:rsidRPr="007B0F29">
        <w:rPr>
          <w:rFonts w:ascii="Georgia" w:hAnsi="Georgia"/>
          <w:sz w:val="32"/>
        </w:rPr>
        <w:t xml:space="preserve"> dans le même lit, chastement séparés par une épée d</w:t>
      </w:r>
      <w:r w:rsidR="00007603" w:rsidRPr="007B0F29">
        <w:rPr>
          <w:rFonts w:ascii="Georgia" w:hAnsi="Georgia"/>
          <w:sz w:val="32"/>
        </w:rPr>
        <w:t>’</w:t>
      </w:r>
      <w:r w:rsidRPr="007B0F29">
        <w:rPr>
          <w:rFonts w:ascii="Georgia" w:hAnsi="Georgia"/>
          <w:sz w:val="32"/>
        </w:rPr>
        <w:t>honneur, ce devait être la première fois qu</w:t>
      </w:r>
      <w:r w:rsidR="00007603" w:rsidRPr="007B0F29">
        <w:rPr>
          <w:rFonts w:ascii="Georgia" w:hAnsi="Georgia"/>
          <w:sz w:val="32"/>
        </w:rPr>
        <w:t>’</w:t>
      </w:r>
      <w:r w:rsidRPr="007B0F29">
        <w:rPr>
          <w:rFonts w:ascii="Georgia" w:hAnsi="Georgia"/>
          <w:sz w:val="32"/>
        </w:rPr>
        <w:t>on recourait, se disait-il, à un loup-garou d</w:t>
      </w:r>
      <w:r w:rsidR="00007603" w:rsidRPr="007B0F29">
        <w:rPr>
          <w:rFonts w:ascii="Georgia" w:hAnsi="Georgia"/>
          <w:sz w:val="32"/>
        </w:rPr>
        <w:t>’</w:t>
      </w:r>
      <w:r w:rsidRPr="007B0F29">
        <w:rPr>
          <w:rFonts w:ascii="Georgia" w:hAnsi="Georgia"/>
          <w:sz w:val="32"/>
        </w:rPr>
        <w:t>honneur.</w:t>
      </w:r>
    </w:p>
    <w:p w:rsidR="00331B15" w:rsidRPr="007B0F29" w:rsidRDefault="00331B15" w:rsidP="007B0F29">
      <w:pPr>
        <w:ind w:firstLine="567"/>
        <w:jc w:val="both"/>
        <w:rPr>
          <w:rFonts w:ascii="Georgia" w:hAnsi="Georgia"/>
          <w:sz w:val="32"/>
        </w:rPr>
      </w:pPr>
      <w:r w:rsidRPr="007B0F29">
        <w:rPr>
          <w:rFonts w:ascii="Georgia" w:hAnsi="Georgia"/>
          <w:sz w:val="32"/>
        </w:rPr>
        <w:t>Malgré cela, Ygrid s</w:t>
      </w:r>
      <w:r w:rsidR="00007603" w:rsidRPr="007B0F29">
        <w:rPr>
          <w:rFonts w:ascii="Georgia" w:hAnsi="Georgia"/>
          <w:sz w:val="32"/>
        </w:rPr>
        <w:t>’</w:t>
      </w:r>
      <w:r w:rsidRPr="007B0F29">
        <w:rPr>
          <w:rFonts w:ascii="Georgia" w:hAnsi="Georgia"/>
          <w:sz w:val="32"/>
        </w:rPr>
        <w:t>opiniâtrait. L</w:t>
      </w:r>
      <w:r w:rsidR="00007603" w:rsidRPr="007B0F29">
        <w:rPr>
          <w:rFonts w:ascii="Georgia" w:hAnsi="Georgia"/>
          <w:sz w:val="32"/>
        </w:rPr>
        <w:t>’</w:t>
      </w:r>
      <w:r w:rsidRPr="007B0F29">
        <w:rPr>
          <w:rFonts w:ascii="Georgia" w:hAnsi="Georgia"/>
          <w:sz w:val="32"/>
        </w:rPr>
        <w:t>avant-veille encore, il avait commis la gaffe d</w:t>
      </w:r>
      <w:r w:rsidR="00007603" w:rsidRPr="007B0F29">
        <w:rPr>
          <w:rFonts w:ascii="Georgia" w:hAnsi="Georgia"/>
          <w:sz w:val="32"/>
        </w:rPr>
        <w:t>’</w:t>
      </w:r>
      <w:r w:rsidRPr="007B0F29">
        <w:rPr>
          <w:rFonts w:ascii="Georgia" w:hAnsi="Georgia"/>
          <w:sz w:val="32"/>
        </w:rPr>
        <w:t>exprimer sa nostalgie d</w:t>
      </w:r>
      <w:r w:rsidR="00007603" w:rsidRPr="007B0F29">
        <w:rPr>
          <w:rFonts w:ascii="Georgia" w:hAnsi="Georgia"/>
          <w:sz w:val="32"/>
        </w:rPr>
        <w:t>’</w:t>
      </w:r>
      <w:r w:rsidRPr="007B0F29">
        <w:rPr>
          <w:rFonts w:ascii="Georgia" w:hAnsi="Georgia"/>
          <w:sz w:val="32"/>
        </w:rPr>
        <w:t>un bain bouillant. « Mieux vaut l</w:t>
      </w:r>
      <w:r w:rsidR="00007603" w:rsidRPr="007B0F29">
        <w:rPr>
          <w:rFonts w:ascii="Georgia" w:hAnsi="Georgia"/>
          <w:sz w:val="32"/>
        </w:rPr>
        <w:t>’</w:t>
      </w:r>
      <w:r w:rsidRPr="007B0F29">
        <w:rPr>
          <w:rFonts w:ascii="Georgia" w:hAnsi="Georgia"/>
          <w:sz w:val="32"/>
        </w:rPr>
        <w:t>eau froide, répliqua-t-elle du tac au tac, quand, après, t</w:t>
      </w:r>
      <w:r w:rsidR="00007603" w:rsidRPr="007B0F29">
        <w:rPr>
          <w:rFonts w:ascii="Georgia" w:hAnsi="Georgia"/>
          <w:sz w:val="32"/>
        </w:rPr>
        <w:t>’</w:t>
      </w:r>
      <w:r w:rsidRPr="007B0F29">
        <w:rPr>
          <w:rFonts w:ascii="Georgia" w:hAnsi="Georgia"/>
          <w:sz w:val="32"/>
        </w:rPr>
        <w:t>as quelqu</w:t>
      </w:r>
      <w:r w:rsidR="00007603" w:rsidRPr="007B0F29">
        <w:rPr>
          <w:rFonts w:ascii="Georgia" w:hAnsi="Georgia"/>
          <w:sz w:val="32"/>
        </w:rPr>
        <w:t>’</w:t>
      </w:r>
      <w:r w:rsidRPr="007B0F29">
        <w:rPr>
          <w:rFonts w:ascii="Georgia" w:hAnsi="Georgia"/>
          <w:sz w:val="32"/>
        </w:rPr>
        <w:t>un pour te réchauffer. La rivière est pas encore entièrement prise, vas-y. »</w:t>
      </w:r>
    </w:p>
    <w:p w:rsidR="00331B15" w:rsidRPr="007B0F29" w:rsidRDefault="00331B15" w:rsidP="007B0F29">
      <w:pPr>
        <w:ind w:firstLine="567"/>
        <w:jc w:val="both"/>
        <w:rPr>
          <w:rFonts w:ascii="Georgia" w:hAnsi="Georgia"/>
          <w:sz w:val="32"/>
        </w:rPr>
      </w:pPr>
      <w:r w:rsidRPr="007B0F29">
        <w:rPr>
          <w:rFonts w:ascii="Georgia" w:hAnsi="Georgia"/>
          <w:sz w:val="32"/>
        </w:rPr>
        <w:t>Il se mit à rire. « Tu veux que je meure gelé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ont tous peur d</w:t>
      </w:r>
      <w:r w:rsidRPr="007B0F29">
        <w:rPr>
          <w:rFonts w:ascii="Georgia" w:hAnsi="Georgia"/>
          <w:sz w:val="32"/>
        </w:rPr>
        <w:t>’</w:t>
      </w:r>
      <w:r w:rsidR="00331B15" w:rsidRPr="007B0F29">
        <w:rPr>
          <w:rFonts w:ascii="Georgia" w:hAnsi="Georgia"/>
          <w:sz w:val="32"/>
        </w:rPr>
        <w:t>avoir la chair de poule, les corbacs ? Un peu de glace te tuera pas. Je plongerai avec toi, tiens, pour te prouver.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puis à cheval, hein, toute la journée, frigorifiés dans nos nippes trempées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y connais rien, Jon Snow. C</w:t>
      </w:r>
      <w:r w:rsidRPr="007B0F29">
        <w:rPr>
          <w:rFonts w:ascii="Georgia" w:hAnsi="Georgia"/>
          <w:sz w:val="32"/>
        </w:rPr>
        <w:t>’</w:t>
      </w:r>
      <w:r w:rsidR="00331B15" w:rsidRPr="007B0F29">
        <w:rPr>
          <w:rFonts w:ascii="Georgia" w:hAnsi="Georgia"/>
          <w:sz w:val="32"/>
        </w:rPr>
        <w:t>est pas habillé que tu plonges.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plutôt que je n</w:t>
      </w:r>
      <w:r w:rsidRPr="007B0F29">
        <w:rPr>
          <w:rFonts w:ascii="Georgia" w:hAnsi="Georgia"/>
          <w:sz w:val="32"/>
        </w:rPr>
        <w:t>’</w:t>
      </w:r>
      <w:r w:rsidR="00331B15" w:rsidRPr="007B0F29">
        <w:rPr>
          <w:rFonts w:ascii="Georgia" w:hAnsi="Georgia"/>
          <w:sz w:val="32"/>
        </w:rPr>
        <w:t>y plonge pas du tout », conclut-il d</w:t>
      </w:r>
      <w:r w:rsidRPr="007B0F29">
        <w:rPr>
          <w:rFonts w:ascii="Georgia" w:hAnsi="Georgia"/>
          <w:sz w:val="32"/>
        </w:rPr>
        <w:t>’</w:t>
      </w:r>
      <w:r w:rsidR="00331B15" w:rsidRPr="007B0F29">
        <w:rPr>
          <w:rFonts w:ascii="Georgia" w:hAnsi="Georgia"/>
          <w:sz w:val="32"/>
        </w:rPr>
        <w:t>un ton sans réplique, juste avant de s</w:t>
      </w:r>
      <w:r w:rsidRPr="007B0F29">
        <w:rPr>
          <w:rFonts w:ascii="Georgia" w:hAnsi="Georgia"/>
          <w:sz w:val="32"/>
        </w:rPr>
        <w:t>’</w:t>
      </w:r>
      <w:r w:rsidR="00331B15" w:rsidRPr="007B0F29">
        <w:rPr>
          <w:rFonts w:ascii="Georgia" w:hAnsi="Georgia"/>
          <w:sz w:val="32"/>
        </w:rPr>
        <w:t>entendre héler par Tormund Poing-la-Foudre (ah non ? ça, alors... !).</w:t>
      </w:r>
    </w:p>
    <w:p w:rsidR="00331B15" w:rsidRPr="007B0F29" w:rsidRDefault="00331B15" w:rsidP="007B0F29">
      <w:pPr>
        <w:ind w:firstLine="567"/>
        <w:jc w:val="both"/>
        <w:rPr>
          <w:rFonts w:ascii="Georgia" w:hAnsi="Georgia"/>
          <w:sz w:val="32"/>
        </w:rPr>
      </w:pPr>
      <w:r w:rsidRPr="007B0F29">
        <w:rPr>
          <w:rFonts w:ascii="Georgia" w:hAnsi="Georgia"/>
          <w:sz w:val="32"/>
        </w:rPr>
        <w:t>Chez les sauvageons, Ygrid passait pour une beauté ; à cause de ses cheveux rouges, une rareté dans leurs rangs, qui, imputée aux baisers du feu, faisait présumer veinards ses bénéficiaires. Porte-bonheur peut-être et rouge indubitablement, la tignasse d</w:t>
      </w:r>
      <w:r w:rsidR="00007603" w:rsidRPr="007B0F29">
        <w:rPr>
          <w:rFonts w:ascii="Georgia" w:hAnsi="Georgia"/>
          <w:sz w:val="32"/>
        </w:rPr>
        <w:t>’</w:t>
      </w:r>
      <w:r w:rsidRPr="007B0F29">
        <w:rPr>
          <w:rFonts w:ascii="Georgia" w:hAnsi="Georgia"/>
          <w:sz w:val="32"/>
        </w:rPr>
        <w:t>Ygrid était cependant si hirsute que Jon avait parfois envie de lui demander si elle ne la démêlait que lorsque changeaient les saisons.</w:t>
      </w:r>
    </w:p>
    <w:p w:rsidR="00331B15" w:rsidRPr="007B0F29" w:rsidRDefault="00331B15" w:rsidP="007B0F29">
      <w:pPr>
        <w:ind w:firstLine="567"/>
        <w:jc w:val="both"/>
        <w:rPr>
          <w:rFonts w:ascii="Georgia" w:hAnsi="Georgia"/>
          <w:sz w:val="32"/>
        </w:rPr>
      </w:pPr>
      <w:r w:rsidRPr="007B0F29">
        <w:rPr>
          <w:rFonts w:ascii="Georgia" w:hAnsi="Georgia"/>
          <w:sz w:val="32"/>
        </w:rPr>
        <w:t>A la cour d</w:t>
      </w:r>
      <w:r w:rsidR="00007603" w:rsidRPr="007B0F29">
        <w:rPr>
          <w:rFonts w:ascii="Georgia" w:hAnsi="Georgia"/>
          <w:sz w:val="32"/>
        </w:rPr>
        <w:t>’</w:t>
      </w:r>
      <w:r w:rsidRPr="007B0F29">
        <w:rPr>
          <w:rFonts w:ascii="Georgia" w:hAnsi="Georgia"/>
          <w:sz w:val="32"/>
        </w:rPr>
        <w:t>un seigneur, jamais on n</w:t>
      </w:r>
      <w:r w:rsidR="00007603" w:rsidRPr="007B0F29">
        <w:rPr>
          <w:rFonts w:ascii="Georgia" w:hAnsi="Georgia"/>
          <w:sz w:val="32"/>
        </w:rPr>
        <w:t>’</w:t>
      </w:r>
      <w:r w:rsidRPr="007B0F29">
        <w:rPr>
          <w:rFonts w:ascii="Georgia" w:hAnsi="Georgia"/>
          <w:sz w:val="32"/>
        </w:rPr>
        <w:t>aurait taxé la jeune fille que du dernier quelconque, il ne l</w:t>
      </w:r>
      <w:r w:rsidR="00007603" w:rsidRPr="007B0F29">
        <w:rPr>
          <w:rFonts w:ascii="Georgia" w:hAnsi="Georgia"/>
          <w:sz w:val="32"/>
        </w:rPr>
        <w:t>’</w:t>
      </w:r>
      <w:r w:rsidRPr="007B0F29">
        <w:rPr>
          <w:rFonts w:ascii="Georgia" w:hAnsi="Georgia"/>
          <w:sz w:val="32"/>
        </w:rPr>
        <w:t>ignorait pas. Elle avait la bouille ronde d</w:t>
      </w:r>
      <w:r w:rsidR="00007603" w:rsidRPr="007B0F29">
        <w:rPr>
          <w:rFonts w:ascii="Georgia" w:hAnsi="Georgia"/>
          <w:sz w:val="32"/>
        </w:rPr>
        <w:t>’</w:t>
      </w:r>
      <w:r w:rsidRPr="007B0F29">
        <w:rPr>
          <w:rFonts w:ascii="Georgia" w:hAnsi="Georgia"/>
          <w:sz w:val="32"/>
        </w:rPr>
        <w:t xml:space="preserve">une paysanne, le nez camus, les dents </w:t>
      </w:r>
      <w:r w:rsidR="00623600" w:rsidRPr="007B0F29">
        <w:rPr>
          <w:rFonts w:ascii="Georgia" w:hAnsi="Georgia"/>
          <w:sz w:val="32"/>
        </w:rPr>
        <w:t>vaguement</w:t>
      </w:r>
      <w:r w:rsidRPr="007B0F29">
        <w:rPr>
          <w:rFonts w:ascii="Georgia" w:hAnsi="Georgia"/>
          <w:sz w:val="32"/>
        </w:rPr>
        <w:t xml:space="preserve"> de guingois, les yeux beaucoup trop écartés. Tout cela, il l</w:t>
      </w:r>
      <w:r w:rsidR="00007603" w:rsidRPr="007B0F29">
        <w:rPr>
          <w:rFonts w:ascii="Georgia" w:hAnsi="Georgia"/>
          <w:sz w:val="32"/>
        </w:rPr>
        <w:t>’</w:t>
      </w:r>
      <w:r w:rsidRPr="007B0F29">
        <w:rPr>
          <w:rFonts w:ascii="Georgia" w:hAnsi="Georgia"/>
          <w:sz w:val="32"/>
        </w:rPr>
        <w:t>avait noté dès le premier coup d</w:t>
      </w:r>
      <w:r w:rsidR="00007603" w:rsidRPr="007B0F29">
        <w:rPr>
          <w:rFonts w:ascii="Georgia" w:hAnsi="Georgia"/>
          <w:sz w:val="32"/>
        </w:rPr>
        <w:t>’</w:t>
      </w:r>
      <w:r w:rsidR="00623600" w:rsidRPr="007B0F29">
        <w:rPr>
          <w:rFonts w:ascii="Georgia" w:hAnsi="Georgia"/>
          <w:sz w:val="32"/>
        </w:rPr>
        <w:t>œil</w:t>
      </w:r>
      <w:r w:rsidRPr="007B0F29">
        <w:rPr>
          <w:rFonts w:ascii="Georgia" w:hAnsi="Georgia"/>
          <w:sz w:val="32"/>
        </w:rPr>
        <w:t>, quand il lui tenait son poignard sous la gorge. Mais il notait d</w:t>
      </w:r>
      <w:r w:rsidR="00007603" w:rsidRPr="007B0F29">
        <w:rPr>
          <w:rFonts w:ascii="Georgia" w:hAnsi="Georgia"/>
          <w:sz w:val="32"/>
        </w:rPr>
        <w:t>’</w:t>
      </w:r>
      <w:r w:rsidRPr="007B0F29">
        <w:rPr>
          <w:rFonts w:ascii="Georgia" w:hAnsi="Georgia"/>
          <w:sz w:val="32"/>
        </w:rPr>
        <w:t>autres détails, depuis quelque temps. Le guingois de ses dents devenait négligeable aussitôt qu</w:t>
      </w:r>
      <w:r w:rsidR="00007603" w:rsidRPr="007B0F29">
        <w:rPr>
          <w:rFonts w:ascii="Georgia" w:hAnsi="Georgia"/>
          <w:sz w:val="32"/>
        </w:rPr>
        <w:t>’</w:t>
      </w:r>
      <w:r w:rsidRPr="007B0F29">
        <w:rPr>
          <w:rFonts w:ascii="Georgia" w:hAnsi="Georgia"/>
          <w:sz w:val="32"/>
        </w:rPr>
        <w:t>elle souriait. Et s</w:t>
      </w:r>
      <w:r w:rsidR="00007603" w:rsidRPr="007B0F29">
        <w:rPr>
          <w:rFonts w:ascii="Georgia" w:hAnsi="Georgia"/>
          <w:sz w:val="32"/>
        </w:rPr>
        <w:t>’</w:t>
      </w:r>
      <w:r w:rsidRPr="007B0F29">
        <w:rPr>
          <w:rFonts w:ascii="Georgia" w:hAnsi="Georgia"/>
          <w:sz w:val="32"/>
        </w:rPr>
        <w:t xml:space="preserve">il se pouvait que ses yeux fussent trop écartés, ils avaient un gris-bleu charmant et plus de </w:t>
      </w:r>
      <w:r w:rsidR="00623600" w:rsidRPr="007B0F29">
        <w:rPr>
          <w:rFonts w:ascii="Georgia" w:hAnsi="Georgia"/>
          <w:sz w:val="32"/>
        </w:rPr>
        <w:t>vivacité</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aucuns autres jamais connus. Son timbre rauque, lorsque d</w:t>
      </w:r>
      <w:r w:rsidR="00007603" w:rsidRPr="007B0F29">
        <w:rPr>
          <w:rFonts w:ascii="Georgia" w:hAnsi="Georgia"/>
          <w:sz w:val="32"/>
        </w:rPr>
        <w:t>’</w:t>
      </w:r>
      <w:r w:rsidRPr="007B0F29">
        <w:rPr>
          <w:rFonts w:ascii="Georgia" w:hAnsi="Georgia"/>
          <w:sz w:val="32"/>
        </w:rPr>
        <w:t>aventure elle fredonnait, le remuait singulièrement. Et lorsque d</w:t>
      </w:r>
      <w:r w:rsidR="00007603" w:rsidRPr="007B0F29">
        <w:rPr>
          <w:rFonts w:ascii="Georgia" w:hAnsi="Georgia"/>
          <w:sz w:val="32"/>
        </w:rPr>
        <w:t>’</w:t>
      </w:r>
      <w:r w:rsidRPr="007B0F29">
        <w:rPr>
          <w:rFonts w:ascii="Georgia" w:hAnsi="Georgia"/>
          <w:sz w:val="32"/>
        </w:rPr>
        <w:t>aventure elle s</w:t>
      </w:r>
      <w:r w:rsidR="00007603" w:rsidRPr="007B0F29">
        <w:rPr>
          <w:rFonts w:ascii="Georgia" w:hAnsi="Georgia"/>
          <w:sz w:val="32"/>
        </w:rPr>
        <w:t>’</w:t>
      </w:r>
      <w:r w:rsidRPr="007B0F29">
        <w:rPr>
          <w:rFonts w:ascii="Georgia" w:hAnsi="Georgia"/>
          <w:sz w:val="32"/>
        </w:rPr>
        <w:t>asseyait auprès du foyer, les genoux dans ses bras, les flammes éveillant plein d</w:t>
      </w:r>
      <w:r w:rsidR="00007603" w:rsidRPr="007B0F29">
        <w:rPr>
          <w:rFonts w:ascii="Georgia" w:hAnsi="Georgia"/>
          <w:sz w:val="32"/>
        </w:rPr>
        <w:t>’</w:t>
      </w:r>
      <w:r w:rsidRPr="007B0F29">
        <w:rPr>
          <w:rFonts w:ascii="Georgia" w:hAnsi="Georgia"/>
          <w:sz w:val="32"/>
        </w:rPr>
        <w:t>échos dans ses cheveux rouges, et se contentait de le regarder, souriante..., hé bien,</w:t>
      </w:r>
      <w:r w:rsidR="007B0F29" w:rsidRPr="007B0F29">
        <w:rPr>
          <w:rFonts w:ascii="Georgia" w:hAnsi="Georgia"/>
          <w:i/>
          <w:sz w:val="32"/>
        </w:rPr>
        <w:t xml:space="preserve"> ça</w:t>
      </w:r>
      <w:r w:rsidRPr="007B0F29">
        <w:rPr>
          <w:rFonts w:ascii="Georgia" w:hAnsi="Georgia"/>
          <w:sz w:val="32"/>
        </w:rPr>
        <w:t xml:space="preserve"> aussi lui remuait des choses.</w:t>
      </w:r>
    </w:p>
    <w:p w:rsidR="00331B15" w:rsidRPr="007B0F29" w:rsidRDefault="00331B15" w:rsidP="007B0F29">
      <w:pPr>
        <w:ind w:firstLine="567"/>
        <w:jc w:val="both"/>
        <w:rPr>
          <w:rFonts w:ascii="Georgia" w:hAnsi="Georgia"/>
          <w:sz w:val="32"/>
        </w:rPr>
      </w:pPr>
      <w:r w:rsidRPr="007B0F29">
        <w:rPr>
          <w:rFonts w:ascii="Georgia" w:hAnsi="Georgia"/>
          <w:sz w:val="32"/>
        </w:rPr>
        <w:t xml:space="preserve">Mais il était de la Garde de Nuit, il avait prononcé des vœux. </w:t>
      </w:r>
      <w:r w:rsidR="007B0F29" w:rsidRPr="007B0F29">
        <w:rPr>
          <w:rFonts w:ascii="Georgia" w:hAnsi="Georgia"/>
          <w:i/>
          <w:sz w:val="32"/>
        </w:rPr>
        <w:t>Je ne prendrai femme, ne tiendrai terres, n’engendrerai.</w:t>
      </w:r>
      <w:r w:rsidRPr="007B0F29">
        <w:rPr>
          <w:rFonts w:ascii="Georgia" w:hAnsi="Georgia"/>
          <w:sz w:val="32"/>
        </w:rPr>
        <w:t xml:space="preserve"> Il avait proféré la formule à la face de l</w:t>
      </w:r>
      <w:r w:rsidR="00007603" w:rsidRPr="007B0F29">
        <w:rPr>
          <w:rFonts w:ascii="Georgia" w:hAnsi="Georgia"/>
          <w:sz w:val="32"/>
        </w:rPr>
        <w:t>’</w:t>
      </w:r>
      <w:r w:rsidRPr="007B0F29">
        <w:rPr>
          <w:rFonts w:ascii="Georgia" w:hAnsi="Georgia"/>
          <w:sz w:val="32"/>
        </w:rPr>
        <w:t>arbre-cœur, à la face des dieux de Père. Il lui était impossible de s</w:t>
      </w:r>
      <w:r w:rsidR="00007603" w:rsidRPr="007B0F29">
        <w:rPr>
          <w:rFonts w:ascii="Georgia" w:hAnsi="Georgia"/>
          <w:sz w:val="32"/>
        </w:rPr>
        <w:t>’</w:t>
      </w:r>
      <w:r w:rsidRPr="007B0F29">
        <w:rPr>
          <w:rFonts w:ascii="Georgia" w:hAnsi="Georgia"/>
          <w:sz w:val="32"/>
        </w:rPr>
        <w:t xml:space="preserve">en dédire..., aussi </w:t>
      </w:r>
      <w:r w:rsidR="00623600" w:rsidRPr="007B0F29">
        <w:rPr>
          <w:rFonts w:ascii="Georgia" w:hAnsi="Georgia"/>
          <w:sz w:val="32"/>
        </w:rPr>
        <w:t>impossible</w:t>
      </w:r>
      <w:r w:rsidRPr="007B0F29">
        <w:rPr>
          <w:rFonts w:ascii="Georgia" w:hAnsi="Georgia"/>
          <w:sz w:val="32"/>
        </w:rPr>
        <w:t xml:space="preserve"> que de s</w:t>
      </w:r>
      <w:r w:rsidR="00007603" w:rsidRPr="007B0F29">
        <w:rPr>
          <w:rFonts w:ascii="Georgia" w:hAnsi="Georgia"/>
          <w:sz w:val="32"/>
        </w:rPr>
        <w:t>’</w:t>
      </w:r>
      <w:r w:rsidRPr="007B0F29">
        <w:rPr>
          <w:rFonts w:ascii="Georgia" w:hAnsi="Georgia"/>
          <w:sz w:val="32"/>
        </w:rPr>
        <w:t>avouer ce qui motivait ses réserves à l</w:t>
      </w:r>
      <w:r w:rsidR="00007603" w:rsidRPr="007B0F29">
        <w:rPr>
          <w:rFonts w:ascii="Georgia" w:hAnsi="Georgia"/>
          <w:sz w:val="32"/>
        </w:rPr>
        <w:t>’</w:t>
      </w:r>
      <w:r w:rsidRPr="007B0F29">
        <w:rPr>
          <w:rFonts w:ascii="Georgia" w:hAnsi="Georgia"/>
          <w:sz w:val="32"/>
        </w:rPr>
        <w:t>égard de Tormund Poing-la-Foudre Epoux-d</w:t>
      </w:r>
      <w:r w:rsidR="00007603" w:rsidRPr="007B0F29">
        <w:rPr>
          <w:rFonts w:ascii="Georgia" w:hAnsi="Georgia"/>
          <w:sz w:val="32"/>
        </w:rPr>
        <w:t>’</w:t>
      </w:r>
      <w:r w:rsidRPr="007B0F29">
        <w:rPr>
          <w:rFonts w:ascii="Georgia" w:hAnsi="Georgia"/>
          <w:sz w:val="32"/>
        </w:rPr>
        <w:t>Ours.</w:t>
      </w:r>
    </w:p>
    <w:p w:rsidR="00331B15" w:rsidRPr="007B0F29" w:rsidRDefault="00331B15" w:rsidP="007B0F29">
      <w:pPr>
        <w:ind w:firstLine="567"/>
        <w:jc w:val="both"/>
        <w:rPr>
          <w:rFonts w:ascii="Georgia" w:hAnsi="Georgia"/>
          <w:sz w:val="32"/>
        </w:rPr>
      </w:pPr>
      <w:r w:rsidRPr="007B0F29">
        <w:rPr>
          <w:rFonts w:ascii="Georgia" w:hAnsi="Georgia"/>
          <w:sz w:val="32"/>
        </w:rPr>
        <w:t>« Elle te déplaît, la petite ? insista celui-ci pendant qu</w:t>
      </w:r>
      <w:r w:rsidR="00007603" w:rsidRPr="007B0F29">
        <w:rPr>
          <w:rFonts w:ascii="Georgia" w:hAnsi="Georgia"/>
          <w:sz w:val="32"/>
        </w:rPr>
        <w:t>’</w:t>
      </w:r>
      <w:r w:rsidRPr="007B0F29">
        <w:rPr>
          <w:rFonts w:ascii="Georgia" w:hAnsi="Georgia"/>
          <w:sz w:val="32"/>
        </w:rPr>
        <w:t xml:space="preserve">ils </w:t>
      </w:r>
      <w:r w:rsidR="00623600" w:rsidRPr="007B0F29">
        <w:rPr>
          <w:rFonts w:ascii="Georgia" w:hAnsi="Georgia"/>
          <w:sz w:val="32"/>
        </w:rPr>
        <w:t>dépassaient</w:t>
      </w:r>
      <w:r w:rsidRPr="007B0F29">
        <w:rPr>
          <w:rFonts w:ascii="Georgia" w:hAnsi="Georgia"/>
          <w:sz w:val="32"/>
        </w:rPr>
        <w:t xml:space="preserve"> une vingtaine de nouveaux mammouths, surmontés, eux, de tourelles en bois peuplées de sauvageons.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mais je... »</w:t>
      </w:r>
      <w:r w:rsidR="007B0F29" w:rsidRPr="007B0F29">
        <w:rPr>
          <w:rFonts w:ascii="Georgia" w:hAnsi="Georgia"/>
          <w:i/>
          <w:sz w:val="32"/>
        </w:rPr>
        <w:t xml:space="preserve"> Que lui dire qu’il puisse croire</w:t>
      </w:r>
      <w:r w:rsidR="00623600">
        <w:rPr>
          <w:rFonts w:ascii="Georgia" w:hAnsi="Georgia"/>
          <w:i/>
          <w:sz w:val="32"/>
        </w:rPr>
        <w:t xml:space="preserve"> </w:t>
      </w:r>
      <w:r w:rsidR="007B0F29" w:rsidRPr="007B0F29">
        <w:rPr>
          <w:rFonts w:ascii="Georgia" w:hAnsi="Georgia"/>
          <w:i/>
          <w:sz w:val="32"/>
        </w:rPr>
        <w:t>?</w:t>
      </w:r>
      <w:r w:rsidR="00331B15" w:rsidRPr="007B0F29">
        <w:rPr>
          <w:rFonts w:ascii="Georgia" w:hAnsi="Georgia"/>
          <w:sz w:val="32"/>
        </w:rPr>
        <w:t xml:space="preserve"> «</w:t>
      </w:r>
      <w:r w:rsidR="00623600">
        <w:rPr>
          <w:rFonts w:ascii="Georgia" w:hAnsi="Georgia"/>
          <w:sz w:val="32"/>
        </w:rPr>
        <w:t xml:space="preserve"> </w:t>
      </w:r>
      <w:r w:rsidR="00331B15" w:rsidRPr="007B0F29">
        <w:rPr>
          <w:rFonts w:ascii="Georgia" w:hAnsi="Georgia"/>
          <w:sz w:val="32"/>
        </w:rPr>
        <w:t>Je n</w:t>
      </w:r>
      <w:r w:rsidRPr="007B0F29">
        <w:rPr>
          <w:rFonts w:ascii="Georgia" w:hAnsi="Georgia"/>
          <w:sz w:val="32"/>
        </w:rPr>
        <w:t>’</w:t>
      </w:r>
      <w:r w:rsidR="00331B15" w:rsidRPr="007B0F29">
        <w:rPr>
          <w:rFonts w:ascii="Georgia" w:hAnsi="Georgia"/>
          <w:sz w:val="32"/>
        </w:rPr>
        <w:t>ai pas encore l</w:t>
      </w:r>
      <w:r w:rsidRPr="007B0F29">
        <w:rPr>
          <w:rFonts w:ascii="Georgia" w:hAnsi="Georgia"/>
          <w:sz w:val="32"/>
        </w:rPr>
        <w:t>’</w:t>
      </w:r>
      <w:r w:rsidR="00331B15" w:rsidRPr="007B0F29">
        <w:rPr>
          <w:rFonts w:ascii="Georgia" w:hAnsi="Georgia"/>
          <w:sz w:val="32"/>
        </w:rPr>
        <w:t>âge de me marier.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Marier ? » Tormund s</w:t>
      </w:r>
      <w:r w:rsidRPr="007B0F29">
        <w:rPr>
          <w:rFonts w:ascii="Georgia" w:hAnsi="Georgia"/>
          <w:sz w:val="32"/>
        </w:rPr>
        <w:t>’</w:t>
      </w:r>
      <w:r w:rsidR="00331B15" w:rsidRPr="007B0F29">
        <w:rPr>
          <w:rFonts w:ascii="Georgia" w:hAnsi="Georgia"/>
          <w:sz w:val="32"/>
        </w:rPr>
        <w:t>esclaffa. « Qui parlait de te marier ? On est obligé, dans le sud, de marier toutes les filles qu</w:t>
      </w:r>
      <w:r w:rsidRPr="007B0F29">
        <w:rPr>
          <w:rFonts w:ascii="Georgia" w:hAnsi="Georgia"/>
          <w:sz w:val="32"/>
        </w:rPr>
        <w:t>’</w:t>
      </w:r>
      <w:r w:rsidR="00331B15" w:rsidRPr="007B0F29">
        <w:rPr>
          <w:rFonts w:ascii="Georgia" w:hAnsi="Georgia"/>
          <w:sz w:val="32"/>
        </w:rPr>
        <w:t>on couche avec ? »</w:t>
      </w:r>
    </w:p>
    <w:p w:rsidR="00331B15" w:rsidRPr="007B0F29" w:rsidRDefault="00331B15" w:rsidP="007B0F29">
      <w:pPr>
        <w:ind w:firstLine="567"/>
        <w:jc w:val="both"/>
        <w:rPr>
          <w:rFonts w:ascii="Georgia" w:hAnsi="Georgia"/>
          <w:sz w:val="32"/>
        </w:rPr>
      </w:pPr>
      <w:r w:rsidRPr="007B0F29">
        <w:rPr>
          <w:rFonts w:ascii="Georgia" w:hAnsi="Georgia"/>
          <w:sz w:val="32"/>
        </w:rPr>
        <w:t>Jon sentit à nouveau le rouge lui monter au front. « Elle a pris ma défense quand Clinquefrac voulait qu</w:t>
      </w:r>
      <w:r w:rsidR="00007603" w:rsidRPr="007B0F29">
        <w:rPr>
          <w:rFonts w:ascii="Georgia" w:hAnsi="Georgia"/>
          <w:sz w:val="32"/>
        </w:rPr>
        <w:t>’</w:t>
      </w:r>
      <w:r w:rsidRPr="007B0F29">
        <w:rPr>
          <w:rFonts w:ascii="Georgia" w:hAnsi="Georgia"/>
          <w:sz w:val="32"/>
        </w:rPr>
        <w:t>on me tue. J</w:t>
      </w:r>
      <w:r w:rsidR="00007603" w:rsidRPr="007B0F29">
        <w:rPr>
          <w:rFonts w:ascii="Georgia" w:hAnsi="Georgia"/>
          <w:sz w:val="32"/>
        </w:rPr>
        <w:t>’</w:t>
      </w:r>
      <w:r w:rsidRPr="007B0F29">
        <w:rPr>
          <w:rFonts w:ascii="Georgia" w:hAnsi="Georgia"/>
          <w:sz w:val="32"/>
        </w:rPr>
        <w:t>aurais scrupule à la déshonorer.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es un homme libre, maintenant, et elle est une femme libre. Où y serait, le déshonneur de coucher, vous deux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risquerais de l</w:t>
      </w:r>
      <w:r w:rsidRPr="007B0F29">
        <w:rPr>
          <w:rFonts w:ascii="Georgia" w:hAnsi="Georgia"/>
          <w:sz w:val="32"/>
        </w:rPr>
        <w:t>’</w:t>
      </w:r>
      <w:r w:rsidR="00331B15" w:rsidRPr="007B0F29">
        <w:rPr>
          <w:rFonts w:ascii="Georgia" w:hAnsi="Georgia"/>
          <w:sz w:val="32"/>
        </w:rPr>
        <w:t>engrosser.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Ouais, même que moi je dirais tant mieux. Un bon gros fils ou une fille vive et rieuse aux cheveux de feu, quel mal y aurait ? »</w:t>
      </w:r>
    </w:p>
    <w:p w:rsidR="00331B15" w:rsidRPr="007B0F29" w:rsidRDefault="00331B15" w:rsidP="007B0F29">
      <w:pPr>
        <w:ind w:firstLine="567"/>
        <w:jc w:val="both"/>
        <w:rPr>
          <w:rFonts w:ascii="Georgia" w:hAnsi="Georgia"/>
          <w:sz w:val="32"/>
        </w:rPr>
      </w:pPr>
      <w:r w:rsidRPr="007B0F29">
        <w:rPr>
          <w:rFonts w:ascii="Georgia" w:hAnsi="Georgia"/>
          <w:sz w:val="32"/>
        </w:rPr>
        <w:t xml:space="preserve">Il mit un moment à trouver les mots pour répondre. « Le </w:t>
      </w:r>
      <w:r w:rsidR="00623600" w:rsidRPr="007B0F29">
        <w:rPr>
          <w:rFonts w:ascii="Georgia" w:hAnsi="Georgia"/>
          <w:sz w:val="32"/>
        </w:rPr>
        <w:t>garçon</w:t>
      </w:r>
      <w:r w:rsidRPr="007B0F29">
        <w:rPr>
          <w:rFonts w:ascii="Georgia" w:hAnsi="Georgia"/>
          <w:sz w:val="32"/>
        </w:rPr>
        <w:t xml:space="preserve">... </w:t>
      </w:r>
      <w:r w:rsidR="00623600" w:rsidRPr="00623600">
        <w:rPr>
          <w:rFonts w:ascii="Georgia" w:hAnsi="Georgia"/>
          <w:sz w:val="32"/>
        </w:rPr>
        <w:t>–</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enfant serait un bâtard.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bâtards sont moins vigoureux que les autres gosses ? plus maladifs ? enclins à défaillir ?</w:t>
      </w:r>
    </w:p>
    <w:p w:rsidR="007B0F29" w:rsidRPr="007B0F29" w:rsidRDefault="007B0F29" w:rsidP="007B0F29">
      <w:pPr>
        <w:ind w:firstLine="567"/>
        <w:jc w:val="both"/>
        <w:rPr>
          <w:rFonts w:ascii="Georgia" w:hAnsi="Georgia"/>
          <w:i/>
          <w:sz w:val="32"/>
        </w:rPr>
      </w:pPr>
      <w:r w:rsidRPr="007B0F29">
        <w:rPr>
          <w:rFonts w:ascii="Georgia" w:hAnsi="Georgia"/>
          <w:i/>
          <w:sz w:val="32"/>
        </w:rPr>
        <w:t>— Non, mais...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es né bâtard toi-même. Et si Ygrid veut pas de môme, elle aura qu</w:t>
      </w:r>
      <w:r w:rsidRPr="007B0F29">
        <w:rPr>
          <w:rFonts w:ascii="Georgia" w:hAnsi="Georgia"/>
          <w:sz w:val="32"/>
        </w:rPr>
        <w:t>’</w:t>
      </w:r>
      <w:r w:rsidR="00331B15" w:rsidRPr="007B0F29">
        <w:rPr>
          <w:rFonts w:ascii="Georgia" w:hAnsi="Georgia"/>
          <w:sz w:val="32"/>
        </w:rPr>
        <w:t>une rebouteuse à s</w:t>
      </w:r>
      <w:r w:rsidRPr="007B0F29">
        <w:rPr>
          <w:rFonts w:ascii="Georgia" w:hAnsi="Georgia"/>
          <w:sz w:val="32"/>
        </w:rPr>
        <w:t>’</w:t>
      </w:r>
      <w:r w:rsidR="00331B15" w:rsidRPr="007B0F29">
        <w:rPr>
          <w:rFonts w:ascii="Georgia" w:hAnsi="Georgia"/>
          <w:sz w:val="32"/>
        </w:rPr>
        <w:t>adresser pour avaler sa tisane de lune. La graine une fois semée, c</w:t>
      </w:r>
      <w:r w:rsidRPr="007B0F29">
        <w:rPr>
          <w:rFonts w:ascii="Georgia" w:hAnsi="Georgia"/>
          <w:sz w:val="32"/>
        </w:rPr>
        <w:t>’</w:t>
      </w:r>
      <w:r w:rsidR="00331B15" w:rsidRPr="007B0F29">
        <w:rPr>
          <w:rFonts w:ascii="Georgia" w:hAnsi="Georgia"/>
          <w:sz w:val="32"/>
        </w:rPr>
        <w:t>est plus ton affaire.</w:t>
      </w:r>
    </w:p>
    <w:p w:rsidR="00331B15" w:rsidRPr="007B0F29" w:rsidRDefault="007B0F29" w:rsidP="007B0F29">
      <w:pPr>
        <w:ind w:firstLine="567"/>
        <w:jc w:val="both"/>
        <w:rPr>
          <w:rFonts w:ascii="Georgia" w:hAnsi="Georgia"/>
          <w:sz w:val="32"/>
        </w:rPr>
      </w:pPr>
      <w:r w:rsidRPr="007B0F29">
        <w:rPr>
          <w:rFonts w:ascii="Georgia" w:hAnsi="Georgia"/>
          <w:i/>
          <w:sz w:val="32"/>
        </w:rPr>
        <w:t>— Jamais</w:t>
      </w:r>
      <w:r w:rsidR="00331B15" w:rsidRPr="007B0F29">
        <w:rPr>
          <w:rFonts w:ascii="Georgia" w:hAnsi="Georgia"/>
          <w:sz w:val="32"/>
        </w:rPr>
        <w:t xml:space="preserve"> je n</w:t>
      </w:r>
      <w:r w:rsidR="00007603" w:rsidRPr="007B0F29">
        <w:rPr>
          <w:rFonts w:ascii="Georgia" w:hAnsi="Georgia"/>
          <w:sz w:val="32"/>
        </w:rPr>
        <w:t>’</w:t>
      </w:r>
      <w:r w:rsidR="00331B15" w:rsidRPr="007B0F29">
        <w:rPr>
          <w:rFonts w:ascii="Georgia" w:hAnsi="Georgia"/>
          <w:sz w:val="32"/>
        </w:rPr>
        <w:t>engendrerai de bâtard. »</w:t>
      </w:r>
    </w:p>
    <w:p w:rsidR="00331B15" w:rsidRPr="007B0F29" w:rsidRDefault="00331B15" w:rsidP="007B0F29">
      <w:pPr>
        <w:ind w:firstLine="567"/>
        <w:jc w:val="both"/>
        <w:rPr>
          <w:rFonts w:ascii="Georgia" w:hAnsi="Georgia"/>
          <w:sz w:val="32"/>
        </w:rPr>
      </w:pPr>
      <w:r w:rsidRPr="007B0F29">
        <w:rPr>
          <w:rFonts w:ascii="Georgia" w:hAnsi="Georgia"/>
          <w:sz w:val="32"/>
        </w:rPr>
        <w:t>Tormund secoua son mufle hirsute. « Quels idiots vous faites, vous, agenouillés. Pourquoi t</w:t>
      </w:r>
      <w:r w:rsidR="00007603" w:rsidRPr="007B0F29">
        <w:rPr>
          <w:rFonts w:ascii="Georgia" w:hAnsi="Georgia"/>
          <w:sz w:val="32"/>
        </w:rPr>
        <w:t>’</w:t>
      </w:r>
      <w:r w:rsidRPr="007B0F29">
        <w:rPr>
          <w:rFonts w:ascii="Georgia" w:hAnsi="Georgia"/>
          <w:sz w:val="32"/>
        </w:rPr>
        <w:t>as enlevé la fille, si t</w:t>
      </w:r>
      <w:r w:rsidR="00007603" w:rsidRPr="007B0F29">
        <w:rPr>
          <w:rFonts w:ascii="Georgia" w:hAnsi="Georgia"/>
          <w:sz w:val="32"/>
        </w:rPr>
        <w:t>’</w:t>
      </w:r>
      <w:r w:rsidRPr="007B0F29">
        <w:rPr>
          <w:rFonts w:ascii="Georgia" w:hAnsi="Georgia"/>
          <w:sz w:val="32"/>
        </w:rPr>
        <w:t>en veux pas ?</w:t>
      </w:r>
    </w:p>
    <w:p w:rsidR="00331B15" w:rsidRPr="007B0F29" w:rsidRDefault="007B0F29" w:rsidP="007B0F29">
      <w:pPr>
        <w:ind w:firstLine="567"/>
        <w:jc w:val="both"/>
        <w:rPr>
          <w:rFonts w:ascii="Georgia" w:hAnsi="Georgia"/>
          <w:sz w:val="32"/>
        </w:rPr>
      </w:pPr>
      <w:r w:rsidRPr="007B0F29">
        <w:rPr>
          <w:rFonts w:ascii="Georgia" w:hAnsi="Georgia"/>
          <w:i/>
          <w:sz w:val="32"/>
        </w:rPr>
        <w:t>— Enlevé ?</w:t>
      </w:r>
      <w:r w:rsidR="00331B15" w:rsidRPr="007B0F29">
        <w:rPr>
          <w:rFonts w:ascii="Georgia" w:hAnsi="Georgia"/>
          <w:sz w:val="32"/>
        </w:rPr>
        <w:t xml:space="preserve"> Je ne l</w:t>
      </w:r>
      <w:r w:rsidR="00007603" w:rsidRPr="007B0F29">
        <w:rPr>
          <w:rFonts w:ascii="Georgia" w:hAnsi="Georgia"/>
          <w:sz w:val="32"/>
        </w:rPr>
        <w:t>’</w:t>
      </w:r>
      <w:r w:rsidR="00331B15" w:rsidRPr="007B0F29">
        <w:rPr>
          <w:rFonts w:ascii="Georgia" w:hAnsi="Georgia"/>
          <w:sz w:val="32"/>
        </w:rPr>
        <w:t>ai...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fait, coupa Tormund. T</w:t>
      </w:r>
      <w:r w:rsidRPr="007B0F29">
        <w:rPr>
          <w:rFonts w:ascii="Georgia" w:hAnsi="Georgia"/>
          <w:sz w:val="32"/>
        </w:rPr>
        <w:t>’</w:t>
      </w:r>
      <w:r w:rsidR="00331B15" w:rsidRPr="007B0F29">
        <w:rPr>
          <w:rFonts w:ascii="Georgia" w:hAnsi="Georgia"/>
          <w:sz w:val="32"/>
        </w:rPr>
        <w:t>as tué les deux qu</w:t>
      </w:r>
      <w:r w:rsidRPr="007B0F29">
        <w:rPr>
          <w:rFonts w:ascii="Georgia" w:hAnsi="Georgia"/>
          <w:sz w:val="32"/>
        </w:rPr>
        <w:t>’</w:t>
      </w:r>
      <w:r w:rsidR="00331B15" w:rsidRPr="007B0F29">
        <w:rPr>
          <w:rFonts w:ascii="Georgia" w:hAnsi="Georgia"/>
          <w:sz w:val="32"/>
        </w:rPr>
        <w:t>elle était avec avant de l</w:t>
      </w:r>
      <w:r w:rsidRPr="007B0F29">
        <w:rPr>
          <w:rFonts w:ascii="Georgia" w:hAnsi="Georgia"/>
          <w:sz w:val="32"/>
        </w:rPr>
        <w:t>’</w:t>
      </w:r>
      <w:r w:rsidR="00331B15" w:rsidRPr="007B0F29">
        <w:rPr>
          <w:rFonts w:ascii="Georgia" w:hAnsi="Georgia"/>
          <w:sz w:val="32"/>
        </w:rPr>
        <w:t>entraîner de force, ou bien t</w:t>
      </w:r>
      <w:r w:rsidRPr="007B0F29">
        <w:rPr>
          <w:rFonts w:ascii="Georgia" w:hAnsi="Georgia"/>
          <w:sz w:val="32"/>
        </w:rPr>
        <w:t>’</w:t>
      </w:r>
      <w:r w:rsidR="00331B15" w:rsidRPr="007B0F29">
        <w:rPr>
          <w:rFonts w:ascii="Georgia" w:hAnsi="Georgia"/>
          <w:sz w:val="32"/>
        </w:rPr>
        <w:t>appelles ça comment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l</w:t>
      </w:r>
      <w:r w:rsidRPr="007B0F29">
        <w:rPr>
          <w:rFonts w:ascii="Georgia" w:hAnsi="Georgia"/>
          <w:sz w:val="32"/>
        </w:rPr>
        <w:t>’</w:t>
      </w:r>
      <w:r w:rsidR="00331B15" w:rsidRPr="007B0F29">
        <w:rPr>
          <w:rFonts w:ascii="Georgia" w:hAnsi="Georgia"/>
          <w:sz w:val="32"/>
        </w:rPr>
        <w:t>ai faite prisonnière.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l</w:t>
      </w:r>
      <w:r w:rsidRPr="007B0F29">
        <w:rPr>
          <w:rFonts w:ascii="Georgia" w:hAnsi="Georgia"/>
          <w:sz w:val="32"/>
        </w:rPr>
        <w:t>’</w:t>
      </w:r>
      <w:r w:rsidR="00331B15" w:rsidRPr="007B0F29">
        <w:rPr>
          <w:rFonts w:ascii="Georgia" w:hAnsi="Georgia"/>
          <w:sz w:val="32"/>
        </w:rPr>
        <w:t>as obligée à se rendre à toi.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mais... Tormund, je vous jure, je ne l</w:t>
      </w:r>
      <w:r w:rsidRPr="007B0F29">
        <w:rPr>
          <w:rFonts w:ascii="Georgia" w:hAnsi="Georgia"/>
          <w:sz w:val="32"/>
        </w:rPr>
        <w:t>’</w:t>
      </w:r>
      <w:r w:rsidR="00331B15" w:rsidRPr="007B0F29">
        <w:rPr>
          <w:rFonts w:ascii="Georgia" w:hAnsi="Georgia"/>
          <w:sz w:val="32"/>
        </w:rPr>
        <w:t>ai jamais touchée.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es</w:t>
      </w:r>
      <w:r w:rsidR="007B0F29" w:rsidRPr="007B0F29">
        <w:rPr>
          <w:rFonts w:ascii="Georgia" w:hAnsi="Georgia"/>
          <w:i/>
          <w:sz w:val="32"/>
        </w:rPr>
        <w:t xml:space="preserve"> sûr</w:t>
      </w:r>
      <w:r w:rsidR="00331B15" w:rsidRPr="007B0F29">
        <w:rPr>
          <w:rFonts w:ascii="Georgia" w:hAnsi="Georgia"/>
          <w:sz w:val="32"/>
        </w:rPr>
        <w:t xml:space="preserve"> qu</w:t>
      </w:r>
      <w:r w:rsidRPr="007B0F29">
        <w:rPr>
          <w:rFonts w:ascii="Georgia" w:hAnsi="Georgia"/>
          <w:sz w:val="32"/>
        </w:rPr>
        <w:t>’</w:t>
      </w:r>
      <w:r w:rsidR="00331B15" w:rsidRPr="007B0F29">
        <w:rPr>
          <w:rFonts w:ascii="Georgia" w:hAnsi="Georgia"/>
          <w:sz w:val="32"/>
        </w:rPr>
        <w:t>on te l</w:t>
      </w:r>
      <w:r w:rsidRPr="007B0F29">
        <w:rPr>
          <w:rFonts w:ascii="Georgia" w:hAnsi="Georgia"/>
          <w:sz w:val="32"/>
        </w:rPr>
        <w:t>’</w:t>
      </w:r>
      <w:r w:rsidR="00331B15" w:rsidRPr="007B0F29">
        <w:rPr>
          <w:rFonts w:ascii="Georgia" w:hAnsi="Georgia"/>
          <w:sz w:val="32"/>
        </w:rPr>
        <w:t>a pas coupé, l</w:t>
      </w:r>
      <w:r w:rsidRPr="007B0F29">
        <w:rPr>
          <w:rFonts w:ascii="Georgia" w:hAnsi="Georgia"/>
          <w:sz w:val="32"/>
        </w:rPr>
        <w:t>’</w:t>
      </w:r>
      <w:r w:rsidR="00331B15" w:rsidRPr="007B0F29">
        <w:rPr>
          <w:rFonts w:ascii="Georgia" w:hAnsi="Georgia"/>
          <w:sz w:val="32"/>
        </w:rPr>
        <w:t>engin ? » Il haussa les épaules comme pour signifier qu</w:t>
      </w:r>
      <w:r w:rsidRPr="007B0F29">
        <w:rPr>
          <w:rFonts w:ascii="Georgia" w:hAnsi="Georgia"/>
          <w:sz w:val="32"/>
        </w:rPr>
        <w:t>’</w:t>
      </w:r>
      <w:r w:rsidR="00331B15" w:rsidRPr="007B0F29">
        <w:rPr>
          <w:rFonts w:ascii="Georgia" w:hAnsi="Georgia"/>
          <w:sz w:val="32"/>
        </w:rPr>
        <w:t>il ne comprendrait jamais pareille imbécillité. « Bon, t</w:t>
      </w:r>
      <w:r w:rsidRPr="007B0F29">
        <w:rPr>
          <w:rFonts w:ascii="Georgia" w:hAnsi="Georgia"/>
          <w:sz w:val="32"/>
        </w:rPr>
        <w:t>’</w:t>
      </w:r>
      <w:r w:rsidR="00331B15" w:rsidRPr="007B0F29">
        <w:rPr>
          <w:rFonts w:ascii="Georgia" w:hAnsi="Georgia"/>
          <w:sz w:val="32"/>
        </w:rPr>
        <w:t>es maintenant un homme libre, mais si tu veux pas t</w:t>
      </w:r>
      <w:r w:rsidRPr="007B0F29">
        <w:rPr>
          <w:rFonts w:ascii="Georgia" w:hAnsi="Georgia"/>
          <w:sz w:val="32"/>
        </w:rPr>
        <w:t>’</w:t>
      </w:r>
      <w:r w:rsidR="00331B15" w:rsidRPr="007B0F29">
        <w:rPr>
          <w:rFonts w:ascii="Georgia" w:hAnsi="Georgia"/>
          <w:sz w:val="32"/>
        </w:rPr>
        <w:t>envoyer la fille, faudra mieux te chercher une ourse. L</w:t>
      </w:r>
      <w:r w:rsidRPr="007B0F29">
        <w:rPr>
          <w:rFonts w:ascii="Georgia" w:hAnsi="Georgia"/>
          <w:sz w:val="32"/>
        </w:rPr>
        <w:t>’</w:t>
      </w:r>
      <w:r w:rsidR="00331B15" w:rsidRPr="007B0F29">
        <w:rPr>
          <w:rFonts w:ascii="Georgia" w:hAnsi="Georgia"/>
          <w:sz w:val="32"/>
        </w:rPr>
        <w:t>engin, si on s</w:t>
      </w:r>
      <w:r w:rsidRPr="007B0F29">
        <w:rPr>
          <w:rFonts w:ascii="Georgia" w:hAnsi="Georgia"/>
          <w:sz w:val="32"/>
        </w:rPr>
        <w:t>’</w:t>
      </w:r>
      <w:r w:rsidR="00331B15" w:rsidRPr="007B0F29">
        <w:rPr>
          <w:rFonts w:ascii="Georgia" w:hAnsi="Georgia"/>
          <w:sz w:val="32"/>
        </w:rPr>
        <w:t>en sert pas, y rapetisse de plus en plus, tant qu</w:t>
      </w:r>
      <w:r w:rsidRPr="007B0F29">
        <w:rPr>
          <w:rFonts w:ascii="Georgia" w:hAnsi="Georgia"/>
          <w:sz w:val="32"/>
        </w:rPr>
        <w:t>’</w:t>
      </w:r>
      <w:r w:rsidR="00331B15" w:rsidRPr="007B0F29">
        <w:rPr>
          <w:rFonts w:ascii="Georgia" w:hAnsi="Georgia"/>
          <w:sz w:val="32"/>
        </w:rPr>
        <w:t>à la fin on veut pisser, et v</w:t>
      </w:r>
      <w:r w:rsidRPr="007B0F29">
        <w:rPr>
          <w:rFonts w:ascii="Georgia" w:hAnsi="Georgia"/>
          <w:sz w:val="32"/>
        </w:rPr>
        <w:t>’</w:t>
      </w:r>
      <w:r w:rsidR="00623600">
        <w:rPr>
          <w:rFonts w:ascii="Georgia" w:hAnsi="Georgia"/>
          <w:sz w:val="32"/>
        </w:rPr>
        <w:t>l</w:t>
      </w:r>
      <w:r w:rsidR="00331B15" w:rsidRPr="007B0F29">
        <w:rPr>
          <w:rFonts w:ascii="Georgia" w:hAnsi="Georgia"/>
          <w:sz w:val="32"/>
        </w:rPr>
        <w:t>à qu</w:t>
      </w:r>
      <w:r w:rsidRPr="007B0F29">
        <w:rPr>
          <w:rFonts w:ascii="Georgia" w:hAnsi="Georgia"/>
          <w:sz w:val="32"/>
        </w:rPr>
        <w:t>’</w:t>
      </w:r>
      <w:r w:rsidR="00331B15" w:rsidRPr="007B0F29">
        <w:rPr>
          <w:rFonts w:ascii="Georgia" w:hAnsi="Georgia"/>
          <w:sz w:val="32"/>
        </w:rPr>
        <w:t>on le trouve même plus. »</w:t>
      </w:r>
    </w:p>
    <w:p w:rsidR="00331B15" w:rsidRPr="007B0F29" w:rsidRDefault="00331B15" w:rsidP="007B0F29">
      <w:pPr>
        <w:ind w:firstLine="567"/>
        <w:jc w:val="both"/>
        <w:rPr>
          <w:rFonts w:ascii="Georgia" w:hAnsi="Georgia"/>
          <w:sz w:val="32"/>
        </w:rPr>
      </w:pPr>
      <w:r w:rsidRPr="007B0F29">
        <w:rPr>
          <w:rFonts w:ascii="Georgia" w:hAnsi="Georgia"/>
          <w:sz w:val="32"/>
        </w:rPr>
        <w:t>Jon en demeura pour le coup sans voix. Rien d</w:t>
      </w:r>
      <w:r w:rsidR="00007603" w:rsidRPr="007B0F29">
        <w:rPr>
          <w:rFonts w:ascii="Georgia" w:hAnsi="Georgia"/>
          <w:sz w:val="32"/>
        </w:rPr>
        <w:t>’</w:t>
      </w:r>
      <w:r w:rsidRPr="007B0F29">
        <w:rPr>
          <w:rFonts w:ascii="Georgia" w:hAnsi="Georgia"/>
          <w:sz w:val="32"/>
        </w:rPr>
        <w:t>étonnant si les Sept Couronnes considéraient le peuple libre comme à peine humain.</w:t>
      </w:r>
      <w:r w:rsidR="007B0F29" w:rsidRPr="007B0F29">
        <w:rPr>
          <w:rFonts w:ascii="Georgia" w:hAnsi="Georgia"/>
          <w:i/>
          <w:sz w:val="32"/>
        </w:rPr>
        <w:t xml:space="preserve"> Il n’a pas de lois, pas d’honneur, et pas la plus élémentaire pudeur. Ils n’arrêtent pas de se ravir leurs biens respectifs, se </w:t>
      </w:r>
      <w:r w:rsidR="00623600" w:rsidRPr="007B0F29">
        <w:rPr>
          <w:rFonts w:ascii="Georgia" w:hAnsi="Georgia"/>
          <w:i/>
          <w:sz w:val="32"/>
        </w:rPr>
        <w:t>reproduisent</w:t>
      </w:r>
      <w:r w:rsidR="007B0F29" w:rsidRPr="007B0F29">
        <w:rPr>
          <w:rFonts w:ascii="Georgia" w:hAnsi="Georgia"/>
          <w:i/>
          <w:sz w:val="32"/>
        </w:rPr>
        <w:t xml:space="preserve"> comme des bêtes, préfèrent le viol au mariage, et prolifèrent dans l’ignominie.</w:t>
      </w:r>
      <w:r w:rsidRPr="007B0F29">
        <w:rPr>
          <w:rFonts w:ascii="Georgia" w:hAnsi="Georgia"/>
          <w:sz w:val="32"/>
        </w:rPr>
        <w:t xml:space="preserve"> Or, cela ne l</w:t>
      </w:r>
      <w:r w:rsidR="00007603" w:rsidRPr="007B0F29">
        <w:rPr>
          <w:rFonts w:ascii="Georgia" w:hAnsi="Georgia"/>
          <w:sz w:val="32"/>
        </w:rPr>
        <w:t>’</w:t>
      </w:r>
      <w:r w:rsidRPr="007B0F29">
        <w:rPr>
          <w:rFonts w:ascii="Georgia" w:hAnsi="Georgia"/>
          <w:sz w:val="32"/>
        </w:rPr>
        <w:t>empêchait pas de s</w:t>
      </w:r>
      <w:r w:rsidR="00007603" w:rsidRPr="007B0F29">
        <w:rPr>
          <w:rFonts w:ascii="Georgia" w:hAnsi="Georgia"/>
          <w:sz w:val="32"/>
        </w:rPr>
        <w:t>’</w:t>
      </w:r>
      <w:r w:rsidRPr="007B0F29">
        <w:rPr>
          <w:rFonts w:ascii="Georgia" w:hAnsi="Georgia"/>
          <w:sz w:val="32"/>
        </w:rPr>
        <w:t>attacher chaque jour davantage à Tormund Fléau-d</w:t>
      </w:r>
      <w:r w:rsidR="00007603" w:rsidRPr="007B0F29">
        <w:rPr>
          <w:rFonts w:ascii="Georgia" w:hAnsi="Georgia"/>
          <w:sz w:val="32"/>
        </w:rPr>
        <w:t>’</w:t>
      </w:r>
      <w:r w:rsidRPr="007B0F29">
        <w:rPr>
          <w:rFonts w:ascii="Georgia" w:hAnsi="Georgia"/>
          <w:sz w:val="32"/>
        </w:rPr>
        <w:t>Ogre, si bouffi de mensonges et de vent que fut celui-ci. Ainsi qu</w:t>
      </w:r>
      <w:r w:rsidR="00007603" w:rsidRPr="007B0F29">
        <w:rPr>
          <w:rFonts w:ascii="Georgia" w:hAnsi="Georgia"/>
          <w:sz w:val="32"/>
        </w:rPr>
        <w:t>’</w:t>
      </w:r>
      <w:r w:rsidRPr="007B0F29">
        <w:rPr>
          <w:rFonts w:ascii="Georgia" w:hAnsi="Georgia"/>
          <w:sz w:val="32"/>
        </w:rPr>
        <w:t xml:space="preserve">à Echalas Ryk. </w:t>
      </w:r>
      <w:r w:rsidR="007B0F29" w:rsidRPr="007B0F29">
        <w:rPr>
          <w:rFonts w:ascii="Georgia" w:hAnsi="Georgia"/>
          <w:i/>
          <w:sz w:val="32"/>
        </w:rPr>
        <w:t>Quant à Ygrid..., non, je ne veux pas penser à Ygrid.</w:t>
      </w:r>
    </w:p>
    <w:p w:rsidR="00331B15" w:rsidRPr="007B0F29" w:rsidRDefault="00331B15" w:rsidP="007B0F29">
      <w:pPr>
        <w:ind w:firstLine="567"/>
        <w:jc w:val="both"/>
        <w:rPr>
          <w:rFonts w:ascii="Georgia" w:hAnsi="Georgia"/>
          <w:sz w:val="32"/>
        </w:rPr>
      </w:pPr>
      <w:r w:rsidRPr="007B0F29">
        <w:rPr>
          <w:rFonts w:ascii="Georgia" w:hAnsi="Georgia"/>
          <w:sz w:val="32"/>
        </w:rPr>
        <w:t>De conserve avec les Tormund et les Echalas marchaient toutes sortes de sauvageons, d</w:t>
      </w:r>
      <w:r w:rsidR="00007603" w:rsidRPr="007B0F29">
        <w:rPr>
          <w:rFonts w:ascii="Georgia" w:hAnsi="Georgia"/>
          <w:sz w:val="32"/>
        </w:rPr>
        <w:t>’</w:t>
      </w:r>
      <w:r w:rsidRPr="007B0F29">
        <w:rPr>
          <w:rFonts w:ascii="Georgia" w:hAnsi="Georgia"/>
          <w:sz w:val="32"/>
        </w:rPr>
        <w:t>ailleurs ; des types comme Clinquefrac et le Chassieux qui t</w:t>
      </w:r>
      <w:r w:rsidR="00007603" w:rsidRPr="007B0F29">
        <w:rPr>
          <w:rFonts w:ascii="Georgia" w:hAnsi="Georgia"/>
          <w:sz w:val="32"/>
        </w:rPr>
        <w:t>’</w:t>
      </w:r>
      <w:r w:rsidRPr="007B0F29">
        <w:rPr>
          <w:rFonts w:ascii="Georgia" w:hAnsi="Georgia"/>
          <w:sz w:val="32"/>
        </w:rPr>
        <w:t>étriperaient aussi vite fait qu</w:t>
      </w:r>
      <w:r w:rsidR="00007603" w:rsidRPr="007B0F29">
        <w:rPr>
          <w:rFonts w:ascii="Georgia" w:hAnsi="Georgia"/>
          <w:sz w:val="32"/>
        </w:rPr>
        <w:t>’</w:t>
      </w:r>
      <w:r w:rsidRPr="007B0F29">
        <w:rPr>
          <w:rFonts w:ascii="Georgia" w:hAnsi="Georgia"/>
          <w:sz w:val="32"/>
        </w:rPr>
        <w:t>ils te crachaient dessus. Et puis Harma la Truffe, ce gros tas de femme qui, détestant les chiens, en tuait un tous les quinze jours pour se faire une bannière fraîche de son museau. Et Styr l</w:t>
      </w:r>
      <w:r w:rsidR="00007603" w:rsidRPr="007B0F29">
        <w:rPr>
          <w:rFonts w:ascii="Georgia" w:hAnsi="Georgia"/>
          <w:sz w:val="32"/>
        </w:rPr>
        <w:t>’</w:t>
      </w:r>
      <w:r w:rsidRPr="007B0F29">
        <w:rPr>
          <w:rFonts w:ascii="Georgia" w:hAnsi="Georgia"/>
          <w:sz w:val="32"/>
        </w:rPr>
        <w:t>essorillé, magnar de Thenn, que ses gens traitaient en dieu plus qu</w:t>
      </w:r>
      <w:r w:rsidR="00007603" w:rsidRPr="007B0F29">
        <w:rPr>
          <w:rFonts w:ascii="Georgia" w:hAnsi="Georgia"/>
          <w:sz w:val="32"/>
        </w:rPr>
        <w:t>’</w:t>
      </w:r>
      <w:r w:rsidRPr="007B0F29">
        <w:rPr>
          <w:rFonts w:ascii="Georgia" w:hAnsi="Georgia"/>
          <w:sz w:val="32"/>
        </w:rPr>
        <w:t>en seigneur. Ou encore Varamyr Sixpeaux, souriceau d</w:t>
      </w:r>
      <w:r w:rsidR="00007603" w:rsidRPr="007B0F29">
        <w:rPr>
          <w:rFonts w:ascii="Georgia" w:hAnsi="Georgia"/>
          <w:sz w:val="32"/>
        </w:rPr>
        <w:t>’</w:t>
      </w:r>
      <w:r w:rsidRPr="007B0F29">
        <w:rPr>
          <w:rFonts w:ascii="Georgia" w:hAnsi="Georgia"/>
          <w:sz w:val="32"/>
        </w:rPr>
        <w:t xml:space="preserve">homme qui pour destrier montait un féroce ours blanc haut de treize pieds quand il se dressait sur ses pattes arrière, et que partout </w:t>
      </w:r>
      <w:r w:rsidR="00623600" w:rsidRPr="007B0F29">
        <w:rPr>
          <w:rFonts w:ascii="Georgia" w:hAnsi="Georgia"/>
          <w:sz w:val="32"/>
        </w:rPr>
        <w:t>suivaient</w:t>
      </w:r>
      <w:r w:rsidRPr="007B0F29">
        <w:rPr>
          <w:rFonts w:ascii="Georgia" w:hAnsi="Georgia"/>
          <w:sz w:val="32"/>
        </w:rPr>
        <w:t xml:space="preserve"> comme son ombre un lynx et trois loups. Eux, Jon ne les avait croisés qu</w:t>
      </w:r>
      <w:r w:rsidR="00007603" w:rsidRPr="007B0F29">
        <w:rPr>
          <w:rFonts w:ascii="Georgia" w:hAnsi="Georgia"/>
          <w:sz w:val="32"/>
        </w:rPr>
        <w:t>’</w:t>
      </w:r>
      <w:r w:rsidRPr="007B0F29">
        <w:rPr>
          <w:rFonts w:ascii="Georgia" w:hAnsi="Georgia"/>
          <w:sz w:val="32"/>
        </w:rPr>
        <w:t>une fois, mais cette unique fois lui avait suffi ; la seule vue du maître l</w:t>
      </w:r>
      <w:r w:rsidR="00007603" w:rsidRPr="007B0F29">
        <w:rPr>
          <w:rFonts w:ascii="Georgia" w:hAnsi="Georgia"/>
          <w:sz w:val="32"/>
        </w:rPr>
        <w:t>’</w:t>
      </w:r>
      <w:r w:rsidRPr="007B0F29">
        <w:rPr>
          <w:rFonts w:ascii="Georgia" w:hAnsi="Georgia"/>
          <w:sz w:val="32"/>
        </w:rPr>
        <w:t>avait hérissé, tout autant que Fantôme celle de l</w:t>
      </w:r>
      <w:r w:rsidR="00007603" w:rsidRPr="007B0F29">
        <w:rPr>
          <w:rFonts w:ascii="Georgia" w:hAnsi="Georgia"/>
          <w:sz w:val="32"/>
        </w:rPr>
        <w:t>’</w:t>
      </w:r>
      <w:r w:rsidRPr="007B0F29">
        <w:rPr>
          <w:rFonts w:ascii="Georgia" w:hAnsi="Georgia"/>
          <w:sz w:val="32"/>
        </w:rPr>
        <w:t>ours et du long félin noir et blanc.</w:t>
      </w:r>
    </w:p>
    <w:p w:rsidR="00331B15" w:rsidRPr="007B0F29" w:rsidRDefault="00331B15" w:rsidP="007B0F29">
      <w:pPr>
        <w:ind w:firstLine="567"/>
        <w:jc w:val="both"/>
        <w:rPr>
          <w:rFonts w:ascii="Georgia" w:hAnsi="Georgia"/>
          <w:sz w:val="32"/>
        </w:rPr>
      </w:pPr>
      <w:r w:rsidRPr="007B0F29">
        <w:rPr>
          <w:rFonts w:ascii="Georgia" w:hAnsi="Georgia"/>
          <w:sz w:val="32"/>
        </w:rPr>
        <w:t>Du reste, mieux même que</w:t>
      </w:r>
      <w:r w:rsidR="00623600">
        <w:rPr>
          <w:rFonts w:ascii="Georgia" w:hAnsi="Georgia"/>
          <w:sz w:val="32"/>
        </w:rPr>
        <w:t xml:space="preserve"> Varamyr, il y avait comme épou</w:t>
      </w:r>
      <w:r w:rsidRPr="007B0F29">
        <w:rPr>
          <w:rFonts w:ascii="Georgia" w:hAnsi="Georgia"/>
          <w:sz w:val="32"/>
        </w:rPr>
        <w:t>vantails les êtres issus des parties les plus septentrionales de la forêt hantée, des vallées occultes des Crocgivre, d</w:t>
      </w:r>
      <w:r w:rsidR="00007603" w:rsidRPr="007B0F29">
        <w:rPr>
          <w:rFonts w:ascii="Georgia" w:hAnsi="Georgia"/>
          <w:sz w:val="32"/>
        </w:rPr>
        <w:t>’</w:t>
      </w:r>
      <w:r w:rsidRPr="007B0F29">
        <w:rPr>
          <w:rFonts w:ascii="Georgia" w:hAnsi="Georgia"/>
          <w:sz w:val="32"/>
        </w:rPr>
        <w:t xml:space="preserve">endroits encore plus extravagants : les gens de la Grève Glacée, dont des meutes de chiens féroces tiraient les chariots en carcasses de morses ; les effroyables clans des fleuves gelés qui se </w:t>
      </w:r>
      <w:r w:rsidR="00623600" w:rsidRPr="007B0F29">
        <w:rPr>
          <w:rFonts w:ascii="Georgia" w:hAnsi="Georgia"/>
          <w:sz w:val="32"/>
        </w:rPr>
        <w:t>repaissaient</w:t>
      </w:r>
      <w:r w:rsidRPr="007B0F29">
        <w:rPr>
          <w:rFonts w:ascii="Georgia" w:hAnsi="Georgia"/>
          <w:sz w:val="32"/>
        </w:rPr>
        <w:t xml:space="preserve"> de chair humaine, à ce qu</w:t>
      </w:r>
      <w:r w:rsidR="00007603" w:rsidRPr="007B0F29">
        <w:rPr>
          <w:rFonts w:ascii="Georgia" w:hAnsi="Georgia"/>
          <w:sz w:val="32"/>
        </w:rPr>
        <w:t>’</w:t>
      </w:r>
      <w:r w:rsidRPr="007B0F29">
        <w:rPr>
          <w:rFonts w:ascii="Georgia" w:hAnsi="Georgia"/>
          <w:sz w:val="32"/>
        </w:rPr>
        <w:t>on disait ; les troglodytes aux faces teintes en vert, en bleu et en violet. Jon avait vu de ses propres yeux les Pieds Cornés trotter nu-pieds dans la colonne, plante aussi coriace que des semelles en cuir bouilli. Et s</w:t>
      </w:r>
      <w:r w:rsidR="00007603" w:rsidRPr="007B0F29">
        <w:rPr>
          <w:rFonts w:ascii="Georgia" w:hAnsi="Georgia"/>
          <w:sz w:val="32"/>
        </w:rPr>
        <w:t>’</w:t>
      </w:r>
      <w:r w:rsidRPr="007B0F29">
        <w:rPr>
          <w:rFonts w:ascii="Georgia" w:hAnsi="Georgia"/>
          <w:sz w:val="32"/>
        </w:rPr>
        <w:t xml:space="preserve">il </w:t>
      </w:r>
      <w:r w:rsidR="00623600" w:rsidRPr="007B0F29">
        <w:rPr>
          <w:rFonts w:ascii="Georgia" w:hAnsi="Georgia"/>
          <w:sz w:val="32"/>
        </w:rPr>
        <w:t>restait</w:t>
      </w:r>
      <w:r w:rsidRPr="007B0F29">
        <w:rPr>
          <w:rFonts w:ascii="Georgia" w:hAnsi="Georgia"/>
          <w:sz w:val="32"/>
        </w:rPr>
        <w:t xml:space="preserve"> à jeun, lui, de tarasques et de snarks, Tormund, à l</w:t>
      </w:r>
      <w:r w:rsidR="00007603" w:rsidRPr="007B0F29">
        <w:rPr>
          <w:rFonts w:ascii="Georgia" w:hAnsi="Georgia"/>
          <w:sz w:val="32"/>
        </w:rPr>
        <w:t>’</w:t>
      </w:r>
      <w:r w:rsidR="00623600" w:rsidRPr="007B0F29">
        <w:rPr>
          <w:rFonts w:ascii="Georgia" w:hAnsi="Georgia"/>
          <w:sz w:val="32"/>
        </w:rPr>
        <w:t>entendre</w:t>
      </w:r>
      <w:r w:rsidRPr="007B0F29">
        <w:rPr>
          <w:rFonts w:ascii="Georgia" w:hAnsi="Georgia"/>
          <w:sz w:val="32"/>
        </w:rPr>
        <w:t>, en soupait assez volontiers.</w:t>
      </w:r>
    </w:p>
    <w:p w:rsidR="00331B15" w:rsidRPr="007B0F29" w:rsidRDefault="00331B15" w:rsidP="007B0F29">
      <w:pPr>
        <w:ind w:firstLine="567"/>
        <w:jc w:val="both"/>
        <w:rPr>
          <w:rFonts w:ascii="Georgia" w:hAnsi="Georgia"/>
          <w:sz w:val="32"/>
        </w:rPr>
      </w:pPr>
      <w:r w:rsidRPr="007B0F29">
        <w:rPr>
          <w:rFonts w:ascii="Georgia" w:hAnsi="Georgia"/>
          <w:sz w:val="32"/>
        </w:rPr>
        <w:t>La moitié de l</w:t>
      </w:r>
      <w:r w:rsidR="00007603" w:rsidRPr="007B0F29">
        <w:rPr>
          <w:rFonts w:ascii="Georgia" w:hAnsi="Georgia"/>
          <w:sz w:val="32"/>
        </w:rPr>
        <w:t>’</w:t>
      </w:r>
      <w:r w:rsidRPr="007B0F29">
        <w:rPr>
          <w:rFonts w:ascii="Georgia" w:hAnsi="Georgia"/>
          <w:sz w:val="32"/>
        </w:rPr>
        <w:t>ost sauvageon n</w:t>
      </w:r>
      <w:r w:rsidR="00007603" w:rsidRPr="007B0F29">
        <w:rPr>
          <w:rFonts w:ascii="Georgia" w:hAnsi="Georgia"/>
          <w:sz w:val="32"/>
        </w:rPr>
        <w:t>’</w:t>
      </w:r>
      <w:r w:rsidRPr="007B0F29">
        <w:rPr>
          <w:rFonts w:ascii="Georgia" w:hAnsi="Georgia"/>
          <w:sz w:val="32"/>
        </w:rPr>
        <w:t>avait de sa vie, jugeait-il, pas seulement entr</w:t>
      </w:r>
      <w:r w:rsidR="00007603" w:rsidRPr="007B0F29">
        <w:rPr>
          <w:rFonts w:ascii="Georgia" w:hAnsi="Georgia"/>
          <w:sz w:val="32"/>
        </w:rPr>
        <w:t>’</w:t>
      </w:r>
      <w:r w:rsidRPr="007B0F29">
        <w:rPr>
          <w:rFonts w:ascii="Georgia" w:hAnsi="Georgia"/>
          <w:sz w:val="32"/>
        </w:rPr>
        <w:t>aperçu le Mur, et la plupart ne savaient pas un traître mot de l</w:t>
      </w:r>
      <w:r w:rsidR="00007603" w:rsidRPr="007B0F29">
        <w:rPr>
          <w:rFonts w:ascii="Georgia" w:hAnsi="Georgia"/>
          <w:sz w:val="32"/>
        </w:rPr>
        <w:t>’</w:t>
      </w:r>
      <w:r w:rsidRPr="007B0F29">
        <w:rPr>
          <w:rFonts w:ascii="Georgia" w:hAnsi="Georgia"/>
          <w:sz w:val="32"/>
        </w:rPr>
        <w:t xml:space="preserve">idiome des Sept Couronnes. Aucune </w:t>
      </w:r>
      <w:r w:rsidR="00623600" w:rsidRPr="007B0F29">
        <w:rPr>
          <w:rFonts w:ascii="Georgia" w:hAnsi="Georgia"/>
          <w:sz w:val="32"/>
        </w:rPr>
        <w:t>importance</w:t>
      </w:r>
      <w:r w:rsidRPr="007B0F29">
        <w:rPr>
          <w:rFonts w:ascii="Georgia" w:hAnsi="Georgia"/>
          <w:sz w:val="32"/>
        </w:rPr>
        <w:t>, au demeurant. Mance Rayder parlait la vieille langue et la chantait même, en s</w:t>
      </w:r>
      <w:r w:rsidR="00007603" w:rsidRPr="007B0F29">
        <w:rPr>
          <w:rFonts w:ascii="Georgia" w:hAnsi="Georgia"/>
          <w:sz w:val="32"/>
        </w:rPr>
        <w:t>’</w:t>
      </w:r>
      <w:r w:rsidRPr="007B0F29">
        <w:rPr>
          <w:rFonts w:ascii="Georgia" w:hAnsi="Georgia"/>
          <w:sz w:val="32"/>
        </w:rPr>
        <w:t>accompagnant de son luth, étourdissant la nuit d</w:t>
      </w:r>
      <w:r w:rsidR="00007603" w:rsidRPr="007B0F29">
        <w:rPr>
          <w:rFonts w:ascii="Georgia" w:hAnsi="Georgia"/>
          <w:sz w:val="32"/>
        </w:rPr>
        <w:t>’</w:t>
      </w:r>
      <w:r w:rsidRPr="007B0F29">
        <w:rPr>
          <w:rFonts w:ascii="Georgia" w:hAnsi="Georgia"/>
          <w:sz w:val="32"/>
        </w:rPr>
        <w:t>étranges mélopées.</w:t>
      </w:r>
    </w:p>
    <w:p w:rsidR="00331B15" w:rsidRPr="007B0F29" w:rsidRDefault="00331B15" w:rsidP="007B0F29">
      <w:pPr>
        <w:ind w:firstLine="567"/>
        <w:jc w:val="both"/>
        <w:rPr>
          <w:rFonts w:ascii="Georgia" w:hAnsi="Georgia"/>
          <w:sz w:val="32"/>
        </w:rPr>
      </w:pPr>
      <w:r w:rsidRPr="007B0F29">
        <w:rPr>
          <w:rFonts w:ascii="Georgia" w:hAnsi="Georgia"/>
          <w:sz w:val="32"/>
        </w:rPr>
        <w:t>Mance avait mis des années à regrouper l</w:t>
      </w:r>
      <w:r w:rsidR="00007603" w:rsidRPr="007B0F29">
        <w:rPr>
          <w:rFonts w:ascii="Georgia" w:hAnsi="Georgia"/>
          <w:sz w:val="32"/>
        </w:rPr>
        <w:t>’</w:t>
      </w:r>
      <w:r w:rsidRPr="007B0F29">
        <w:rPr>
          <w:rFonts w:ascii="Georgia" w:hAnsi="Georgia"/>
          <w:sz w:val="32"/>
        </w:rPr>
        <w:t>immense armée qui piétinait là, des années à palabrer avec telle mère de clan, tel magnar, à séduire tel village par son éloquence fleurie, tel autre avec une chanson, le troisième à la pointe de l</w:t>
      </w:r>
      <w:r w:rsidR="00007603" w:rsidRPr="007B0F29">
        <w:rPr>
          <w:rFonts w:ascii="Georgia" w:hAnsi="Georgia"/>
          <w:sz w:val="32"/>
        </w:rPr>
        <w:t>’</w:t>
      </w:r>
      <w:r w:rsidRPr="007B0F29">
        <w:rPr>
          <w:rFonts w:ascii="Georgia" w:hAnsi="Georgia"/>
          <w:sz w:val="32"/>
        </w:rPr>
        <w:t>épée, des années à rétablir la paix entre Harma la Truffe et le seigneur des Os, les Pieds Cornés et les Court-la-nuit, les Morsois de la Grève Glacée et les cannibales des fleuves gelés, des années à fondre cent poignards disparates en un formidable fer de lance unique destiné à frapper les Sept Couronnes au cœur. Pour ne porter ni sceptre ni couronne ni velours ni soies, comment douter d</w:t>
      </w:r>
      <w:r w:rsidR="00007603" w:rsidRPr="007B0F29">
        <w:rPr>
          <w:rFonts w:ascii="Georgia" w:hAnsi="Georgia"/>
          <w:sz w:val="32"/>
        </w:rPr>
        <w:t>’</w:t>
      </w:r>
      <w:r w:rsidRPr="007B0F29">
        <w:rPr>
          <w:rFonts w:ascii="Georgia" w:hAnsi="Georgia"/>
          <w:sz w:val="32"/>
        </w:rPr>
        <w:t xml:space="preserve">une telle évidence ? Mance ne régnait pas de façon purement </w:t>
      </w:r>
      <w:r w:rsidR="00623600" w:rsidRPr="007B0F29">
        <w:rPr>
          <w:rFonts w:ascii="Georgia" w:hAnsi="Georgia"/>
          <w:sz w:val="32"/>
        </w:rPr>
        <w:t>nominale</w:t>
      </w:r>
      <w:r w:rsidRPr="007B0F29">
        <w:rPr>
          <w:rFonts w:ascii="Georgia" w:hAnsi="Georgia"/>
          <w:sz w:val="32"/>
        </w:rPr>
        <w:t>, Mance</w:t>
      </w:r>
      <w:r w:rsidR="007B0F29" w:rsidRPr="007B0F29">
        <w:rPr>
          <w:rFonts w:ascii="Georgia" w:hAnsi="Georgia"/>
          <w:i/>
          <w:sz w:val="32"/>
        </w:rPr>
        <w:t xml:space="preserve"> était</w:t>
      </w:r>
      <w:r w:rsidRPr="007B0F29">
        <w:rPr>
          <w:rFonts w:ascii="Georgia" w:hAnsi="Georgia"/>
          <w:sz w:val="32"/>
        </w:rPr>
        <w:t xml:space="preserve"> roi.</w:t>
      </w:r>
    </w:p>
    <w:p w:rsidR="00331B15" w:rsidRPr="007B0F29" w:rsidRDefault="00331B15" w:rsidP="007B0F29">
      <w:pPr>
        <w:ind w:firstLine="567"/>
        <w:jc w:val="both"/>
        <w:rPr>
          <w:rFonts w:ascii="Georgia" w:hAnsi="Georgia"/>
          <w:sz w:val="32"/>
        </w:rPr>
      </w:pPr>
      <w:r w:rsidRPr="007B0F29">
        <w:rPr>
          <w:rFonts w:ascii="Georgia" w:hAnsi="Georgia"/>
          <w:sz w:val="32"/>
        </w:rPr>
        <w:t>C</w:t>
      </w:r>
      <w:r w:rsidR="00007603" w:rsidRPr="007B0F29">
        <w:rPr>
          <w:rFonts w:ascii="Georgia" w:hAnsi="Georgia"/>
          <w:sz w:val="32"/>
        </w:rPr>
        <w:t>’</w:t>
      </w:r>
      <w:r w:rsidRPr="007B0F29">
        <w:rPr>
          <w:rFonts w:ascii="Georgia" w:hAnsi="Georgia"/>
          <w:sz w:val="32"/>
        </w:rPr>
        <w:t>était sur l</w:t>
      </w:r>
      <w:r w:rsidR="00007603" w:rsidRPr="007B0F29">
        <w:rPr>
          <w:rFonts w:ascii="Georgia" w:hAnsi="Georgia"/>
          <w:sz w:val="32"/>
        </w:rPr>
        <w:t>’</w:t>
      </w:r>
      <w:r w:rsidRPr="007B0F29">
        <w:rPr>
          <w:rFonts w:ascii="Georgia" w:hAnsi="Georgia"/>
          <w:sz w:val="32"/>
        </w:rPr>
        <w:t>ordre exprès de Qhorin Mimain, la veille de sa mort : « Marche avec eux, mange avec eux, bats-toi dans leurs rangs, et</w:t>
      </w:r>
      <w:r w:rsidR="007B0F29" w:rsidRPr="007B0F29">
        <w:rPr>
          <w:rFonts w:ascii="Georgia" w:hAnsi="Georgia"/>
          <w:i/>
          <w:sz w:val="32"/>
        </w:rPr>
        <w:t xml:space="preserve"> regarde</w:t>
      </w:r>
      <w:r w:rsidRPr="007B0F29">
        <w:rPr>
          <w:rFonts w:ascii="Georgia" w:hAnsi="Georgia"/>
          <w:sz w:val="32"/>
        </w:rPr>
        <w:t xml:space="preserve"> de tous tes yeux », que, malgré lui, Jon avait </w:t>
      </w:r>
      <w:r w:rsidR="00623600" w:rsidRPr="007B0F29">
        <w:rPr>
          <w:rFonts w:ascii="Georgia" w:hAnsi="Georgia"/>
          <w:sz w:val="32"/>
        </w:rPr>
        <w:t>rallié</w:t>
      </w:r>
      <w:r w:rsidRPr="007B0F29">
        <w:rPr>
          <w:rFonts w:ascii="Georgia" w:hAnsi="Georgia"/>
          <w:sz w:val="32"/>
        </w:rPr>
        <w:t xml:space="preserve"> les sauvageons. Mais regarder de tous ses yeux ne lui avait pas appris grand-chose, jusqu</w:t>
      </w:r>
      <w:r w:rsidR="00007603" w:rsidRPr="007B0F29">
        <w:rPr>
          <w:rFonts w:ascii="Georgia" w:hAnsi="Georgia"/>
          <w:sz w:val="32"/>
        </w:rPr>
        <w:t>’</w:t>
      </w:r>
      <w:r w:rsidRPr="007B0F29">
        <w:rPr>
          <w:rFonts w:ascii="Georgia" w:hAnsi="Georgia"/>
          <w:sz w:val="32"/>
        </w:rPr>
        <w:t>à présent. Que valait le soupçon de Mimain que les sauvageons n</w:t>
      </w:r>
      <w:r w:rsidR="00007603" w:rsidRPr="007B0F29">
        <w:rPr>
          <w:rFonts w:ascii="Georgia" w:hAnsi="Georgia"/>
          <w:sz w:val="32"/>
        </w:rPr>
        <w:t>’</w:t>
      </w:r>
      <w:r w:rsidRPr="007B0F29">
        <w:rPr>
          <w:rFonts w:ascii="Georgia" w:hAnsi="Georgia"/>
          <w:sz w:val="32"/>
        </w:rPr>
        <w:t>étaient montés dans le désert lugubre des Crocgivre qu</w:t>
      </w:r>
      <w:r w:rsidR="00007603" w:rsidRPr="007B0F29">
        <w:rPr>
          <w:rFonts w:ascii="Georgia" w:hAnsi="Georgia"/>
          <w:sz w:val="32"/>
        </w:rPr>
        <w:t>’</w:t>
      </w:r>
      <w:r w:rsidRPr="007B0F29">
        <w:rPr>
          <w:rFonts w:ascii="Georgia" w:hAnsi="Georgia"/>
          <w:sz w:val="32"/>
        </w:rPr>
        <w:t>afin d</w:t>
      </w:r>
      <w:r w:rsidR="00007603" w:rsidRPr="007B0F29">
        <w:rPr>
          <w:rFonts w:ascii="Georgia" w:hAnsi="Georgia"/>
          <w:sz w:val="32"/>
        </w:rPr>
        <w:t>’</w:t>
      </w:r>
      <w:r w:rsidRPr="007B0F29">
        <w:rPr>
          <w:rFonts w:ascii="Georgia" w:hAnsi="Georgia"/>
          <w:sz w:val="32"/>
        </w:rPr>
        <w:t xml:space="preserve">y chercher une arme, un </w:t>
      </w:r>
      <w:r w:rsidR="00623600" w:rsidRPr="007B0F29">
        <w:rPr>
          <w:rFonts w:ascii="Georgia" w:hAnsi="Georgia"/>
          <w:sz w:val="32"/>
        </w:rPr>
        <w:t>pouvoir</w:t>
      </w:r>
      <w:r w:rsidRPr="007B0F29">
        <w:rPr>
          <w:rFonts w:ascii="Georgia" w:hAnsi="Georgia"/>
          <w:sz w:val="32"/>
        </w:rPr>
        <w:t xml:space="preserve"> magique, une formule irrésistible qui leur permît de briser le Mur</w:t>
      </w:r>
      <w:r w:rsidR="00623600">
        <w:rPr>
          <w:rFonts w:ascii="Georgia" w:hAnsi="Georgia"/>
          <w:sz w:val="32"/>
        </w:rPr>
        <w:t xml:space="preserve"> </w:t>
      </w:r>
      <w:r w:rsidRPr="007B0F29">
        <w:rPr>
          <w:rFonts w:ascii="Georgia" w:hAnsi="Georgia"/>
          <w:sz w:val="32"/>
        </w:rPr>
        <w:t>? S</w:t>
      </w:r>
      <w:r w:rsidR="00007603" w:rsidRPr="007B0F29">
        <w:rPr>
          <w:rFonts w:ascii="Georgia" w:hAnsi="Georgia"/>
          <w:sz w:val="32"/>
        </w:rPr>
        <w:t>’</w:t>
      </w:r>
      <w:r w:rsidRPr="007B0F29">
        <w:rPr>
          <w:rFonts w:ascii="Georgia" w:hAnsi="Georgia"/>
          <w:sz w:val="32"/>
        </w:rPr>
        <w:t>ils avaient rien découvert de tel..., pas un d</w:t>
      </w:r>
      <w:r w:rsidR="00007603" w:rsidRPr="007B0F29">
        <w:rPr>
          <w:rFonts w:ascii="Georgia" w:hAnsi="Georgia"/>
          <w:sz w:val="32"/>
        </w:rPr>
        <w:t>’</w:t>
      </w:r>
      <w:r w:rsidRPr="007B0F29">
        <w:rPr>
          <w:rFonts w:ascii="Georgia" w:hAnsi="Georgia"/>
          <w:sz w:val="32"/>
        </w:rPr>
        <w:t>entre eux ne s</w:t>
      </w:r>
      <w:r w:rsidR="00007603" w:rsidRPr="007B0F29">
        <w:rPr>
          <w:rFonts w:ascii="Georgia" w:hAnsi="Georgia"/>
          <w:sz w:val="32"/>
        </w:rPr>
        <w:t>’</w:t>
      </w:r>
      <w:r w:rsidRPr="007B0F29">
        <w:rPr>
          <w:rFonts w:ascii="Georgia" w:hAnsi="Georgia"/>
          <w:sz w:val="32"/>
        </w:rPr>
        <w:t>en vantait, pas un ne le laissait voir. Et Mance Rayder ne dévoilait pas davantage ses plans ni sa stratégie. A peine si Jon l</w:t>
      </w:r>
      <w:r w:rsidR="00007603" w:rsidRPr="007B0F29">
        <w:rPr>
          <w:rFonts w:ascii="Georgia" w:hAnsi="Georgia"/>
          <w:sz w:val="32"/>
        </w:rPr>
        <w:t>’</w:t>
      </w:r>
      <w:r w:rsidRPr="007B0F29">
        <w:rPr>
          <w:rFonts w:ascii="Georgia" w:hAnsi="Georgia"/>
          <w:sz w:val="32"/>
        </w:rPr>
        <w:t>avait seulement revu, depuis le premier soir, excepté de loin.</w:t>
      </w:r>
    </w:p>
    <w:p w:rsidR="00331B15" w:rsidRPr="007B0F29" w:rsidRDefault="007B0F29" w:rsidP="007B0F29">
      <w:pPr>
        <w:ind w:firstLine="567"/>
        <w:jc w:val="both"/>
        <w:rPr>
          <w:rFonts w:ascii="Georgia" w:hAnsi="Georgia"/>
          <w:sz w:val="32"/>
        </w:rPr>
      </w:pPr>
      <w:r w:rsidRPr="007B0F29">
        <w:rPr>
          <w:rFonts w:ascii="Georgia" w:hAnsi="Georgia"/>
          <w:i/>
          <w:sz w:val="32"/>
        </w:rPr>
        <w:t>Je le tuerai, si je le dois.</w:t>
      </w:r>
      <w:r w:rsidR="00331B15" w:rsidRPr="007B0F29">
        <w:rPr>
          <w:rFonts w:ascii="Georgia" w:hAnsi="Georgia"/>
          <w:sz w:val="32"/>
        </w:rPr>
        <w:t xml:space="preserve"> L</w:t>
      </w:r>
      <w:r w:rsidR="00007603" w:rsidRPr="007B0F29">
        <w:rPr>
          <w:rFonts w:ascii="Georgia" w:hAnsi="Georgia"/>
          <w:sz w:val="32"/>
        </w:rPr>
        <w:t>’</w:t>
      </w:r>
      <w:r w:rsidR="00331B15" w:rsidRPr="007B0F29">
        <w:rPr>
          <w:rFonts w:ascii="Georgia" w:hAnsi="Georgia"/>
          <w:sz w:val="32"/>
        </w:rPr>
        <w:t>hypothèse ne l</w:t>
      </w:r>
      <w:r w:rsidR="00007603" w:rsidRPr="007B0F29">
        <w:rPr>
          <w:rFonts w:ascii="Georgia" w:hAnsi="Georgia"/>
          <w:sz w:val="32"/>
        </w:rPr>
        <w:t>’</w:t>
      </w:r>
      <w:r w:rsidR="00331B15" w:rsidRPr="007B0F29">
        <w:rPr>
          <w:rFonts w:ascii="Georgia" w:hAnsi="Georgia"/>
          <w:sz w:val="32"/>
        </w:rPr>
        <w:t>enchantait pas ; outre qu</w:t>
      </w:r>
      <w:r w:rsidR="00007603" w:rsidRPr="007B0F29">
        <w:rPr>
          <w:rFonts w:ascii="Georgia" w:hAnsi="Georgia"/>
          <w:sz w:val="32"/>
        </w:rPr>
        <w:t>’</w:t>
      </w:r>
      <w:r w:rsidR="00331B15" w:rsidRPr="007B0F29">
        <w:rPr>
          <w:rFonts w:ascii="Georgia" w:hAnsi="Georgia"/>
          <w:sz w:val="32"/>
        </w:rPr>
        <w:t>un tel meurtre n</w:t>
      </w:r>
      <w:r w:rsidR="00007603" w:rsidRPr="007B0F29">
        <w:rPr>
          <w:rFonts w:ascii="Georgia" w:hAnsi="Georgia"/>
          <w:sz w:val="32"/>
        </w:rPr>
        <w:t>’</w:t>
      </w:r>
      <w:r w:rsidR="00331B15" w:rsidRPr="007B0F29">
        <w:rPr>
          <w:rFonts w:ascii="Georgia" w:hAnsi="Georgia"/>
          <w:sz w:val="32"/>
        </w:rPr>
        <w:t>aurait rien d</w:t>
      </w:r>
      <w:r w:rsidR="00007603" w:rsidRPr="007B0F29">
        <w:rPr>
          <w:rFonts w:ascii="Georgia" w:hAnsi="Georgia"/>
          <w:sz w:val="32"/>
        </w:rPr>
        <w:t>’</w:t>
      </w:r>
      <w:r w:rsidR="00331B15" w:rsidRPr="007B0F29">
        <w:rPr>
          <w:rFonts w:ascii="Georgia" w:hAnsi="Georgia"/>
          <w:sz w:val="32"/>
        </w:rPr>
        <w:t>honorifique, il entraînerait sa propre mort, infailliblement. Il n</w:t>
      </w:r>
      <w:r w:rsidR="00007603" w:rsidRPr="007B0F29">
        <w:rPr>
          <w:rFonts w:ascii="Georgia" w:hAnsi="Georgia"/>
          <w:sz w:val="32"/>
        </w:rPr>
        <w:t>’</w:t>
      </w:r>
      <w:r w:rsidR="00331B15" w:rsidRPr="007B0F29">
        <w:rPr>
          <w:rFonts w:ascii="Georgia" w:hAnsi="Georgia"/>
          <w:sz w:val="32"/>
        </w:rPr>
        <w:t xml:space="preserve">en était pas moins impossible de laisser les sauvageons ouvrir une brèche dans le Mur, </w:t>
      </w:r>
      <w:r w:rsidR="006D5037" w:rsidRPr="007B0F29">
        <w:rPr>
          <w:rFonts w:ascii="Georgia" w:hAnsi="Georgia"/>
          <w:sz w:val="32"/>
        </w:rPr>
        <w:t>menacer</w:t>
      </w:r>
      <w:r w:rsidR="00331B15" w:rsidRPr="007B0F29">
        <w:rPr>
          <w:rFonts w:ascii="Georgia" w:hAnsi="Georgia"/>
          <w:sz w:val="32"/>
        </w:rPr>
        <w:t xml:space="preserve"> Winterfell et le Nord, les Tertres et les Rus, Blancport et les Roches, voire le Neck. Cela faisait huit mille ans que les hommes de la maison Stark vivaient et mouraient pour protéger leurs gens contre ce genre de pillards et de destructeurs..., et, bâtard ou non, leur sang coulait dans ses veines.</w:t>
      </w:r>
      <w:r w:rsidRPr="007B0F29">
        <w:rPr>
          <w:rFonts w:ascii="Georgia" w:hAnsi="Georgia"/>
          <w:i/>
          <w:sz w:val="32"/>
        </w:rPr>
        <w:t xml:space="preserve"> En plus, Bran et Rickon se trouvent encore à Winterfell. Mestre Luwin, ser Rodrik, Vieille Nan, Farlen, le maître piqueux, Mikken à sa forge et Gage à ses fourneaux..., tous ceux que j’ai jamais connus, tous ceux que j’ai jamais aimés.</w:t>
      </w:r>
      <w:r w:rsidR="00331B15" w:rsidRPr="007B0F29">
        <w:rPr>
          <w:rFonts w:ascii="Georgia" w:hAnsi="Georgia"/>
          <w:sz w:val="32"/>
        </w:rPr>
        <w:t xml:space="preserve"> S</w:t>
      </w:r>
      <w:r w:rsidR="00007603" w:rsidRPr="007B0F29">
        <w:rPr>
          <w:rFonts w:ascii="Georgia" w:hAnsi="Georgia"/>
          <w:sz w:val="32"/>
        </w:rPr>
        <w:t>’</w:t>
      </w:r>
      <w:r w:rsidR="00331B15" w:rsidRPr="007B0F29">
        <w:rPr>
          <w:rFonts w:ascii="Georgia" w:hAnsi="Georgia"/>
          <w:sz w:val="32"/>
        </w:rPr>
        <w:t>il lui fallait absolument tuer un homme à l</w:t>
      </w:r>
      <w:r w:rsidR="00007603" w:rsidRPr="007B0F29">
        <w:rPr>
          <w:rFonts w:ascii="Georgia" w:hAnsi="Georgia"/>
          <w:sz w:val="32"/>
        </w:rPr>
        <w:t>’</w:t>
      </w:r>
      <w:r w:rsidR="00331B15" w:rsidRPr="007B0F29">
        <w:rPr>
          <w:rFonts w:ascii="Georgia" w:hAnsi="Georgia"/>
          <w:sz w:val="32"/>
        </w:rPr>
        <w:t>endroit duquel il n</w:t>
      </w:r>
      <w:r w:rsidR="00007603" w:rsidRPr="007B0F29">
        <w:rPr>
          <w:rFonts w:ascii="Georgia" w:hAnsi="Georgia"/>
          <w:sz w:val="32"/>
        </w:rPr>
        <w:t>’</w:t>
      </w:r>
      <w:r w:rsidR="00331B15" w:rsidRPr="007B0F29">
        <w:rPr>
          <w:rFonts w:ascii="Georgia" w:hAnsi="Georgia"/>
          <w:sz w:val="32"/>
        </w:rPr>
        <w:t>était pas sans éprouver une espèce d</w:t>
      </w:r>
      <w:r w:rsidR="00007603" w:rsidRPr="007B0F29">
        <w:rPr>
          <w:rFonts w:ascii="Georgia" w:hAnsi="Georgia"/>
          <w:sz w:val="32"/>
        </w:rPr>
        <w:t>’</w:t>
      </w:r>
      <w:r w:rsidR="006D5037" w:rsidRPr="007B0F29">
        <w:rPr>
          <w:rFonts w:ascii="Georgia" w:hAnsi="Georgia"/>
          <w:sz w:val="32"/>
        </w:rPr>
        <w:t>admiration</w:t>
      </w:r>
      <w:r w:rsidR="00331B15" w:rsidRPr="007B0F29">
        <w:rPr>
          <w:rFonts w:ascii="Georgia" w:hAnsi="Georgia"/>
          <w:sz w:val="32"/>
        </w:rPr>
        <w:t>, presque une espèce de sympathie, s</w:t>
      </w:r>
      <w:r w:rsidR="00007603" w:rsidRPr="007B0F29">
        <w:rPr>
          <w:rFonts w:ascii="Georgia" w:hAnsi="Georgia"/>
          <w:sz w:val="32"/>
        </w:rPr>
        <w:t>’</w:t>
      </w:r>
      <w:r w:rsidR="00331B15" w:rsidRPr="007B0F29">
        <w:rPr>
          <w:rFonts w:ascii="Georgia" w:hAnsi="Georgia"/>
          <w:sz w:val="32"/>
        </w:rPr>
        <w:t>il le fallait pour les soustraire à la merci de Clinquefrac, d</w:t>
      </w:r>
      <w:r w:rsidR="00007603" w:rsidRPr="007B0F29">
        <w:rPr>
          <w:rFonts w:ascii="Georgia" w:hAnsi="Georgia"/>
          <w:sz w:val="32"/>
        </w:rPr>
        <w:t>’</w:t>
      </w:r>
      <w:r w:rsidR="00331B15" w:rsidRPr="007B0F29">
        <w:rPr>
          <w:rFonts w:ascii="Georgia" w:hAnsi="Georgia"/>
          <w:sz w:val="32"/>
        </w:rPr>
        <w:t>Harma la Truffe et du magnar essorillé de Thenn, alors, non, il ne manquerait pas de le faire.</w:t>
      </w:r>
    </w:p>
    <w:p w:rsidR="00331B15" w:rsidRPr="007B0F29" w:rsidRDefault="00331B15" w:rsidP="007B0F29">
      <w:pPr>
        <w:ind w:firstLine="567"/>
        <w:jc w:val="both"/>
        <w:rPr>
          <w:rFonts w:ascii="Georgia" w:hAnsi="Georgia"/>
          <w:sz w:val="32"/>
        </w:rPr>
      </w:pPr>
      <w:r w:rsidRPr="007B0F29">
        <w:rPr>
          <w:rFonts w:ascii="Georgia" w:hAnsi="Georgia"/>
          <w:sz w:val="32"/>
        </w:rPr>
        <w:t>Il n</w:t>
      </w:r>
      <w:r w:rsidR="00007603" w:rsidRPr="007B0F29">
        <w:rPr>
          <w:rFonts w:ascii="Georgia" w:hAnsi="Georgia"/>
          <w:sz w:val="32"/>
        </w:rPr>
        <w:t>’</w:t>
      </w:r>
      <w:r w:rsidRPr="007B0F29">
        <w:rPr>
          <w:rFonts w:ascii="Georgia" w:hAnsi="Georgia"/>
          <w:sz w:val="32"/>
        </w:rPr>
        <w:t>en priait pas moins les dieux paternels de lui épargner cette sale besogne. L</w:t>
      </w:r>
      <w:r w:rsidR="00007603" w:rsidRPr="007B0F29">
        <w:rPr>
          <w:rFonts w:ascii="Georgia" w:hAnsi="Georgia"/>
          <w:sz w:val="32"/>
        </w:rPr>
        <w:t>’</w:t>
      </w:r>
      <w:r w:rsidRPr="007B0F29">
        <w:rPr>
          <w:rFonts w:ascii="Georgia" w:hAnsi="Georgia"/>
          <w:sz w:val="32"/>
        </w:rPr>
        <w:t>ost n</w:t>
      </w:r>
      <w:r w:rsidR="00007603" w:rsidRPr="007B0F29">
        <w:rPr>
          <w:rFonts w:ascii="Georgia" w:hAnsi="Georgia"/>
          <w:sz w:val="32"/>
        </w:rPr>
        <w:t>’</w:t>
      </w:r>
      <w:r w:rsidRPr="007B0F29">
        <w:rPr>
          <w:rFonts w:ascii="Georgia" w:hAnsi="Georgia"/>
          <w:sz w:val="32"/>
        </w:rPr>
        <w:t>avançait déjà qu</w:t>
      </w:r>
      <w:r w:rsidR="00007603" w:rsidRPr="007B0F29">
        <w:rPr>
          <w:rFonts w:ascii="Georgia" w:hAnsi="Georgia"/>
          <w:sz w:val="32"/>
        </w:rPr>
        <w:t>’</w:t>
      </w:r>
      <w:r w:rsidRPr="007B0F29">
        <w:rPr>
          <w:rFonts w:ascii="Georgia" w:hAnsi="Georgia"/>
          <w:sz w:val="32"/>
        </w:rPr>
        <w:t xml:space="preserve">avec lenteur, </w:t>
      </w:r>
      <w:r w:rsidR="006D5037" w:rsidRPr="007B0F29">
        <w:rPr>
          <w:rFonts w:ascii="Georgia" w:hAnsi="Georgia"/>
          <w:sz w:val="32"/>
        </w:rPr>
        <w:t>encombré</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il était par tout le bétail des sauvageons, leurs mioches et leurs minables petits trésors, quand les chutes de neige avaient achevé de le ralentir. Désormais sortie du piémont, la plus grande partie de la colonne suintait comme une coulée de miel par un froid matin d</w:t>
      </w:r>
      <w:r w:rsidR="00007603" w:rsidRPr="007B0F29">
        <w:rPr>
          <w:rFonts w:ascii="Georgia" w:hAnsi="Georgia"/>
          <w:sz w:val="32"/>
        </w:rPr>
        <w:t>’</w:t>
      </w:r>
      <w:r w:rsidRPr="007B0F29">
        <w:rPr>
          <w:rFonts w:ascii="Georgia" w:hAnsi="Georgia"/>
          <w:sz w:val="32"/>
        </w:rPr>
        <w:t>hiver le long de la rive occidentale de la Laiteuse et, suivant le cours de celle-ci, s</w:t>
      </w:r>
      <w:r w:rsidR="00007603" w:rsidRPr="007B0F29">
        <w:rPr>
          <w:rFonts w:ascii="Georgia" w:hAnsi="Georgia"/>
          <w:sz w:val="32"/>
        </w:rPr>
        <w:t>’</w:t>
      </w:r>
      <w:r w:rsidRPr="007B0F29">
        <w:rPr>
          <w:rFonts w:ascii="Georgia" w:hAnsi="Georgia"/>
          <w:sz w:val="32"/>
        </w:rPr>
        <w:t>enfonçait au plus fort de la forêt hantée.</w:t>
      </w:r>
    </w:p>
    <w:p w:rsidR="00331B15" w:rsidRPr="007B0F29" w:rsidRDefault="00331B15" w:rsidP="007B0F29">
      <w:pPr>
        <w:ind w:firstLine="567"/>
        <w:jc w:val="both"/>
        <w:rPr>
          <w:rFonts w:ascii="Georgia" w:hAnsi="Georgia"/>
          <w:sz w:val="32"/>
        </w:rPr>
      </w:pPr>
      <w:r w:rsidRPr="007B0F29">
        <w:rPr>
          <w:rFonts w:ascii="Georgia" w:hAnsi="Georgia"/>
          <w:sz w:val="32"/>
        </w:rPr>
        <w:t>Au-dessus de laquelle se dressait quelque part, pas bien loin devant, le Poing des Premiers Hommes, occupé à l</w:t>
      </w:r>
      <w:r w:rsidR="00007603" w:rsidRPr="007B0F29">
        <w:rPr>
          <w:rFonts w:ascii="Georgia" w:hAnsi="Georgia"/>
          <w:sz w:val="32"/>
        </w:rPr>
        <w:t>’</w:t>
      </w:r>
      <w:r w:rsidRPr="007B0F29">
        <w:rPr>
          <w:rFonts w:ascii="Georgia" w:hAnsi="Georgia"/>
          <w:sz w:val="32"/>
        </w:rPr>
        <w:t>insu de tous, sauf de Jon, par trois cents frères noirs de la Garde de Nuit qui, armés, montés, n</w:t>
      </w:r>
      <w:r w:rsidR="00007603" w:rsidRPr="007B0F29">
        <w:rPr>
          <w:rFonts w:ascii="Georgia" w:hAnsi="Georgia"/>
          <w:sz w:val="32"/>
        </w:rPr>
        <w:t>’</w:t>
      </w:r>
      <w:r w:rsidRPr="007B0F29">
        <w:rPr>
          <w:rFonts w:ascii="Georgia" w:hAnsi="Georgia"/>
          <w:sz w:val="32"/>
        </w:rPr>
        <w:t>attendaient que d</w:t>
      </w:r>
      <w:r w:rsidR="00007603" w:rsidRPr="007B0F29">
        <w:rPr>
          <w:rFonts w:ascii="Georgia" w:hAnsi="Georgia"/>
          <w:sz w:val="32"/>
        </w:rPr>
        <w:t>’</w:t>
      </w:r>
      <w:r w:rsidRPr="007B0F29">
        <w:rPr>
          <w:rFonts w:ascii="Georgia" w:hAnsi="Georgia"/>
          <w:sz w:val="32"/>
        </w:rPr>
        <w:t>intervenir. A défaut du Mimain, sans doute Jarman Buckwell ou Thoren Petibois devaient-ils avoir regagné la base et appris au Vieil Ours ce que déversaient les montagnes.</w:t>
      </w:r>
    </w:p>
    <w:p w:rsidR="00331B15" w:rsidRPr="007B0F29" w:rsidRDefault="007B0F29" w:rsidP="007B0F29">
      <w:pPr>
        <w:ind w:firstLine="567"/>
        <w:jc w:val="both"/>
        <w:rPr>
          <w:rFonts w:ascii="Georgia" w:hAnsi="Georgia"/>
          <w:sz w:val="32"/>
        </w:rPr>
      </w:pPr>
      <w:r w:rsidRPr="007B0F29">
        <w:rPr>
          <w:rFonts w:ascii="Georgia" w:hAnsi="Georgia"/>
          <w:i/>
          <w:sz w:val="32"/>
        </w:rPr>
        <w:t>Mormont ne se défilera pas,</w:t>
      </w:r>
      <w:r w:rsidR="00331B15" w:rsidRPr="007B0F29">
        <w:rPr>
          <w:rFonts w:ascii="Georgia" w:hAnsi="Georgia"/>
          <w:sz w:val="32"/>
        </w:rPr>
        <w:t xml:space="preserve"> songea Jon.</w:t>
      </w:r>
      <w:r w:rsidRPr="007B0F29">
        <w:rPr>
          <w:rFonts w:ascii="Georgia" w:hAnsi="Georgia"/>
          <w:i/>
          <w:sz w:val="32"/>
        </w:rPr>
        <w:t xml:space="preserve"> Il est trop vieux et s’est engagé trop avant. Il frappera, si dérisoire que soit le rapport des forces.</w:t>
      </w:r>
      <w:r w:rsidR="00331B15" w:rsidRPr="007B0F29">
        <w:rPr>
          <w:rFonts w:ascii="Georgia" w:hAnsi="Georgia"/>
          <w:sz w:val="32"/>
        </w:rPr>
        <w:t xml:space="preserve"> Un de ces jours prochains retentirait à ses oreilles la </w:t>
      </w:r>
      <w:r w:rsidR="006D5037" w:rsidRPr="007B0F29">
        <w:rPr>
          <w:rFonts w:ascii="Georgia" w:hAnsi="Georgia"/>
          <w:sz w:val="32"/>
        </w:rPr>
        <w:t>sonnerie</w:t>
      </w:r>
      <w:r w:rsidR="00331B15" w:rsidRPr="007B0F29">
        <w:rPr>
          <w:rFonts w:ascii="Georgia" w:hAnsi="Georgia"/>
          <w:sz w:val="32"/>
        </w:rPr>
        <w:t xml:space="preserve"> des cors de guerre, et il verrait fondre, acier au poing, manteaux noirs flottants, une nuée de cavaliers sur les </w:t>
      </w:r>
      <w:r w:rsidR="006D5037" w:rsidRPr="007B0F29">
        <w:rPr>
          <w:rFonts w:ascii="Georgia" w:hAnsi="Georgia"/>
          <w:sz w:val="32"/>
        </w:rPr>
        <w:t>sauvageons</w:t>
      </w:r>
      <w:r w:rsidR="00331B15" w:rsidRPr="007B0F29">
        <w:rPr>
          <w:rFonts w:ascii="Georgia" w:hAnsi="Georgia"/>
          <w:sz w:val="32"/>
        </w:rPr>
        <w:t>. Trois cents hommes ne pouvaient évidemment se flatter d</w:t>
      </w:r>
      <w:r w:rsidR="00007603" w:rsidRPr="007B0F29">
        <w:rPr>
          <w:rFonts w:ascii="Georgia" w:hAnsi="Georgia"/>
          <w:sz w:val="32"/>
        </w:rPr>
        <w:t>’</w:t>
      </w:r>
      <w:r w:rsidR="00331B15" w:rsidRPr="007B0F29">
        <w:rPr>
          <w:rFonts w:ascii="Georgia" w:hAnsi="Georgia"/>
          <w:sz w:val="32"/>
        </w:rPr>
        <w:t>en tuer cent fois plus, mais Mormont n</w:t>
      </w:r>
      <w:r w:rsidR="00007603" w:rsidRPr="007B0F29">
        <w:rPr>
          <w:rFonts w:ascii="Georgia" w:hAnsi="Georgia"/>
          <w:sz w:val="32"/>
        </w:rPr>
        <w:t>’</w:t>
      </w:r>
      <w:r w:rsidR="00331B15" w:rsidRPr="007B0F29">
        <w:rPr>
          <w:rFonts w:ascii="Georgia" w:hAnsi="Georgia"/>
          <w:sz w:val="32"/>
        </w:rPr>
        <w:t>en demanderait pas tant.</w:t>
      </w:r>
      <w:r w:rsidRPr="007B0F29">
        <w:rPr>
          <w:rFonts w:ascii="Georgia" w:hAnsi="Georgia"/>
          <w:i/>
          <w:sz w:val="32"/>
        </w:rPr>
        <w:t xml:space="preserve"> Il n’a que faire d’en tuer mille, un seul lui suffit. Mance est tout ce qui assure leur cohésion.</w:t>
      </w:r>
    </w:p>
    <w:p w:rsidR="00331B15" w:rsidRPr="007B0F29" w:rsidRDefault="00331B15" w:rsidP="007B0F29">
      <w:pPr>
        <w:ind w:firstLine="567"/>
        <w:jc w:val="both"/>
        <w:rPr>
          <w:rFonts w:ascii="Georgia" w:hAnsi="Georgia"/>
          <w:sz w:val="32"/>
        </w:rPr>
      </w:pPr>
      <w:r w:rsidRPr="007B0F29">
        <w:rPr>
          <w:rFonts w:ascii="Georgia" w:hAnsi="Georgia"/>
          <w:sz w:val="32"/>
        </w:rPr>
        <w:t>Le roi d</w:t>
      </w:r>
      <w:r w:rsidR="00007603" w:rsidRPr="007B0F29">
        <w:rPr>
          <w:rFonts w:ascii="Georgia" w:hAnsi="Georgia"/>
          <w:sz w:val="32"/>
        </w:rPr>
        <w:t>’</w:t>
      </w:r>
      <w:r w:rsidRPr="007B0F29">
        <w:rPr>
          <w:rFonts w:ascii="Georgia" w:hAnsi="Georgia"/>
          <w:sz w:val="32"/>
        </w:rPr>
        <w:t>au-delà du Mur avait beau faire l</w:t>
      </w:r>
      <w:r w:rsidR="00007603" w:rsidRPr="007B0F29">
        <w:rPr>
          <w:rFonts w:ascii="Georgia" w:hAnsi="Georgia"/>
          <w:sz w:val="32"/>
        </w:rPr>
        <w:t>’</w:t>
      </w:r>
      <w:r w:rsidRPr="007B0F29">
        <w:rPr>
          <w:rFonts w:ascii="Georgia" w:hAnsi="Georgia"/>
          <w:sz w:val="32"/>
        </w:rPr>
        <w:t xml:space="preserve">impossible, les </w:t>
      </w:r>
      <w:r w:rsidR="006D5037" w:rsidRPr="007B0F29">
        <w:rPr>
          <w:rFonts w:ascii="Georgia" w:hAnsi="Georgia"/>
          <w:sz w:val="32"/>
        </w:rPr>
        <w:t>sauvageons</w:t>
      </w:r>
      <w:r w:rsidRPr="007B0F29">
        <w:rPr>
          <w:rFonts w:ascii="Georgia" w:hAnsi="Georgia"/>
          <w:sz w:val="32"/>
        </w:rPr>
        <w:t xml:space="preserve"> demeuraient dramatiquement rebelles à toute discipline, et là gisait leur vulnérabilité. Çà et là se trouvaient disséminés le long de l</w:t>
      </w:r>
      <w:r w:rsidR="00007603" w:rsidRPr="007B0F29">
        <w:rPr>
          <w:rFonts w:ascii="Georgia" w:hAnsi="Georgia"/>
          <w:sz w:val="32"/>
        </w:rPr>
        <w:t>’</w:t>
      </w:r>
      <w:r w:rsidRPr="007B0F29">
        <w:rPr>
          <w:rFonts w:ascii="Georgia" w:hAnsi="Georgia"/>
          <w:sz w:val="32"/>
        </w:rPr>
        <w:t>interminable serpent qui constituait leur ligne de marche des guerriers aussi valeureux qu</w:t>
      </w:r>
      <w:r w:rsidR="00007603" w:rsidRPr="007B0F29">
        <w:rPr>
          <w:rFonts w:ascii="Georgia" w:hAnsi="Georgia"/>
          <w:sz w:val="32"/>
        </w:rPr>
        <w:t>’</w:t>
      </w:r>
      <w:r w:rsidRPr="007B0F29">
        <w:rPr>
          <w:rFonts w:ascii="Georgia" w:hAnsi="Georgia"/>
          <w:sz w:val="32"/>
        </w:rPr>
        <w:t>aucun membre de la Garde, mais un bon tiers de leurs pairs se trouvaient massés aux deux extrémités de la colonne, dans l</w:t>
      </w:r>
      <w:r w:rsidR="00007603" w:rsidRPr="007B0F29">
        <w:rPr>
          <w:rFonts w:ascii="Georgia" w:hAnsi="Georgia"/>
          <w:sz w:val="32"/>
        </w:rPr>
        <w:t>’</w:t>
      </w:r>
      <w:r w:rsidRPr="007B0F29">
        <w:rPr>
          <w:rFonts w:ascii="Georgia" w:hAnsi="Georgia"/>
          <w:sz w:val="32"/>
        </w:rPr>
        <w:t>avant-garde d</w:t>
      </w:r>
      <w:r w:rsidR="00007603" w:rsidRPr="007B0F29">
        <w:rPr>
          <w:rFonts w:ascii="Georgia" w:hAnsi="Georgia"/>
          <w:sz w:val="32"/>
        </w:rPr>
        <w:t>’</w:t>
      </w:r>
      <w:r w:rsidRPr="007B0F29">
        <w:rPr>
          <w:rFonts w:ascii="Georgia" w:hAnsi="Georgia"/>
          <w:sz w:val="32"/>
        </w:rPr>
        <w:t>Harma la Truffe et, des lieues plus loin, dans la terrifiante arrière-garde où figuraient aurochs, géants et lanceurs de feu. Un autre tiers escortait Mance, à peu près au centre, afin de veiller sur les fourgons, charrettes et traîneaux qui transportaient la majeure partie des fournitures et subsistances de la horde, celles-ci réduites aux reliefs des récoltes engrangées lors de l</w:t>
      </w:r>
      <w:r w:rsidR="00007603" w:rsidRPr="007B0F29">
        <w:rPr>
          <w:rFonts w:ascii="Georgia" w:hAnsi="Georgia"/>
          <w:sz w:val="32"/>
        </w:rPr>
        <w:t>’</w:t>
      </w:r>
      <w:r w:rsidRPr="007B0F29">
        <w:rPr>
          <w:rFonts w:ascii="Georgia" w:hAnsi="Georgia"/>
          <w:sz w:val="32"/>
        </w:rPr>
        <w:t>ultime moisson d</w:t>
      </w:r>
      <w:r w:rsidR="00007603" w:rsidRPr="007B0F29">
        <w:rPr>
          <w:rFonts w:ascii="Georgia" w:hAnsi="Georgia"/>
          <w:sz w:val="32"/>
        </w:rPr>
        <w:t>’</w:t>
      </w:r>
      <w:r w:rsidRPr="007B0F29">
        <w:rPr>
          <w:rFonts w:ascii="Georgia" w:hAnsi="Georgia"/>
          <w:sz w:val="32"/>
        </w:rPr>
        <w:t>été. Quant au maigre tiers restant, divisé en petites bandes menées par des Chassieux, Clinquefrac, Jarl et autres Tormund Fléau-d</w:t>
      </w:r>
      <w:r w:rsidR="00007603" w:rsidRPr="007B0F29">
        <w:rPr>
          <w:rFonts w:ascii="Georgia" w:hAnsi="Georgia"/>
          <w:sz w:val="32"/>
        </w:rPr>
        <w:t>’</w:t>
      </w:r>
      <w:r w:rsidRPr="007B0F29">
        <w:rPr>
          <w:rFonts w:ascii="Georgia" w:hAnsi="Georgia"/>
          <w:sz w:val="32"/>
        </w:rPr>
        <w:t>Ogre, ses hommes servaient d</w:t>
      </w:r>
      <w:r w:rsidR="00007603" w:rsidRPr="007B0F29">
        <w:rPr>
          <w:rFonts w:ascii="Georgia" w:hAnsi="Georgia"/>
          <w:sz w:val="32"/>
        </w:rPr>
        <w:t>’</w:t>
      </w:r>
      <w:r w:rsidR="006D5037">
        <w:rPr>
          <w:rFonts w:ascii="Georgia" w:hAnsi="Georgia"/>
          <w:sz w:val="32"/>
        </w:rPr>
        <w:t>éclaireurs, de fourra</w:t>
      </w:r>
      <w:r w:rsidRPr="007B0F29">
        <w:rPr>
          <w:rFonts w:ascii="Georgia" w:hAnsi="Georgia"/>
          <w:sz w:val="32"/>
        </w:rPr>
        <w:t>geurs ou, galopant sans trêve d</w:t>
      </w:r>
      <w:r w:rsidR="00007603" w:rsidRPr="007B0F29">
        <w:rPr>
          <w:rFonts w:ascii="Georgia" w:hAnsi="Georgia"/>
          <w:sz w:val="32"/>
        </w:rPr>
        <w:t>’</w:t>
      </w:r>
      <w:r w:rsidRPr="007B0F29">
        <w:rPr>
          <w:rFonts w:ascii="Georgia" w:hAnsi="Georgia"/>
          <w:sz w:val="32"/>
        </w:rPr>
        <w:t>un bout à l</w:t>
      </w:r>
      <w:r w:rsidR="00007603" w:rsidRPr="007B0F29">
        <w:rPr>
          <w:rFonts w:ascii="Georgia" w:hAnsi="Georgia"/>
          <w:sz w:val="32"/>
        </w:rPr>
        <w:t>’</w:t>
      </w:r>
      <w:r w:rsidRPr="007B0F29">
        <w:rPr>
          <w:rFonts w:ascii="Georgia" w:hAnsi="Georgia"/>
          <w:sz w:val="32"/>
        </w:rPr>
        <w:t>autre, de serre-file, afin de maintenir un semblant d</w:t>
      </w:r>
      <w:r w:rsidR="00007603" w:rsidRPr="007B0F29">
        <w:rPr>
          <w:rFonts w:ascii="Georgia" w:hAnsi="Georgia"/>
          <w:sz w:val="32"/>
        </w:rPr>
        <w:t>’</w:t>
      </w:r>
      <w:r w:rsidRPr="007B0F29">
        <w:rPr>
          <w:rFonts w:ascii="Georgia" w:hAnsi="Georgia"/>
          <w:sz w:val="32"/>
        </w:rPr>
        <w:t>ordre dans la progression.</w:t>
      </w:r>
    </w:p>
    <w:p w:rsidR="00331B15" w:rsidRPr="007B0F29" w:rsidRDefault="00331B15" w:rsidP="007B0F29">
      <w:pPr>
        <w:ind w:firstLine="567"/>
        <w:jc w:val="both"/>
        <w:rPr>
          <w:rFonts w:ascii="Georgia" w:hAnsi="Georgia"/>
          <w:sz w:val="32"/>
        </w:rPr>
      </w:pPr>
      <w:r w:rsidRPr="007B0F29">
        <w:rPr>
          <w:rFonts w:ascii="Georgia" w:hAnsi="Georgia"/>
          <w:sz w:val="32"/>
        </w:rPr>
        <w:t>Enfin, faiblesse plus grave encore, n</w:t>
      </w:r>
      <w:r w:rsidR="00007603" w:rsidRPr="007B0F29">
        <w:rPr>
          <w:rFonts w:ascii="Georgia" w:hAnsi="Georgia"/>
          <w:sz w:val="32"/>
        </w:rPr>
        <w:t>’</w:t>
      </w:r>
      <w:r w:rsidRPr="007B0F29">
        <w:rPr>
          <w:rFonts w:ascii="Georgia" w:hAnsi="Georgia"/>
          <w:sz w:val="32"/>
        </w:rPr>
        <w:t>était monté qu</w:t>
      </w:r>
      <w:r w:rsidR="00007603" w:rsidRPr="007B0F29">
        <w:rPr>
          <w:rFonts w:ascii="Georgia" w:hAnsi="Georgia"/>
          <w:sz w:val="32"/>
        </w:rPr>
        <w:t>’</w:t>
      </w:r>
      <w:r w:rsidRPr="007B0F29">
        <w:rPr>
          <w:rFonts w:ascii="Georgia" w:hAnsi="Georgia"/>
          <w:sz w:val="32"/>
        </w:rPr>
        <w:t xml:space="preserve">un </w:t>
      </w:r>
      <w:r w:rsidR="006D5037" w:rsidRPr="007B0F29">
        <w:rPr>
          <w:rFonts w:ascii="Georgia" w:hAnsi="Georgia"/>
          <w:sz w:val="32"/>
        </w:rPr>
        <w:t>sauvageon</w:t>
      </w:r>
      <w:r w:rsidRPr="007B0F29">
        <w:rPr>
          <w:rFonts w:ascii="Georgia" w:hAnsi="Georgia"/>
          <w:sz w:val="32"/>
        </w:rPr>
        <w:t xml:space="preserve"> sur cent.</w:t>
      </w:r>
      <w:r w:rsidR="007B0F29" w:rsidRPr="007B0F29">
        <w:rPr>
          <w:rFonts w:ascii="Georgia" w:hAnsi="Georgia"/>
          <w:i/>
          <w:sz w:val="32"/>
        </w:rPr>
        <w:t xml:space="preserve"> Le Vieil Ours leur passera au travers comme une hache dans du flan.</w:t>
      </w:r>
      <w:r w:rsidRPr="007B0F29">
        <w:rPr>
          <w:rFonts w:ascii="Georgia" w:hAnsi="Georgia"/>
          <w:sz w:val="32"/>
        </w:rPr>
        <w:t xml:space="preserve"> Ce qui, survenant, contraindrait Mance à dégarnir son centre pour le prendre en chasse et tenter de conjurer la menace. Mais qu</w:t>
      </w:r>
      <w:r w:rsidR="00007603" w:rsidRPr="007B0F29">
        <w:rPr>
          <w:rFonts w:ascii="Georgia" w:hAnsi="Georgia"/>
          <w:sz w:val="32"/>
        </w:rPr>
        <w:t>’</w:t>
      </w:r>
      <w:r w:rsidRPr="007B0F29">
        <w:rPr>
          <w:rFonts w:ascii="Georgia" w:hAnsi="Georgia"/>
          <w:sz w:val="32"/>
        </w:rPr>
        <w:t>il pérît au cours des combats qui s</w:t>
      </w:r>
      <w:r w:rsidR="00007603" w:rsidRPr="007B0F29">
        <w:rPr>
          <w:rFonts w:ascii="Georgia" w:hAnsi="Georgia"/>
          <w:sz w:val="32"/>
        </w:rPr>
        <w:t>’</w:t>
      </w:r>
      <w:r w:rsidRPr="007B0F29">
        <w:rPr>
          <w:rFonts w:ascii="Georgia" w:hAnsi="Georgia"/>
          <w:sz w:val="32"/>
        </w:rPr>
        <w:t>ensuivraient fatalement, et le Mur jouirait d</w:t>
      </w:r>
      <w:r w:rsidR="00007603" w:rsidRPr="007B0F29">
        <w:rPr>
          <w:rFonts w:ascii="Georgia" w:hAnsi="Georgia"/>
          <w:sz w:val="32"/>
        </w:rPr>
        <w:t>’</w:t>
      </w:r>
      <w:r w:rsidRPr="007B0F29">
        <w:rPr>
          <w:rFonts w:ascii="Georgia" w:hAnsi="Georgia"/>
          <w:sz w:val="32"/>
        </w:rPr>
        <w:t>un nouveau siècle de sécurité.</w:t>
      </w:r>
      <w:r w:rsidR="007B0F29" w:rsidRPr="007B0F29">
        <w:rPr>
          <w:rFonts w:ascii="Georgia" w:hAnsi="Georgia"/>
          <w:i/>
          <w:sz w:val="32"/>
        </w:rPr>
        <w:t xml:space="preserve"> Et s’il en réchappe...</w:t>
      </w:r>
    </w:p>
    <w:p w:rsidR="00331B15" w:rsidRPr="007B0F29" w:rsidRDefault="00331B15" w:rsidP="007B0F29">
      <w:pPr>
        <w:ind w:firstLine="567"/>
        <w:jc w:val="both"/>
        <w:rPr>
          <w:rFonts w:ascii="Georgia" w:hAnsi="Georgia"/>
          <w:sz w:val="32"/>
        </w:rPr>
      </w:pPr>
      <w:r w:rsidRPr="007B0F29">
        <w:rPr>
          <w:rFonts w:ascii="Georgia" w:hAnsi="Georgia"/>
          <w:sz w:val="32"/>
        </w:rPr>
        <w:t>Il fit jouer les doigts brûlés de sa main d</w:t>
      </w:r>
      <w:r w:rsidR="00007603" w:rsidRPr="007B0F29">
        <w:rPr>
          <w:rFonts w:ascii="Georgia" w:hAnsi="Georgia"/>
          <w:sz w:val="32"/>
        </w:rPr>
        <w:t>’</w:t>
      </w:r>
      <w:r w:rsidRPr="007B0F29">
        <w:rPr>
          <w:rFonts w:ascii="Georgia" w:hAnsi="Georgia"/>
          <w:sz w:val="32"/>
        </w:rPr>
        <w:t>épée. Accrochée à l</w:t>
      </w:r>
      <w:r w:rsidR="00007603" w:rsidRPr="007B0F29">
        <w:rPr>
          <w:rFonts w:ascii="Georgia" w:hAnsi="Georgia"/>
          <w:sz w:val="32"/>
        </w:rPr>
        <w:t>’</w:t>
      </w:r>
      <w:r w:rsidRPr="007B0F29">
        <w:rPr>
          <w:rFonts w:ascii="Georgia" w:hAnsi="Georgia"/>
          <w:sz w:val="32"/>
        </w:rPr>
        <w:t xml:space="preserve">arçon, Grand-Griffe offrait, juste à bonne portée, sous le </w:t>
      </w:r>
      <w:r w:rsidR="006D5037" w:rsidRPr="007B0F29">
        <w:rPr>
          <w:rFonts w:ascii="Georgia" w:hAnsi="Georgia"/>
          <w:sz w:val="32"/>
        </w:rPr>
        <w:t>pommeau</w:t>
      </w:r>
      <w:r w:rsidRPr="007B0F29">
        <w:rPr>
          <w:rFonts w:ascii="Georgia" w:hAnsi="Georgia"/>
          <w:sz w:val="32"/>
        </w:rPr>
        <w:t xml:space="preserve"> de pierre en chef de loup-garou, le cuir moelleux de sa poignée bâtarde.</w:t>
      </w:r>
    </w:p>
    <w:p w:rsidR="00331B15" w:rsidRPr="007B0F29" w:rsidRDefault="00331B15" w:rsidP="007B0F29">
      <w:pPr>
        <w:ind w:firstLine="567"/>
        <w:jc w:val="both"/>
        <w:rPr>
          <w:rFonts w:ascii="Georgia" w:hAnsi="Georgia"/>
          <w:sz w:val="32"/>
        </w:rPr>
      </w:pPr>
      <w:r w:rsidRPr="007B0F29">
        <w:rPr>
          <w:rFonts w:ascii="Georgia" w:hAnsi="Georgia"/>
          <w:sz w:val="32"/>
        </w:rPr>
        <w:t>Il neigeait très fort lorsqu</w:t>
      </w:r>
      <w:r w:rsidR="00007603" w:rsidRPr="007B0F29">
        <w:rPr>
          <w:rFonts w:ascii="Georgia" w:hAnsi="Georgia"/>
          <w:sz w:val="32"/>
        </w:rPr>
        <w:t>’</w:t>
      </w:r>
      <w:r w:rsidRPr="007B0F29">
        <w:rPr>
          <w:rFonts w:ascii="Georgia" w:hAnsi="Georgia"/>
          <w:sz w:val="32"/>
        </w:rPr>
        <w:t>ils rejoignirent leur bande, bien des heures après. Fantôme s</w:t>
      </w:r>
      <w:r w:rsidR="00007603" w:rsidRPr="007B0F29">
        <w:rPr>
          <w:rFonts w:ascii="Georgia" w:hAnsi="Georgia"/>
          <w:sz w:val="32"/>
        </w:rPr>
        <w:t>’</w:t>
      </w:r>
      <w:r w:rsidRPr="007B0F29">
        <w:rPr>
          <w:rFonts w:ascii="Georgia" w:hAnsi="Georgia"/>
          <w:sz w:val="32"/>
        </w:rPr>
        <w:t>était en cours de route séparé d</w:t>
      </w:r>
      <w:r w:rsidR="00007603" w:rsidRPr="007B0F29">
        <w:rPr>
          <w:rFonts w:ascii="Georgia" w:hAnsi="Georgia"/>
          <w:sz w:val="32"/>
        </w:rPr>
        <w:t>’</w:t>
      </w:r>
      <w:r w:rsidRPr="007B0F29">
        <w:rPr>
          <w:rFonts w:ascii="Georgia" w:hAnsi="Georgia"/>
          <w:sz w:val="32"/>
        </w:rPr>
        <w:t>eux pour s</w:t>
      </w:r>
      <w:r w:rsidR="00007603" w:rsidRPr="007B0F29">
        <w:rPr>
          <w:rFonts w:ascii="Georgia" w:hAnsi="Georgia"/>
          <w:sz w:val="32"/>
        </w:rPr>
        <w:t>’</w:t>
      </w:r>
      <w:r w:rsidRPr="007B0F29">
        <w:rPr>
          <w:rFonts w:ascii="Georgia" w:hAnsi="Georgia"/>
          <w:sz w:val="32"/>
        </w:rPr>
        <w:t>évanouir dans les bois sur la piste de quelque proie. Il reparaîtrait lorsqu</w:t>
      </w:r>
      <w:r w:rsidR="00007603" w:rsidRPr="007B0F29">
        <w:rPr>
          <w:rFonts w:ascii="Georgia" w:hAnsi="Georgia"/>
          <w:sz w:val="32"/>
        </w:rPr>
        <w:t>’</w:t>
      </w:r>
      <w:r w:rsidRPr="007B0F29">
        <w:rPr>
          <w:rFonts w:ascii="Georgia" w:hAnsi="Georgia"/>
          <w:sz w:val="32"/>
        </w:rPr>
        <w:t>on dresserait le camp pour la nuit ou, au plus tard, à l</w:t>
      </w:r>
      <w:r w:rsidR="00007603" w:rsidRPr="007B0F29">
        <w:rPr>
          <w:rFonts w:ascii="Georgia" w:hAnsi="Georgia"/>
          <w:sz w:val="32"/>
        </w:rPr>
        <w:t>’</w:t>
      </w:r>
      <w:r w:rsidRPr="007B0F29">
        <w:rPr>
          <w:rFonts w:ascii="Georgia" w:hAnsi="Georgia"/>
          <w:sz w:val="32"/>
        </w:rPr>
        <w:t>aube. Si loin qu</w:t>
      </w:r>
      <w:r w:rsidR="00007603" w:rsidRPr="007B0F29">
        <w:rPr>
          <w:rFonts w:ascii="Georgia" w:hAnsi="Georgia"/>
          <w:sz w:val="32"/>
        </w:rPr>
        <w:t>’</w:t>
      </w:r>
      <w:r w:rsidRPr="007B0F29">
        <w:rPr>
          <w:rFonts w:ascii="Georgia" w:hAnsi="Georgia"/>
          <w:sz w:val="32"/>
        </w:rPr>
        <w:t>il partît chasser, toujours il revenait ponctuellement..., comme Ygrid, tiens.</w:t>
      </w:r>
    </w:p>
    <w:p w:rsidR="00331B15" w:rsidRPr="007B0F29" w:rsidRDefault="00331B15" w:rsidP="007B0F29">
      <w:pPr>
        <w:ind w:firstLine="567"/>
        <w:jc w:val="both"/>
        <w:rPr>
          <w:rFonts w:ascii="Georgia" w:hAnsi="Georgia"/>
          <w:sz w:val="32"/>
        </w:rPr>
      </w:pPr>
      <w:r w:rsidRPr="007B0F29">
        <w:rPr>
          <w:rFonts w:ascii="Georgia" w:hAnsi="Georgia"/>
          <w:sz w:val="32"/>
        </w:rPr>
        <w:t>«</w:t>
      </w:r>
      <w:r w:rsidR="006D5037">
        <w:rPr>
          <w:rFonts w:ascii="Georgia" w:hAnsi="Georgia"/>
          <w:sz w:val="32"/>
        </w:rPr>
        <w:t xml:space="preserve"> </w:t>
      </w:r>
      <w:r w:rsidRPr="007B0F29">
        <w:rPr>
          <w:rFonts w:ascii="Georgia" w:hAnsi="Georgia"/>
          <w:sz w:val="32"/>
        </w:rPr>
        <w:t>Alors, jeta-t-elle en l</w:t>
      </w:r>
      <w:r w:rsidR="00007603" w:rsidRPr="007B0F29">
        <w:rPr>
          <w:rFonts w:ascii="Georgia" w:hAnsi="Georgia"/>
          <w:sz w:val="32"/>
        </w:rPr>
        <w:t>’</w:t>
      </w:r>
      <w:r w:rsidRPr="007B0F29">
        <w:rPr>
          <w:rFonts w:ascii="Georgia" w:hAnsi="Georgia"/>
          <w:sz w:val="32"/>
        </w:rPr>
        <w:t>apercevant, nous crois, maintenant, Jon Snow ? Les as vus, les géants sur les mammouths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Har ! le devança Tormund. Le corbac s</w:t>
      </w:r>
      <w:r w:rsidRPr="007B0F29">
        <w:rPr>
          <w:rFonts w:ascii="Georgia" w:hAnsi="Georgia"/>
          <w:sz w:val="32"/>
        </w:rPr>
        <w:t>’</w:t>
      </w:r>
      <w:r w:rsidR="00331B15" w:rsidRPr="007B0F29">
        <w:rPr>
          <w:rFonts w:ascii="Georgia" w:hAnsi="Georgia"/>
          <w:sz w:val="32"/>
        </w:rPr>
        <w:t>est amouraché ! Y rêve plus que s</w:t>
      </w:r>
      <w:r w:rsidRPr="007B0F29">
        <w:rPr>
          <w:rFonts w:ascii="Georgia" w:hAnsi="Georgia"/>
          <w:sz w:val="32"/>
        </w:rPr>
        <w:t>’</w:t>
      </w:r>
      <w:r w:rsidR="00331B15" w:rsidRPr="007B0F29">
        <w:rPr>
          <w:rFonts w:ascii="Georgia" w:hAnsi="Georgia"/>
          <w:sz w:val="32"/>
        </w:rPr>
        <w:t xml:space="preserve"> marier !</w:t>
      </w:r>
    </w:p>
    <w:p w:rsidR="00331B15" w:rsidRPr="007B0F29" w:rsidRDefault="006D5037" w:rsidP="007B0F29">
      <w:pPr>
        <w:ind w:firstLine="567"/>
        <w:jc w:val="both"/>
        <w:rPr>
          <w:rFonts w:ascii="Georgia" w:hAnsi="Georgia"/>
          <w:sz w:val="32"/>
        </w:rPr>
      </w:pPr>
      <w:r>
        <w:rPr>
          <w:rFonts w:ascii="Georgia" w:hAnsi="Georgia"/>
          <w:sz w:val="32"/>
        </w:rPr>
        <w:t>— ’</w:t>
      </w:r>
      <w:r w:rsidR="00331B15" w:rsidRPr="007B0F29">
        <w:rPr>
          <w:rFonts w:ascii="Georgia" w:hAnsi="Georgia"/>
          <w:sz w:val="32"/>
        </w:rPr>
        <w:t>vec une géante ? s</w:t>
      </w:r>
      <w:r w:rsidR="00007603" w:rsidRPr="007B0F29">
        <w:rPr>
          <w:rFonts w:ascii="Georgia" w:hAnsi="Georgia"/>
          <w:sz w:val="32"/>
        </w:rPr>
        <w:t>’</w:t>
      </w:r>
      <w:r w:rsidR="00331B15" w:rsidRPr="007B0F29">
        <w:rPr>
          <w:rFonts w:ascii="Georgia" w:hAnsi="Georgia"/>
          <w:sz w:val="32"/>
        </w:rPr>
        <w:t>esbaudit Echalas Ryk.</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Non, </w:t>
      </w:r>
      <w:r w:rsidR="006D5037">
        <w:rPr>
          <w:rFonts w:ascii="Georgia" w:hAnsi="Georgia"/>
          <w:sz w:val="32"/>
        </w:rPr>
        <w:t>’</w:t>
      </w:r>
      <w:r w:rsidR="00331B15" w:rsidRPr="007B0F29">
        <w:rPr>
          <w:rFonts w:ascii="Georgia" w:hAnsi="Georgia"/>
          <w:sz w:val="32"/>
        </w:rPr>
        <w:t>vec un</w:t>
      </w:r>
      <w:r w:rsidR="007B0F29" w:rsidRPr="007B0F29">
        <w:rPr>
          <w:rFonts w:ascii="Georgia" w:hAnsi="Georgia"/>
          <w:i/>
          <w:sz w:val="32"/>
        </w:rPr>
        <w:t xml:space="preserve"> mammouth</w:t>
      </w:r>
      <w:r w:rsidR="00331B15" w:rsidRPr="007B0F29">
        <w:rPr>
          <w:rFonts w:ascii="Georgia" w:hAnsi="Georgia"/>
          <w:sz w:val="32"/>
        </w:rPr>
        <w:t xml:space="preserve"> ! beugla Tormund. Har ! »</w:t>
      </w:r>
    </w:p>
    <w:p w:rsidR="00331B15" w:rsidRPr="007B0F29" w:rsidRDefault="00331B15" w:rsidP="007B0F29">
      <w:pPr>
        <w:ind w:firstLine="567"/>
        <w:jc w:val="both"/>
        <w:rPr>
          <w:rFonts w:ascii="Georgia" w:hAnsi="Georgia"/>
          <w:sz w:val="32"/>
        </w:rPr>
      </w:pPr>
      <w:r w:rsidRPr="007B0F29">
        <w:rPr>
          <w:rFonts w:ascii="Georgia" w:hAnsi="Georgia"/>
          <w:sz w:val="32"/>
        </w:rPr>
        <w:t>Ygrid vint au trot se porter à la hauteur de Jon tandis qu</w:t>
      </w:r>
      <w:r w:rsidR="00007603" w:rsidRPr="007B0F29">
        <w:rPr>
          <w:rFonts w:ascii="Georgia" w:hAnsi="Georgia"/>
          <w:sz w:val="32"/>
        </w:rPr>
        <w:t>’</w:t>
      </w:r>
      <w:r w:rsidRPr="007B0F29">
        <w:rPr>
          <w:rFonts w:ascii="Georgia" w:hAnsi="Georgia"/>
          <w:sz w:val="32"/>
        </w:rPr>
        <w:t>il adoptait le pas. Quitte à revendiquer trois années d</w:t>
      </w:r>
      <w:r w:rsidR="00007603" w:rsidRPr="007B0F29">
        <w:rPr>
          <w:rFonts w:ascii="Georgia" w:hAnsi="Georgia"/>
          <w:sz w:val="32"/>
        </w:rPr>
        <w:t>’</w:t>
      </w:r>
      <w:r w:rsidRPr="007B0F29">
        <w:rPr>
          <w:rFonts w:ascii="Georgia" w:hAnsi="Georgia"/>
          <w:sz w:val="32"/>
        </w:rPr>
        <w:t>aînesse, elle lui rendait un bon demi-pied ; quel que fût son âge, d</w:t>
      </w:r>
      <w:r w:rsidR="00007603" w:rsidRPr="007B0F29">
        <w:rPr>
          <w:rFonts w:ascii="Georgia" w:hAnsi="Georgia"/>
          <w:sz w:val="32"/>
        </w:rPr>
        <w:t>’</w:t>
      </w:r>
      <w:r w:rsidRPr="007B0F29">
        <w:rPr>
          <w:rFonts w:ascii="Georgia" w:hAnsi="Georgia"/>
          <w:sz w:val="32"/>
        </w:rPr>
        <w:t>ailleurs, elle était un rude brin de fille. Lors de sa capture, au col Museux, Vipre l</w:t>
      </w:r>
      <w:r w:rsidR="00007603" w:rsidRPr="007B0F29">
        <w:rPr>
          <w:rFonts w:ascii="Georgia" w:hAnsi="Georgia"/>
          <w:sz w:val="32"/>
        </w:rPr>
        <w:t>’</w:t>
      </w:r>
      <w:r w:rsidRPr="007B0F29">
        <w:rPr>
          <w:rFonts w:ascii="Georgia" w:hAnsi="Georgia"/>
          <w:sz w:val="32"/>
        </w:rPr>
        <w:t>avait qualifiée de « piqueuse ». Quoique le terme ne s</w:t>
      </w:r>
      <w:r w:rsidR="00007603" w:rsidRPr="007B0F29">
        <w:rPr>
          <w:rFonts w:ascii="Georgia" w:hAnsi="Georgia"/>
          <w:sz w:val="32"/>
        </w:rPr>
        <w:t>’</w:t>
      </w:r>
      <w:r w:rsidRPr="007B0F29">
        <w:rPr>
          <w:rFonts w:ascii="Georgia" w:hAnsi="Georgia"/>
          <w:sz w:val="32"/>
        </w:rPr>
        <w:t>appliquât qu</w:t>
      </w:r>
      <w:r w:rsidR="00007603" w:rsidRPr="007B0F29">
        <w:rPr>
          <w:rFonts w:ascii="Georgia" w:hAnsi="Georgia"/>
          <w:sz w:val="32"/>
        </w:rPr>
        <w:t>’</w:t>
      </w:r>
      <w:r w:rsidRPr="007B0F29">
        <w:rPr>
          <w:rFonts w:ascii="Georgia" w:hAnsi="Georgia"/>
          <w:sz w:val="32"/>
        </w:rPr>
        <w:t>aux femmes mariées et qu</w:t>
      </w:r>
      <w:r w:rsidR="00007603" w:rsidRPr="007B0F29">
        <w:rPr>
          <w:rFonts w:ascii="Georgia" w:hAnsi="Georgia"/>
          <w:sz w:val="32"/>
        </w:rPr>
        <w:t>’</w:t>
      </w:r>
      <w:r w:rsidRPr="007B0F29">
        <w:rPr>
          <w:rFonts w:ascii="Georgia" w:hAnsi="Georgia"/>
          <w:sz w:val="32"/>
        </w:rPr>
        <w:t xml:space="preserve">elle </w:t>
      </w:r>
      <w:r w:rsidR="006D5037" w:rsidRPr="007B0F29">
        <w:rPr>
          <w:rFonts w:ascii="Georgia" w:hAnsi="Georgia"/>
          <w:sz w:val="32"/>
        </w:rPr>
        <w:t>dédaignât</w:t>
      </w:r>
      <w:r w:rsidRPr="007B0F29">
        <w:rPr>
          <w:rFonts w:ascii="Georgia" w:hAnsi="Georgia"/>
          <w:sz w:val="32"/>
        </w:rPr>
        <w:t xml:space="preserve"> la pique en faveur d</w:t>
      </w:r>
      <w:r w:rsidR="00007603" w:rsidRPr="007B0F29">
        <w:rPr>
          <w:rFonts w:ascii="Georgia" w:hAnsi="Georgia"/>
          <w:sz w:val="32"/>
        </w:rPr>
        <w:t>’</w:t>
      </w:r>
      <w:r w:rsidRPr="007B0F29">
        <w:rPr>
          <w:rFonts w:ascii="Georgia" w:hAnsi="Georgia"/>
          <w:sz w:val="32"/>
        </w:rPr>
        <w:t>un petit arc cour</w:t>
      </w:r>
      <w:r w:rsidR="006D5037">
        <w:rPr>
          <w:rFonts w:ascii="Georgia" w:hAnsi="Georgia"/>
          <w:sz w:val="32"/>
        </w:rPr>
        <w:t>be en corne et bois de barral</w:t>
      </w:r>
      <w:r w:rsidRPr="007B0F29">
        <w:rPr>
          <w:rFonts w:ascii="Georgia" w:hAnsi="Georgia"/>
          <w:sz w:val="32"/>
        </w:rPr>
        <w:t>, « piqueuse » lui allait comme un gant. Il lui trouvait un petit quelque chose de sa sœur Arya, sauf qu</w:t>
      </w:r>
      <w:r w:rsidR="00007603" w:rsidRPr="007B0F29">
        <w:rPr>
          <w:rFonts w:ascii="Georgia" w:hAnsi="Georgia"/>
          <w:sz w:val="32"/>
        </w:rPr>
        <w:t>’</w:t>
      </w:r>
      <w:r w:rsidRPr="007B0F29">
        <w:rPr>
          <w:rFonts w:ascii="Georgia" w:hAnsi="Georgia"/>
          <w:sz w:val="32"/>
        </w:rPr>
        <w:t xml:space="preserve">Arya était </w:t>
      </w:r>
      <w:r w:rsidR="006D5037" w:rsidRPr="007B0F29">
        <w:rPr>
          <w:rFonts w:ascii="Georgia" w:hAnsi="Georgia"/>
          <w:sz w:val="32"/>
        </w:rPr>
        <w:t>beaucoup</w:t>
      </w:r>
      <w:r w:rsidRPr="007B0F29">
        <w:rPr>
          <w:rFonts w:ascii="Georgia" w:hAnsi="Georgia"/>
          <w:sz w:val="32"/>
        </w:rPr>
        <w:t xml:space="preserve"> plus jeune et probablement plus fluette. Mais gageure que de supputer dans quelle mesure Ygrid pouvait être maigre ou dodue sous toutes ses peaux et fourrures...</w:t>
      </w:r>
    </w:p>
    <w:p w:rsidR="00331B15" w:rsidRPr="007B0F29" w:rsidRDefault="00331B15" w:rsidP="007B0F29">
      <w:pPr>
        <w:ind w:firstLine="567"/>
        <w:jc w:val="both"/>
        <w:rPr>
          <w:rFonts w:ascii="Georgia" w:hAnsi="Georgia"/>
          <w:sz w:val="32"/>
        </w:rPr>
      </w:pPr>
      <w:r w:rsidRPr="007B0F29">
        <w:rPr>
          <w:rFonts w:ascii="Georgia" w:hAnsi="Georgia"/>
          <w:sz w:val="32"/>
        </w:rPr>
        <w:t>« Tu connais "Le dernier Géant" ? » Sans attendre de réponse, elle reprit : « Il faut une voix plus basse que la mienne pour bien l</w:t>
      </w:r>
      <w:r w:rsidR="00007603" w:rsidRPr="007B0F29">
        <w:rPr>
          <w:rFonts w:ascii="Georgia" w:hAnsi="Georgia"/>
          <w:sz w:val="32"/>
        </w:rPr>
        <w:t>’</w:t>
      </w:r>
      <w:r w:rsidRPr="007B0F29">
        <w:rPr>
          <w:rFonts w:ascii="Georgia" w:hAnsi="Georgia"/>
          <w:sz w:val="32"/>
        </w:rPr>
        <w:t>exécuter. » Puis elle entonna : «</w:t>
      </w:r>
      <w:r w:rsidR="007B0F29" w:rsidRPr="007B0F29">
        <w:rPr>
          <w:rFonts w:ascii="Georgia" w:hAnsi="Georgia"/>
          <w:i/>
          <w:sz w:val="32"/>
        </w:rPr>
        <w:t xml:space="preserve"> "Ooooooh, je suis le dernier géant, mon peuple a quitté la terre." »</w:t>
      </w:r>
    </w:p>
    <w:p w:rsidR="00331B15" w:rsidRPr="007B0F29" w:rsidRDefault="00331B15" w:rsidP="007B0F29">
      <w:pPr>
        <w:ind w:firstLine="567"/>
        <w:jc w:val="both"/>
        <w:rPr>
          <w:rFonts w:ascii="Georgia" w:hAnsi="Georgia"/>
          <w:sz w:val="32"/>
        </w:rPr>
      </w:pPr>
      <w:r w:rsidRPr="007B0F29">
        <w:rPr>
          <w:rFonts w:ascii="Georgia" w:hAnsi="Georgia"/>
          <w:sz w:val="32"/>
        </w:rPr>
        <w:t>A ces mots, Tormund Fléau-d</w:t>
      </w:r>
      <w:r w:rsidR="00007603" w:rsidRPr="007B0F29">
        <w:rPr>
          <w:rFonts w:ascii="Georgia" w:hAnsi="Georgia"/>
          <w:sz w:val="32"/>
        </w:rPr>
        <w:t>’</w:t>
      </w:r>
      <w:r w:rsidRPr="007B0F29">
        <w:rPr>
          <w:rFonts w:ascii="Georgia" w:hAnsi="Georgia"/>
          <w:sz w:val="32"/>
        </w:rPr>
        <w:t>Ogre se fendit d</w:t>
      </w:r>
      <w:r w:rsidR="00007603" w:rsidRPr="007B0F29">
        <w:rPr>
          <w:rFonts w:ascii="Georgia" w:hAnsi="Georgia"/>
          <w:sz w:val="32"/>
        </w:rPr>
        <w:t>’</w:t>
      </w:r>
      <w:r w:rsidRPr="007B0F29">
        <w:rPr>
          <w:rFonts w:ascii="Georgia" w:hAnsi="Georgia"/>
          <w:sz w:val="32"/>
        </w:rPr>
        <w:t>un sourire avant de retourner sous la neige, en écho : «</w:t>
      </w:r>
      <w:r w:rsidR="007B0F29" w:rsidRPr="007B0F29">
        <w:rPr>
          <w:rFonts w:ascii="Georgia" w:hAnsi="Georgia"/>
          <w:i/>
          <w:sz w:val="32"/>
        </w:rPr>
        <w:t xml:space="preserve"> "Le dernier, quand, à ma naissance, les géants des montagnes gouvernaient le monde". »</w:t>
      </w:r>
    </w:p>
    <w:p w:rsidR="007B0F29" w:rsidRPr="007B0F29" w:rsidRDefault="00331B15" w:rsidP="007B0F29">
      <w:pPr>
        <w:ind w:firstLine="567"/>
        <w:jc w:val="both"/>
        <w:rPr>
          <w:rFonts w:ascii="Georgia" w:hAnsi="Georgia"/>
          <w:i/>
          <w:sz w:val="32"/>
        </w:rPr>
      </w:pPr>
      <w:r w:rsidRPr="007B0F29">
        <w:rPr>
          <w:rFonts w:ascii="Georgia" w:hAnsi="Georgia"/>
          <w:sz w:val="32"/>
        </w:rPr>
        <w:t>Echalas Ryk entra dans le jeu, chantant:</w:t>
      </w:r>
      <w:r w:rsidR="007B0F29" w:rsidRPr="007B0F29">
        <w:rPr>
          <w:rFonts w:ascii="Georgia" w:hAnsi="Georgia"/>
          <w:i/>
          <w:sz w:val="32"/>
        </w:rPr>
        <w:t xml:space="preserve"> «</w:t>
      </w:r>
      <w:r w:rsidR="006D5037">
        <w:rPr>
          <w:rFonts w:ascii="Georgia" w:hAnsi="Georgia"/>
          <w:i/>
          <w:sz w:val="32"/>
        </w:rPr>
        <w:t xml:space="preserve"> </w:t>
      </w:r>
      <w:r w:rsidR="007B0F29" w:rsidRPr="007B0F29">
        <w:rPr>
          <w:rFonts w:ascii="Georgia" w:hAnsi="Georgia"/>
          <w:i/>
          <w:sz w:val="32"/>
        </w:rPr>
        <w:t>"Mes forêts m’ont volé ces pygmées, hélas, et mes rivières et mes collines,</w:t>
      </w:r>
    </w:p>
    <w:p w:rsidR="007B0F29" w:rsidRPr="007B0F29" w:rsidRDefault="007B0F29" w:rsidP="007B0F29">
      <w:pPr>
        <w:ind w:firstLine="567"/>
        <w:jc w:val="both"/>
        <w:rPr>
          <w:rFonts w:ascii="Georgia" w:hAnsi="Georgia"/>
          <w:i/>
          <w:sz w:val="32"/>
        </w:rPr>
      </w:pPr>
      <w:r w:rsidRPr="007B0F29">
        <w:rPr>
          <w:rFonts w:ascii="Georgia" w:hAnsi="Georgia"/>
          <w:i/>
          <w:sz w:val="32"/>
        </w:rPr>
        <w:t>— Et bâti un grand mur qui barre mes vallées,</w:t>
      </w:r>
      <w:r w:rsidR="00331B15" w:rsidRPr="007B0F29">
        <w:rPr>
          <w:rFonts w:ascii="Georgia" w:hAnsi="Georgia"/>
          <w:sz w:val="32"/>
        </w:rPr>
        <w:t xml:space="preserve"> ripostèrent Ygrid et Tormund, timbrant leurs voix en mode gigantesque,</w:t>
      </w:r>
      <w:r w:rsidRPr="007B0F29">
        <w:rPr>
          <w:rFonts w:ascii="Georgia" w:hAnsi="Georgia"/>
          <w:i/>
          <w:sz w:val="32"/>
        </w:rPr>
        <w:t xml:space="preserve"> et vidé mes rus de tout leur poisson." »</w:t>
      </w:r>
    </w:p>
    <w:p w:rsidR="00331B15" w:rsidRDefault="00331B15" w:rsidP="007B0F29">
      <w:pPr>
        <w:ind w:firstLine="567"/>
        <w:jc w:val="both"/>
        <w:rPr>
          <w:rFonts w:ascii="Georgia" w:hAnsi="Georgia"/>
          <w:sz w:val="32"/>
        </w:rPr>
      </w:pPr>
      <w:r w:rsidRPr="007B0F29">
        <w:rPr>
          <w:rFonts w:ascii="Georgia" w:hAnsi="Georgia"/>
          <w:sz w:val="32"/>
        </w:rPr>
        <w:t>A quoi firent chorus les basses profondes des fils de Tormund, Toregg et Dormund, ainsi que Munda, sa fille, et chacun des autres, à moins que de leurs piques ils ne battent rudement les temps sur leurs écus de cuir, jusqu</w:t>
      </w:r>
      <w:r w:rsidR="00007603" w:rsidRPr="007B0F29">
        <w:rPr>
          <w:rFonts w:ascii="Georgia" w:hAnsi="Georgia"/>
          <w:sz w:val="32"/>
        </w:rPr>
        <w:t>’</w:t>
      </w:r>
      <w:r w:rsidRPr="007B0F29">
        <w:rPr>
          <w:rFonts w:ascii="Georgia" w:hAnsi="Georgia"/>
          <w:sz w:val="32"/>
        </w:rPr>
        <w:t>à ce que la bande entière poursuive sa route en chantant :</w:t>
      </w:r>
    </w:p>
    <w:p w:rsidR="006D5037" w:rsidRPr="007B0F29" w:rsidRDefault="006D5037" w:rsidP="007B0F29">
      <w:pPr>
        <w:ind w:firstLine="567"/>
        <w:jc w:val="both"/>
        <w:rPr>
          <w:rFonts w:ascii="Georgia" w:hAnsi="Georgia"/>
          <w:sz w:val="32"/>
        </w:rPr>
      </w:pPr>
    </w:p>
    <w:p w:rsidR="007B0F29" w:rsidRPr="007B0F29" w:rsidRDefault="007B0F29" w:rsidP="007B0F29">
      <w:pPr>
        <w:ind w:firstLine="567"/>
        <w:jc w:val="both"/>
        <w:rPr>
          <w:rFonts w:ascii="Georgia" w:hAnsi="Georgia"/>
          <w:i/>
          <w:sz w:val="32"/>
        </w:rPr>
      </w:pPr>
      <w:r w:rsidRPr="007B0F29">
        <w:rPr>
          <w:rFonts w:ascii="Georgia" w:hAnsi="Georgia"/>
          <w:i/>
          <w:sz w:val="32"/>
        </w:rPr>
        <w:t>« De grands feux font dans leurs séjours de pierre,</w:t>
      </w:r>
    </w:p>
    <w:p w:rsidR="007B0F29" w:rsidRPr="007B0F29" w:rsidRDefault="007B0F29" w:rsidP="007B0F29">
      <w:pPr>
        <w:ind w:firstLine="567"/>
        <w:jc w:val="both"/>
        <w:rPr>
          <w:rFonts w:ascii="Georgia" w:hAnsi="Georgia"/>
          <w:i/>
          <w:sz w:val="32"/>
        </w:rPr>
      </w:pPr>
      <w:r w:rsidRPr="007B0F29">
        <w:rPr>
          <w:rFonts w:ascii="Georgia" w:hAnsi="Georgia"/>
          <w:i/>
          <w:sz w:val="32"/>
        </w:rPr>
        <w:t>Et forgent là des piques aiguës,</w:t>
      </w:r>
    </w:p>
    <w:p w:rsidR="007B0F29" w:rsidRPr="007B0F29" w:rsidRDefault="007B0F29" w:rsidP="007B0F29">
      <w:pPr>
        <w:ind w:firstLine="567"/>
        <w:jc w:val="both"/>
        <w:rPr>
          <w:rFonts w:ascii="Georgia" w:hAnsi="Georgia"/>
          <w:i/>
          <w:sz w:val="32"/>
        </w:rPr>
      </w:pPr>
      <w:r w:rsidRPr="007B0F29">
        <w:rPr>
          <w:rFonts w:ascii="Georgia" w:hAnsi="Georgia"/>
          <w:i/>
          <w:sz w:val="32"/>
        </w:rPr>
        <w:t>Pendant que par les montagnes j’erre,</w:t>
      </w:r>
    </w:p>
    <w:p w:rsidR="007B0F29" w:rsidRPr="007B0F29" w:rsidRDefault="007B0F29" w:rsidP="007B0F29">
      <w:pPr>
        <w:ind w:firstLine="567"/>
        <w:jc w:val="both"/>
        <w:rPr>
          <w:rFonts w:ascii="Georgia" w:hAnsi="Georgia"/>
          <w:i/>
          <w:sz w:val="32"/>
        </w:rPr>
      </w:pPr>
      <w:r w:rsidRPr="007B0F29">
        <w:rPr>
          <w:rFonts w:ascii="Georgia" w:hAnsi="Georgia"/>
          <w:i/>
          <w:sz w:val="32"/>
        </w:rPr>
        <w:t>Seul, avec mes seuls pleurs pour seule compagnie.</w:t>
      </w:r>
    </w:p>
    <w:p w:rsidR="007B0F29" w:rsidRPr="007B0F29" w:rsidRDefault="007B0F29" w:rsidP="007B0F29">
      <w:pPr>
        <w:ind w:firstLine="567"/>
        <w:jc w:val="both"/>
        <w:rPr>
          <w:rFonts w:ascii="Georgia" w:hAnsi="Georgia"/>
          <w:i/>
          <w:sz w:val="32"/>
        </w:rPr>
      </w:pPr>
      <w:r w:rsidRPr="007B0F29">
        <w:rPr>
          <w:rFonts w:ascii="Georgia" w:hAnsi="Georgia"/>
          <w:i/>
          <w:sz w:val="32"/>
        </w:rPr>
        <w:t>Ils me traquent avec des chiens, le jour,</w:t>
      </w:r>
    </w:p>
    <w:p w:rsidR="007B0F29" w:rsidRPr="007B0F29" w:rsidRDefault="007B0F29" w:rsidP="007B0F29">
      <w:pPr>
        <w:ind w:firstLine="567"/>
        <w:jc w:val="both"/>
        <w:rPr>
          <w:rFonts w:ascii="Georgia" w:hAnsi="Georgia"/>
          <w:i/>
          <w:sz w:val="32"/>
        </w:rPr>
      </w:pPr>
      <w:r w:rsidRPr="007B0F29">
        <w:rPr>
          <w:rFonts w:ascii="Georgia" w:hAnsi="Georgia"/>
          <w:i/>
          <w:sz w:val="32"/>
        </w:rPr>
        <w:t>Et avec des torches me traquent, la nuit.</w:t>
      </w:r>
    </w:p>
    <w:p w:rsidR="007B0F29" w:rsidRPr="007B0F29" w:rsidRDefault="007B0F29" w:rsidP="007B0F29">
      <w:pPr>
        <w:ind w:firstLine="567"/>
        <w:jc w:val="both"/>
        <w:rPr>
          <w:rFonts w:ascii="Georgia" w:hAnsi="Georgia"/>
          <w:i/>
          <w:sz w:val="32"/>
        </w:rPr>
      </w:pPr>
      <w:r w:rsidRPr="007B0F29">
        <w:rPr>
          <w:rFonts w:ascii="Georgia" w:hAnsi="Georgia"/>
          <w:i/>
          <w:sz w:val="32"/>
        </w:rPr>
        <w:t>Car ils rampent, tout petits, au sol,</w:t>
      </w:r>
    </w:p>
    <w:p w:rsidR="007B0F29" w:rsidRPr="007B0F29" w:rsidRDefault="007B0F29" w:rsidP="007B0F29">
      <w:pPr>
        <w:ind w:firstLine="567"/>
        <w:jc w:val="both"/>
        <w:rPr>
          <w:rFonts w:ascii="Georgia" w:hAnsi="Georgia"/>
          <w:i/>
          <w:sz w:val="32"/>
        </w:rPr>
      </w:pPr>
      <w:r w:rsidRPr="007B0F29">
        <w:rPr>
          <w:rFonts w:ascii="Georgia" w:hAnsi="Georgia"/>
          <w:i/>
          <w:sz w:val="32"/>
        </w:rPr>
        <w:t>Quand toujours les géants marchent dans la lumière.</w:t>
      </w:r>
    </w:p>
    <w:p w:rsidR="007B0F29" w:rsidRPr="007B0F29" w:rsidRDefault="007B0F29" w:rsidP="007B0F29">
      <w:pPr>
        <w:ind w:firstLine="567"/>
        <w:jc w:val="both"/>
        <w:rPr>
          <w:rFonts w:ascii="Georgia" w:hAnsi="Georgia"/>
          <w:i/>
          <w:sz w:val="32"/>
        </w:rPr>
      </w:pPr>
      <w:r w:rsidRPr="007B0F29">
        <w:rPr>
          <w:rFonts w:ascii="Georgia" w:hAnsi="Georgia"/>
          <w:i/>
          <w:sz w:val="32"/>
        </w:rPr>
        <w:t>Oooooooh, je suis le DERNIER des géants,</w:t>
      </w:r>
    </w:p>
    <w:p w:rsidR="007B0F29" w:rsidRPr="007B0F29" w:rsidRDefault="007B0F29" w:rsidP="007B0F29">
      <w:pPr>
        <w:ind w:firstLine="567"/>
        <w:jc w:val="both"/>
        <w:rPr>
          <w:rFonts w:ascii="Georgia" w:hAnsi="Georgia"/>
          <w:i/>
          <w:sz w:val="32"/>
        </w:rPr>
      </w:pPr>
      <w:r w:rsidRPr="007B0F29">
        <w:rPr>
          <w:rFonts w:ascii="Georgia" w:hAnsi="Georgia"/>
          <w:i/>
          <w:sz w:val="32"/>
        </w:rPr>
        <w:t>Rappelez-vous bien ma chanson,</w:t>
      </w:r>
    </w:p>
    <w:p w:rsidR="007B0F29" w:rsidRPr="007B0F29" w:rsidRDefault="007B0F29" w:rsidP="007B0F29">
      <w:pPr>
        <w:ind w:firstLine="567"/>
        <w:jc w:val="both"/>
        <w:rPr>
          <w:rFonts w:ascii="Georgia" w:hAnsi="Georgia"/>
          <w:i/>
          <w:sz w:val="32"/>
        </w:rPr>
      </w:pPr>
      <w:r w:rsidRPr="007B0F29">
        <w:rPr>
          <w:rFonts w:ascii="Georgia" w:hAnsi="Georgia"/>
          <w:i/>
          <w:sz w:val="32"/>
        </w:rPr>
        <w:t>Car avec moi elle va s’éteindre,</w:t>
      </w:r>
    </w:p>
    <w:p w:rsidR="007B0F29" w:rsidRPr="007B0F29" w:rsidRDefault="007B0F29" w:rsidP="007B0F29">
      <w:pPr>
        <w:ind w:firstLine="567"/>
        <w:jc w:val="both"/>
        <w:rPr>
          <w:rFonts w:ascii="Georgia" w:hAnsi="Georgia"/>
          <w:i/>
          <w:sz w:val="32"/>
        </w:rPr>
      </w:pPr>
      <w:r w:rsidRPr="007B0F29">
        <w:rPr>
          <w:rFonts w:ascii="Georgia" w:hAnsi="Georgia"/>
          <w:i/>
          <w:sz w:val="32"/>
        </w:rPr>
        <w:t>Et durer long le silence, long. »</w:t>
      </w:r>
    </w:p>
    <w:p w:rsidR="006D5037" w:rsidRDefault="006D5037" w:rsidP="007B0F29">
      <w:pPr>
        <w:ind w:firstLine="567"/>
        <w:jc w:val="both"/>
        <w:rPr>
          <w:rFonts w:ascii="Georgia" w:hAnsi="Georgia"/>
          <w:sz w:val="32"/>
        </w:rPr>
      </w:pPr>
    </w:p>
    <w:p w:rsidR="00331B15" w:rsidRPr="007B0F29" w:rsidRDefault="00331B15" w:rsidP="007B0F29">
      <w:pPr>
        <w:ind w:firstLine="567"/>
        <w:jc w:val="both"/>
        <w:rPr>
          <w:rFonts w:ascii="Georgia" w:hAnsi="Georgia"/>
          <w:sz w:val="32"/>
        </w:rPr>
      </w:pPr>
      <w:r w:rsidRPr="007B0F29">
        <w:rPr>
          <w:rFonts w:ascii="Georgia" w:hAnsi="Georgia"/>
          <w:sz w:val="32"/>
        </w:rPr>
        <w:t>Quand s</w:t>
      </w:r>
      <w:r w:rsidR="00007603" w:rsidRPr="007B0F29">
        <w:rPr>
          <w:rFonts w:ascii="Georgia" w:hAnsi="Georgia"/>
          <w:sz w:val="32"/>
        </w:rPr>
        <w:t>’</w:t>
      </w:r>
      <w:r w:rsidRPr="007B0F29">
        <w:rPr>
          <w:rFonts w:ascii="Georgia" w:hAnsi="Georgia"/>
          <w:sz w:val="32"/>
        </w:rPr>
        <w:t>acheva le chant, les joues d</w:t>
      </w:r>
      <w:r w:rsidR="00007603" w:rsidRPr="007B0F29">
        <w:rPr>
          <w:rFonts w:ascii="Georgia" w:hAnsi="Georgia"/>
          <w:sz w:val="32"/>
        </w:rPr>
        <w:t>’</w:t>
      </w:r>
      <w:r w:rsidRPr="007B0F29">
        <w:rPr>
          <w:rFonts w:ascii="Georgia" w:hAnsi="Georgia"/>
          <w:sz w:val="32"/>
        </w:rPr>
        <w:t>Ygrid luisaient de larmes.</w:t>
      </w:r>
    </w:p>
    <w:p w:rsidR="00331B15" w:rsidRPr="007B0F29" w:rsidRDefault="00331B15" w:rsidP="007B0F29">
      <w:pPr>
        <w:ind w:firstLine="567"/>
        <w:jc w:val="both"/>
        <w:rPr>
          <w:rFonts w:ascii="Georgia" w:hAnsi="Georgia"/>
          <w:sz w:val="32"/>
        </w:rPr>
      </w:pPr>
      <w:r w:rsidRPr="007B0F29">
        <w:rPr>
          <w:rFonts w:ascii="Georgia" w:hAnsi="Georgia"/>
          <w:sz w:val="32"/>
        </w:rPr>
        <w:t>« Pourquoi pleurer ? demanda Jon. Ce n</w:t>
      </w:r>
      <w:r w:rsidR="00007603" w:rsidRPr="007B0F29">
        <w:rPr>
          <w:rFonts w:ascii="Georgia" w:hAnsi="Georgia"/>
          <w:sz w:val="32"/>
        </w:rPr>
        <w:t>’</w:t>
      </w:r>
      <w:r w:rsidRPr="007B0F29">
        <w:rPr>
          <w:rFonts w:ascii="Georgia" w:hAnsi="Georgia"/>
          <w:sz w:val="32"/>
        </w:rPr>
        <w:t>était là qu</w:t>
      </w:r>
      <w:r w:rsidR="00007603" w:rsidRPr="007B0F29">
        <w:rPr>
          <w:rFonts w:ascii="Georgia" w:hAnsi="Georgia"/>
          <w:sz w:val="32"/>
        </w:rPr>
        <w:t>’</w:t>
      </w:r>
      <w:r w:rsidRPr="007B0F29">
        <w:rPr>
          <w:rFonts w:ascii="Georgia" w:hAnsi="Georgia"/>
          <w:sz w:val="32"/>
        </w:rPr>
        <w:t xml:space="preserve">une </w:t>
      </w:r>
      <w:r w:rsidR="006D5037" w:rsidRPr="007B0F29">
        <w:rPr>
          <w:rFonts w:ascii="Georgia" w:hAnsi="Georgia"/>
          <w:sz w:val="32"/>
        </w:rPr>
        <w:t>chanson</w:t>
      </w:r>
      <w:r w:rsidRPr="007B0F29">
        <w:rPr>
          <w:rFonts w:ascii="Georgia" w:hAnsi="Georgia"/>
          <w:sz w:val="32"/>
        </w:rPr>
        <w:t>. Et des géants, je viens juste d</w:t>
      </w:r>
      <w:r w:rsidR="00007603" w:rsidRPr="007B0F29">
        <w:rPr>
          <w:rFonts w:ascii="Georgia" w:hAnsi="Georgia"/>
          <w:sz w:val="32"/>
        </w:rPr>
        <w:t>’</w:t>
      </w:r>
      <w:r w:rsidRPr="007B0F29">
        <w:rPr>
          <w:rFonts w:ascii="Georgia" w:hAnsi="Georgia"/>
          <w:sz w:val="32"/>
        </w:rPr>
        <w:t>en voir des centaines.</w:t>
      </w:r>
    </w:p>
    <w:p w:rsidR="00331B15" w:rsidRPr="007B0F29" w:rsidRDefault="006D5037" w:rsidP="007B0F29">
      <w:pPr>
        <w:ind w:firstLine="567"/>
        <w:jc w:val="both"/>
        <w:rPr>
          <w:rFonts w:ascii="Georgia" w:hAnsi="Georgia"/>
          <w:sz w:val="32"/>
        </w:rPr>
      </w:pPr>
      <w:r>
        <w:rPr>
          <w:rFonts w:ascii="Georgia" w:hAnsi="Georgia"/>
          <w:sz w:val="32"/>
        </w:rPr>
        <w:t xml:space="preserve">— </w:t>
      </w:r>
      <w:r w:rsidR="00331B15" w:rsidRPr="007B0F29">
        <w:rPr>
          <w:rFonts w:ascii="Georgia" w:hAnsi="Georgia"/>
          <w:sz w:val="32"/>
        </w:rPr>
        <w:t>Ah, des centaines ! s</w:t>
      </w:r>
      <w:r w:rsidR="00007603" w:rsidRPr="007B0F29">
        <w:rPr>
          <w:rFonts w:ascii="Georgia" w:hAnsi="Georgia"/>
          <w:sz w:val="32"/>
        </w:rPr>
        <w:t>’</w:t>
      </w:r>
      <w:r w:rsidR="00331B15" w:rsidRPr="007B0F29">
        <w:rPr>
          <w:rFonts w:ascii="Georgia" w:hAnsi="Georgia"/>
          <w:sz w:val="32"/>
        </w:rPr>
        <w:t>emporta-t-elle. T</w:t>
      </w:r>
      <w:r w:rsidR="00007603" w:rsidRPr="007B0F29">
        <w:rPr>
          <w:rFonts w:ascii="Georgia" w:hAnsi="Georgia"/>
          <w:sz w:val="32"/>
        </w:rPr>
        <w:t>’</w:t>
      </w:r>
      <w:r w:rsidR="00331B15" w:rsidRPr="007B0F29">
        <w:rPr>
          <w:rFonts w:ascii="Georgia" w:hAnsi="Georgia"/>
          <w:sz w:val="32"/>
        </w:rPr>
        <w:t>y connais rien, Jon Snow, tu...</w:t>
      </w:r>
      <w:r w:rsidR="007B0F29" w:rsidRPr="007B0F29">
        <w:rPr>
          <w:rFonts w:ascii="Georgia" w:hAnsi="Georgia"/>
          <w:i/>
          <w:sz w:val="32"/>
        </w:rPr>
        <w:t xml:space="preserve"> JON</w:t>
      </w:r>
      <w:r>
        <w:rPr>
          <w:rFonts w:ascii="Georgia" w:hAnsi="Georgia"/>
          <w:i/>
          <w:sz w:val="32"/>
        </w:rPr>
        <w:t xml:space="preserve"> </w:t>
      </w:r>
      <w:r w:rsidR="007B0F29" w:rsidRPr="007B0F29">
        <w:rPr>
          <w:rFonts w:ascii="Georgia" w:hAnsi="Georgia"/>
          <w:i/>
          <w:sz w:val="32"/>
        </w:rPr>
        <w:t>!</w:t>
      </w:r>
      <w:r>
        <w:rPr>
          <w:rFonts w:ascii="Georgia" w:hAnsi="Georgia"/>
          <w:i/>
          <w:sz w:val="32"/>
        </w:rPr>
        <w:t xml:space="preserve"> </w:t>
      </w:r>
      <w:r w:rsidR="007B0F29" w:rsidRPr="007B0F29">
        <w:rPr>
          <w:rFonts w:ascii="Georgia" w:hAnsi="Georgia"/>
          <w:i/>
          <w:sz w:val="32"/>
        </w:rPr>
        <w:t>»</w:t>
      </w:r>
    </w:p>
    <w:p w:rsidR="00331B15" w:rsidRPr="007B0F29" w:rsidRDefault="00331B15" w:rsidP="007B0F29">
      <w:pPr>
        <w:ind w:firstLine="567"/>
        <w:jc w:val="both"/>
        <w:rPr>
          <w:rFonts w:ascii="Georgia" w:hAnsi="Georgia"/>
          <w:sz w:val="32"/>
        </w:rPr>
      </w:pPr>
      <w:r w:rsidRPr="007B0F29">
        <w:rPr>
          <w:rFonts w:ascii="Georgia" w:hAnsi="Georgia"/>
          <w:sz w:val="32"/>
        </w:rPr>
        <w:t>Un brusque bruit d</w:t>
      </w:r>
      <w:r w:rsidR="00007603" w:rsidRPr="007B0F29">
        <w:rPr>
          <w:rFonts w:ascii="Georgia" w:hAnsi="Georgia"/>
          <w:sz w:val="32"/>
        </w:rPr>
        <w:t>’</w:t>
      </w:r>
      <w:r w:rsidRPr="007B0F29">
        <w:rPr>
          <w:rFonts w:ascii="Georgia" w:hAnsi="Georgia"/>
          <w:sz w:val="32"/>
        </w:rPr>
        <w:t>ailes le fit se retourner. Des plumes gris-bleu l</w:t>
      </w:r>
      <w:r w:rsidR="00007603" w:rsidRPr="007B0F29">
        <w:rPr>
          <w:rFonts w:ascii="Georgia" w:hAnsi="Georgia"/>
          <w:sz w:val="32"/>
        </w:rPr>
        <w:t>’</w:t>
      </w:r>
      <w:r w:rsidRPr="007B0F29">
        <w:rPr>
          <w:rFonts w:ascii="Georgia" w:hAnsi="Georgia"/>
          <w:sz w:val="32"/>
        </w:rPr>
        <w:t>aveuglèrent, et des serres acérées lui labourèrent le visage. Une douleur pourpre le lancina soudain de part en part, atroce, tandis que les pennes lui flagellaient la tête. Il eut le temps de distinguer le bec, mais pas celui de lever la main ni d</w:t>
      </w:r>
      <w:r w:rsidR="00007603" w:rsidRPr="007B0F29">
        <w:rPr>
          <w:rFonts w:ascii="Georgia" w:hAnsi="Georgia"/>
          <w:sz w:val="32"/>
        </w:rPr>
        <w:t>’</w:t>
      </w:r>
      <w:r w:rsidRPr="007B0F29">
        <w:rPr>
          <w:rFonts w:ascii="Georgia" w:hAnsi="Georgia"/>
          <w:sz w:val="32"/>
        </w:rPr>
        <w:t>essayer de saisir une arme. Il se rejeta en arrière, vida un étrier, son bourrin s</w:t>
      </w:r>
      <w:r w:rsidR="00007603" w:rsidRPr="007B0F29">
        <w:rPr>
          <w:rFonts w:ascii="Georgia" w:hAnsi="Georgia"/>
          <w:sz w:val="32"/>
        </w:rPr>
        <w:t>’</w:t>
      </w:r>
      <w:r w:rsidRPr="007B0F29">
        <w:rPr>
          <w:rFonts w:ascii="Georgia" w:hAnsi="Georgia"/>
          <w:sz w:val="32"/>
        </w:rPr>
        <w:t>emballa, pris de panique, et ce fut la chute. Mais l</w:t>
      </w:r>
      <w:r w:rsidR="00007603" w:rsidRPr="007B0F29">
        <w:rPr>
          <w:rFonts w:ascii="Georgia" w:hAnsi="Georgia"/>
          <w:sz w:val="32"/>
        </w:rPr>
        <w:t>’</w:t>
      </w:r>
      <w:r w:rsidRPr="007B0F29">
        <w:rPr>
          <w:rFonts w:ascii="Georgia" w:hAnsi="Georgia"/>
          <w:sz w:val="32"/>
        </w:rPr>
        <w:t>aigle ne lâcha pas prise pour autant, lui labourant toujours la face et le fustigeant, l</w:t>
      </w:r>
      <w:r w:rsidR="00007603" w:rsidRPr="007B0F29">
        <w:rPr>
          <w:rFonts w:ascii="Georgia" w:hAnsi="Georgia"/>
          <w:sz w:val="32"/>
        </w:rPr>
        <w:t>’</w:t>
      </w:r>
      <w:r w:rsidRPr="007B0F29">
        <w:rPr>
          <w:rFonts w:ascii="Georgia" w:hAnsi="Georgia"/>
          <w:sz w:val="32"/>
        </w:rPr>
        <w:t>étourdissant de cris et de coups de bec. Le monde chavira cul par-dessus tête en un magma de sang, de plumes, de poils de cheval, et, finalement, le sol se rua pour une claque formidable.</w:t>
      </w:r>
    </w:p>
    <w:p w:rsidR="00331B15" w:rsidRPr="007B0F29" w:rsidRDefault="00331B15" w:rsidP="007B0F29">
      <w:pPr>
        <w:ind w:firstLine="567"/>
        <w:jc w:val="both"/>
        <w:rPr>
          <w:rFonts w:ascii="Georgia" w:hAnsi="Georgia"/>
          <w:sz w:val="32"/>
        </w:rPr>
      </w:pPr>
      <w:r w:rsidRPr="007B0F29">
        <w:rPr>
          <w:rFonts w:ascii="Georgia" w:hAnsi="Georgia"/>
          <w:sz w:val="32"/>
        </w:rPr>
        <w:t>Tout ce qu</w:t>
      </w:r>
      <w:r w:rsidR="00007603" w:rsidRPr="007B0F29">
        <w:rPr>
          <w:rFonts w:ascii="Georgia" w:hAnsi="Georgia"/>
          <w:sz w:val="32"/>
        </w:rPr>
        <w:t>’</w:t>
      </w:r>
      <w:r w:rsidRPr="007B0F29">
        <w:rPr>
          <w:rFonts w:ascii="Georgia" w:hAnsi="Georgia"/>
          <w:sz w:val="32"/>
        </w:rPr>
        <w:t>il sut ensuite, c</w:t>
      </w:r>
      <w:r w:rsidR="00007603" w:rsidRPr="007B0F29">
        <w:rPr>
          <w:rFonts w:ascii="Georgia" w:hAnsi="Georgia"/>
          <w:sz w:val="32"/>
        </w:rPr>
        <w:t>’</w:t>
      </w:r>
      <w:r w:rsidRPr="007B0F29">
        <w:rPr>
          <w:rFonts w:ascii="Georgia" w:hAnsi="Georgia"/>
          <w:sz w:val="32"/>
        </w:rPr>
        <w:t>est qu</w:t>
      </w:r>
      <w:r w:rsidR="00007603" w:rsidRPr="007B0F29">
        <w:rPr>
          <w:rFonts w:ascii="Georgia" w:hAnsi="Georgia"/>
          <w:sz w:val="32"/>
        </w:rPr>
        <w:t>’</w:t>
      </w:r>
      <w:r w:rsidRPr="007B0F29">
        <w:rPr>
          <w:rFonts w:ascii="Georgia" w:hAnsi="Georgia"/>
          <w:sz w:val="32"/>
        </w:rPr>
        <w:t>il gisait à plat ventre, la bouche saturée de fange et de sang, qu</w:t>
      </w:r>
      <w:r w:rsidR="00007603" w:rsidRPr="007B0F29">
        <w:rPr>
          <w:rFonts w:ascii="Georgia" w:hAnsi="Georgia"/>
          <w:sz w:val="32"/>
        </w:rPr>
        <w:t>’</w:t>
      </w:r>
      <w:r w:rsidRPr="007B0F29">
        <w:rPr>
          <w:rFonts w:ascii="Georgia" w:hAnsi="Georgia"/>
          <w:sz w:val="32"/>
        </w:rPr>
        <w:t>Ygrid, agenouillée au-dessus de lui, le protégeait, dague d</w:t>
      </w:r>
      <w:r w:rsidR="00007603" w:rsidRPr="007B0F29">
        <w:rPr>
          <w:rFonts w:ascii="Georgia" w:hAnsi="Georgia"/>
          <w:sz w:val="32"/>
        </w:rPr>
        <w:t>’</w:t>
      </w:r>
      <w:r w:rsidRPr="007B0F29">
        <w:rPr>
          <w:rFonts w:ascii="Georgia" w:hAnsi="Georgia"/>
          <w:sz w:val="32"/>
        </w:rPr>
        <w:t>os au poing. Le tapage d</w:t>
      </w:r>
      <w:r w:rsidR="00007603" w:rsidRPr="007B0F29">
        <w:rPr>
          <w:rFonts w:ascii="Georgia" w:hAnsi="Georgia"/>
          <w:sz w:val="32"/>
        </w:rPr>
        <w:t>’</w:t>
      </w:r>
      <w:r w:rsidRPr="007B0F29">
        <w:rPr>
          <w:rFonts w:ascii="Georgia" w:hAnsi="Georgia"/>
          <w:sz w:val="32"/>
        </w:rPr>
        <w:t>ailes persistait, mais l</w:t>
      </w:r>
      <w:r w:rsidR="00007603" w:rsidRPr="007B0F29">
        <w:rPr>
          <w:rFonts w:ascii="Georgia" w:hAnsi="Georgia"/>
          <w:sz w:val="32"/>
        </w:rPr>
        <w:t>’</w:t>
      </w:r>
      <w:r w:rsidRPr="007B0F29">
        <w:rPr>
          <w:rFonts w:ascii="Georgia" w:hAnsi="Georgia"/>
          <w:sz w:val="32"/>
        </w:rPr>
        <w:t>aigle n</w:t>
      </w:r>
      <w:r w:rsidR="00007603" w:rsidRPr="007B0F29">
        <w:rPr>
          <w:rFonts w:ascii="Georgia" w:hAnsi="Georgia"/>
          <w:sz w:val="32"/>
        </w:rPr>
        <w:t>’</w:t>
      </w:r>
      <w:r w:rsidRPr="007B0F29">
        <w:rPr>
          <w:rFonts w:ascii="Georgia" w:hAnsi="Georgia"/>
          <w:sz w:val="32"/>
        </w:rPr>
        <w:t>était plus en vue. Le monde était à moitié noir. « Mon œil ! s</w:t>
      </w:r>
      <w:r w:rsidR="00007603" w:rsidRPr="007B0F29">
        <w:rPr>
          <w:rFonts w:ascii="Georgia" w:hAnsi="Georgia"/>
          <w:sz w:val="32"/>
        </w:rPr>
        <w:t>’</w:t>
      </w:r>
      <w:r w:rsidRPr="007B0F29">
        <w:rPr>
          <w:rFonts w:ascii="Georgia" w:hAnsi="Georgia"/>
          <w:sz w:val="32"/>
        </w:rPr>
        <w:t>affola-t-il en portant une main à son visage.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que le sang, Jon Snow. Il a raté l</w:t>
      </w:r>
      <w:r w:rsidRPr="007B0F29">
        <w:rPr>
          <w:rFonts w:ascii="Georgia" w:hAnsi="Georgia"/>
          <w:sz w:val="32"/>
        </w:rPr>
        <w:t>’</w:t>
      </w:r>
      <w:r w:rsidR="00331B15" w:rsidRPr="007B0F29">
        <w:rPr>
          <w:rFonts w:ascii="Georgia" w:hAnsi="Georgia"/>
          <w:sz w:val="32"/>
        </w:rPr>
        <w:t>œil, juste écorché ta peau pas mal. »</w:t>
      </w:r>
    </w:p>
    <w:p w:rsidR="00331B15" w:rsidRPr="007B0F29" w:rsidRDefault="00331B15" w:rsidP="007B0F29">
      <w:pPr>
        <w:ind w:firstLine="567"/>
        <w:jc w:val="both"/>
        <w:rPr>
          <w:rFonts w:ascii="Georgia" w:hAnsi="Georgia"/>
          <w:sz w:val="32"/>
        </w:rPr>
      </w:pPr>
      <w:r w:rsidRPr="007B0F29">
        <w:rPr>
          <w:rFonts w:ascii="Georgia" w:hAnsi="Georgia"/>
          <w:sz w:val="32"/>
        </w:rPr>
        <w:t>Ça élançait salement. De l</w:t>
      </w:r>
      <w:r w:rsidR="00007603" w:rsidRPr="007B0F29">
        <w:rPr>
          <w:rFonts w:ascii="Georgia" w:hAnsi="Georgia"/>
          <w:sz w:val="32"/>
        </w:rPr>
        <w:t>’</w:t>
      </w:r>
      <w:r w:rsidRPr="007B0F29">
        <w:rPr>
          <w:rFonts w:ascii="Georgia" w:hAnsi="Georgia"/>
          <w:sz w:val="32"/>
        </w:rPr>
        <w:t>œil gauche, tandis qu</w:t>
      </w:r>
      <w:r w:rsidR="00007603" w:rsidRPr="007B0F29">
        <w:rPr>
          <w:rFonts w:ascii="Georgia" w:hAnsi="Georgia"/>
          <w:sz w:val="32"/>
        </w:rPr>
        <w:t>’</w:t>
      </w:r>
      <w:r w:rsidRPr="007B0F29">
        <w:rPr>
          <w:rFonts w:ascii="Georgia" w:hAnsi="Georgia"/>
          <w:sz w:val="32"/>
        </w:rPr>
        <w:t>il torchait le droit, il aperçut Tormund campé là, près d</w:t>
      </w:r>
      <w:r w:rsidR="00007603" w:rsidRPr="007B0F29">
        <w:rPr>
          <w:rFonts w:ascii="Georgia" w:hAnsi="Georgia"/>
          <w:sz w:val="32"/>
        </w:rPr>
        <w:t>’</w:t>
      </w:r>
      <w:r w:rsidRPr="007B0F29">
        <w:rPr>
          <w:rFonts w:ascii="Georgia" w:hAnsi="Georgia"/>
          <w:sz w:val="32"/>
        </w:rPr>
        <w:t>eux. Il l</w:t>
      </w:r>
      <w:r w:rsidR="00007603" w:rsidRPr="007B0F29">
        <w:rPr>
          <w:rFonts w:ascii="Georgia" w:hAnsi="Georgia"/>
          <w:sz w:val="32"/>
        </w:rPr>
        <w:t>’</w:t>
      </w:r>
      <w:r w:rsidRPr="007B0F29">
        <w:rPr>
          <w:rFonts w:ascii="Georgia" w:hAnsi="Georgia"/>
          <w:sz w:val="32"/>
        </w:rPr>
        <w:t>entendit gueuler, puis perçut des piaffements, des cris, le cliquetis macabre d</w:t>
      </w:r>
      <w:r w:rsidR="00007603" w:rsidRPr="007B0F29">
        <w:rPr>
          <w:rFonts w:ascii="Georgia" w:hAnsi="Georgia"/>
          <w:sz w:val="32"/>
        </w:rPr>
        <w:t>’</w:t>
      </w:r>
      <w:r w:rsidRPr="007B0F29">
        <w:rPr>
          <w:rFonts w:ascii="Georgia" w:hAnsi="Georgia"/>
          <w:sz w:val="32"/>
        </w:rPr>
        <w:t>ossements.</w:t>
      </w:r>
    </w:p>
    <w:p w:rsidR="00331B15" w:rsidRPr="007B0F29" w:rsidRDefault="00331B15" w:rsidP="007B0F29">
      <w:pPr>
        <w:ind w:firstLine="567"/>
        <w:jc w:val="both"/>
        <w:rPr>
          <w:rFonts w:ascii="Georgia" w:hAnsi="Georgia"/>
          <w:sz w:val="32"/>
        </w:rPr>
      </w:pPr>
      <w:r w:rsidRPr="007B0F29">
        <w:rPr>
          <w:rFonts w:ascii="Georgia" w:hAnsi="Georgia"/>
          <w:sz w:val="32"/>
        </w:rPr>
        <w:t>« Ballot d</w:t>
      </w:r>
      <w:r w:rsidR="00007603" w:rsidRPr="007B0F29">
        <w:rPr>
          <w:rFonts w:ascii="Georgia" w:hAnsi="Georgia"/>
          <w:sz w:val="32"/>
        </w:rPr>
        <w:t>’</w:t>
      </w:r>
      <w:r w:rsidRPr="007B0F29">
        <w:rPr>
          <w:rFonts w:ascii="Georgia" w:hAnsi="Georgia"/>
          <w:sz w:val="32"/>
        </w:rPr>
        <w:t>Os ! rugissait Tormund, rappelle ton corbeau d</w:t>
      </w:r>
      <w:r w:rsidR="00007603" w:rsidRPr="007B0F29">
        <w:rPr>
          <w:rFonts w:ascii="Georgia" w:hAnsi="Georgia"/>
          <w:sz w:val="32"/>
        </w:rPr>
        <w:t>’</w:t>
      </w:r>
      <w:r w:rsidRPr="007B0F29">
        <w:rPr>
          <w:rFonts w:ascii="Georgia" w:hAnsi="Georgia"/>
          <w:sz w:val="32"/>
        </w:rPr>
        <w:t>enfer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v</w:t>
      </w:r>
      <w:r w:rsidRPr="007B0F29">
        <w:rPr>
          <w:rFonts w:ascii="Georgia" w:hAnsi="Georgia"/>
          <w:sz w:val="32"/>
        </w:rPr>
        <w:t>’</w:t>
      </w:r>
      <w:r w:rsidR="006D5037">
        <w:rPr>
          <w:rFonts w:ascii="Georgia" w:hAnsi="Georgia"/>
          <w:sz w:val="32"/>
        </w:rPr>
        <w:t>l</w:t>
      </w:r>
      <w:r w:rsidR="00331B15" w:rsidRPr="007B0F29">
        <w:rPr>
          <w:rFonts w:ascii="Georgia" w:hAnsi="Georgia"/>
          <w:sz w:val="32"/>
        </w:rPr>
        <w:t>à, ton corbeau d</w:t>
      </w:r>
      <w:r w:rsidRPr="007B0F29">
        <w:rPr>
          <w:rFonts w:ascii="Georgia" w:hAnsi="Georgia"/>
          <w:sz w:val="32"/>
        </w:rPr>
        <w:t>’</w:t>
      </w:r>
      <w:r w:rsidR="00331B15" w:rsidRPr="007B0F29">
        <w:rPr>
          <w:rFonts w:ascii="Georgia" w:hAnsi="Georgia"/>
          <w:sz w:val="32"/>
        </w:rPr>
        <w:t>enfer ! » Clinquefrac pointait le doigt vers Jon. « Saignant dans la gadoue comme un chien sans foi ! » A grands battements d</w:t>
      </w:r>
      <w:r w:rsidRPr="007B0F29">
        <w:rPr>
          <w:rFonts w:ascii="Georgia" w:hAnsi="Georgia"/>
          <w:sz w:val="32"/>
        </w:rPr>
        <w:t>’</w:t>
      </w:r>
      <w:r w:rsidR="00331B15" w:rsidRPr="007B0F29">
        <w:rPr>
          <w:rFonts w:ascii="Georgia" w:hAnsi="Georgia"/>
          <w:sz w:val="32"/>
        </w:rPr>
        <w:t>ailes, l</w:t>
      </w:r>
      <w:r w:rsidRPr="007B0F29">
        <w:rPr>
          <w:rFonts w:ascii="Georgia" w:hAnsi="Georgia"/>
          <w:sz w:val="32"/>
        </w:rPr>
        <w:t>’</w:t>
      </w:r>
      <w:r w:rsidR="00331B15" w:rsidRPr="007B0F29">
        <w:rPr>
          <w:rFonts w:ascii="Georgia" w:hAnsi="Georgia"/>
          <w:sz w:val="32"/>
        </w:rPr>
        <w:t>aigle vint se jucher sur le crâne de géant qui lui servait de heaume. « Pour lui que chuis là.</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Viens le prendre, dit Tormund, mais faudra mieux l</w:t>
      </w:r>
      <w:r w:rsidRPr="007B0F29">
        <w:rPr>
          <w:rFonts w:ascii="Georgia" w:hAnsi="Georgia"/>
          <w:sz w:val="32"/>
        </w:rPr>
        <w:t>’</w:t>
      </w:r>
      <w:r w:rsidR="00331B15" w:rsidRPr="007B0F29">
        <w:rPr>
          <w:rFonts w:ascii="Georgia" w:hAnsi="Georgia"/>
          <w:sz w:val="32"/>
        </w:rPr>
        <w:t>épée au poing, parce que t</w:t>
      </w:r>
      <w:r w:rsidRPr="007B0F29">
        <w:rPr>
          <w:rFonts w:ascii="Georgia" w:hAnsi="Georgia"/>
          <w:sz w:val="32"/>
        </w:rPr>
        <w:t>’</w:t>
      </w:r>
      <w:r w:rsidR="00331B15" w:rsidRPr="007B0F29">
        <w:rPr>
          <w:rFonts w:ascii="Georgia" w:hAnsi="Georgia"/>
          <w:sz w:val="32"/>
        </w:rPr>
        <w:t>auras faire à la mienne.</w:t>
      </w:r>
      <w:r w:rsidR="007B0F29" w:rsidRPr="007B0F29">
        <w:rPr>
          <w:rFonts w:ascii="Georgia" w:hAnsi="Georgia"/>
          <w:i/>
          <w:sz w:val="32"/>
        </w:rPr>
        <w:t xml:space="preserve"> Tes</w:t>
      </w:r>
      <w:r w:rsidR="00331B15" w:rsidRPr="007B0F29">
        <w:rPr>
          <w:rFonts w:ascii="Georgia" w:hAnsi="Georgia"/>
          <w:sz w:val="32"/>
        </w:rPr>
        <w:t xml:space="preserve"> os, s</w:t>
      </w:r>
      <w:r w:rsidRPr="007B0F29">
        <w:rPr>
          <w:rFonts w:ascii="Georgia" w:hAnsi="Georgia"/>
          <w:sz w:val="32"/>
        </w:rPr>
        <w:t>’</w:t>
      </w:r>
      <w:r w:rsidR="00331B15" w:rsidRPr="007B0F29">
        <w:rPr>
          <w:rFonts w:ascii="Georgia" w:hAnsi="Georgia"/>
          <w:sz w:val="32"/>
        </w:rPr>
        <w:t xml:space="preserve"> pourrait, que j</w:t>
      </w:r>
      <w:r w:rsidRPr="007B0F29">
        <w:rPr>
          <w:rFonts w:ascii="Georgia" w:hAnsi="Georgia"/>
          <w:sz w:val="32"/>
        </w:rPr>
        <w:t>’</w:t>
      </w:r>
      <w:r w:rsidR="00331B15" w:rsidRPr="007B0F29">
        <w:rPr>
          <w:rFonts w:ascii="Georgia" w:hAnsi="Georgia"/>
          <w:sz w:val="32"/>
        </w:rPr>
        <w:t xml:space="preserve"> mettrai bouillir, et ton crâne, pour pisser dedans. Har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j</w:t>
      </w:r>
      <w:r w:rsidRPr="007B0F29">
        <w:rPr>
          <w:rFonts w:ascii="Georgia" w:hAnsi="Georgia"/>
          <w:sz w:val="32"/>
        </w:rPr>
        <w:t>’</w:t>
      </w:r>
      <w:r w:rsidR="00331B15" w:rsidRPr="007B0F29">
        <w:rPr>
          <w:rFonts w:ascii="Georgia" w:hAnsi="Georgia"/>
          <w:sz w:val="32"/>
        </w:rPr>
        <w:t xml:space="preserve"> te pique rien que, outre à air, et tu rétrécis pas plus gros qu</w:t>
      </w:r>
      <w:r w:rsidRPr="007B0F29">
        <w:rPr>
          <w:rFonts w:ascii="Georgia" w:hAnsi="Georgia"/>
          <w:sz w:val="32"/>
        </w:rPr>
        <w:t>’</w:t>
      </w:r>
      <w:r w:rsidR="00331B15" w:rsidRPr="007B0F29">
        <w:rPr>
          <w:rFonts w:ascii="Georgia" w:hAnsi="Georgia"/>
          <w:sz w:val="32"/>
        </w:rPr>
        <w:t xml:space="preserve"> c</w:t>
      </w:r>
      <w:r w:rsidRPr="007B0F29">
        <w:rPr>
          <w:rFonts w:ascii="Georgia" w:hAnsi="Georgia"/>
          <w:sz w:val="32"/>
        </w:rPr>
        <w:t>’</w:t>
      </w:r>
      <w:r w:rsidR="00331B15" w:rsidRPr="007B0F29">
        <w:rPr>
          <w:rFonts w:ascii="Georgia" w:hAnsi="Georgia"/>
          <w:sz w:val="32"/>
        </w:rPr>
        <w:t>te fille. Tire-toi d</w:t>
      </w:r>
      <w:r w:rsidRPr="007B0F29">
        <w:rPr>
          <w:rFonts w:ascii="Georgia" w:hAnsi="Georgia"/>
          <w:sz w:val="32"/>
        </w:rPr>
        <w:t>’</w:t>
      </w:r>
      <w:r w:rsidR="006D5037">
        <w:rPr>
          <w:rFonts w:ascii="Georgia" w:hAnsi="Georgia"/>
          <w:sz w:val="32"/>
        </w:rPr>
        <w:t xml:space="preserve"> </w:t>
      </w:r>
      <w:r w:rsidR="00331B15" w:rsidRPr="007B0F29">
        <w:rPr>
          <w:rFonts w:ascii="Georgia" w:hAnsi="Georgia"/>
          <w:sz w:val="32"/>
        </w:rPr>
        <w:t>là, ou Mance saura quoi. »</w:t>
      </w:r>
    </w:p>
    <w:p w:rsidR="00331B15" w:rsidRPr="007B0F29" w:rsidRDefault="00331B15" w:rsidP="007B0F29">
      <w:pPr>
        <w:ind w:firstLine="567"/>
        <w:jc w:val="both"/>
        <w:rPr>
          <w:rFonts w:ascii="Georgia" w:hAnsi="Georgia"/>
          <w:sz w:val="32"/>
        </w:rPr>
      </w:pPr>
      <w:r w:rsidRPr="007B0F29">
        <w:rPr>
          <w:rFonts w:ascii="Georgia" w:hAnsi="Georgia"/>
          <w:sz w:val="32"/>
        </w:rPr>
        <w:t>Ygrid se dressa. « Tiens, c</w:t>
      </w:r>
      <w:r w:rsidR="00007603" w:rsidRPr="007B0F29">
        <w:rPr>
          <w:rFonts w:ascii="Georgia" w:hAnsi="Georgia"/>
          <w:sz w:val="32"/>
        </w:rPr>
        <w:t>’</w:t>
      </w:r>
      <w:r w:rsidRPr="007B0F29">
        <w:rPr>
          <w:rFonts w:ascii="Georgia" w:hAnsi="Georgia"/>
          <w:sz w:val="32"/>
        </w:rPr>
        <w:t>est</w:t>
      </w:r>
      <w:r w:rsidR="007B0F29" w:rsidRPr="007B0F29">
        <w:rPr>
          <w:rFonts w:ascii="Georgia" w:hAnsi="Georgia"/>
          <w:i/>
          <w:sz w:val="32"/>
        </w:rPr>
        <w:t xml:space="preserve"> Mance</w:t>
      </w:r>
      <w:r w:rsidRPr="007B0F29">
        <w:rPr>
          <w:rFonts w:ascii="Georgia" w:hAnsi="Georgia"/>
          <w:sz w:val="32"/>
        </w:rPr>
        <w:t xml:space="preserve"> qui le veut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6D5037">
        <w:rPr>
          <w:rFonts w:ascii="Georgia" w:hAnsi="Georgia"/>
          <w:sz w:val="32"/>
        </w:rPr>
        <w:t xml:space="preserve">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ai pas dit, non ? R</w:t>
      </w:r>
      <w:r w:rsidRPr="007B0F29">
        <w:rPr>
          <w:rFonts w:ascii="Georgia" w:hAnsi="Georgia"/>
          <w:sz w:val="32"/>
        </w:rPr>
        <w:t>’</w:t>
      </w:r>
      <w:r w:rsidR="00331B15" w:rsidRPr="007B0F29">
        <w:rPr>
          <w:rFonts w:ascii="Georgia" w:hAnsi="Georgia"/>
          <w:sz w:val="32"/>
        </w:rPr>
        <w:t>mets-le sur ses pattes noires. »</w:t>
      </w:r>
    </w:p>
    <w:p w:rsidR="00331B15" w:rsidRPr="007B0F29" w:rsidRDefault="00331B15" w:rsidP="007B0F29">
      <w:pPr>
        <w:ind w:firstLine="567"/>
        <w:jc w:val="both"/>
        <w:rPr>
          <w:rFonts w:ascii="Georgia" w:hAnsi="Georgia"/>
          <w:sz w:val="32"/>
        </w:rPr>
      </w:pPr>
      <w:r w:rsidRPr="007B0F29">
        <w:rPr>
          <w:rFonts w:ascii="Georgia" w:hAnsi="Georgia"/>
          <w:sz w:val="32"/>
        </w:rPr>
        <w:t>Tormund loucha vers Jon, les sourcils froncés. « Faut mieux y</w:t>
      </w:r>
      <w:r w:rsidR="006D5037">
        <w:rPr>
          <w:rFonts w:ascii="Georgia" w:hAnsi="Georgia"/>
          <w:sz w:val="32"/>
        </w:rPr>
        <w:t xml:space="preserve"> </w:t>
      </w:r>
      <w:r w:rsidRPr="007B0F29">
        <w:rPr>
          <w:rFonts w:ascii="Georgia" w:hAnsi="Georgia"/>
          <w:sz w:val="32"/>
        </w:rPr>
        <w:t>aller, si c</w:t>
      </w:r>
      <w:r w:rsidR="00007603" w:rsidRPr="007B0F29">
        <w:rPr>
          <w:rFonts w:ascii="Georgia" w:hAnsi="Georgia"/>
          <w:sz w:val="32"/>
        </w:rPr>
        <w:t>’</w:t>
      </w:r>
      <w:r w:rsidRPr="007B0F29">
        <w:rPr>
          <w:rFonts w:ascii="Georgia" w:hAnsi="Georgia"/>
          <w:sz w:val="32"/>
        </w:rPr>
        <w:t>est Mance qui t</w:t>
      </w:r>
      <w:r w:rsidR="00007603" w:rsidRPr="007B0F29">
        <w:rPr>
          <w:rFonts w:ascii="Georgia" w:hAnsi="Georgia"/>
          <w:sz w:val="32"/>
        </w:rPr>
        <w:t>’</w:t>
      </w:r>
      <w:r w:rsidRPr="007B0F29">
        <w:rPr>
          <w:rFonts w:ascii="Georgia" w:hAnsi="Georgia"/>
          <w:sz w:val="32"/>
        </w:rPr>
        <w:t xml:space="preserve"> veut. »</w:t>
      </w:r>
    </w:p>
    <w:p w:rsidR="00331B15" w:rsidRPr="007B0F29" w:rsidRDefault="00331B15" w:rsidP="007B0F29">
      <w:pPr>
        <w:ind w:firstLine="567"/>
        <w:jc w:val="both"/>
        <w:rPr>
          <w:rFonts w:ascii="Georgia" w:hAnsi="Georgia"/>
          <w:sz w:val="32"/>
        </w:rPr>
      </w:pPr>
      <w:r w:rsidRPr="007B0F29">
        <w:rPr>
          <w:rFonts w:ascii="Georgia" w:hAnsi="Georgia"/>
          <w:sz w:val="32"/>
        </w:rPr>
        <w:t>Ygrid l</w:t>
      </w:r>
      <w:r w:rsidR="00007603" w:rsidRPr="007B0F29">
        <w:rPr>
          <w:rFonts w:ascii="Georgia" w:hAnsi="Georgia"/>
          <w:sz w:val="32"/>
        </w:rPr>
        <w:t>’</w:t>
      </w:r>
      <w:r w:rsidRPr="007B0F29">
        <w:rPr>
          <w:rFonts w:ascii="Georgia" w:hAnsi="Georgia"/>
          <w:sz w:val="32"/>
        </w:rPr>
        <w:t xml:space="preserve">aida à se relever. « Y saigne comme un sanglier </w:t>
      </w:r>
      <w:r w:rsidR="006D5037" w:rsidRPr="007B0F29">
        <w:rPr>
          <w:rFonts w:ascii="Georgia" w:hAnsi="Georgia"/>
          <w:sz w:val="32"/>
        </w:rPr>
        <w:t>massacré</w:t>
      </w:r>
      <w:r w:rsidRPr="007B0F29">
        <w:rPr>
          <w:rFonts w:ascii="Georgia" w:hAnsi="Georgia"/>
          <w:sz w:val="32"/>
        </w:rPr>
        <w:t>. Vise-moi c</w:t>
      </w:r>
      <w:r w:rsidR="00007603" w:rsidRPr="007B0F29">
        <w:rPr>
          <w:rFonts w:ascii="Georgia" w:hAnsi="Georgia"/>
          <w:sz w:val="32"/>
        </w:rPr>
        <w:t>’</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Orell nous l</w:t>
      </w:r>
      <w:r w:rsidR="00007603" w:rsidRPr="007B0F29">
        <w:rPr>
          <w:rFonts w:ascii="Georgia" w:hAnsi="Georgia"/>
          <w:sz w:val="32"/>
        </w:rPr>
        <w:t>’</w:t>
      </w:r>
      <w:r w:rsidRPr="007B0F29">
        <w:rPr>
          <w:rFonts w:ascii="Georgia" w:hAnsi="Georgia"/>
          <w:sz w:val="32"/>
        </w:rPr>
        <w:t>a amoché. »</w:t>
      </w:r>
    </w:p>
    <w:p w:rsidR="00331B15" w:rsidRPr="007B0F29" w:rsidRDefault="007B0F29" w:rsidP="007B0F29">
      <w:pPr>
        <w:ind w:firstLine="567"/>
        <w:jc w:val="both"/>
        <w:rPr>
          <w:rFonts w:ascii="Georgia" w:hAnsi="Georgia"/>
          <w:sz w:val="32"/>
        </w:rPr>
      </w:pPr>
      <w:r w:rsidRPr="007B0F29">
        <w:rPr>
          <w:rFonts w:ascii="Georgia" w:hAnsi="Georgia"/>
          <w:i/>
          <w:sz w:val="32"/>
        </w:rPr>
        <w:t>Un oiseau serait-il capable de haine ?</w:t>
      </w:r>
      <w:r w:rsidR="00331B15" w:rsidRPr="007B0F29">
        <w:rPr>
          <w:rFonts w:ascii="Georgia" w:hAnsi="Georgia"/>
          <w:sz w:val="32"/>
        </w:rPr>
        <w:t xml:space="preserve"> Il avait eu beau tuer le sauvageon de ce nom, l</w:t>
      </w:r>
      <w:r w:rsidR="00007603" w:rsidRPr="007B0F29">
        <w:rPr>
          <w:rFonts w:ascii="Georgia" w:hAnsi="Georgia"/>
          <w:sz w:val="32"/>
        </w:rPr>
        <w:t>’</w:t>
      </w:r>
      <w:r w:rsidR="00331B15" w:rsidRPr="007B0F29">
        <w:rPr>
          <w:rFonts w:ascii="Georgia" w:hAnsi="Georgia"/>
          <w:sz w:val="32"/>
        </w:rPr>
        <w:t>aigle conservait quelque chose de celui-ci. Une hostilité froide se lisait dans les prunelles d</w:t>
      </w:r>
      <w:r w:rsidR="00007603" w:rsidRPr="007B0F29">
        <w:rPr>
          <w:rFonts w:ascii="Georgia" w:hAnsi="Georgia"/>
          <w:sz w:val="32"/>
        </w:rPr>
        <w:t>’</w:t>
      </w:r>
      <w:r w:rsidR="00331B15" w:rsidRPr="007B0F29">
        <w:rPr>
          <w:rFonts w:ascii="Georgia" w:hAnsi="Georgia"/>
          <w:sz w:val="32"/>
        </w:rPr>
        <w:t>or dardées sur lui. « Je vais venir », dit-il. Le sang continuait d</w:t>
      </w:r>
      <w:r w:rsidR="00007603" w:rsidRPr="007B0F29">
        <w:rPr>
          <w:rFonts w:ascii="Georgia" w:hAnsi="Georgia"/>
          <w:sz w:val="32"/>
        </w:rPr>
        <w:t>’</w:t>
      </w:r>
      <w:r w:rsidR="00331B15" w:rsidRPr="007B0F29">
        <w:rPr>
          <w:rFonts w:ascii="Georgia" w:hAnsi="Georgia"/>
          <w:sz w:val="32"/>
        </w:rPr>
        <w:t>inonder son œil droit, et sa joue n</w:t>
      </w:r>
      <w:r w:rsidR="00007603" w:rsidRPr="007B0F29">
        <w:rPr>
          <w:rFonts w:ascii="Georgia" w:hAnsi="Georgia"/>
          <w:sz w:val="32"/>
        </w:rPr>
        <w:t>’</w:t>
      </w:r>
      <w:r w:rsidR="00331B15" w:rsidRPr="007B0F29">
        <w:rPr>
          <w:rFonts w:ascii="Georgia" w:hAnsi="Georgia"/>
          <w:sz w:val="32"/>
        </w:rPr>
        <w:t>était que douleur cuisante. Il lui suffit de la tâter pour rougir ses gants noirs. « Le temps d</w:t>
      </w:r>
      <w:r w:rsidR="00007603" w:rsidRPr="007B0F29">
        <w:rPr>
          <w:rFonts w:ascii="Georgia" w:hAnsi="Georgia"/>
          <w:sz w:val="32"/>
        </w:rPr>
        <w:t>’</w:t>
      </w:r>
      <w:r w:rsidR="00331B15" w:rsidRPr="007B0F29">
        <w:rPr>
          <w:rFonts w:ascii="Georgia" w:hAnsi="Georgia"/>
          <w:sz w:val="32"/>
        </w:rPr>
        <w:t>attraper mon cheval. » C</w:t>
      </w:r>
      <w:r w:rsidR="00007603" w:rsidRPr="007B0F29">
        <w:rPr>
          <w:rFonts w:ascii="Georgia" w:hAnsi="Georgia"/>
          <w:sz w:val="32"/>
        </w:rPr>
        <w:t>’</w:t>
      </w:r>
      <w:r w:rsidR="00331B15" w:rsidRPr="007B0F29">
        <w:rPr>
          <w:rFonts w:ascii="Georgia" w:hAnsi="Georgia"/>
          <w:sz w:val="32"/>
        </w:rPr>
        <w:t>était moins son cheval que Fantôme qu</w:t>
      </w:r>
      <w:r w:rsidR="00007603" w:rsidRPr="007B0F29">
        <w:rPr>
          <w:rFonts w:ascii="Georgia" w:hAnsi="Georgia"/>
          <w:sz w:val="32"/>
        </w:rPr>
        <w:t>’</w:t>
      </w:r>
      <w:r w:rsidR="00331B15" w:rsidRPr="007B0F29">
        <w:rPr>
          <w:rFonts w:ascii="Georgia" w:hAnsi="Georgia"/>
          <w:sz w:val="32"/>
        </w:rPr>
        <w:t>il aurait voulu, mais le loup-garou demeurait invisible.</w:t>
      </w:r>
      <w:r w:rsidRPr="007B0F29">
        <w:rPr>
          <w:rFonts w:ascii="Georgia" w:hAnsi="Georgia"/>
          <w:i/>
          <w:sz w:val="32"/>
        </w:rPr>
        <w:t xml:space="preserve"> Il risque d’être pour l’heure à des lieues d’ici, les crocs plantés dans la gorge de quelque orignac.</w:t>
      </w:r>
      <w:r w:rsidR="00331B15" w:rsidRPr="007B0F29">
        <w:rPr>
          <w:rFonts w:ascii="Georgia" w:hAnsi="Georgia"/>
          <w:sz w:val="32"/>
        </w:rPr>
        <w:t xml:space="preserve"> Ce n</w:t>
      </w:r>
      <w:r w:rsidR="00007603" w:rsidRPr="007B0F29">
        <w:rPr>
          <w:rFonts w:ascii="Georgia" w:hAnsi="Georgia"/>
          <w:sz w:val="32"/>
        </w:rPr>
        <w:t>’</w:t>
      </w:r>
      <w:r w:rsidR="00331B15" w:rsidRPr="007B0F29">
        <w:rPr>
          <w:rFonts w:ascii="Georgia" w:hAnsi="Georgia"/>
          <w:sz w:val="32"/>
        </w:rPr>
        <w:t>était peut-être pas plus mal, au fond.</w:t>
      </w:r>
    </w:p>
    <w:p w:rsidR="00331B15" w:rsidRPr="007B0F29" w:rsidRDefault="00331B15" w:rsidP="007B0F29">
      <w:pPr>
        <w:ind w:firstLine="567"/>
        <w:jc w:val="both"/>
        <w:rPr>
          <w:rFonts w:ascii="Georgia" w:hAnsi="Georgia"/>
          <w:sz w:val="32"/>
        </w:rPr>
      </w:pPr>
      <w:r w:rsidRPr="007B0F29">
        <w:rPr>
          <w:rFonts w:ascii="Georgia" w:hAnsi="Georgia"/>
          <w:sz w:val="32"/>
        </w:rPr>
        <w:t xml:space="preserve">Probablement effarouché par sa figure en sang, le bourrin </w:t>
      </w:r>
      <w:r w:rsidR="006D5037" w:rsidRPr="007B0F29">
        <w:rPr>
          <w:rFonts w:ascii="Georgia" w:hAnsi="Georgia"/>
          <w:sz w:val="32"/>
        </w:rPr>
        <w:t>broncha</w:t>
      </w:r>
      <w:r w:rsidRPr="007B0F29">
        <w:rPr>
          <w:rFonts w:ascii="Georgia" w:hAnsi="Georgia"/>
          <w:sz w:val="32"/>
        </w:rPr>
        <w:t xml:space="preserve"> lorsqu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approcha, mais quelques mots prononcés tout bas suffirent à l</w:t>
      </w:r>
      <w:r w:rsidR="00007603" w:rsidRPr="007B0F29">
        <w:rPr>
          <w:rFonts w:ascii="Georgia" w:hAnsi="Georgia"/>
          <w:sz w:val="32"/>
        </w:rPr>
        <w:t>’</w:t>
      </w:r>
      <w:r w:rsidRPr="007B0F29">
        <w:rPr>
          <w:rFonts w:ascii="Georgia" w:hAnsi="Georgia"/>
          <w:sz w:val="32"/>
        </w:rPr>
        <w:t>apaiser, et il se laissa finalement aborder puis prendre par la bride. En sautant en selle, Jon sentit la tête lui tourner.</w:t>
      </w:r>
      <w:r w:rsidR="007B0F29" w:rsidRPr="007B0F29">
        <w:rPr>
          <w:rFonts w:ascii="Georgia" w:hAnsi="Georgia"/>
          <w:i/>
          <w:sz w:val="32"/>
        </w:rPr>
        <w:t xml:space="preserve"> Il me faudra faire panser ça,</w:t>
      </w:r>
      <w:r w:rsidRPr="007B0F29">
        <w:rPr>
          <w:rFonts w:ascii="Georgia" w:hAnsi="Georgia"/>
          <w:sz w:val="32"/>
        </w:rPr>
        <w:t xml:space="preserve"> songea-t-il,</w:t>
      </w:r>
      <w:r w:rsidR="007B0F29" w:rsidRPr="007B0F29">
        <w:rPr>
          <w:rFonts w:ascii="Georgia" w:hAnsi="Georgia"/>
          <w:i/>
          <w:sz w:val="32"/>
        </w:rPr>
        <w:t xml:space="preserve"> mais surtout pas maintenant. Laissons d’abord le roi d’au-delà du Mur admirer l’œuvre de son aigle. </w:t>
      </w:r>
      <w:r w:rsidRPr="007B0F29">
        <w:rPr>
          <w:rFonts w:ascii="Georgia" w:hAnsi="Georgia"/>
          <w:sz w:val="32"/>
        </w:rPr>
        <w:t>Après avoir ouvert et refermé sa main, il retira Grand-Griffe de l</w:t>
      </w:r>
      <w:r w:rsidR="00007603" w:rsidRPr="007B0F29">
        <w:rPr>
          <w:rFonts w:ascii="Georgia" w:hAnsi="Georgia"/>
          <w:sz w:val="32"/>
        </w:rPr>
        <w:t>’</w:t>
      </w:r>
      <w:r w:rsidRPr="007B0F29">
        <w:rPr>
          <w:rFonts w:ascii="Georgia" w:hAnsi="Georgia"/>
          <w:sz w:val="32"/>
        </w:rPr>
        <w:t>arçon pour s</w:t>
      </w:r>
      <w:r w:rsidR="00007603" w:rsidRPr="007B0F29">
        <w:rPr>
          <w:rFonts w:ascii="Georgia" w:hAnsi="Georgia"/>
          <w:sz w:val="32"/>
        </w:rPr>
        <w:t>’</w:t>
      </w:r>
      <w:r w:rsidRPr="007B0F29">
        <w:rPr>
          <w:rFonts w:ascii="Georgia" w:hAnsi="Georgia"/>
          <w:sz w:val="32"/>
        </w:rPr>
        <w:t>en ceindre une épaule puis tourna bride pour rejoindre, au trot, Clinquefrac et sa clique qui l</w:t>
      </w:r>
      <w:r w:rsidR="00007603" w:rsidRPr="007B0F29">
        <w:rPr>
          <w:rFonts w:ascii="Georgia" w:hAnsi="Georgia"/>
          <w:sz w:val="32"/>
        </w:rPr>
        <w:t>’</w:t>
      </w:r>
      <w:r w:rsidRPr="007B0F29">
        <w:rPr>
          <w:rFonts w:ascii="Georgia" w:hAnsi="Georgia"/>
          <w:sz w:val="32"/>
        </w:rPr>
        <w:t>attendaient.</w:t>
      </w:r>
    </w:p>
    <w:p w:rsidR="00331B15" w:rsidRPr="007B0F29" w:rsidRDefault="00331B15" w:rsidP="007B0F29">
      <w:pPr>
        <w:ind w:firstLine="567"/>
        <w:jc w:val="both"/>
        <w:rPr>
          <w:rFonts w:ascii="Georgia" w:hAnsi="Georgia"/>
          <w:sz w:val="32"/>
        </w:rPr>
      </w:pPr>
      <w:r w:rsidRPr="007B0F29">
        <w:rPr>
          <w:rFonts w:ascii="Georgia" w:hAnsi="Georgia"/>
          <w:sz w:val="32"/>
        </w:rPr>
        <w:t>Ygrid également, qui, sur sa monture, affichait une mine des plus résolues. « Je viens aussi.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Tire-toi. » Le corselet d</w:t>
      </w:r>
      <w:r w:rsidRPr="007B0F29">
        <w:rPr>
          <w:rFonts w:ascii="Georgia" w:hAnsi="Georgia"/>
          <w:sz w:val="32"/>
        </w:rPr>
        <w:t>’</w:t>
      </w:r>
      <w:r w:rsidR="00331B15" w:rsidRPr="007B0F29">
        <w:rPr>
          <w:rFonts w:ascii="Georgia" w:hAnsi="Georgia"/>
          <w:sz w:val="32"/>
        </w:rPr>
        <w:t>os de Clinquefrac cliqueta. « J</w:t>
      </w:r>
      <w:r w:rsidRPr="007B0F29">
        <w:rPr>
          <w:rFonts w:ascii="Georgia" w:hAnsi="Georgia"/>
          <w:sz w:val="32"/>
        </w:rPr>
        <w:t>’</w:t>
      </w:r>
      <w:r w:rsidR="00331B15" w:rsidRPr="007B0F29">
        <w:rPr>
          <w:rFonts w:ascii="Georgia" w:hAnsi="Georgia"/>
          <w:sz w:val="32"/>
        </w:rPr>
        <w:t>ai ordre de ram</w:t>
      </w:r>
      <w:r w:rsidRPr="007B0F29">
        <w:rPr>
          <w:rFonts w:ascii="Georgia" w:hAnsi="Georgia"/>
          <w:sz w:val="32"/>
        </w:rPr>
        <w:t>’</w:t>
      </w:r>
      <w:r w:rsidR="006D5037">
        <w:rPr>
          <w:rFonts w:ascii="Georgia" w:hAnsi="Georgia"/>
          <w:sz w:val="32"/>
        </w:rPr>
        <w:t>ner l</w:t>
      </w:r>
      <w:r w:rsidRPr="007B0F29">
        <w:rPr>
          <w:rFonts w:ascii="Georgia" w:hAnsi="Georgia"/>
          <w:sz w:val="32"/>
        </w:rPr>
        <w:t>’</w:t>
      </w:r>
      <w:r w:rsidR="00331B15" w:rsidRPr="007B0F29">
        <w:rPr>
          <w:rFonts w:ascii="Georgia" w:hAnsi="Georgia"/>
          <w:sz w:val="32"/>
        </w:rPr>
        <w:t xml:space="preserve"> corbac r</w:t>
      </w:r>
      <w:r w:rsidRPr="007B0F29">
        <w:rPr>
          <w:rFonts w:ascii="Georgia" w:hAnsi="Georgia"/>
          <w:sz w:val="32"/>
        </w:rPr>
        <w:t>’</w:t>
      </w:r>
      <w:r w:rsidR="00331B15" w:rsidRPr="007B0F29">
        <w:rPr>
          <w:rFonts w:ascii="Georgia" w:hAnsi="Georgia"/>
          <w:sz w:val="32"/>
        </w:rPr>
        <w:t>tourné, pas personne d</w:t>
      </w:r>
      <w:r w:rsidRPr="007B0F29">
        <w:rPr>
          <w:rFonts w:ascii="Georgia" w:hAnsi="Georgia"/>
          <w:sz w:val="32"/>
        </w:rPr>
        <w:t>’</w:t>
      </w:r>
      <w:r w:rsidR="00331B15" w:rsidRPr="007B0F29">
        <w:rPr>
          <w:rFonts w:ascii="Georgia" w:hAnsi="Georgia"/>
          <w:sz w:val="32"/>
        </w:rPr>
        <w:t>aut</w:t>
      </w:r>
      <w:r w:rsidRPr="007B0F29">
        <w:rPr>
          <w:rFonts w:ascii="Georgia" w:hAnsi="Georgia"/>
          <w:sz w:val="32"/>
        </w:rPr>
        <w:t>’</w:t>
      </w:r>
      <w:r w:rsidR="00331B15" w:rsidRPr="007B0F29">
        <w:rPr>
          <w:rFonts w:ascii="Georgia" w:hAnsi="Georgia"/>
          <w:sz w:val="32"/>
        </w:rPr>
        <w: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Une femme libre va où bon lui plaît », riposta-t-elle.</w:t>
      </w:r>
    </w:p>
    <w:p w:rsidR="00331B15" w:rsidRPr="007B0F29" w:rsidRDefault="00331B15" w:rsidP="007B0F29">
      <w:pPr>
        <w:ind w:firstLine="567"/>
        <w:jc w:val="both"/>
        <w:rPr>
          <w:rFonts w:ascii="Georgia" w:hAnsi="Georgia"/>
          <w:sz w:val="32"/>
        </w:rPr>
      </w:pPr>
      <w:r w:rsidRPr="007B0F29">
        <w:rPr>
          <w:rFonts w:ascii="Georgia" w:hAnsi="Georgia"/>
          <w:sz w:val="32"/>
        </w:rPr>
        <w:t>Le vent chassait la neige dans les yeux de Jon qui sentait le sang se geler sur son visage. « On discute, ou on y va ?</w:t>
      </w:r>
    </w:p>
    <w:p w:rsidR="00331B15" w:rsidRPr="007B0F29" w:rsidRDefault="006D5037" w:rsidP="007B0F29">
      <w:pPr>
        <w:ind w:firstLine="567"/>
        <w:jc w:val="both"/>
        <w:rPr>
          <w:rFonts w:ascii="Georgia" w:hAnsi="Georgia"/>
          <w:sz w:val="32"/>
        </w:rPr>
      </w:pPr>
      <w:r>
        <w:rPr>
          <w:rFonts w:ascii="Georgia" w:hAnsi="Georgia"/>
          <w:sz w:val="32"/>
        </w:rPr>
        <w:t>— ’</w:t>
      </w:r>
      <w:r w:rsidR="00331B15" w:rsidRPr="007B0F29">
        <w:rPr>
          <w:rFonts w:ascii="Georgia" w:hAnsi="Georgia"/>
          <w:sz w:val="32"/>
        </w:rPr>
        <w:t>n y va. »</w:t>
      </w:r>
    </w:p>
    <w:p w:rsidR="00331B15" w:rsidRPr="007B0F29" w:rsidRDefault="00331B15" w:rsidP="007B0F29">
      <w:pPr>
        <w:ind w:firstLine="567"/>
        <w:jc w:val="both"/>
        <w:rPr>
          <w:rFonts w:ascii="Georgia" w:hAnsi="Georgia"/>
          <w:sz w:val="32"/>
        </w:rPr>
      </w:pPr>
      <w:r w:rsidRPr="007B0F29">
        <w:rPr>
          <w:rFonts w:ascii="Georgia" w:hAnsi="Georgia"/>
          <w:sz w:val="32"/>
        </w:rPr>
        <w:t>Suivit un affreux galop. Après avoir descendu la colonne sur quelque deux milles au milieu de tourbillons de neige, on coupa au travers d</w:t>
      </w:r>
      <w:r w:rsidR="00007603" w:rsidRPr="007B0F29">
        <w:rPr>
          <w:rFonts w:ascii="Georgia" w:hAnsi="Georgia"/>
          <w:sz w:val="32"/>
        </w:rPr>
        <w:t>’</w:t>
      </w:r>
      <w:r w:rsidRPr="007B0F29">
        <w:rPr>
          <w:rFonts w:ascii="Georgia" w:hAnsi="Georgia"/>
          <w:sz w:val="32"/>
        </w:rPr>
        <w:t>un fouillis de chariots à bagages pour traverser dans des gerbes d</w:t>
      </w:r>
      <w:r w:rsidR="00007603" w:rsidRPr="007B0F29">
        <w:rPr>
          <w:rFonts w:ascii="Georgia" w:hAnsi="Georgia"/>
          <w:sz w:val="32"/>
        </w:rPr>
        <w:t>’</w:t>
      </w:r>
      <w:r w:rsidRPr="007B0F29">
        <w:rPr>
          <w:rFonts w:ascii="Georgia" w:hAnsi="Georgia"/>
          <w:sz w:val="32"/>
        </w:rPr>
        <w:t>éclaboussures la Laiteuse à l</w:t>
      </w:r>
      <w:r w:rsidR="00007603" w:rsidRPr="007B0F29">
        <w:rPr>
          <w:rFonts w:ascii="Georgia" w:hAnsi="Georgia"/>
          <w:sz w:val="32"/>
        </w:rPr>
        <w:t>’</w:t>
      </w:r>
      <w:r w:rsidRPr="007B0F29">
        <w:rPr>
          <w:rFonts w:ascii="Georgia" w:hAnsi="Georgia"/>
          <w:sz w:val="32"/>
        </w:rPr>
        <w:t xml:space="preserve">endroit où elle </w:t>
      </w:r>
      <w:r w:rsidR="006D5037" w:rsidRPr="007B0F29">
        <w:rPr>
          <w:rFonts w:ascii="Georgia" w:hAnsi="Georgia"/>
          <w:sz w:val="32"/>
        </w:rPr>
        <w:t>décrivait</w:t>
      </w:r>
      <w:r w:rsidRPr="007B0F29">
        <w:rPr>
          <w:rFonts w:ascii="Georgia" w:hAnsi="Georgia"/>
          <w:sz w:val="32"/>
        </w:rPr>
        <w:t xml:space="preserve"> une grande boucle vers l</w:t>
      </w:r>
      <w:r w:rsidR="00007603" w:rsidRPr="007B0F29">
        <w:rPr>
          <w:rFonts w:ascii="Georgia" w:hAnsi="Georgia"/>
          <w:sz w:val="32"/>
        </w:rPr>
        <w:t>’</w:t>
      </w:r>
      <w:r w:rsidRPr="007B0F29">
        <w:rPr>
          <w:rFonts w:ascii="Georgia" w:hAnsi="Georgia"/>
          <w:sz w:val="32"/>
        </w:rPr>
        <w:t>est. Une fine pellicule de glace encroûtait les eaux dormantes de la rivière, et les sabots durent la crever sur une dizaine de pas avant d</w:t>
      </w:r>
      <w:r w:rsidR="00007603" w:rsidRPr="007B0F29">
        <w:rPr>
          <w:rFonts w:ascii="Georgia" w:hAnsi="Georgia"/>
          <w:sz w:val="32"/>
        </w:rPr>
        <w:t>’</w:t>
      </w:r>
      <w:r w:rsidRPr="007B0F29">
        <w:rPr>
          <w:rFonts w:ascii="Georgia" w:hAnsi="Georgia"/>
          <w:sz w:val="32"/>
        </w:rPr>
        <w:t>atteindre le courant. Sur la rive orientale, la neige semblait tomber encore plus dru, et les congères étaient plus épaisses.</w:t>
      </w:r>
      <w:r w:rsidR="007B0F29" w:rsidRPr="007B0F29">
        <w:rPr>
          <w:rFonts w:ascii="Georgia" w:hAnsi="Georgia"/>
          <w:i/>
          <w:sz w:val="32"/>
        </w:rPr>
        <w:t xml:space="preserve"> Le vent lui-même est plus glacial.</w:t>
      </w:r>
      <w:r w:rsidRPr="007B0F29">
        <w:rPr>
          <w:rFonts w:ascii="Georgia" w:hAnsi="Georgia"/>
          <w:sz w:val="32"/>
        </w:rPr>
        <w:t xml:space="preserve"> Sans compter que la nuit tombait aussi.</w:t>
      </w:r>
    </w:p>
    <w:p w:rsidR="00331B15" w:rsidRPr="007B0F29" w:rsidRDefault="00331B15" w:rsidP="007B0F29">
      <w:pPr>
        <w:ind w:firstLine="567"/>
        <w:jc w:val="both"/>
        <w:rPr>
          <w:rFonts w:ascii="Georgia" w:hAnsi="Georgia"/>
          <w:sz w:val="32"/>
        </w:rPr>
      </w:pPr>
      <w:r w:rsidRPr="007B0F29">
        <w:rPr>
          <w:rFonts w:ascii="Georgia" w:hAnsi="Georgia"/>
          <w:sz w:val="32"/>
        </w:rPr>
        <w:t>Cependant, même au travers des bourrasques de neige, il était impossible de se méprendre sur l</w:t>
      </w:r>
      <w:r w:rsidR="00007603" w:rsidRPr="007B0F29">
        <w:rPr>
          <w:rFonts w:ascii="Georgia" w:hAnsi="Georgia"/>
          <w:sz w:val="32"/>
        </w:rPr>
        <w:t>’</w:t>
      </w:r>
      <w:r w:rsidRPr="007B0F29">
        <w:rPr>
          <w:rFonts w:ascii="Georgia" w:hAnsi="Georgia"/>
          <w:sz w:val="32"/>
        </w:rPr>
        <w:t>énorme silhouette blanche qui se discernait par-dessus les arbres.</w:t>
      </w:r>
      <w:r w:rsidR="007B0F29" w:rsidRPr="007B0F29">
        <w:rPr>
          <w:rFonts w:ascii="Georgia" w:hAnsi="Georgia"/>
          <w:i/>
          <w:sz w:val="32"/>
        </w:rPr>
        <w:t xml:space="preserve"> Le Poing des Premiers Hommes. </w:t>
      </w:r>
      <w:r w:rsidRPr="007B0F29">
        <w:rPr>
          <w:rFonts w:ascii="Georgia" w:hAnsi="Georgia"/>
          <w:sz w:val="32"/>
        </w:rPr>
        <w:t>Jon entendit l</w:t>
      </w:r>
      <w:r w:rsidR="00007603" w:rsidRPr="007B0F29">
        <w:rPr>
          <w:rFonts w:ascii="Georgia" w:hAnsi="Georgia"/>
          <w:sz w:val="32"/>
        </w:rPr>
        <w:t>’</w:t>
      </w:r>
      <w:r w:rsidRPr="007B0F29">
        <w:rPr>
          <w:rFonts w:ascii="Georgia" w:hAnsi="Georgia"/>
          <w:sz w:val="32"/>
        </w:rPr>
        <w:t>aigle glatir quelque part, là-haut. Un corbeau les épiait, juché dans un pin planton, qui fit</w:t>
      </w:r>
      <w:r w:rsidR="007B0F29" w:rsidRPr="007B0F29">
        <w:rPr>
          <w:rFonts w:ascii="Georgia" w:hAnsi="Georgia"/>
          <w:i/>
          <w:sz w:val="32"/>
        </w:rPr>
        <w:t xml:space="preserve"> croâ</w:t>
      </w:r>
      <w:r w:rsidRPr="007B0F29">
        <w:rPr>
          <w:rFonts w:ascii="Georgia" w:hAnsi="Georgia"/>
          <w:sz w:val="32"/>
        </w:rPr>
        <w:t xml:space="preserve"> sur son passage.</w:t>
      </w:r>
      <w:r w:rsidR="007B0F29" w:rsidRPr="007B0F29">
        <w:rPr>
          <w:rFonts w:ascii="Georgia" w:hAnsi="Georgia"/>
          <w:i/>
          <w:sz w:val="32"/>
        </w:rPr>
        <w:t xml:space="preserve"> Le Vieil Ours aurait-il attaqué ?</w:t>
      </w:r>
      <w:r w:rsidRPr="007B0F29">
        <w:rPr>
          <w:rFonts w:ascii="Georgia" w:hAnsi="Georgia"/>
          <w:sz w:val="32"/>
        </w:rPr>
        <w:t xml:space="preserve"> Au lieu du fracas de l</w:t>
      </w:r>
      <w:r w:rsidR="00007603" w:rsidRPr="007B0F29">
        <w:rPr>
          <w:rFonts w:ascii="Georgia" w:hAnsi="Georgia"/>
          <w:sz w:val="32"/>
        </w:rPr>
        <w:t>’</w:t>
      </w:r>
      <w:r w:rsidRPr="007B0F29">
        <w:rPr>
          <w:rFonts w:ascii="Georgia" w:hAnsi="Georgia"/>
          <w:sz w:val="32"/>
        </w:rPr>
        <w:t xml:space="preserve">acier, du </w:t>
      </w:r>
      <w:r w:rsidR="006D5037" w:rsidRPr="007B0F29">
        <w:rPr>
          <w:rFonts w:ascii="Georgia" w:hAnsi="Georgia"/>
          <w:sz w:val="32"/>
        </w:rPr>
        <w:t>bourdonnement</w:t>
      </w:r>
      <w:r w:rsidRPr="007B0F29">
        <w:rPr>
          <w:rFonts w:ascii="Georgia" w:hAnsi="Georgia"/>
          <w:sz w:val="32"/>
        </w:rPr>
        <w:t xml:space="preserve"> des flèches prenant l</w:t>
      </w:r>
      <w:r w:rsidR="00007603" w:rsidRPr="007B0F29">
        <w:rPr>
          <w:rFonts w:ascii="Georgia" w:hAnsi="Georgia"/>
          <w:sz w:val="32"/>
        </w:rPr>
        <w:t>’</w:t>
      </w:r>
      <w:r w:rsidRPr="007B0F29">
        <w:rPr>
          <w:rFonts w:ascii="Georgia" w:hAnsi="Georgia"/>
          <w:sz w:val="32"/>
        </w:rPr>
        <w:t>air, il n</w:t>
      </w:r>
      <w:r w:rsidR="00007603" w:rsidRPr="007B0F29">
        <w:rPr>
          <w:rFonts w:ascii="Georgia" w:hAnsi="Georgia"/>
          <w:sz w:val="32"/>
        </w:rPr>
        <w:t>’</w:t>
      </w:r>
      <w:r w:rsidRPr="007B0F29">
        <w:rPr>
          <w:rFonts w:ascii="Georgia" w:hAnsi="Georgia"/>
          <w:sz w:val="32"/>
        </w:rPr>
        <w:t>entendait que le doux crissement de la croûte de givre sous les sabots de son cheval.</w:t>
      </w:r>
    </w:p>
    <w:p w:rsidR="00331B15" w:rsidRPr="007B0F29" w:rsidRDefault="00331B15" w:rsidP="007B0F29">
      <w:pPr>
        <w:ind w:firstLine="567"/>
        <w:jc w:val="both"/>
        <w:rPr>
          <w:rFonts w:ascii="Georgia" w:hAnsi="Georgia"/>
          <w:sz w:val="32"/>
        </w:rPr>
      </w:pPr>
      <w:r w:rsidRPr="007B0F29">
        <w:rPr>
          <w:rFonts w:ascii="Georgia" w:hAnsi="Georgia"/>
          <w:sz w:val="32"/>
        </w:rPr>
        <w:t>En silence, on contourna la colline pour l</w:t>
      </w:r>
      <w:r w:rsidR="00007603" w:rsidRPr="007B0F29">
        <w:rPr>
          <w:rFonts w:ascii="Georgia" w:hAnsi="Georgia"/>
          <w:sz w:val="32"/>
        </w:rPr>
        <w:t>’</w:t>
      </w:r>
      <w:r w:rsidRPr="007B0F29">
        <w:rPr>
          <w:rFonts w:ascii="Georgia" w:hAnsi="Georgia"/>
          <w:sz w:val="32"/>
        </w:rPr>
        <w:t>aborder par le sud, où la pente était le moins abrupte. Et c</w:t>
      </w:r>
      <w:r w:rsidR="00007603" w:rsidRPr="007B0F29">
        <w:rPr>
          <w:rFonts w:ascii="Georgia" w:hAnsi="Georgia"/>
          <w:sz w:val="32"/>
        </w:rPr>
        <w:t>’</w:t>
      </w:r>
      <w:r w:rsidRPr="007B0F29">
        <w:rPr>
          <w:rFonts w:ascii="Georgia" w:hAnsi="Georgia"/>
          <w:sz w:val="32"/>
        </w:rPr>
        <w:t>est là, tout en bas, que Jon vit le cadavre du cheval, recroquevillé dans la neige qui l</w:t>
      </w:r>
      <w:r w:rsidR="00007603" w:rsidRPr="007B0F29">
        <w:rPr>
          <w:rFonts w:ascii="Georgia" w:hAnsi="Georgia"/>
          <w:sz w:val="32"/>
        </w:rPr>
        <w:t>’</w:t>
      </w:r>
      <w:r w:rsidRPr="007B0F29">
        <w:rPr>
          <w:rFonts w:ascii="Georgia" w:hAnsi="Georgia"/>
          <w:sz w:val="32"/>
        </w:rPr>
        <w:t xml:space="preserve">enfouissait à demi. Les entrailles lui sortaient du ventre, </w:t>
      </w:r>
      <w:r w:rsidR="006D5037" w:rsidRPr="007B0F29">
        <w:rPr>
          <w:rFonts w:ascii="Georgia" w:hAnsi="Georgia"/>
          <w:sz w:val="32"/>
        </w:rPr>
        <w:t>éparpillées</w:t>
      </w:r>
      <w:r w:rsidRPr="007B0F29">
        <w:rPr>
          <w:rFonts w:ascii="Georgia" w:hAnsi="Georgia"/>
          <w:sz w:val="32"/>
        </w:rPr>
        <w:t xml:space="preserve"> comme des serpents gelés, et il lui manquait une jambe. </w:t>
      </w:r>
      <w:r w:rsidR="007B0F29" w:rsidRPr="007B0F29">
        <w:rPr>
          <w:rFonts w:ascii="Georgia" w:hAnsi="Georgia"/>
          <w:i/>
          <w:sz w:val="32"/>
        </w:rPr>
        <w:t>Loups,</w:t>
      </w:r>
      <w:r w:rsidRPr="007B0F29">
        <w:rPr>
          <w:rFonts w:ascii="Georgia" w:hAnsi="Georgia"/>
          <w:sz w:val="32"/>
        </w:rPr>
        <w:t xml:space="preserve"> pensa d</w:t>
      </w:r>
      <w:r w:rsidR="00007603" w:rsidRPr="007B0F29">
        <w:rPr>
          <w:rFonts w:ascii="Georgia" w:hAnsi="Georgia"/>
          <w:sz w:val="32"/>
        </w:rPr>
        <w:t>’</w:t>
      </w:r>
      <w:r w:rsidRPr="007B0F29">
        <w:rPr>
          <w:rFonts w:ascii="Georgia" w:hAnsi="Georgia"/>
          <w:sz w:val="32"/>
        </w:rPr>
        <w:t>abord Jon, mais c</w:t>
      </w:r>
      <w:r w:rsidR="00007603" w:rsidRPr="007B0F29">
        <w:rPr>
          <w:rFonts w:ascii="Georgia" w:hAnsi="Georgia"/>
          <w:sz w:val="32"/>
        </w:rPr>
        <w:t>’</w:t>
      </w:r>
      <w:r w:rsidRPr="007B0F29">
        <w:rPr>
          <w:rFonts w:ascii="Georgia" w:hAnsi="Georgia"/>
          <w:sz w:val="32"/>
        </w:rPr>
        <w:t>était une erreur. Les loups dévorent ce qu</w:t>
      </w:r>
      <w:r w:rsidR="00007603" w:rsidRPr="007B0F29">
        <w:rPr>
          <w:rFonts w:ascii="Georgia" w:hAnsi="Georgia"/>
          <w:sz w:val="32"/>
        </w:rPr>
        <w:t>’</w:t>
      </w:r>
      <w:r w:rsidRPr="007B0F29">
        <w:rPr>
          <w:rFonts w:ascii="Georgia" w:hAnsi="Georgia"/>
          <w:sz w:val="32"/>
        </w:rPr>
        <w:t>ils tuent.</w:t>
      </w:r>
    </w:p>
    <w:p w:rsidR="00331B15" w:rsidRPr="007B0F29" w:rsidRDefault="00331B15" w:rsidP="007B0F29">
      <w:pPr>
        <w:ind w:firstLine="567"/>
        <w:jc w:val="both"/>
        <w:rPr>
          <w:rFonts w:ascii="Georgia" w:hAnsi="Georgia"/>
          <w:sz w:val="32"/>
        </w:rPr>
      </w:pPr>
      <w:r w:rsidRPr="007B0F29">
        <w:rPr>
          <w:rFonts w:ascii="Georgia" w:hAnsi="Georgia"/>
          <w:sz w:val="32"/>
        </w:rPr>
        <w:t>D</w:t>
      </w:r>
      <w:r w:rsidR="00007603" w:rsidRPr="007B0F29">
        <w:rPr>
          <w:rFonts w:ascii="Georgia" w:hAnsi="Georgia"/>
          <w:sz w:val="32"/>
        </w:rPr>
        <w:t>’</w:t>
      </w:r>
      <w:r w:rsidRPr="007B0F29">
        <w:rPr>
          <w:rFonts w:ascii="Georgia" w:hAnsi="Georgia"/>
          <w:sz w:val="32"/>
        </w:rPr>
        <w:t>autres chevaux jonchaient le versant, jambes affectées de contorsions grotesques, regards aveugles et figés par la mort. Les sauvageons pullulaient dessus comme des mouches, les dépouillant de leurs selles, de leurs harnais, de leur charge ou de leur armure, et les débitant avec des haches de pierre.</w:t>
      </w:r>
    </w:p>
    <w:p w:rsidR="00331B15" w:rsidRPr="007B0F29" w:rsidRDefault="00331B15" w:rsidP="007B0F29">
      <w:pPr>
        <w:ind w:firstLine="567"/>
        <w:jc w:val="both"/>
        <w:rPr>
          <w:rFonts w:ascii="Georgia" w:hAnsi="Georgia"/>
          <w:sz w:val="32"/>
        </w:rPr>
      </w:pPr>
      <w:r w:rsidRPr="007B0F29">
        <w:rPr>
          <w:rFonts w:ascii="Georgia" w:hAnsi="Georgia"/>
          <w:sz w:val="32"/>
        </w:rPr>
        <w:t>« En haut, dit Clinquefrac à Jon. Mance est tout en haut. »</w:t>
      </w:r>
    </w:p>
    <w:p w:rsidR="00331B15" w:rsidRPr="007B0F29" w:rsidRDefault="00331B15" w:rsidP="007B0F29">
      <w:pPr>
        <w:ind w:firstLine="567"/>
        <w:jc w:val="both"/>
        <w:rPr>
          <w:rFonts w:ascii="Georgia" w:hAnsi="Georgia"/>
          <w:sz w:val="32"/>
        </w:rPr>
      </w:pPr>
      <w:r w:rsidRPr="007B0F29">
        <w:rPr>
          <w:rFonts w:ascii="Georgia" w:hAnsi="Georgia"/>
          <w:sz w:val="32"/>
        </w:rPr>
        <w:t>Ils démontèrent à l</w:t>
      </w:r>
      <w:r w:rsidR="00007603" w:rsidRPr="007B0F29">
        <w:rPr>
          <w:rFonts w:ascii="Georgia" w:hAnsi="Georgia"/>
          <w:sz w:val="32"/>
        </w:rPr>
        <w:t>’</w:t>
      </w:r>
      <w:r w:rsidRPr="007B0F29">
        <w:rPr>
          <w:rFonts w:ascii="Georgia" w:hAnsi="Georgia"/>
          <w:sz w:val="32"/>
        </w:rPr>
        <w:t>extérieur de l</w:t>
      </w:r>
      <w:r w:rsidR="00007603" w:rsidRPr="007B0F29">
        <w:rPr>
          <w:rFonts w:ascii="Georgia" w:hAnsi="Georgia"/>
          <w:sz w:val="32"/>
        </w:rPr>
        <w:t>’</w:t>
      </w:r>
      <w:r w:rsidRPr="007B0F29">
        <w:rPr>
          <w:rFonts w:ascii="Georgia" w:hAnsi="Georgia"/>
          <w:sz w:val="32"/>
        </w:rPr>
        <w:t>enceinte pour ne s</w:t>
      </w:r>
      <w:r w:rsidR="00007603" w:rsidRPr="007B0F29">
        <w:rPr>
          <w:rFonts w:ascii="Georgia" w:hAnsi="Georgia"/>
          <w:sz w:val="32"/>
        </w:rPr>
        <w:t>’</w:t>
      </w:r>
      <w:r w:rsidRPr="007B0F29">
        <w:rPr>
          <w:rFonts w:ascii="Georgia" w:hAnsi="Georgia"/>
          <w:sz w:val="32"/>
        </w:rPr>
        <w:t>y faufiler que par une brèche sinueuse. La carcasse hirsute d</w:t>
      </w:r>
      <w:r w:rsidR="00007603" w:rsidRPr="007B0F29">
        <w:rPr>
          <w:rFonts w:ascii="Georgia" w:hAnsi="Georgia"/>
          <w:sz w:val="32"/>
        </w:rPr>
        <w:t>’</w:t>
      </w:r>
      <w:r w:rsidRPr="007B0F29">
        <w:rPr>
          <w:rFonts w:ascii="Georgia" w:hAnsi="Georgia"/>
          <w:sz w:val="32"/>
        </w:rPr>
        <w:t>un bourrin brun était empalée sur les pieux aigus que le Vieil Ours avait fait placer en dedans de chaque accès.</w:t>
      </w:r>
      <w:r w:rsidR="007B0F29" w:rsidRPr="007B0F29">
        <w:rPr>
          <w:rFonts w:ascii="Georgia" w:hAnsi="Georgia"/>
          <w:i/>
          <w:sz w:val="32"/>
        </w:rPr>
        <w:t xml:space="preserve"> Il essayait de sortir, pas d’entrer.</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 éventuel cavalier, pas trace.</w:t>
      </w:r>
    </w:p>
    <w:p w:rsidR="00331B15" w:rsidRPr="007B0F29" w:rsidRDefault="00331B15" w:rsidP="007B0F29">
      <w:pPr>
        <w:ind w:firstLine="567"/>
        <w:jc w:val="both"/>
        <w:rPr>
          <w:rFonts w:ascii="Georgia" w:hAnsi="Georgia"/>
          <w:sz w:val="32"/>
        </w:rPr>
      </w:pPr>
      <w:r w:rsidRPr="007B0F29">
        <w:rPr>
          <w:rFonts w:ascii="Georgia" w:hAnsi="Georgia"/>
          <w:sz w:val="32"/>
        </w:rPr>
        <w:t>Bagatelles que tout cela, par rapport à ce que réservait l</w:t>
      </w:r>
      <w:r w:rsidR="00007603" w:rsidRPr="007B0F29">
        <w:rPr>
          <w:rFonts w:ascii="Georgia" w:hAnsi="Georgia"/>
          <w:sz w:val="32"/>
        </w:rPr>
        <w:t>’</w:t>
      </w:r>
      <w:r w:rsidR="006D5037" w:rsidRPr="007B0F29">
        <w:rPr>
          <w:rFonts w:ascii="Georgia" w:hAnsi="Georgia"/>
          <w:sz w:val="32"/>
        </w:rPr>
        <w:t>intérieur</w:t>
      </w:r>
      <w:r w:rsidRPr="007B0F29">
        <w:rPr>
          <w:rFonts w:ascii="Georgia" w:hAnsi="Georgia"/>
          <w:sz w:val="32"/>
        </w:rPr>
        <w:t>. Jamais Jon n</w:t>
      </w:r>
      <w:r w:rsidR="00007603" w:rsidRPr="007B0F29">
        <w:rPr>
          <w:rFonts w:ascii="Georgia" w:hAnsi="Georgia"/>
          <w:sz w:val="32"/>
        </w:rPr>
        <w:t>’</w:t>
      </w:r>
      <w:r w:rsidRPr="007B0F29">
        <w:rPr>
          <w:rFonts w:ascii="Georgia" w:hAnsi="Georgia"/>
          <w:sz w:val="32"/>
        </w:rPr>
        <w:t xml:space="preserve">avait encore vu de neige rose. Les rafales le malmenaient de toutes parts comme pour lui arracher son lourd manteau de peaux de mouton. Des corbeaux voletaient </w:t>
      </w:r>
      <w:r w:rsidR="006D5037" w:rsidRPr="007B0F29">
        <w:rPr>
          <w:rFonts w:ascii="Georgia" w:hAnsi="Georgia"/>
          <w:sz w:val="32"/>
        </w:rPr>
        <w:t>mollement</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 cheval mort à l</w:t>
      </w:r>
      <w:r w:rsidR="00007603" w:rsidRPr="007B0F29">
        <w:rPr>
          <w:rFonts w:ascii="Georgia" w:hAnsi="Georgia"/>
          <w:sz w:val="32"/>
        </w:rPr>
        <w:t>’</w:t>
      </w:r>
      <w:r w:rsidRPr="007B0F29">
        <w:rPr>
          <w:rFonts w:ascii="Georgia" w:hAnsi="Georgia"/>
          <w:sz w:val="32"/>
        </w:rPr>
        <w:t>autre.</w:t>
      </w:r>
      <w:r w:rsidR="007B0F29" w:rsidRPr="007B0F29">
        <w:rPr>
          <w:rFonts w:ascii="Georgia" w:hAnsi="Georgia"/>
          <w:i/>
          <w:sz w:val="32"/>
        </w:rPr>
        <w:t xml:space="preserve"> Des corbeaux sauvages, ou les nôtres</w:t>
      </w:r>
      <w:r w:rsidR="006D5037">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Il fut incapable d</w:t>
      </w:r>
      <w:r w:rsidR="00007603" w:rsidRPr="007B0F29">
        <w:rPr>
          <w:rFonts w:ascii="Georgia" w:hAnsi="Georgia"/>
          <w:sz w:val="32"/>
        </w:rPr>
        <w:t>’</w:t>
      </w:r>
      <w:r w:rsidRPr="007B0F29">
        <w:rPr>
          <w:rFonts w:ascii="Georgia" w:hAnsi="Georgia"/>
          <w:sz w:val="32"/>
        </w:rPr>
        <w:t>en décider. Où pouvait bien être le pauvre Sam, à présent ? Et</w:t>
      </w:r>
      <w:r w:rsidR="007B0F29" w:rsidRPr="007B0F29">
        <w:rPr>
          <w:rFonts w:ascii="Georgia" w:hAnsi="Georgia"/>
          <w:i/>
          <w:sz w:val="32"/>
        </w:rPr>
        <w:t xml:space="preserve"> quoi ?</w:t>
      </w:r>
    </w:p>
    <w:p w:rsidR="00331B15" w:rsidRPr="007B0F29" w:rsidRDefault="00331B15" w:rsidP="007B0F29">
      <w:pPr>
        <w:ind w:firstLine="567"/>
        <w:jc w:val="both"/>
        <w:rPr>
          <w:rFonts w:ascii="Georgia" w:hAnsi="Georgia"/>
          <w:sz w:val="32"/>
        </w:rPr>
      </w:pPr>
      <w:r w:rsidRPr="007B0F29">
        <w:rPr>
          <w:rFonts w:ascii="Georgia" w:hAnsi="Georgia"/>
          <w:sz w:val="32"/>
        </w:rPr>
        <w:t>Le sang gelé qui encroûtait la neige crissait sous le talon des bottes. Non contents de dépouiller les bêtes mortes de leur moindre pièce de cuir ou d</w:t>
      </w:r>
      <w:r w:rsidR="00007603" w:rsidRPr="007B0F29">
        <w:rPr>
          <w:rFonts w:ascii="Georgia" w:hAnsi="Georgia"/>
          <w:sz w:val="32"/>
        </w:rPr>
        <w:t>’</w:t>
      </w:r>
      <w:r w:rsidRPr="007B0F29">
        <w:rPr>
          <w:rFonts w:ascii="Georgia" w:hAnsi="Georgia"/>
          <w:sz w:val="32"/>
        </w:rPr>
        <w:t>acier, les sauvageons allaient jusqu</w:t>
      </w:r>
      <w:r w:rsidR="00007603" w:rsidRPr="007B0F29">
        <w:rPr>
          <w:rFonts w:ascii="Georgia" w:hAnsi="Georgia"/>
          <w:sz w:val="32"/>
        </w:rPr>
        <w:t>’</w:t>
      </w:r>
      <w:r w:rsidRPr="007B0F29">
        <w:rPr>
          <w:rFonts w:ascii="Georgia" w:hAnsi="Georgia"/>
          <w:sz w:val="32"/>
        </w:rPr>
        <w:t>à les déchausser de leurs fers. Quelques-uns faisaient l</w:t>
      </w:r>
      <w:r w:rsidR="00007603" w:rsidRPr="007B0F29">
        <w:rPr>
          <w:rFonts w:ascii="Georgia" w:hAnsi="Georgia"/>
          <w:sz w:val="32"/>
        </w:rPr>
        <w:t>’</w:t>
      </w:r>
      <w:r w:rsidRPr="007B0F29">
        <w:rPr>
          <w:rFonts w:ascii="Georgia" w:hAnsi="Georgia"/>
          <w:sz w:val="32"/>
        </w:rPr>
        <w:t>inventaire des charges qu</w:t>
      </w:r>
      <w:r w:rsidR="00007603" w:rsidRPr="007B0F29">
        <w:rPr>
          <w:rFonts w:ascii="Georgia" w:hAnsi="Georgia"/>
          <w:sz w:val="32"/>
        </w:rPr>
        <w:t>’</w:t>
      </w:r>
      <w:r w:rsidRPr="007B0F29">
        <w:rPr>
          <w:rFonts w:ascii="Georgia" w:hAnsi="Georgia"/>
          <w:sz w:val="32"/>
        </w:rPr>
        <w:t>ils avaient découvertes, en quête d</w:t>
      </w:r>
      <w:r w:rsidR="00007603" w:rsidRPr="007B0F29">
        <w:rPr>
          <w:rFonts w:ascii="Georgia" w:hAnsi="Georgia"/>
          <w:sz w:val="32"/>
        </w:rPr>
        <w:t>’</w:t>
      </w:r>
      <w:r w:rsidRPr="007B0F29">
        <w:rPr>
          <w:rFonts w:ascii="Georgia" w:hAnsi="Georgia"/>
          <w:sz w:val="32"/>
        </w:rPr>
        <w:t>armes ou de nourriture. Jon dépassa l</w:t>
      </w:r>
      <w:r w:rsidR="00007603" w:rsidRPr="007B0F29">
        <w:rPr>
          <w:rFonts w:ascii="Georgia" w:hAnsi="Georgia"/>
          <w:sz w:val="32"/>
        </w:rPr>
        <w:t>’</w:t>
      </w:r>
      <w:r w:rsidRPr="007B0F29">
        <w:rPr>
          <w:rFonts w:ascii="Georgia" w:hAnsi="Georgia"/>
          <w:sz w:val="32"/>
        </w:rPr>
        <w:t>un des chiens de Chett, ou plutôt ce qu</w:t>
      </w:r>
      <w:r w:rsidR="00007603" w:rsidRPr="007B0F29">
        <w:rPr>
          <w:rFonts w:ascii="Georgia" w:hAnsi="Georgia"/>
          <w:sz w:val="32"/>
        </w:rPr>
        <w:t>’</w:t>
      </w:r>
      <w:r w:rsidRPr="007B0F29">
        <w:rPr>
          <w:rFonts w:ascii="Georgia" w:hAnsi="Georgia"/>
          <w:sz w:val="32"/>
        </w:rPr>
        <w:t>il en restait, dans une mare bourbeuse de sang à demi gelé.</w:t>
      </w:r>
    </w:p>
    <w:p w:rsidR="00331B15" w:rsidRPr="007B0F29" w:rsidRDefault="00331B15" w:rsidP="007B0F29">
      <w:pPr>
        <w:ind w:firstLine="567"/>
        <w:jc w:val="both"/>
        <w:rPr>
          <w:rFonts w:ascii="Georgia" w:hAnsi="Georgia"/>
          <w:sz w:val="32"/>
        </w:rPr>
      </w:pPr>
      <w:r w:rsidRPr="007B0F29">
        <w:rPr>
          <w:rFonts w:ascii="Georgia" w:hAnsi="Georgia"/>
          <w:sz w:val="32"/>
        </w:rPr>
        <w:t>Quelques tentes se dressaient encore à l</w:t>
      </w:r>
      <w:r w:rsidR="00007603" w:rsidRPr="007B0F29">
        <w:rPr>
          <w:rFonts w:ascii="Georgia" w:hAnsi="Georgia"/>
          <w:sz w:val="32"/>
        </w:rPr>
        <w:t>’</w:t>
      </w:r>
      <w:r w:rsidRPr="007B0F29">
        <w:rPr>
          <w:rFonts w:ascii="Georgia" w:hAnsi="Georgia"/>
          <w:sz w:val="32"/>
        </w:rPr>
        <w:t>autre bout du camp, et c</w:t>
      </w:r>
      <w:r w:rsidR="00007603" w:rsidRPr="007B0F29">
        <w:rPr>
          <w:rFonts w:ascii="Georgia" w:hAnsi="Georgia"/>
          <w:sz w:val="32"/>
        </w:rPr>
        <w:t>’</w:t>
      </w:r>
      <w:r w:rsidRPr="007B0F29">
        <w:rPr>
          <w:rFonts w:ascii="Georgia" w:hAnsi="Georgia"/>
          <w:sz w:val="32"/>
        </w:rPr>
        <w:t>est là qu</w:t>
      </w:r>
      <w:r w:rsidR="00007603" w:rsidRPr="007B0F29">
        <w:rPr>
          <w:rFonts w:ascii="Georgia" w:hAnsi="Georgia"/>
          <w:sz w:val="32"/>
        </w:rPr>
        <w:t>’</w:t>
      </w:r>
      <w:r w:rsidRPr="007B0F29">
        <w:rPr>
          <w:rFonts w:ascii="Georgia" w:hAnsi="Georgia"/>
          <w:sz w:val="32"/>
        </w:rPr>
        <w:t xml:space="preserve">ils trouvèrent Mance Rayder. Sous son manteau de laine noire </w:t>
      </w:r>
      <w:r w:rsidR="006D5037">
        <w:rPr>
          <w:rFonts w:ascii="Georgia" w:hAnsi="Georgia"/>
          <w:sz w:val="32"/>
        </w:rPr>
        <w:t>estafilé</w:t>
      </w:r>
      <w:r w:rsidRPr="007B0F29">
        <w:rPr>
          <w:rFonts w:ascii="Georgia" w:hAnsi="Georgia"/>
          <w:sz w:val="32"/>
        </w:rPr>
        <w:t xml:space="preserve"> de soie rouge, il portait de la maille noire et des braies de fourrure hirsute ; un grand heaume de bronze et de fer flanqué d</w:t>
      </w:r>
      <w:r w:rsidR="00007603" w:rsidRPr="007B0F29">
        <w:rPr>
          <w:rFonts w:ascii="Georgia" w:hAnsi="Georgia"/>
          <w:sz w:val="32"/>
        </w:rPr>
        <w:t>’</w:t>
      </w:r>
      <w:r w:rsidRPr="007B0F29">
        <w:rPr>
          <w:rFonts w:ascii="Georgia" w:hAnsi="Georgia"/>
          <w:sz w:val="32"/>
        </w:rPr>
        <w:t>ailes de corbeau le coiffait. Avec lui se trouvaient Jarl et Harma la Truffe, ainsi que Styr et Varamyr Sixpeaux, ses trois loups et son lynx.</w:t>
      </w:r>
    </w:p>
    <w:p w:rsidR="00331B15" w:rsidRPr="007B0F29" w:rsidRDefault="00331B15" w:rsidP="007B0F29">
      <w:pPr>
        <w:ind w:firstLine="567"/>
        <w:jc w:val="both"/>
        <w:rPr>
          <w:rFonts w:ascii="Georgia" w:hAnsi="Georgia"/>
          <w:sz w:val="32"/>
        </w:rPr>
      </w:pPr>
      <w:r w:rsidRPr="007B0F29">
        <w:rPr>
          <w:rFonts w:ascii="Georgia" w:hAnsi="Georgia"/>
          <w:sz w:val="32"/>
        </w:rPr>
        <w:t>Mance accueillit Jon d</w:t>
      </w:r>
      <w:r w:rsidR="00007603" w:rsidRPr="007B0F29">
        <w:rPr>
          <w:rFonts w:ascii="Georgia" w:hAnsi="Georgia"/>
          <w:sz w:val="32"/>
        </w:rPr>
        <w:t>’</w:t>
      </w:r>
      <w:r w:rsidRPr="007B0F29">
        <w:rPr>
          <w:rFonts w:ascii="Georgia" w:hAnsi="Georgia"/>
          <w:sz w:val="32"/>
        </w:rPr>
        <w:t>un air grave et froid. « Qu</w:t>
      </w:r>
      <w:r w:rsidR="00007603" w:rsidRPr="007B0F29">
        <w:rPr>
          <w:rFonts w:ascii="Georgia" w:hAnsi="Georgia"/>
          <w:sz w:val="32"/>
        </w:rPr>
        <w:t>’</w:t>
      </w:r>
      <w:r w:rsidRPr="007B0F29">
        <w:rPr>
          <w:rFonts w:ascii="Georgia" w:hAnsi="Georgia"/>
          <w:sz w:val="32"/>
        </w:rPr>
        <w:t>est-il arrivé à ta figure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Orell, dit Ygrid, qu</w:t>
      </w:r>
      <w:r w:rsidRPr="007B0F29">
        <w:rPr>
          <w:rFonts w:ascii="Georgia" w:hAnsi="Georgia"/>
          <w:sz w:val="32"/>
        </w:rPr>
        <w:t>’</w:t>
      </w:r>
      <w:r w:rsidR="00331B15" w:rsidRPr="007B0F29">
        <w:rPr>
          <w:rFonts w:ascii="Georgia" w:hAnsi="Georgia"/>
          <w:sz w:val="32"/>
        </w:rPr>
        <w:t>a essayé d</w:t>
      </w:r>
      <w:r w:rsidRPr="007B0F29">
        <w:rPr>
          <w:rFonts w:ascii="Georgia" w:hAnsi="Georgia"/>
          <w:sz w:val="32"/>
        </w:rPr>
        <w:t>’</w:t>
      </w:r>
      <w:r w:rsidR="00331B15" w:rsidRPr="007B0F29">
        <w:rPr>
          <w:rFonts w:ascii="Georgia" w:hAnsi="Georgia"/>
          <w:sz w:val="32"/>
        </w:rPr>
        <w:t>y arracher l</w:t>
      </w:r>
      <w:r w:rsidRPr="007B0F29">
        <w:rPr>
          <w:rFonts w:ascii="Georgia" w:hAnsi="Georgia"/>
          <w:sz w:val="32"/>
        </w:rPr>
        <w:t>’</w:t>
      </w:r>
      <w:r w:rsidR="00331B15" w:rsidRPr="007B0F29">
        <w:rPr>
          <w:rFonts w:ascii="Georgia" w:hAnsi="Georgia"/>
          <w:sz w:val="32"/>
        </w:rPr>
        <w:t>œil.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lui que je questionnais. A-t-il perdu sa langue ? Mieux vaudrait, dans un sens, ça nous épargnerait de nouveaux mensonges. »</w:t>
      </w:r>
    </w:p>
    <w:p w:rsidR="00331B15" w:rsidRPr="007B0F29" w:rsidRDefault="00331B15" w:rsidP="007B0F29">
      <w:pPr>
        <w:ind w:firstLine="567"/>
        <w:jc w:val="both"/>
        <w:rPr>
          <w:rFonts w:ascii="Georgia" w:hAnsi="Georgia"/>
          <w:sz w:val="32"/>
        </w:rPr>
      </w:pPr>
      <w:r w:rsidRPr="007B0F29">
        <w:rPr>
          <w:rFonts w:ascii="Georgia" w:hAnsi="Georgia"/>
          <w:sz w:val="32"/>
        </w:rPr>
        <w:t>Styr le Magnar exhiba un long coutelas. « Peut-être il y verrait plus clair, rien qu</w:t>
      </w:r>
      <w:r w:rsidR="00007603" w:rsidRPr="007B0F29">
        <w:rPr>
          <w:rFonts w:ascii="Georgia" w:hAnsi="Georgia"/>
          <w:sz w:val="32"/>
        </w:rPr>
        <w:t>’</w:t>
      </w:r>
      <w:r w:rsidRPr="007B0F29">
        <w:rPr>
          <w:rFonts w:ascii="Georgia" w:hAnsi="Georgia"/>
          <w:sz w:val="32"/>
        </w:rPr>
        <w:t>avec un œil.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Te plairait-il de conserver ton œil, Jon ? demanda le roi d</w:t>
      </w:r>
      <w:r w:rsidRPr="007B0F29">
        <w:rPr>
          <w:rFonts w:ascii="Georgia" w:hAnsi="Georgia"/>
          <w:sz w:val="32"/>
        </w:rPr>
        <w:t>’</w:t>
      </w:r>
      <w:r w:rsidR="00331B15" w:rsidRPr="007B0F29">
        <w:rPr>
          <w:rFonts w:ascii="Georgia" w:hAnsi="Georgia"/>
          <w:sz w:val="32"/>
        </w:rPr>
        <w:t>au-delà du Mur. Dans ce cas, dis-moi combien ils étaient. Et tâche de dire la vérité, cette fois, bâtard de Winterfell. »</w:t>
      </w:r>
    </w:p>
    <w:p w:rsidR="00331B15" w:rsidRPr="007B0F29" w:rsidRDefault="00331B15" w:rsidP="007B0F29">
      <w:pPr>
        <w:ind w:firstLine="567"/>
        <w:jc w:val="both"/>
        <w:rPr>
          <w:rFonts w:ascii="Georgia" w:hAnsi="Georgia"/>
          <w:sz w:val="32"/>
        </w:rPr>
      </w:pPr>
      <w:r w:rsidRPr="007B0F29">
        <w:rPr>
          <w:rFonts w:ascii="Georgia" w:hAnsi="Georgia"/>
          <w:sz w:val="32"/>
        </w:rPr>
        <w:t>Jon avait la gorge sèche. « Messire... Que...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suis pas ton sire, dit Mance. Et le</w:t>
      </w:r>
      <w:r w:rsidR="007B0F29" w:rsidRPr="007B0F29">
        <w:rPr>
          <w:rFonts w:ascii="Georgia" w:hAnsi="Georgia"/>
          <w:i/>
          <w:sz w:val="32"/>
        </w:rPr>
        <w:t xml:space="preserve"> que</w:t>
      </w:r>
      <w:r w:rsidR="00331B15" w:rsidRPr="007B0F29">
        <w:rPr>
          <w:rFonts w:ascii="Georgia" w:hAnsi="Georgia"/>
          <w:sz w:val="32"/>
        </w:rPr>
        <w:t xml:space="preserve"> me semble des plus évident. Tes frères sont morts. La question est : combien ? »</w:t>
      </w:r>
    </w:p>
    <w:p w:rsidR="00331B15" w:rsidRPr="007B0F29" w:rsidRDefault="00331B15" w:rsidP="007B0F29">
      <w:pPr>
        <w:ind w:firstLine="567"/>
        <w:jc w:val="both"/>
        <w:rPr>
          <w:rFonts w:ascii="Georgia" w:hAnsi="Georgia"/>
          <w:sz w:val="32"/>
        </w:rPr>
      </w:pPr>
      <w:r w:rsidRPr="007B0F29">
        <w:rPr>
          <w:rFonts w:ascii="Georgia" w:hAnsi="Georgia"/>
          <w:sz w:val="32"/>
        </w:rPr>
        <w:t>Avec ses plaies qui élançaient toujours, la neige qui continuait de tomber, Jon avait le plus grand mal à penser.</w:t>
      </w:r>
      <w:r w:rsidR="007B0F29" w:rsidRPr="007B0F29">
        <w:rPr>
          <w:rFonts w:ascii="Georgia" w:hAnsi="Georgia"/>
          <w:i/>
          <w:sz w:val="32"/>
        </w:rPr>
        <w:t xml:space="preserve"> Quoi qu’ils </w:t>
      </w:r>
      <w:r w:rsidR="0001148C" w:rsidRPr="007B0F29">
        <w:rPr>
          <w:rFonts w:ascii="Georgia" w:hAnsi="Georgia"/>
          <w:i/>
          <w:sz w:val="32"/>
        </w:rPr>
        <w:t>exigent</w:t>
      </w:r>
      <w:r w:rsidR="007B0F29" w:rsidRPr="007B0F29">
        <w:rPr>
          <w:rFonts w:ascii="Georgia" w:hAnsi="Georgia"/>
          <w:i/>
          <w:sz w:val="32"/>
        </w:rPr>
        <w:t>, tu ne devras pas barguigner,</w:t>
      </w:r>
      <w:r w:rsidRPr="007B0F29">
        <w:rPr>
          <w:rFonts w:ascii="Georgia" w:hAnsi="Georgia"/>
          <w:sz w:val="32"/>
        </w:rPr>
        <w:t xml:space="preserve"> Qhorin s</w:t>
      </w:r>
      <w:r w:rsidR="00007603" w:rsidRPr="007B0F29">
        <w:rPr>
          <w:rFonts w:ascii="Georgia" w:hAnsi="Georgia"/>
          <w:sz w:val="32"/>
        </w:rPr>
        <w:t>’</w:t>
      </w:r>
      <w:r w:rsidRPr="007B0F29">
        <w:rPr>
          <w:rFonts w:ascii="Georgia" w:hAnsi="Georgia"/>
          <w:sz w:val="32"/>
        </w:rPr>
        <w:t>était montré formel. Les mots s</w:t>
      </w:r>
      <w:r w:rsidR="00007603" w:rsidRPr="007B0F29">
        <w:rPr>
          <w:rFonts w:ascii="Georgia" w:hAnsi="Georgia"/>
          <w:sz w:val="32"/>
        </w:rPr>
        <w:t>’</w:t>
      </w:r>
      <w:r w:rsidRPr="007B0F29">
        <w:rPr>
          <w:rFonts w:ascii="Georgia" w:hAnsi="Georgia"/>
          <w:sz w:val="32"/>
        </w:rPr>
        <w:t>étranglaient dans sa gorge, mais il se contraignit à les proférer : « Il y avait trois cents des nôtres.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Des</w:t>
      </w:r>
      <w:r w:rsidR="007B0F29" w:rsidRPr="007B0F29">
        <w:rPr>
          <w:rFonts w:ascii="Georgia" w:hAnsi="Georgia"/>
          <w:i/>
          <w:sz w:val="32"/>
        </w:rPr>
        <w:t xml:space="preserve"> nôtres</w:t>
      </w:r>
      <w:r w:rsidR="00331B15" w:rsidRPr="007B0F29">
        <w:rPr>
          <w:rFonts w:ascii="Georgia" w:hAnsi="Georgia"/>
          <w:sz w:val="32"/>
        </w:rPr>
        <w:t xml:space="preserve"> ? répéta Mance d</w:t>
      </w:r>
      <w:r w:rsidRPr="007B0F29">
        <w:rPr>
          <w:rFonts w:ascii="Georgia" w:hAnsi="Georgia"/>
          <w:sz w:val="32"/>
        </w:rPr>
        <w:t>’</w:t>
      </w:r>
      <w:r w:rsidR="00331B15" w:rsidRPr="007B0F29">
        <w:rPr>
          <w:rFonts w:ascii="Georgia" w:hAnsi="Georgia"/>
          <w:sz w:val="32"/>
        </w:rPr>
        <w:t>un ton acerbe.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Des leurs. Trois cents des leurs. »</w:t>
      </w:r>
      <w:r w:rsidR="007B0F29" w:rsidRPr="007B0F29">
        <w:rPr>
          <w:rFonts w:ascii="Georgia" w:hAnsi="Georgia"/>
          <w:i/>
          <w:sz w:val="32"/>
        </w:rPr>
        <w:t xml:space="preserve"> Quoi qu’ils exigent, a dit le Mimain. D’où vient donc que je me sens si lâche ?</w:t>
      </w:r>
      <w:r w:rsidR="00331B15" w:rsidRPr="007B0F29">
        <w:rPr>
          <w:rFonts w:ascii="Georgia" w:hAnsi="Georgia"/>
          <w:sz w:val="32"/>
        </w:rPr>
        <w:t xml:space="preserve"> « Deux cents de Châteaunoir et une centaine de Tour Ombreuse.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 mais voilà une chanson plus véridique que celle que tu me chantas sous ma tente. » Mance se tourna vers Harma la Truffe. « On a trouvé combien de chevaux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Plus d</w:t>
      </w:r>
      <w:r w:rsidRPr="007B0F29">
        <w:rPr>
          <w:rFonts w:ascii="Georgia" w:hAnsi="Georgia"/>
          <w:sz w:val="32"/>
        </w:rPr>
        <w:t>’</w:t>
      </w:r>
      <w:r w:rsidR="00331B15" w:rsidRPr="007B0F29">
        <w:rPr>
          <w:rFonts w:ascii="Georgia" w:hAnsi="Georgia"/>
          <w:sz w:val="32"/>
        </w:rPr>
        <w:t>un cent, répondit l</w:t>
      </w:r>
      <w:r w:rsidRPr="007B0F29">
        <w:rPr>
          <w:rFonts w:ascii="Georgia" w:hAnsi="Georgia"/>
          <w:sz w:val="32"/>
        </w:rPr>
        <w:t>’</w:t>
      </w:r>
      <w:r w:rsidR="00331B15" w:rsidRPr="007B0F29">
        <w:rPr>
          <w:rFonts w:ascii="Georgia" w:hAnsi="Georgia"/>
          <w:sz w:val="32"/>
        </w:rPr>
        <w:t>énorme femme, mais pas deux. Y en a plus à l</w:t>
      </w:r>
      <w:r w:rsidRPr="007B0F29">
        <w:rPr>
          <w:rFonts w:ascii="Georgia" w:hAnsi="Georgia"/>
          <w:sz w:val="32"/>
        </w:rPr>
        <w:t>’</w:t>
      </w:r>
      <w:r w:rsidR="00331B15" w:rsidRPr="007B0F29">
        <w:rPr>
          <w:rFonts w:ascii="Georgia" w:hAnsi="Georgia"/>
          <w:sz w:val="32"/>
        </w:rPr>
        <w:t>est, sous la neige, pas facile savoir combien. » Derrière elle se tenait son porte-enseigne en haut de la hampe duquel était fichée une tête de chien, suffisamment fraîche encore pour saignoter.</w:t>
      </w:r>
    </w:p>
    <w:p w:rsidR="00331B15" w:rsidRPr="007B0F29" w:rsidRDefault="00331B15" w:rsidP="007B0F29">
      <w:pPr>
        <w:ind w:firstLine="567"/>
        <w:jc w:val="both"/>
        <w:rPr>
          <w:rFonts w:ascii="Georgia" w:hAnsi="Georgia"/>
          <w:sz w:val="32"/>
        </w:rPr>
      </w:pPr>
      <w:r w:rsidRPr="007B0F29">
        <w:rPr>
          <w:rFonts w:ascii="Georgia" w:hAnsi="Georgia"/>
          <w:sz w:val="32"/>
        </w:rPr>
        <w:t>« Tu n</w:t>
      </w:r>
      <w:r w:rsidR="00007603" w:rsidRPr="007B0F29">
        <w:rPr>
          <w:rFonts w:ascii="Georgia" w:hAnsi="Georgia"/>
          <w:sz w:val="32"/>
        </w:rPr>
        <w:t>’</w:t>
      </w:r>
      <w:r w:rsidRPr="007B0F29">
        <w:rPr>
          <w:rFonts w:ascii="Georgia" w:hAnsi="Georgia"/>
          <w:sz w:val="32"/>
        </w:rPr>
        <w:t>aurais jamais dû me mentir, Jon Snow, reprit Mance.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Je le sais. »</w:t>
      </w:r>
      <w:r w:rsidR="007B0F29" w:rsidRPr="007B0F29">
        <w:rPr>
          <w:rFonts w:ascii="Georgia" w:hAnsi="Georgia"/>
          <w:i/>
          <w:sz w:val="32"/>
        </w:rPr>
        <w:t xml:space="preserve"> Que dire d’autre ?</w:t>
      </w:r>
    </w:p>
    <w:p w:rsidR="00331B15" w:rsidRPr="007B0F29" w:rsidRDefault="00331B15" w:rsidP="007B0F29">
      <w:pPr>
        <w:ind w:firstLine="567"/>
        <w:jc w:val="both"/>
        <w:rPr>
          <w:rFonts w:ascii="Georgia" w:hAnsi="Georgia"/>
          <w:sz w:val="32"/>
        </w:rPr>
      </w:pPr>
      <w:r w:rsidRPr="007B0F29">
        <w:rPr>
          <w:rFonts w:ascii="Georgia" w:hAnsi="Georgia"/>
          <w:sz w:val="32"/>
        </w:rPr>
        <w:t>Le roi sauvageon le scruta. « Qui commandait ici ? Garde-toi de mentir, surtout. Etait-ce Rykker ? Petibois ? Pas Wythers, trop pusillanime. A qui appartenait cette tente ? »</w:t>
      </w:r>
    </w:p>
    <w:p w:rsidR="00331B15" w:rsidRPr="007B0F29" w:rsidRDefault="007B0F29" w:rsidP="007B0F29">
      <w:pPr>
        <w:ind w:firstLine="567"/>
        <w:jc w:val="both"/>
        <w:rPr>
          <w:rFonts w:ascii="Georgia" w:hAnsi="Georgia"/>
          <w:sz w:val="32"/>
        </w:rPr>
      </w:pPr>
      <w:r w:rsidRPr="007B0F29">
        <w:rPr>
          <w:rFonts w:ascii="Georgia" w:hAnsi="Georgia"/>
          <w:i/>
          <w:sz w:val="32"/>
        </w:rPr>
        <w:t>J’en ai trop dit.</w:t>
      </w:r>
      <w:r w:rsidR="00331B15" w:rsidRPr="007B0F29">
        <w:rPr>
          <w:rFonts w:ascii="Georgia" w:hAnsi="Georgia"/>
          <w:sz w:val="32"/>
        </w:rPr>
        <w:t xml:space="preserve"> « Vous n</w:t>
      </w:r>
      <w:r w:rsidR="00007603" w:rsidRPr="007B0F29">
        <w:rPr>
          <w:rFonts w:ascii="Georgia" w:hAnsi="Georgia"/>
          <w:sz w:val="32"/>
        </w:rPr>
        <w:t>’</w:t>
      </w:r>
      <w:r w:rsidR="00331B15" w:rsidRPr="007B0F29">
        <w:rPr>
          <w:rFonts w:ascii="Georgia" w:hAnsi="Georgia"/>
          <w:sz w:val="32"/>
        </w:rPr>
        <w:t>avez pas trouvé son corps ? »</w:t>
      </w:r>
    </w:p>
    <w:p w:rsidR="00331B15" w:rsidRPr="007B0F29" w:rsidRDefault="00331B15" w:rsidP="007B0F29">
      <w:pPr>
        <w:ind w:firstLine="567"/>
        <w:jc w:val="both"/>
        <w:rPr>
          <w:rFonts w:ascii="Georgia" w:hAnsi="Georgia"/>
          <w:sz w:val="32"/>
        </w:rPr>
      </w:pPr>
      <w:r w:rsidRPr="007B0F29">
        <w:rPr>
          <w:rFonts w:ascii="Georgia" w:hAnsi="Georgia"/>
          <w:sz w:val="32"/>
        </w:rPr>
        <w:t>Les naseaux d</w:t>
      </w:r>
      <w:r w:rsidR="00007603" w:rsidRPr="007B0F29">
        <w:rPr>
          <w:rFonts w:ascii="Georgia" w:hAnsi="Georgia"/>
          <w:sz w:val="32"/>
        </w:rPr>
        <w:t>’</w:t>
      </w:r>
      <w:r w:rsidRPr="007B0F29">
        <w:rPr>
          <w:rFonts w:ascii="Georgia" w:hAnsi="Georgia"/>
          <w:sz w:val="32"/>
        </w:rPr>
        <w:t>Harma fumèrent de mépris dans l</w:t>
      </w:r>
      <w:r w:rsidR="00007603" w:rsidRPr="007B0F29">
        <w:rPr>
          <w:rFonts w:ascii="Georgia" w:hAnsi="Georgia"/>
          <w:sz w:val="32"/>
        </w:rPr>
        <w:t>’</w:t>
      </w:r>
      <w:r w:rsidRPr="007B0F29">
        <w:rPr>
          <w:rFonts w:ascii="Georgia" w:hAnsi="Georgia"/>
          <w:sz w:val="32"/>
        </w:rPr>
        <w:t>air gelé. « Quels idiots, ces corbeaux noirs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prochaine fois que tu me réponds par une question, je</w:t>
      </w:r>
      <w:r w:rsidR="0001148C">
        <w:rPr>
          <w:rFonts w:ascii="Georgia" w:hAnsi="Georgia"/>
          <w:sz w:val="32"/>
        </w:rPr>
        <w:t xml:space="preserve"> </w:t>
      </w:r>
      <w:r w:rsidR="00331B15" w:rsidRPr="007B0F29">
        <w:rPr>
          <w:rFonts w:ascii="Georgia" w:hAnsi="Georgia"/>
          <w:sz w:val="32"/>
        </w:rPr>
        <w:t xml:space="preserve">te livre à mon sire des Os », promit Mance Rayder. Il se </w:t>
      </w:r>
      <w:r w:rsidR="0001148C" w:rsidRPr="007B0F29">
        <w:rPr>
          <w:rFonts w:ascii="Georgia" w:hAnsi="Georgia"/>
          <w:sz w:val="32"/>
        </w:rPr>
        <w:t>rapprocha</w:t>
      </w:r>
      <w:r w:rsidR="00331B15" w:rsidRPr="007B0F29">
        <w:rPr>
          <w:rFonts w:ascii="Georgia" w:hAnsi="Georgia"/>
          <w:sz w:val="32"/>
        </w:rPr>
        <w:t xml:space="preserve"> d</w:t>
      </w:r>
      <w:r w:rsidRPr="007B0F29">
        <w:rPr>
          <w:rFonts w:ascii="Georgia" w:hAnsi="Georgia"/>
          <w:sz w:val="32"/>
        </w:rPr>
        <w:t>’</w:t>
      </w:r>
      <w:r w:rsidR="00331B15" w:rsidRPr="007B0F29">
        <w:rPr>
          <w:rFonts w:ascii="Georgia" w:hAnsi="Georgia"/>
          <w:sz w:val="32"/>
        </w:rPr>
        <w:t>un pas. « Qui commandait ici ? »</w:t>
      </w:r>
    </w:p>
    <w:p w:rsidR="00331B15" w:rsidRPr="007B0F29" w:rsidRDefault="007B0F29" w:rsidP="007B0F29">
      <w:pPr>
        <w:ind w:firstLine="567"/>
        <w:jc w:val="both"/>
        <w:rPr>
          <w:rFonts w:ascii="Georgia" w:hAnsi="Georgia"/>
          <w:sz w:val="32"/>
        </w:rPr>
      </w:pPr>
      <w:r w:rsidRPr="007B0F29">
        <w:rPr>
          <w:rFonts w:ascii="Georgia" w:hAnsi="Georgia"/>
          <w:i/>
          <w:sz w:val="32"/>
        </w:rPr>
        <w:t>Un pas de plus,</w:t>
      </w:r>
      <w:r w:rsidR="00331B15" w:rsidRPr="007B0F29">
        <w:rPr>
          <w:rFonts w:ascii="Georgia" w:hAnsi="Georgia"/>
          <w:sz w:val="32"/>
        </w:rPr>
        <w:t xml:space="preserve"> songea Jon.</w:t>
      </w:r>
      <w:r w:rsidRPr="007B0F29">
        <w:rPr>
          <w:rFonts w:ascii="Georgia" w:hAnsi="Georgia"/>
          <w:i/>
          <w:sz w:val="32"/>
        </w:rPr>
        <w:t xml:space="preserve"> Un pied plus avant.</w:t>
      </w:r>
      <w:r w:rsidR="00331B15" w:rsidRPr="007B0F29">
        <w:rPr>
          <w:rFonts w:ascii="Georgia" w:hAnsi="Georgia"/>
          <w:sz w:val="32"/>
        </w:rPr>
        <w:t xml:space="preserve"> Il déplaça sa main vers la poignée de Grand-Griffe.</w:t>
      </w:r>
      <w:r w:rsidRPr="007B0F29">
        <w:rPr>
          <w:rFonts w:ascii="Georgia" w:hAnsi="Georgia"/>
          <w:i/>
          <w:sz w:val="32"/>
        </w:rPr>
        <w:t xml:space="preserve"> Si je tiens ma langue...</w:t>
      </w:r>
    </w:p>
    <w:p w:rsidR="00331B15" w:rsidRPr="007B0F29" w:rsidRDefault="00331B15" w:rsidP="007B0F29">
      <w:pPr>
        <w:ind w:firstLine="567"/>
        <w:jc w:val="both"/>
        <w:rPr>
          <w:rFonts w:ascii="Georgia" w:hAnsi="Georgia"/>
          <w:sz w:val="32"/>
        </w:rPr>
      </w:pPr>
      <w:r w:rsidRPr="007B0F29">
        <w:rPr>
          <w:rFonts w:ascii="Georgia" w:hAnsi="Georgia"/>
          <w:sz w:val="32"/>
        </w:rPr>
        <w:t>« Essaie seulement de saisir cette épée bâtarde, et elle n</w:t>
      </w:r>
      <w:r w:rsidR="00007603" w:rsidRPr="007B0F29">
        <w:rPr>
          <w:rFonts w:ascii="Georgia" w:hAnsi="Georgia"/>
          <w:sz w:val="32"/>
        </w:rPr>
        <w:t>’</w:t>
      </w:r>
      <w:r w:rsidRPr="007B0F29">
        <w:rPr>
          <w:rFonts w:ascii="Georgia" w:hAnsi="Georgia"/>
          <w:sz w:val="32"/>
        </w:rPr>
        <w:t>aura pas quitté le fourreau que je te fais sauter ta tête de bâtard, dit Mance. Je suis à deux doigts de perdre patience avec toi, corbeau.</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Parle ! pressa Ygrid. Il est mort, qui que c</w:t>
      </w:r>
      <w:r w:rsidRPr="007B0F29">
        <w:rPr>
          <w:rFonts w:ascii="Georgia" w:hAnsi="Georgia"/>
          <w:sz w:val="32"/>
        </w:rPr>
        <w:t>’</w:t>
      </w:r>
      <w:r w:rsidR="00331B15" w:rsidRPr="007B0F29">
        <w:rPr>
          <w:rFonts w:ascii="Georgia" w:hAnsi="Georgia"/>
          <w:sz w:val="32"/>
        </w:rPr>
        <w:t>était... »</w:t>
      </w:r>
    </w:p>
    <w:p w:rsidR="00331B15" w:rsidRPr="007B0F29" w:rsidRDefault="00331B15" w:rsidP="007B0F29">
      <w:pPr>
        <w:ind w:firstLine="567"/>
        <w:jc w:val="both"/>
        <w:rPr>
          <w:rFonts w:ascii="Georgia" w:hAnsi="Georgia"/>
          <w:sz w:val="32"/>
        </w:rPr>
      </w:pPr>
      <w:r w:rsidRPr="007B0F29">
        <w:rPr>
          <w:rFonts w:ascii="Georgia" w:hAnsi="Georgia"/>
          <w:sz w:val="32"/>
        </w:rPr>
        <w:t>La grimace qu</w:t>
      </w:r>
      <w:r w:rsidR="00007603" w:rsidRPr="007B0F29">
        <w:rPr>
          <w:rFonts w:ascii="Georgia" w:hAnsi="Georgia"/>
          <w:sz w:val="32"/>
        </w:rPr>
        <w:t>’</w:t>
      </w:r>
      <w:r w:rsidRPr="007B0F29">
        <w:rPr>
          <w:rFonts w:ascii="Georgia" w:hAnsi="Georgia"/>
          <w:sz w:val="32"/>
        </w:rPr>
        <w:t>il fit craquela le sang de sa joue.</w:t>
      </w:r>
      <w:r w:rsidR="007B0F29" w:rsidRPr="007B0F29">
        <w:rPr>
          <w:rFonts w:ascii="Georgia" w:hAnsi="Georgia"/>
          <w:i/>
          <w:sz w:val="32"/>
        </w:rPr>
        <w:t xml:space="preserve"> C’est trop dur, </w:t>
      </w:r>
      <w:r w:rsidRPr="007B0F29">
        <w:rPr>
          <w:rFonts w:ascii="Georgia" w:hAnsi="Georgia"/>
          <w:sz w:val="32"/>
        </w:rPr>
        <w:t>songea-t-il avec désespoir.</w:t>
      </w:r>
      <w:r w:rsidR="007B0F29" w:rsidRPr="007B0F29">
        <w:rPr>
          <w:rFonts w:ascii="Georgia" w:hAnsi="Georgia"/>
          <w:i/>
          <w:sz w:val="32"/>
        </w:rPr>
        <w:t xml:space="preserve"> Comment jouerais-je les tourne-casaque sans en devenir un ?</w:t>
      </w:r>
      <w:r w:rsidRPr="007B0F29">
        <w:rPr>
          <w:rFonts w:ascii="Georgia" w:hAnsi="Georgia"/>
          <w:sz w:val="32"/>
        </w:rPr>
        <w:t xml:space="preserve"> Qhorin ne l</w:t>
      </w:r>
      <w:r w:rsidR="00007603" w:rsidRPr="007B0F29">
        <w:rPr>
          <w:rFonts w:ascii="Georgia" w:hAnsi="Georgia"/>
          <w:sz w:val="32"/>
        </w:rPr>
        <w:t>’</w:t>
      </w:r>
      <w:r w:rsidRPr="007B0F29">
        <w:rPr>
          <w:rFonts w:ascii="Georgia" w:hAnsi="Georgia"/>
          <w:sz w:val="32"/>
        </w:rPr>
        <w:t>avait pas prévenu de cela. Mais le second pas est toujours plus facile que le premier. « Le Vieil Ours.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vieux-là ?» Le ton d</w:t>
      </w:r>
      <w:r w:rsidRPr="007B0F29">
        <w:rPr>
          <w:rFonts w:ascii="Georgia" w:hAnsi="Georgia"/>
          <w:sz w:val="32"/>
        </w:rPr>
        <w:t>’</w:t>
      </w:r>
      <w:r w:rsidR="00331B15" w:rsidRPr="007B0F29">
        <w:rPr>
          <w:rFonts w:ascii="Georgia" w:hAnsi="Georgia"/>
          <w:sz w:val="32"/>
        </w:rPr>
        <w:t xml:space="preserve">Harma prouvait assez son </w:t>
      </w:r>
      <w:r w:rsidR="0001148C" w:rsidRPr="007B0F29">
        <w:rPr>
          <w:rFonts w:ascii="Georgia" w:hAnsi="Georgia"/>
          <w:sz w:val="32"/>
        </w:rPr>
        <w:t>incrédulité</w:t>
      </w:r>
      <w:r w:rsidR="00331B15" w:rsidRPr="007B0F29">
        <w:rPr>
          <w:rFonts w:ascii="Georgia" w:hAnsi="Georgia"/>
          <w:sz w:val="32"/>
        </w:rPr>
        <w:t>. « Il était venu lui-même ? Alors, qui commande, à Châteaunoir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Bowen Marsh. » La réponse avait fusé d</w:t>
      </w:r>
      <w:r w:rsidRPr="007B0F29">
        <w:rPr>
          <w:rFonts w:ascii="Georgia" w:hAnsi="Georgia"/>
          <w:sz w:val="32"/>
        </w:rPr>
        <w:t>’</w:t>
      </w:r>
      <w:r w:rsidR="00331B15" w:rsidRPr="007B0F29">
        <w:rPr>
          <w:rFonts w:ascii="Georgia" w:hAnsi="Georgia"/>
          <w:sz w:val="32"/>
        </w:rPr>
        <w:t xml:space="preserve">emblée, cette fois. </w:t>
      </w:r>
      <w:r w:rsidR="007B0F29" w:rsidRPr="007B0F29">
        <w:rPr>
          <w:rFonts w:ascii="Georgia" w:hAnsi="Georgia"/>
          <w:i/>
          <w:sz w:val="32"/>
        </w:rPr>
        <w:t>Quoi qu’ils exigent, tu ne devras pas barguigner.</w:t>
      </w:r>
    </w:p>
    <w:p w:rsidR="00331B15" w:rsidRPr="007B0F29" w:rsidRDefault="00331B15" w:rsidP="007B0F29">
      <w:pPr>
        <w:ind w:firstLine="567"/>
        <w:jc w:val="both"/>
        <w:rPr>
          <w:rFonts w:ascii="Georgia" w:hAnsi="Georgia"/>
          <w:sz w:val="32"/>
        </w:rPr>
      </w:pPr>
      <w:r w:rsidRPr="007B0F29">
        <w:rPr>
          <w:rFonts w:ascii="Georgia" w:hAnsi="Georgia"/>
          <w:sz w:val="32"/>
        </w:rPr>
        <w:t>Mance éclata de rire. « Dans ce cas, notre guerre est gagnée. Bowen a toujours infiniment mieux su compter les épées que les utiliser.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le Vieil Ours qui commandait ici, reprit Jon. Vu sa hauteur, la place est forte, et il l</w:t>
      </w:r>
      <w:r w:rsidRPr="007B0F29">
        <w:rPr>
          <w:rFonts w:ascii="Georgia" w:hAnsi="Georgia"/>
          <w:sz w:val="32"/>
        </w:rPr>
        <w:t>’</w:t>
      </w:r>
      <w:r w:rsidR="00331B15" w:rsidRPr="007B0F29">
        <w:rPr>
          <w:rFonts w:ascii="Georgia" w:hAnsi="Georgia"/>
          <w:sz w:val="32"/>
        </w:rPr>
        <w:t>a encore renforcée. Il a fait creuser des chausse-trapes, planter des pieux, monter des vivres et de l</w:t>
      </w:r>
      <w:r w:rsidRPr="007B0F29">
        <w:rPr>
          <w:rFonts w:ascii="Georgia" w:hAnsi="Georgia"/>
          <w:sz w:val="32"/>
        </w:rPr>
        <w:t>’</w:t>
      </w:r>
      <w:r w:rsidR="00331B15" w:rsidRPr="007B0F29">
        <w:rPr>
          <w:rFonts w:ascii="Georgia" w:hAnsi="Georgia"/>
          <w:sz w:val="32"/>
        </w:rPr>
        <w:t>eau. Il était prêt pour...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me recevoir</w:t>
      </w:r>
      <w:r w:rsidR="0001148C">
        <w:rPr>
          <w:rFonts w:ascii="Georgia" w:hAnsi="Georgia"/>
          <w:sz w:val="32"/>
        </w:rPr>
        <w:t xml:space="preserve"> </w:t>
      </w:r>
      <w:r w:rsidR="00331B15" w:rsidRPr="007B0F29">
        <w:rPr>
          <w:rFonts w:ascii="Georgia" w:hAnsi="Georgia"/>
          <w:sz w:val="32"/>
        </w:rPr>
        <w:t>? acheva Mance Rayder. Ouais, il l</w:t>
      </w:r>
      <w:r w:rsidRPr="007B0F29">
        <w:rPr>
          <w:rFonts w:ascii="Georgia" w:hAnsi="Georgia"/>
          <w:sz w:val="32"/>
        </w:rPr>
        <w:t>’</w:t>
      </w:r>
      <w:r w:rsidR="00331B15" w:rsidRPr="007B0F29">
        <w:rPr>
          <w:rFonts w:ascii="Georgia" w:hAnsi="Georgia"/>
          <w:sz w:val="32"/>
        </w:rPr>
        <w:t>était. Si j</w:t>
      </w:r>
      <w:r w:rsidRPr="007B0F29">
        <w:rPr>
          <w:rFonts w:ascii="Georgia" w:hAnsi="Georgia"/>
          <w:sz w:val="32"/>
        </w:rPr>
        <w:t>’</w:t>
      </w:r>
      <w:r w:rsidR="00331B15" w:rsidRPr="007B0F29">
        <w:rPr>
          <w:rFonts w:ascii="Georgia" w:hAnsi="Georgia"/>
          <w:sz w:val="32"/>
        </w:rPr>
        <w:t>avais été assez fou pour attaquer cette colline, j</w:t>
      </w:r>
      <w:r w:rsidRPr="007B0F29">
        <w:rPr>
          <w:rFonts w:ascii="Georgia" w:hAnsi="Georgia"/>
          <w:sz w:val="32"/>
        </w:rPr>
        <w:t>’</w:t>
      </w:r>
      <w:r w:rsidR="00331B15" w:rsidRPr="007B0F29">
        <w:rPr>
          <w:rFonts w:ascii="Georgia" w:hAnsi="Georgia"/>
          <w:sz w:val="32"/>
        </w:rPr>
        <w:t>aurais peut-être perdu cinq hommes pour chaque corbeau tué et dû encore me considérer comme un veinard. » Sa bouche se durcit. « Mais lorsque les morts marchent, il n</w:t>
      </w:r>
      <w:r w:rsidRPr="007B0F29">
        <w:rPr>
          <w:rFonts w:ascii="Georgia" w:hAnsi="Georgia"/>
          <w:sz w:val="32"/>
        </w:rPr>
        <w:t>’</w:t>
      </w:r>
      <w:r w:rsidR="00331B15" w:rsidRPr="007B0F29">
        <w:rPr>
          <w:rFonts w:ascii="Georgia" w:hAnsi="Georgia"/>
          <w:sz w:val="32"/>
        </w:rPr>
        <w:t>est épées ni murs ni pieux qui vaillent. On ne peut combattre les morts, Jon Snow. Je le sais deux fois mieux que quiconque au monde. » Il leva les yeux vers le ciel qui s</w:t>
      </w:r>
      <w:r w:rsidRPr="007B0F29">
        <w:rPr>
          <w:rFonts w:ascii="Georgia" w:hAnsi="Georgia"/>
          <w:sz w:val="32"/>
        </w:rPr>
        <w:t>’</w:t>
      </w:r>
      <w:r w:rsidR="00331B15" w:rsidRPr="007B0F29">
        <w:rPr>
          <w:rFonts w:ascii="Georgia" w:hAnsi="Georgia"/>
          <w:sz w:val="32"/>
        </w:rPr>
        <w:t>enténébrait et reprit : « Les corbeaux nous ont peut-être plus aidés qu</w:t>
      </w:r>
      <w:r w:rsidRPr="007B0F29">
        <w:rPr>
          <w:rFonts w:ascii="Georgia" w:hAnsi="Georgia"/>
          <w:sz w:val="32"/>
        </w:rPr>
        <w:t>’</w:t>
      </w:r>
      <w:r w:rsidR="00331B15" w:rsidRPr="007B0F29">
        <w:rPr>
          <w:rFonts w:ascii="Georgia" w:hAnsi="Georgia"/>
          <w:sz w:val="32"/>
        </w:rPr>
        <w:t>ils ne savent. Je me demandais pourquoi nous n</w:t>
      </w:r>
      <w:r w:rsidRPr="007B0F29">
        <w:rPr>
          <w:rFonts w:ascii="Georgia" w:hAnsi="Georgia"/>
          <w:sz w:val="32"/>
        </w:rPr>
        <w:t>’</w:t>
      </w:r>
      <w:r w:rsidR="00331B15" w:rsidRPr="007B0F29">
        <w:rPr>
          <w:rFonts w:ascii="Georgia" w:hAnsi="Georgia"/>
          <w:sz w:val="32"/>
        </w:rPr>
        <w:t>avions pas essuyé d</w:t>
      </w:r>
      <w:r w:rsidRPr="007B0F29">
        <w:rPr>
          <w:rFonts w:ascii="Georgia" w:hAnsi="Georgia"/>
          <w:sz w:val="32"/>
        </w:rPr>
        <w:t>’</w:t>
      </w:r>
      <w:r w:rsidR="00331B15" w:rsidRPr="007B0F29">
        <w:rPr>
          <w:rFonts w:ascii="Georgia" w:hAnsi="Georgia"/>
          <w:sz w:val="32"/>
        </w:rPr>
        <w:t>attaques. Mais nous avons encore cent lieues à faire, et le froid se lève. Envoie-moi tes loups me flairer les spectres, Varamyr, je ne veux pas qu</w:t>
      </w:r>
      <w:r w:rsidRPr="007B0F29">
        <w:rPr>
          <w:rFonts w:ascii="Georgia" w:hAnsi="Georgia"/>
          <w:sz w:val="32"/>
        </w:rPr>
        <w:t>’</w:t>
      </w:r>
      <w:r w:rsidR="00331B15" w:rsidRPr="007B0F29">
        <w:rPr>
          <w:rFonts w:ascii="Georgia" w:hAnsi="Georgia"/>
          <w:sz w:val="32"/>
        </w:rPr>
        <w:t>on se fasse prendre à l</w:t>
      </w:r>
      <w:r w:rsidRPr="007B0F29">
        <w:rPr>
          <w:rFonts w:ascii="Georgia" w:hAnsi="Georgia"/>
          <w:sz w:val="32"/>
        </w:rPr>
        <w:t>’</w:t>
      </w:r>
      <w:r w:rsidR="00331B15" w:rsidRPr="007B0F29">
        <w:rPr>
          <w:rFonts w:ascii="Georgia" w:hAnsi="Georgia"/>
          <w:sz w:val="32"/>
        </w:rPr>
        <w:t>improviste. Sire des Os, double-moi toutes les patrouilles, et assure-toi que chaque homme ait bien torche et briquet. Styr, Jarl, vous marchez dès le point du jour.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Mance, dit Clinquefrac, j</w:t>
      </w:r>
      <w:r w:rsidRPr="007B0F29">
        <w:rPr>
          <w:rFonts w:ascii="Georgia" w:hAnsi="Georgia"/>
          <w:sz w:val="32"/>
        </w:rPr>
        <w:t>’</w:t>
      </w:r>
      <w:r w:rsidR="00331B15" w:rsidRPr="007B0F29">
        <w:rPr>
          <w:rFonts w:ascii="Georgia" w:hAnsi="Georgia"/>
          <w:sz w:val="32"/>
        </w:rPr>
        <w:t xml:space="preserve"> me veux des os d</w:t>
      </w:r>
      <w:r w:rsidRPr="007B0F29">
        <w:rPr>
          <w:rFonts w:ascii="Georgia" w:hAnsi="Georgia"/>
          <w:sz w:val="32"/>
        </w:rPr>
        <w:t>’</w:t>
      </w:r>
      <w:r w:rsidR="0001148C">
        <w:rPr>
          <w:rFonts w:ascii="Georgia" w:hAnsi="Georgia"/>
          <w:sz w:val="32"/>
        </w:rPr>
        <w:t xml:space="preserve"> </w:t>
      </w:r>
      <w:r w:rsidR="00331B15" w:rsidRPr="007B0F29">
        <w:rPr>
          <w:rFonts w:ascii="Georgia" w:hAnsi="Georgia"/>
          <w:sz w:val="32"/>
        </w:rPr>
        <w:t>corbac. »</w:t>
      </w:r>
    </w:p>
    <w:p w:rsidR="00331B15" w:rsidRPr="007B0F29" w:rsidRDefault="00331B15" w:rsidP="007B0F29">
      <w:pPr>
        <w:ind w:firstLine="567"/>
        <w:jc w:val="both"/>
        <w:rPr>
          <w:rFonts w:ascii="Georgia" w:hAnsi="Georgia"/>
          <w:sz w:val="32"/>
        </w:rPr>
      </w:pPr>
      <w:r w:rsidRPr="007B0F29">
        <w:rPr>
          <w:rFonts w:ascii="Georgia" w:hAnsi="Georgia"/>
          <w:sz w:val="32"/>
        </w:rPr>
        <w:t>Ygrid se plaça devant Jon. « On peut pas tuer un homme qu</w:t>
      </w:r>
      <w:r w:rsidR="00007603" w:rsidRPr="007B0F29">
        <w:rPr>
          <w:rFonts w:ascii="Georgia" w:hAnsi="Georgia"/>
          <w:sz w:val="32"/>
        </w:rPr>
        <w:t>’</w:t>
      </w:r>
      <w:r w:rsidRPr="007B0F29">
        <w:rPr>
          <w:rFonts w:ascii="Georgia" w:hAnsi="Georgia"/>
          <w:sz w:val="32"/>
        </w:rPr>
        <w:t>a</w:t>
      </w:r>
      <w:r w:rsidR="0001148C">
        <w:rPr>
          <w:rFonts w:ascii="Georgia" w:hAnsi="Georgia"/>
          <w:sz w:val="32"/>
        </w:rPr>
        <w:t xml:space="preserve"> </w:t>
      </w:r>
      <w:r w:rsidRPr="007B0F29">
        <w:rPr>
          <w:rFonts w:ascii="Georgia" w:hAnsi="Georgia"/>
          <w:sz w:val="32"/>
        </w:rPr>
        <w:t>menti que pour protéger ceux qu</w:t>
      </w:r>
      <w:r w:rsidR="00007603" w:rsidRPr="007B0F29">
        <w:rPr>
          <w:rFonts w:ascii="Georgia" w:hAnsi="Georgia"/>
          <w:sz w:val="32"/>
        </w:rPr>
        <w:t>’</w:t>
      </w:r>
      <w:r w:rsidRPr="007B0F29">
        <w:rPr>
          <w:rFonts w:ascii="Georgia" w:hAnsi="Georgia"/>
          <w:sz w:val="32"/>
        </w:rPr>
        <w:t>étaient ses frères.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sont toujours ses frères, affirma Styr.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Y le sont</w:t>
      </w:r>
      <w:r w:rsidR="007B0F29" w:rsidRPr="007B0F29">
        <w:rPr>
          <w:rFonts w:ascii="Georgia" w:hAnsi="Georgia"/>
          <w:i/>
          <w:sz w:val="32"/>
        </w:rPr>
        <w:t xml:space="preserve"> pas</w:t>
      </w:r>
      <w:r w:rsidR="00331B15" w:rsidRPr="007B0F29">
        <w:rPr>
          <w:rFonts w:ascii="Georgia" w:hAnsi="Georgia"/>
          <w:sz w:val="32"/>
        </w:rPr>
        <w:t>, protesta-t-elle. Il m</w:t>
      </w:r>
      <w:r w:rsidRPr="007B0F29">
        <w:rPr>
          <w:rFonts w:ascii="Georgia" w:hAnsi="Georgia"/>
          <w:sz w:val="32"/>
        </w:rPr>
        <w:t>’</w:t>
      </w:r>
      <w:r w:rsidR="00331B15" w:rsidRPr="007B0F29">
        <w:rPr>
          <w:rFonts w:ascii="Georgia" w:hAnsi="Georgia"/>
          <w:sz w:val="32"/>
        </w:rPr>
        <w:t>a jamais tuée comme y voulaient, eux. Et il a descendu le Mimain, on l</w:t>
      </w:r>
      <w:r w:rsidRPr="007B0F29">
        <w:rPr>
          <w:rFonts w:ascii="Georgia" w:hAnsi="Georgia"/>
          <w:sz w:val="32"/>
        </w:rPr>
        <w:t>’</w:t>
      </w:r>
      <w:r w:rsidR="00331B15" w:rsidRPr="007B0F29">
        <w:rPr>
          <w:rFonts w:ascii="Georgia" w:hAnsi="Georgia"/>
          <w:sz w:val="32"/>
        </w:rPr>
        <w:t>a vu, tous.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haleine de Jon embrumait l</w:t>
      </w:r>
      <w:r w:rsidR="00007603" w:rsidRPr="007B0F29">
        <w:rPr>
          <w:rFonts w:ascii="Georgia" w:hAnsi="Georgia"/>
          <w:sz w:val="32"/>
        </w:rPr>
        <w:t>’</w:t>
      </w:r>
      <w:r w:rsidRPr="007B0F29">
        <w:rPr>
          <w:rFonts w:ascii="Georgia" w:hAnsi="Georgia"/>
          <w:sz w:val="32"/>
        </w:rPr>
        <w:t>air.</w:t>
      </w:r>
      <w:r w:rsidR="007B0F29" w:rsidRPr="007B0F29">
        <w:rPr>
          <w:rFonts w:ascii="Georgia" w:hAnsi="Georgia"/>
          <w:i/>
          <w:sz w:val="32"/>
        </w:rPr>
        <w:t xml:space="preserve"> Si je lui mens, il le saura.</w:t>
      </w:r>
      <w:r w:rsidRPr="007B0F29">
        <w:rPr>
          <w:rFonts w:ascii="Georgia" w:hAnsi="Georgia"/>
          <w:sz w:val="32"/>
        </w:rPr>
        <w:t xml:space="preserve"> Il fixa Mance droit dans les yeux en ployant et déployant sa main. « Je porte le manteau que vous m</w:t>
      </w:r>
      <w:r w:rsidR="00007603" w:rsidRPr="007B0F29">
        <w:rPr>
          <w:rFonts w:ascii="Georgia" w:hAnsi="Georgia"/>
          <w:sz w:val="32"/>
        </w:rPr>
        <w:t>’</w:t>
      </w:r>
      <w:r w:rsidRPr="007B0F29">
        <w:rPr>
          <w:rFonts w:ascii="Georgia" w:hAnsi="Georgia"/>
          <w:sz w:val="32"/>
        </w:rPr>
        <w:t>avez donné, Sire.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manteau de peaux de mouton ! s</w:t>
      </w:r>
      <w:r w:rsidRPr="007B0F29">
        <w:rPr>
          <w:rFonts w:ascii="Georgia" w:hAnsi="Georgia"/>
          <w:sz w:val="32"/>
        </w:rPr>
        <w:t>’</w:t>
      </w:r>
      <w:r w:rsidR="00331B15" w:rsidRPr="007B0F29">
        <w:rPr>
          <w:rFonts w:ascii="Georgia" w:hAnsi="Georgia"/>
          <w:sz w:val="32"/>
        </w:rPr>
        <w:t>exclama Ygrid. Et plein de nuits qu</w:t>
      </w:r>
      <w:r w:rsidRPr="007B0F29">
        <w:rPr>
          <w:rFonts w:ascii="Georgia" w:hAnsi="Georgia"/>
          <w:sz w:val="32"/>
        </w:rPr>
        <w:t>’</w:t>
      </w:r>
      <w:r w:rsidR="00331B15" w:rsidRPr="007B0F29">
        <w:rPr>
          <w:rFonts w:ascii="Georgia" w:hAnsi="Georgia"/>
          <w:sz w:val="32"/>
        </w:rPr>
        <w:t>on danse aussi dessous, nous deux ! »</w:t>
      </w:r>
    </w:p>
    <w:p w:rsidR="00331B15" w:rsidRPr="007B0F29" w:rsidRDefault="00331B15" w:rsidP="007B0F29">
      <w:pPr>
        <w:ind w:firstLine="567"/>
        <w:jc w:val="both"/>
        <w:rPr>
          <w:rFonts w:ascii="Georgia" w:hAnsi="Georgia"/>
          <w:sz w:val="32"/>
        </w:rPr>
      </w:pPr>
      <w:r w:rsidRPr="007B0F29">
        <w:rPr>
          <w:rFonts w:ascii="Georgia" w:hAnsi="Georgia"/>
          <w:sz w:val="32"/>
        </w:rPr>
        <w:t xml:space="preserve">Jarl se mit à rigoler, et Harma la Truffe elle-même eut un </w:t>
      </w:r>
      <w:r w:rsidR="0001148C" w:rsidRPr="007B0F29">
        <w:rPr>
          <w:rFonts w:ascii="Georgia" w:hAnsi="Georgia"/>
          <w:sz w:val="32"/>
        </w:rPr>
        <w:t>sourire</w:t>
      </w:r>
      <w:r w:rsidRPr="007B0F29">
        <w:rPr>
          <w:rFonts w:ascii="Georgia" w:hAnsi="Georgia"/>
          <w:sz w:val="32"/>
        </w:rPr>
        <w:t xml:space="preserve"> en coin. « C</w:t>
      </w:r>
      <w:r w:rsidR="00007603" w:rsidRPr="007B0F29">
        <w:rPr>
          <w:rFonts w:ascii="Georgia" w:hAnsi="Georgia"/>
          <w:sz w:val="32"/>
        </w:rPr>
        <w:t>’</w:t>
      </w:r>
      <w:r w:rsidRPr="007B0F29">
        <w:rPr>
          <w:rFonts w:ascii="Georgia" w:hAnsi="Georgia"/>
          <w:sz w:val="32"/>
        </w:rPr>
        <w:t>est bien ce qui se passe, Jon Snow ? demanda Mance Rayder d</w:t>
      </w:r>
      <w:r w:rsidR="00007603" w:rsidRPr="007B0F29">
        <w:rPr>
          <w:rFonts w:ascii="Georgia" w:hAnsi="Georgia"/>
          <w:sz w:val="32"/>
        </w:rPr>
        <w:t>’</w:t>
      </w:r>
      <w:r w:rsidRPr="007B0F29">
        <w:rPr>
          <w:rFonts w:ascii="Georgia" w:hAnsi="Georgia"/>
          <w:sz w:val="32"/>
        </w:rPr>
        <w:t>un ton plus doux. Elle et toi ? »</w:t>
      </w:r>
    </w:p>
    <w:p w:rsidR="00331B15" w:rsidRPr="007B0F29" w:rsidRDefault="00331B15" w:rsidP="007B0F29">
      <w:pPr>
        <w:ind w:firstLine="567"/>
        <w:jc w:val="both"/>
        <w:rPr>
          <w:rFonts w:ascii="Georgia" w:hAnsi="Georgia"/>
          <w:sz w:val="32"/>
        </w:rPr>
      </w:pPr>
      <w:r w:rsidRPr="007B0F29">
        <w:rPr>
          <w:rFonts w:ascii="Georgia" w:hAnsi="Georgia"/>
          <w:sz w:val="32"/>
        </w:rPr>
        <w:t>Rien de si facile que de perdre tous ses repères, au-delà du Mur. Jon doutait pouvoir plus jamais discerner la frontière entre l</w:t>
      </w:r>
      <w:r w:rsidR="00007603" w:rsidRPr="007B0F29">
        <w:rPr>
          <w:rFonts w:ascii="Georgia" w:hAnsi="Georgia"/>
          <w:sz w:val="32"/>
        </w:rPr>
        <w:t>’</w:t>
      </w:r>
      <w:r w:rsidRPr="007B0F29">
        <w:rPr>
          <w:rFonts w:ascii="Georgia" w:hAnsi="Georgia"/>
          <w:sz w:val="32"/>
        </w:rPr>
        <w:t>honneur et l</w:t>
      </w:r>
      <w:r w:rsidR="00007603" w:rsidRPr="007B0F29">
        <w:rPr>
          <w:rFonts w:ascii="Georgia" w:hAnsi="Georgia"/>
          <w:sz w:val="32"/>
        </w:rPr>
        <w:t>’</w:t>
      </w:r>
      <w:r w:rsidRPr="007B0F29">
        <w:rPr>
          <w:rFonts w:ascii="Georgia" w:hAnsi="Georgia"/>
          <w:sz w:val="32"/>
        </w:rPr>
        <w:t>infamie ou le bien et le mal.</w:t>
      </w:r>
      <w:r w:rsidR="007B0F29" w:rsidRPr="007B0F29">
        <w:rPr>
          <w:rFonts w:ascii="Georgia" w:hAnsi="Georgia"/>
          <w:i/>
          <w:sz w:val="32"/>
        </w:rPr>
        <w:t xml:space="preserve"> Que Père me </w:t>
      </w:r>
      <w:r w:rsidR="0001148C" w:rsidRPr="007B0F29">
        <w:rPr>
          <w:rFonts w:ascii="Georgia" w:hAnsi="Georgia"/>
          <w:i/>
          <w:sz w:val="32"/>
        </w:rPr>
        <w:t>pardonne</w:t>
      </w:r>
      <w:r w:rsidR="007B0F29" w:rsidRPr="007B0F29">
        <w:rPr>
          <w:rFonts w:ascii="Georgia" w:hAnsi="Georgia"/>
          <w:i/>
          <w:sz w:val="32"/>
        </w:rPr>
        <w:t>.</w:t>
      </w:r>
      <w:r w:rsidRPr="007B0F29">
        <w:rPr>
          <w:rFonts w:ascii="Georgia" w:hAnsi="Georgia"/>
          <w:sz w:val="32"/>
        </w:rPr>
        <w:t xml:space="preserve"> « Oui », dit-il.</w:t>
      </w:r>
    </w:p>
    <w:p w:rsidR="00331B15" w:rsidRPr="007B0F29" w:rsidRDefault="00331B15" w:rsidP="007B0F29">
      <w:pPr>
        <w:ind w:firstLine="567"/>
        <w:jc w:val="both"/>
        <w:rPr>
          <w:rFonts w:ascii="Georgia" w:hAnsi="Georgia"/>
          <w:sz w:val="32"/>
        </w:rPr>
      </w:pPr>
      <w:r w:rsidRPr="007B0F29">
        <w:rPr>
          <w:rFonts w:ascii="Georgia" w:hAnsi="Georgia"/>
          <w:sz w:val="32"/>
        </w:rPr>
        <w:t>Mance hocha la tête. « Bon. Alors, vous partirez demain avec Jarl et Styr. Tous les deux. Loin de moi l</w:t>
      </w:r>
      <w:r w:rsidR="00007603" w:rsidRPr="007B0F29">
        <w:rPr>
          <w:rFonts w:ascii="Georgia" w:hAnsi="Georgia"/>
          <w:sz w:val="32"/>
        </w:rPr>
        <w:t>’</w:t>
      </w:r>
      <w:r w:rsidRPr="007B0F29">
        <w:rPr>
          <w:rFonts w:ascii="Georgia" w:hAnsi="Georgia"/>
          <w:sz w:val="32"/>
        </w:rPr>
        <w:t>idée de séparer deux cœurs qui battent comme un seul.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Pour où ? demanda Jon.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autre côté du Mur. Il n</w:t>
      </w:r>
      <w:r w:rsidRPr="007B0F29">
        <w:rPr>
          <w:rFonts w:ascii="Georgia" w:hAnsi="Georgia"/>
          <w:sz w:val="32"/>
        </w:rPr>
        <w:t>’</w:t>
      </w:r>
      <w:r w:rsidR="00331B15" w:rsidRPr="007B0F29">
        <w:rPr>
          <w:rFonts w:ascii="Georgia" w:hAnsi="Georgia"/>
          <w:sz w:val="32"/>
        </w:rPr>
        <w:t>est que temps de prouver ta loyauté par autre chose que des mots, Jon Snow. »</w:t>
      </w:r>
    </w:p>
    <w:p w:rsidR="00331B15" w:rsidRPr="007B0F29" w:rsidRDefault="00331B15" w:rsidP="007B0F29">
      <w:pPr>
        <w:ind w:firstLine="567"/>
        <w:jc w:val="both"/>
        <w:rPr>
          <w:rFonts w:ascii="Georgia" w:hAnsi="Georgia"/>
          <w:sz w:val="32"/>
        </w:rPr>
      </w:pPr>
      <w:r w:rsidRPr="007B0F29">
        <w:rPr>
          <w:rFonts w:ascii="Georgia" w:hAnsi="Georgia"/>
          <w:sz w:val="32"/>
        </w:rPr>
        <w:t>Cela ne fut pas du goût du magnar. « Qu</w:t>
      </w:r>
      <w:r w:rsidR="00007603" w:rsidRPr="007B0F29">
        <w:rPr>
          <w:rFonts w:ascii="Georgia" w:hAnsi="Georgia"/>
          <w:sz w:val="32"/>
        </w:rPr>
        <w:t>’</w:t>
      </w:r>
      <w:r w:rsidRPr="007B0F29">
        <w:rPr>
          <w:rFonts w:ascii="Georgia" w:hAnsi="Georgia"/>
          <w:sz w:val="32"/>
        </w:rPr>
        <w:t>ai-je à foutre d</w:t>
      </w:r>
      <w:r w:rsidR="00007603" w:rsidRPr="007B0F29">
        <w:rPr>
          <w:rFonts w:ascii="Georgia" w:hAnsi="Georgia"/>
          <w:sz w:val="32"/>
        </w:rPr>
        <w:t>’</w:t>
      </w:r>
      <w:r w:rsidRPr="007B0F29">
        <w:rPr>
          <w:rFonts w:ascii="Georgia" w:hAnsi="Georgia"/>
          <w:sz w:val="32"/>
        </w:rPr>
        <w:t>un corbac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connaît la Garde, il connaît le Mur, répliqua Mance, et il connaît mieux Châteaunoir qu</w:t>
      </w:r>
      <w:r w:rsidRPr="007B0F29">
        <w:rPr>
          <w:rFonts w:ascii="Georgia" w:hAnsi="Georgia"/>
          <w:sz w:val="32"/>
        </w:rPr>
        <w:t>’</w:t>
      </w:r>
      <w:r w:rsidR="00331B15" w:rsidRPr="007B0F29">
        <w:rPr>
          <w:rFonts w:ascii="Georgia" w:hAnsi="Georgia"/>
          <w:sz w:val="32"/>
        </w:rPr>
        <w:t>aucun assaillant n</w:t>
      </w:r>
      <w:r w:rsidRPr="007B0F29">
        <w:rPr>
          <w:rFonts w:ascii="Georgia" w:hAnsi="Georgia"/>
          <w:sz w:val="32"/>
        </w:rPr>
        <w:t>’</w:t>
      </w:r>
      <w:r w:rsidR="00331B15" w:rsidRPr="007B0F29">
        <w:rPr>
          <w:rFonts w:ascii="Georgia" w:hAnsi="Georgia"/>
          <w:sz w:val="32"/>
        </w:rPr>
        <w:t>a jamais pu le connaître. Si tu n</w:t>
      </w:r>
      <w:r w:rsidRPr="007B0F29">
        <w:rPr>
          <w:rFonts w:ascii="Georgia" w:hAnsi="Georgia"/>
          <w:sz w:val="32"/>
        </w:rPr>
        <w:t>’</w:t>
      </w:r>
      <w:r w:rsidR="00331B15" w:rsidRPr="007B0F29">
        <w:rPr>
          <w:rFonts w:ascii="Georgia" w:hAnsi="Georgia"/>
          <w:sz w:val="32"/>
        </w:rPr>
        <w:t>es pas complètement bouché, tu trouveras à l</w:t>
      </w:r>
      <w:r w:rsidRPr="007B0F29">
        <w:rPr>
          <w:rFonts w:ascii="Georgia" w:hAnsi="Georgia"/>
          <w:sz w:val="32"/>
        </w:rPr>
        <w:t>’</w:t>
      </w:r>
      <w:r w:rsidR="00331B15" w:rsidRPr="007B0F29">
        <w:rPr>
          <w:rFonts w:ascii="Georgia" w:hAnsi="Georgia"/>
          <w:sz w:val="32"/>
        </w:rPr>
        <w:t>employer. »</w:t>
      </w:r>
    </w:p>
    <w:p w:rsidR="00331B15" w:rsidRPr="007B0F29" w:rsidRDefault="00331B15" w:rsidP="007B0F29">
      <w:pPr>
        <w:ind w:firstLine="567"/>
        <w:jc w:val="both"/>
        <w:rPr>
          <w:rFonts w:ascii="Georgia" w:hAnsi="Georgia"/>
          <w:sz w:val="32"/>
        </w:rPr>
      </w:pPr>
      <w:r w:rsidRPr="007B0F29">
        <w:rPr>
          <w:rFonts w:ascii="Georgia" w:hAnsi="Georgia"/>
          <w:sz w:val="32"/>
        </w:rPr>
        <w:t>Styr se renfrogna. « Et si son cœur est toujours noir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Arrache-le-lui, dans ce cas. » Il se tourna vers Clinquefrac. «</w:t>
      </w:r>
      <w:r w:rsidR="0001148C">
        <w:rPr>
          <w:rFonts w:ascii="Georgia" w:hAnsi="Georgia"/>
          <w:sz w:val="32"/>
        </w:rPr>
        <w:t xml:space="preserve"> </w:t>
      </w:r>
      <w:r w:rsidR="00331B15" w:rsidRPr="007B0F29">
        <w:rPr>
          <w:rFonts w:ascii="Georgia" w:hAnsi="Georgia"/>
          <w:sz w:val="32"/>
        </w:rPr>
        <w:t>Toi, sire des Os, maintiens coûte que coûte le rythme de la colonne. Si nous atteignons le Mur avant Mormont, nous aurons gagné.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Marchera. » Le ton de Clinquefrac trahissait une colère sourde.</w:t>
      </w:r>
    </w:p>
    <w:p w:rsidR="00331B15" w:rsidRPr="007B0F29" w:rsidRDefault="00331B15" w:rsidP="007B0F29">
      <w:pPr>
        <w:ind w:firstLine="567"/>
        <w:jc w:val="both"/>
        <w:rPr>
          <w:rFonts w:ascii="Georgia" w:hAnsi="Georgia"/>
          <w:sz w:val="32"/>
        </w:rPr>
      </w:pPr>
      <w:r w:rsidRPr="007B0F29">
        <w:rPr>
          <w:rFonts w:ascii="Georgia" w:hAnsi="Georgia"/>
          <w:sz w:val="32"/>
        </w:rPr>
        <w:t>Mance hocha la tête et s</w:t>
      </w:r>
      <w:r w:rsidR="00007603" w:rsidRPr="007B0F29">
        <w:rPr>
          <w:rFonts w:ascii="Georgia" w:hAnsi="Georgia"/>
          <w:sz w:val="32"/>
        </w:rPr>
        <w:t>’</w:t>
      </w:r>
      <w:r w:rsidRPr="007B0F29">
        <w:rPr>
          <w:rFonts w:ascii="Georgia" w:hAnsi="Georgia"/>
          <w:sz w:val="32"/>
        </w:rPr>
        <w:t>éloigna, escorté de Sixpeaux et d</w:t>
      </w:r>
      <w:r w:rsidR="00007603" w:rsidRPr="007B0F29">
        <w:rPr>
          <w:rFonts w:ascii="Georgia" w:hAnsi="Georgia"/>
          <w:sz w:val="32"/>
        </w:rPr>
        <w:t>’</w:t>
      </w:r>
      <w:r w:rsidRPr="007B0F29">
        <w:rPr>
          <w:rFonts w:ascii="Georgia" w:hAnsi="Georgia"/>
          <w:sz w:val="32"/>
        </w:rPr>
        <w:t>Harma. Le lynx et les loups leur emboîtèrent le pas. Ygrid et Jon se retrouvèrent seuls face à Jarl, Clinquefrac et Styr le Magnar. Les deux plus vieux dévisagèrent Jon avec une rancœur mal déguisée quand Jarl lui lança : « T</w:t>
      </w:r>
      <w:r w:rsidR="00007603" w:rsidRPr="007B0F29">
        <w:rPr>
          <w:rFonts w:ascii="Georgia" w:hAnsi="Georgia"/>
          <w:sz w:val="32"/>
        </w:rPr>
        <w:t>’</w:t>
      </w:r>
      <w:r w:rsidRPr="007B0F29">
        <w:rPr>
          <w:rFonts w:ascii="Georgia" w:hAnsi="Georgia"/>
          <w:sz w:val="32"/>
        </w:rPr>
        <w:t>as entendu, corbac, on part au point du jour. Prends tous les vivres que tu peux, on aura pas le temps de chasser. Et fais soigner ta grande gueule. Elle est foutrement moche à voir.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Bien, dit Jon.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F</w:t>
      </w:r>
      <w:r w:rsidRPr="007B0F29">
        <w:rPr>
          <w:rFonts w:ascii="Georgia" w:hAnsi="Georgia"/>
          <w:sz w:val="32"/>
        </w:rPr>
        <w:t>’</w:t>
      </w:r>
      <w:r w:rsidR="00331B15" w:rsidRPr="007B0F29">
        <w:rPr>
          <w:rFonts w:ascii="Georgia" w:hAnsi="Georgia"/>
          <w:sz w:val="32"/>
        </w:rPr>
        <w:t>rais mieux pas mentir, la fille...», jeta Clinquefrac à Ygrid, l</w:t>
      </w:r>
      <w:r w:rsidRPr="007B0F29">
        <w:rPr>
          <w:rFonts w:ascii="Georgia" w:hAnsi="Georgia"/>
          <w:sz w:val="32"/>
        </w:rPr>
        <w:t>’</w:t>
      </w:r>
      <w:r w:rsidR="00331B15" w:rsidRPr="007B0F29">
        <w:rPr>
          <w:rFonts w:ascii="Georgia" w:hAnsi="Georgia"/>
          <w:sz w:val="32"/>
        </w:rPr>
        <w:t>œil étincelant au fond du crâne de géant.</w:t>
      </w:r>
    </w:p>
    <w:p w:rsidR="00331B15" w:rsidRPr="007B0F29" w:rsidRDefault="00331B15" w:rsidP="007B0F29">
      <w:pPr>
        <w:ind w:firstLine="567"/>
        <w:jc w:val="both"/>
        <w:rPr>
          <w:rFonts w:ascii="Georgia" w:hAnsi="Georgia"/>
          <w:sz w:val="32"/>
        </w:rPr>
      </w:pPr>
      <w:r w:rsidRPr="007B0F29">
        <w:rPr>
          <w:rFonts w:ascii="Georgia" w:hAnsi="Georgia"/>
          <w:sz w:val="32"/>
        </w:rPr>
        <w:t>Jon dégaina Grand-Griffe. «</w:t>
      </w:r>
      <w:r w:rsidR="0001148C">
        <w:rPr>
          <w:rFonts w:ascii="Georgia" w:hAnsi="Georgia"/>
          <w:sz w:val="32"/>
        </w:rPr>
        <w:t xml:space="preserve"> </w:t>
      </w:r>
      <w:r w:rsidRPr="007B0F29">
        <w:rPr>
          <w:rFonts w:ascii="Georgia" w:hAnsi="Georgia"/>
          <w:sz w:val="32"/>
        </w:rPr>
        <w:t>Du large, à moins que tu ne veuilles ce qu</w:t>
      </w:r>
      <w:r w:rsidR="00007603" w:rsidRPr="007B0F29">
        <w:rPr>
          <w:rFonts w:ascii="Georgia" w:hAnsi="Georgia"/>
          <w:sz w:val="32"/>
        </w:rPr>
        <w:t>’</w:t>
      </w:r>
      <w:r w:rsidRPr="007B0F29">
        <w:rPr>
          <w:rFonts w:ascii="Georgia" w:hAnsi="Georgia"/>
          <w:sz w:val="32"/>
        </w:rPr>
        <w:t>a eu Qhorin.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as pas ton loup, mon gars, pour t</w:t>
      </w:r>
      <w:r w:rsidRPr="007B0F29">
        <w:rPr>
          <w:rFonts w:ascii="Georgia" w:hAnsi="Georgia"/>
          <w:sz w:val="32"/>
        </w:rPr>
        <w:t>’</w:t>
      </w:r>
      <w:r w:rsidR="00331B15" w:rsidRPr="007B0F29">
        <w:rPr>
          <w:rFonts w:ascii="Georgia" w:hAnsi="Georgia"/>
          <w:sz w:val="32"/>
        </w:rPr>
        <w:t>aider, c</w:t>
      </w:r>
      <w:r w:rsidRPr="007B0F29">
        <w:rPr>
          <w:rFonts w:ascii="Georgia" w:hAnsi="Georgia"/>
          <w:sz w:val="32"/>
        </w:rPr>
        <w:t>’</w:t>
      </w:r>
      <w:r w:rsidR="00331B15" w:rsidRPr="007B0F29">
        <w:rPr>
          <w:rFonts w:ascii="Georgia" w:hAnsi="Georgia"/>
          <w:sz w:val="32"/>
        </w:rPr>
        <w:t xml:space="preserve"> coup-ci. » Clinquefrac porta la main à sa propre épée.</w:t>
      </w:r>
    </w:p>
    <w:p w:rsidR="00331B15" w:rsidRPr="007B0F29" w:rsidRDefault="00331B15" w:rsidP="007B0F29">
      <w:pPr>
        <w:ind w:firstLine="567"/>
        <w:jc w:val="both"/>
        <w:rPr>
          <w:rFonts w:ascii="Georgia" w:hAnsi="Georgia"/>
          <w:sz w:val="32"/>
        </w:rPr>
      </w:pPr>
      <w:r w:rsidRPr="007B0F29">
        <w:rPr>
          <w:rFonts w:ascii="Georgia" w:hAnsi="Georgia"/>
          <w:sz w:val="32"/>
        </w:rPr>
        <w:t>« Si sûr que ça, hein ? » Ygrid éclata de rire.</w:t>
      </w:r>
    </w:p>
    <w:p w:rsidR="00331B15" w:rsidRPr="007B0F29" w:rsidRDefault="00331B15" w:rsidP="007B0F29">
      <w:pPr>
        <w:ind w:firstLine="567"/>
        <w:jc w:val="both"/>
        <w:rPr>
          <w:rFonts w:ascii="Georgia" w:hAnsi="Georgia"/>
          <w:sz w:val="32"/>
        </w:rPr>
      </w:pPr>
      <w:r w:rsidRPr="007B0F29">
        <w:rPr>
          <w:rFonts w:ascii="Georgia" w:hAnsi="Georgia"/>
          <w:sz w:val="32"/>
        </w:rPr>
        <w:t>Hérissant sa fourrure blanche, Fantôme se ramassait, perché sur le mur d</w:t>
      </w:r>
      <w:r w:rsidR="00007603" w:rsidRPr="007B0F29">
        <w:rPr>
          <w:rFonts w:ascii="Georgia" w:hAnsi="Georgia"/>
          <w:sz w:val="32"/>
        </w:rPr>
        <w:t>’</w:t>
      </w:r>
      <w:r w:rsidRPr="007B0F29">
        <w:rPr>
          <w:rFonts w:ascii="Georgia" w:hAnsi="Georgia"/>
          <w:sz w:val="32"/>
        </w:rPr>
        <w:t>enceinte. Il n</w:t>
      </w:r>
      <w:r w:rsidR="00007603" w:rsidRPr="007B0F29">
        <w:rPr>
          <w:rFonts w:ascii="Georgia" w:hAnsi="Georgia"/>
          <w:sz w:val="32"/>
        </w:rPr>
        <w:t>’</w:t>
      </w:r>
      <w:r w:rsidRPr="007B0F29">
        <w:rPr>
          <w:rFonts w:ascii="Georgia" w:hAnsi="Georgia"/>
          <w:sz w:val="32"/>
        </w:rPr>
        <w:t>émettait pas le moindre son, mais ses prunelles rouge sombre parlaient de sang. Le seigneur des Os éloigna lentement la main de son épée, recula d</w:t>
      </w:r>
      <w:r w:rsidR="00007603" w:rsidRPr="007B0F29">
        <w:rPr>
          <w:rFonts w:ascii="Georgia" w:hAnsi="Georgia"/>
          <w:sz w:val="32"/>
        </w:rPr>
        <w:t>’</w:t>
      </w:r>
      <w:r w:rsidRPr="007B0F29">
        <w:rPr>
          <w:rFonts w:ascii="Georgia" w:hAnsi="Georgia"/>
          <w:sz w:val="32"/>
        </w:rPr>
        <w:t>un pas puis, sur un juron, s</w:t>
      </w:r>
      <w:r w:rsidR="00007603" w:rsidRPr="007B0F29">
        <w:rPr>
          <w:rFonts w:ascii="Georgia" w:hAnsi="Georgia"/>
          <w:sz w:val="32"/>
        </w:rPr>
        <w:t>’</w:t>
      </w:r>
      <w:r w:rsidRPr="007B0F29">
        <w:rPr>
          <w:rFonts w:ascii="Georgia" w:hAnsi="Georgia"/>
          <w:sz w:val="32"/>
        </w:rPr>
        <w:t>en fut.</w:t>
      </w:r>
    </w:p>
    <w:p w:rsidR="00331B15" w:rsidRPr="007B0F29" w:rsidRDefault="00331B15" w:rsidP="007B0F29">
      <w:pPr>
        <w:ind w:firstLine="567"/>
        <w:jc w:val="both"/>
        <w:rPr>
          <w:rFonts w:ascii="Georgia" w:hAnsi="Georgia"/>
          <w:sz w:val="32"/>
        </w:rPr>
      </w:pPr>
      <w:r w:rsidRPr="007B0F29">
        <w:rPr>
          <w:rFonts w:ascii="Georgia" w:hAnsi="Georgia"/>
          <w:sz w:val="32"/>
        </w:rPr>
        <w:t>Le loup-garou trottinait aux côtés de leurs chevaux quand Ygrid et Jon descendirent du Poing. Ce n</w:t>
      </w:r>
      <w:r w:rsidR="00007603" w:rsidRPr="007B0F29">
        <w:rPr>
          <w:rFonts w:ascii="Georgia" w:hAnsi="Georgia"/>
          <w:sz w:val="32"/>
        </w:rPr>
        <w:t>’</w:t>
      </w:r>
      <w:r w:rsidRPr="007B0F29">
        <w:rPr>
          <w:rFonts w:ascii="Georgia" w:hAnsi="Georgia"/>
          <w:sz w:val="32"/>
        </w:rPr>
        <w:t>est qu</w:t>
      </w:r>
      <w:r w:rsidR="00007603" w:rsidRPr="007B0F29">
        <w:rPr>
          <w:rFonts w:ascii="Georgia" w:hAnsi="Georgia"/>
          <w:sz w:val="32"/>
        </w:rPr>
        <w:t>’</w:t>
      </w:r>
      <w:r w:rsidRPr="007B0F29">
        <w:rPr>
          <w:rFonts w:ascii="Georgia" w:hAnsi="Georgia"/>
          <w:sz w:val="32"/>
        </w:rPr>
        <w:t>au beau milieu de la Laiteuse que Jon se sentit suffisamment en sécurité pour souffler : « Je ne t</w:t>
      </w:r>
      <w:r w:rsidR="00007603" w:rsidRPr="007B0F29">
        <w:rPr>
          <w:rFonts w:ascii="Georgia" w:hAnsi="Georgia"/>
          <w:sz w:val="32"/>
        </w:rPr>
        <w:t>’</w:t>
      </w:r>
      <w:r w:rsidRPr="007B0F29">
        <w:rPr>
          <w:rFonts w:ascii="Georgia" w:hAnsi="Georgia"/>
          <w:sz w:val="32"/>
        </w:rPr>
        <w:t>ai jamais demandé de mentir en ma faveur.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 jamais menti, dit-elle. Y a qu</w:t>
      </w:r>
      <w:r w:rsidRPr="007B0F29">
        <w:rPr>
          <w:rFonts w:ascii="Georgia" w:hAnsi="Georgia"/>
          <w:sz w:val="32"/>
        </w:rPr>
        <w:t>’</w:t>
      </w:r>
      <w:r w:rsidR="00331B15" w:rsidRPr="007B0F29">
        <w:rPr>
          <w:rFonts w:ascii="Georgia" w:hAnsi="Georgia"/>
          <w:sz w:val="32"/>
        </w:rPr>
        <w:t>un truc que j</w:t>
      </w:r>
      <w:r w:rsidRPr="007B0F29">
        <w:rPr>
          <w:rFonts w:ascii="Georgia" w:hAnsi="Georgia"/>
          <w:sz w:val="32"/>
        </w:rPr>
        <w:t>’</w:t>
      </w:r>
      <w:r w:rsidR="00331B15" w:rsidRPr="007B0F29">
        <w:rPr>
          <w:rFonts w:ascii="Georgia" w:hAnsi="Georgia"/>
          <w:sz w:val="32"/>
        </w:rPr>
        <w:t>ai écarté, c</w:t>
      </w:r>
      <w:r w:rsidRPr="007B0F29">
        <w:rPr>
          <w:rFonts w:ascii="Georgia" w:hAnsi="Georgia"/>
          <w:sz w:val="32"/>
        </w:rPr>
        <w:t>’</w:t>
      </w:r>
      <w:r w:rsidR="00331B15" w:rsidRPr="007B0F29">
        <w:rPr>
          <w:rFonts w:ascii="Georgia" w:hAnsi="Georgia"/>
          <w:sz w:val="32"/>
        </w:rPr>
        <w:t>est tout.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tu as dit...</w:t>
      </w:r>
    </w:p>
    <w:p w:rsidR="0001148C" w:rsidRDefault="00007603" w:rsidP="0001148C">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qu</w:t>
      </w:r>
      <w:r w:rsidRPr="007B0F29">
        <w:rPr>
          <w:rFonts w:ascii="Georgia" w:hAnsi="Georgia"/>
          <w:sz w:val="32"/>
        </w:rPr>
        <w:t>’</w:t>
      </w:r>
      <w:r w:rsidR="00331B15" w:rsidRPr="007B0F29">
        <w:rPr>
          <w:rFonts w:ascii="Georgia" w:hAnsi="Georgia"/>
          <w:sz w:val="32"/>
        </w:rPr>
        <w:t>on baise plein de nuits sous ton manteau. Mais j</w:t>
      </w:r>
      <w:r w:rsidRPr="007B0F29">
        <w:rPr>
          <w:rFonts w:ascii="Georgia" w:hAnsi="Georgia"/>
          <w:sz w:val="32"/>
        </w:rPr>
        <w:t>’</w:t>
      </w:r>
      <w:r w:rsidR="00331B15" w:rsidRPr="007B0F29">
        <w:rPr>
          <w:rFonts w:ascii="Georgia" w:hAnsi="Georgia"/>
          <w:sz w:val="32"/>
        </w:rPr>
        <w:t>ai jamais dit quand ç</w:t>
      </w:r>
      <w:r w:rsidRPr="007B0F29">
        <w:rPr>
          <w:rFonts w:ascii="Georgia" w:hAnsi="Georgia"/>
          <w:sz w:val="32"/>
        </w:rPr>
        <w:t>’</w:t>
      </w:r>
      <w:r w:rsidR="00331B15" w:rsidRPr="007B0F29">
        <w:rPr>
          <w:rFonts w:ascii="Georgia" w:hAnsi="Georgia"/>
          <w:sz w:val="32"/>
        </w:rPr>
        <w:t>a commencé. » Presque timide fut le sourire qu</w:t>
      </w:r>
      <w:r w:rsidRPr="007B0F29">
        <w:rPr>
          <w:rFonts w:ascii="Georgia" w:hAnsi="Georgia"/>
          <w:sz w:val="32"/>
        </w:rPr>
        <w:t>’</w:t>
      </w:r>
      <w:r w:rsidR="00331B15" w:rsidRPr="007B0F29">
        <w:rPr>
          <w:rFonts w:ascii="Georgia" w:hAnsi="Georgia"/>
          <w:sz w:val="32"/>
        </w:rPr>
        <w:t>elle lui tendit. « Cette nuit, trouve à Fantôme un autre endroit pour dormir, Jon Snow. C</w:t>
      </w:r>
      <w:r w:rsidRPr="007B0F29">
        <w:rPr>
          <w:rFonts w:ascii="Georgia" w:hAnsi="Georgia"/>
          <w:sz w:val="32"/>
        </w:rPr>
        <w:t>’</w:t>
      </w:r>
      <w:r w:rsidR="00331B15" w:rsidRPr="007B0F29">
        <w:rPr>
          <w:rFonts w:ascii="Georgia" w:hAnsi="Georgia"/>
          <w:sz w:val="32"/>
        </w:rPr>
        <w:t>est comme a dit Mance. C</w:t>
      </w:r>
      <w:r w:rsidRPr="007B0F29">
        <w:rPr>
          <w:rFonts w:ascii="Georgia" w:hAnsi="Georgia"/>
          <w:sz w:val="32"/>
        </w:rPr>
        <w:t>’</w:t>
      </w:r>
      <w:r w:rsidR="00331B15" w:rsidRPr="007B0F29">
        <w:rPr>
          <w:rFonts w:ascii="Georgia" w:hAnsi="Georgia"/>
          <w:sz w:val="32"/>
        </w:rPr>
        <w:t>est plus vrai que les mots, les actes. »</w:t>
      </w:r>
      <w:r w:rsidR="0001148C">
        <w:rPr>
          <w:rFonts w:ascii="Georgia" w:hAnsi="Georgia"/>
          <w:sz w:val="32"/>
        </w:rPr>
        <w:br w:type="page"/>
      </w:r>
    </w:p>
    <w:p w:rsidR="0001148C" w:rsidRDefault="0001148C" w:rsidP="0001148C">
      <w:pPr>
        <w:pStyle w:val="Corpsdutexte1"/>
        <w:tabs>
          <w:tab w:val="left" w:pos="566"/>
        </w:tabs>
        <w:spacing w:before="0" w:line="240" w:lineRule="auto"/>
        <w:ind w:right="40"/>
        <w:rPr>
          <w:rStyle w:val="Corpsdutexte12pt68"/>
          <w:rFonts w:ascii="Georgia" w:hAnsi="Georgia"/>
          <w:sz w:val="32"/>
          <w:szCs w:val="32"/>
        </w:rPr>
      </w:pPr>
    </w:p>
    <w:p w:rsidR="0001148C" w:rsidRDefault="0001148C" w:rsidP="0001148C">
      <w:pPr>
        <w:pStyle w:val="Corpsdutexte1"/>
        <w:tabs>
          <w:tab w:val="left" w:pos="566"/>
        </w:tabs>
        <w:spacing w:before="0" w:line="240" w:lineRule="auto"/>
        <w:ind w:right="40"/>
        <w:rPr>
          <w:rStyle w:val="Corpsdutexte12pt68"/>
          <w:rFonts w:ascii="Georgia" w:hAnsi="Georgia"/>
          <w:sz w:val="32"/>
          <w:szCs w:val="32"/>
        </w:rPr>
      </w:pPr>
    </w:p>
    <w:p w:rsidR="0001148C" w:rsidRPr="00FF615A" w:rsidRDefault="0001148C" w:rsidP="0001148C">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SANSA</w:t>
      </w:r>
    </w:p>
    <w:p w:rsidR="0001148C" w:rsidRDefault="0001148C" w:rsidP="0001148C">
      <w:pPr>
        <w:pStyle w:val="Corpsdutexte1"/>
        <w:tabs>
          <w:tab w:val="left" w:pos="566"/>
        </w:tabs>
        <w:spacing w:before="0" w:line="240" w:lineRule="auto"/>
        <w:ind w:right="40"/>
        <w:rPr>
          <w:rStyle w:val="Corpsdutexte12pt68"/>
          <w:rFonts w:ascii="Georgia" w:hAnsi="Georgia"/>
          <w:sz w:val="32"/>
          <w:szCs w:val="32"/>
        </w:rPr>
      </w:pPr>
    </w:p>
    <w:p w:rsidR="0001148C" w:rsidRDefault="0001148C" w:rsidP="0001148C">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01148C">
      <w:pPr>
        <w:ind w:firstLine="567"/>
        <w:jc w:val="both"/>
        <w:rPr>
          <w:rFonts w:ascii="Georgia" w:hAnsi="Georgia"/>
          <w:sz w:val="32"/>
        </w:rPr>
      </w:pPr>
      <w:r w:rsidRPr="007B0F29">
        <w:rPr>
          <w:rFonts w:ascii="Georgia" w:hAnsi="Georgia"/>
          <w:sz w:val="32"/>
        </w:rPr>
        <w:t>« Une robe neuve ? dit-elle, d</w:t>
      </w:r>
      <w:r w:rsidR="00007603" w:rsidRPr="007B0F29">
        <w:rPr>
          <w:rFonts w:ascii="Georgia" w:hAnsi="Georgia"/>
          <w:sz w:val="32"/>
        </w:rPr>
        <w:t>’</w:t>
      </w:r>
      <w:r w:rsidRPr="007B0F29">
        <w:rPr>
          <w:rFonts w:ascii="Georgia" w:hAnsi="Georgia"/>
          <w:sz w:val="32"/>
        </w:rPr>
        <w:t>un ton aussi réservé qu</w:t>
      </w:r>
      <w:r w:rsidR="00007603" w:rsidRPr="007B0F29">
        <w:rPr>
          <w:rFonts w:ascii="Georgia" w:hAnsi="Georgia"/>
          <w:sz w:val="32"/>
        </w:rPr>
        <w:t>’</w:t>
      </w:r>
      <w:r w:rsidRPr="007B0F29">
        <w:rPr>
          <w:rFonts w:ascii="Georgia" w:hAnsi="Georgia"/>
          <w:sz w:val="32"/>
        </w:rPr>
        <w:t>étonné.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la plus ravissante que vous aurez jamais portée, madame », assura la vieille. Elle lui mesura les hanches à l</w:t>
      </w:r>
      <w:r w:rsidRPr="007B0F29">
        <w:rPr>
          <w:rFonts w:ascii="Georgia" w:hAnsi="Georgia"/>
          <w:sz w:val="32"/>
        </w:rPr>
        <w:t>’</w:t>
      </w:r>
      <w:r w:rsidR="00331B15" w:rsidRPr="007B0F29">
        <w:rPr>
          <w:rFonts w:ascii="Georgia" w:hAnsi="Georgia"/>
          <w:sz w:val="32"/>
        </w:rPr>
        <w:t>aide d</w:t>
      </w:r>
      <w:r w:rsidRPr="007B0F29">
        <w:rPr>
          <w:rFonts w:ascii="Georgia" w:hAnsi="Georgia"/>
          <w:sz w:val="32"/>
        </w:rPr>
        <w:t>’</w:t>
      </w:r>
      <w:r w:rsidR="00331B15" w:rsidRPr="007B0F29">
        <w:rPr>
          <w:rFonts w:ascii="Georgia" w:hAnsi="Georgia"/>
          <w:sz w:val="32"/>
        </w:rPr>
        <w:t xml:space="preserve">une </w:t>
      </w:r>
      <w:r w:rsidR="0001148C" w:rsidRPr="007B0F29">
        <w:rPr>
          <w:rFonts w:ascii="Georgia" w:hAnsi="Georgia"/>
          <w:sz w:val="32"/>
        </w:rPr>
        <w:t>cordelière</w:t>
      </w:r>
      <w:r w:rsidR="00331B15" w:rsidRPr="007B0F29">
        <w:rPr>
          <w:rFonts w:ascii="Georgia" w:hAnsi="Georgia"/>
          <w:sz w:val="32"/>
        </w:rPr>
        <w:t xml:space="preserve"> parsemée de nœuds. « Toute en dentelles de Myr et soie, doublures de satin. Vous serez bien belle. C</w:t>
      </w:r>
      <w:r w:rsidRPr="007B0F29">
        <w:rPr>
          <w:rFonts w:ascii="Georgia" w:hAnsi="Georgia"/>
          <w:sz w:val="32"/>
        </w:rPr>
        <w:t>’</w:t>
      </w:r>
      <w:r w:rsidR="00331B15" w:rsidRPr="007B0F29">
        <w:rPr>
          <w:rFonts w:ascii="Georgia" w:hAnsi="Georgia"/>
          <w:sz w:val="32"/>
        </w:rPr>
        <w:t xml:space="preserve">est la reine en </w:t>
      </w:r>
      <w:r w:rsidR="0001148C" w:rsidRPr="007B0F29">
        <w:rPr>
          <w:rFonts w:ascii="Georgia" w:hAnsi="Georgia"/>
          <w:sz w:val="32"/>
        </w:rPr>
        <w:t>personne</w:t>
      </w:r>
      <w:r w:rsidR="00331B15" w:rsidRPr="007B0F29">
        <w:rPr>
          <w:rFonts w:ascii="Georgia" w:hAnsi="Georgia"/>
          <w:sz w:val="32"/>
        </w:rPr>
        <w:t xml:space="preserve"> qui l</w:t>
      </w:r>
      <w:r w:rsidRPr="007B0F29">
        <w:rPr>
          <w:rFonts w:ascii="Georgia" w:hAnsi="Georgia"/>
          <w:sz w:val="32"/>
        </w:rPr>
        <w:t>’</w:t>
      </w:r>
      <w:r w:rsidR="00331B15" w:rsidRPr="007B0F29">
        <w:rPr>
          <w:rFonts w:ascii="Georgia" w:hAnsi="Georgia"/>
          <w:sz w:val="32"/>
        </w:rPr>
        <w:t>a commandée pour vous.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Quelle reine ? » Margaery n</w:t>
      </w:r>
      <w:r w:rsidRPr="007B0F29">
        <w:rPr>
          <w:rFonts w:ascii="Georgia" w:hAnsi="Georgia"/>
          <w:sz w:val="32"/>
        </w:rPr>
        <w:t>’</w:t>
      </w:r>
      <w:r w:rsidR="00331B15" w:rsidRPr="007B0F29">
        <w:rPr>
          <w:rFonts w:ascii="Georgia" w:hAnsi="Georgia"/>
          <w:sz w:val="32"/>
        </w:rPr>
        <w:t>était pas encore celle de Joff, mais elle l</w:t>
      </w:r>
      <w:r w:rsidRPr="007B0F29">
        <w:rPr>
          <w:rFonts w:ascii="Georgia" w:hAnsi="Georgia"/>
          <w:sz w:val="32"/>
        </w:rPr>
        <w:t>’</w:t>
      </w:r>
      <w:r w:rsidR="00331B15" w:rsidRPr="007B0F29">
        <w:rPr>
          <w:rFonts w:ascii="Georgia" w:hAnsi="Georgia"/>
          <w:sz w:val="32"/>
        </w:rPr>
        <w:t>avait été de Renly. Ou bien s</w:t>
      </w:r>
      <w:r w:rsidRPr="007B0F29">
        <w:rPr>
          <w:rFonts w:ascii="Georgia" w:hAnsi="Georgia"/>
          <w:sz w:val="32"/>
        </w:rPr>
        <w:t>’</w:t>
      </w:r>
      <w:r w:rsidR="00331B15" w:rsidRPr="007B0F29">
        <w:rPr>
          <w:rFonts w:ascii="Georgia" w:hAnsi="Georgia"/>
          <w:sz w:val="32"/>
        </w:rPr>
        <w:t>agissait-il de la reine des Epines ? Ou...</w:t>
      </w:r>
    </w:p>
    <w:p w:rsidR="00331B15" w:rsidRPr="007B0F29" w:rsidRDefault="00331B15" w:rsidP="007B0F29">
      <w:pPr>
        <w:ind w:firstLine="567"/>
        <w:jc w:val="both"/>
        <w:rPr>
          <w:rFonts w:ascii="Georgia" w:hAnsi="Georgia"/>
          <w:sz w:val="32"/>
        </w:rPr>
      </w:pPr>
      <w:r w:rsidRPr="007B0F29">
        <w:rPr>
          <w:rFonts w:ascii="Georgia" w:hAnsi="Georgia"/>
          <w:sz w:val="32"/>
        </w:rPr>
        <w:t>« La reine régente, naturellement.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reine</w:t>
      </w:r>
      <w:r w:rsidR="007B0F29" w:rsidRPr="007B0F29">
        <w:rPr>
          <w:rFonts w:ascii="Georgia" w:hAnsi="Georgia"/>
          <w:i/>
          <w:sz w:val="32"/>
        </w:rPr>
        <w:t xml:space="preserve"> Cersei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Nulle autre qu</w:t>
      </w:r>
      <w:r w:rsidRPr="007B0F29">
        <w:rPr>
          <w:rFonts w:ascii="Georgia" w:hAnsi="Georgia"/>
          <w:sz w:val="32"/>
        </w:rPr>
        <w:t>’</w:t>
      </w:r>
      <w:r w:rsidR="00331B15" w:rsidRPr="007B0F29">
        <w:rPr>
          <w:rFonts w:ascii="Georgia" w:hAnsi="Georgia"/>
          <w:sz w:val="32"/>
        </w:rPr>
        <w:t>elle. Voilà bien des années qu</w:t>
      </w:r>
      <w:r w:rsidRPr="007B0F29">
        <w:rPr>
          <w:rFonts w:ascii="Georgia" w:hAnsi="Georgia"/>
          <w:sz w:val="32"/>
        </w:rPr>
        <w:t>’</w:t>
      </w:r>
      <w:r w:rsidR="00331B15" w:rsidRPr="007B0F29">
        <w:rPr>
          <w:rFonts w:ascii="Georgia" w:hAnsi="Georgia"/>
          <w:sz w:val="32"/>
        </w:rPr>
        <w:t>elle m</w:t>
      </w:r>
      <w:r w:rsidRPr="007B0F29">
        <w:rPr>
          <w:rFonts w:ascii="Georgia" w:hAnsi="Georgia"/>
          <w:sz w:val="32"/>
        </w:rPr>
        <w:t>’</w:t>
      </w:r>
      <w:r w:rsidR="00331B15" w:rsidRPr="007B0F29">
        <w:rPr>
          <w:rFonts w:ascii="Georgia" w:hAnsi="Georgia"/>
          <w:sz w:val="32"/>
        </w:rPr>
        <w:t>honore de sa pratique. » Elle étira sa cordelière à l</w:t>
      </w:r>
      <w:r w:rsidRPr="007B0F29">
        <w:rPr>
          <w:rFonts w:ascii="Georgia" w:hAnsi="Georgia"/>
          <w:sz w:val="32"/>
        </w:rPr>
        <w:t>’</w:t>
      </w:r>
      <w:r w:rsidR="00331B15" w:rsidRPr="007B0F29">
        <w:rPr>
          <w:rFonts w:ascii="Georgia" w:hAnsi="Georgia"/>
          <w:sz w:val="32"/>
        </w:rPr>
        <w:t>intérieur des jambes de Sansa. « Sa Grâce m</w:t>
      </w:r>
      <w:r w:rsidRPr="007B0F29">
        <w:rPr>
          <w:rFonts w:ascii="Georgia" w:hAnsi="Georgia"/>
          <w:sz w:val="32"/>
        </w:rPr>
        <w:t>’</w:t>
      </w:r>
      <w:r w:rsidR="00331B15" w:rsidRPr="007B0F29">
        <w:rPr>
          <w:rFonts w:ascii="Georgia" w:hAnsi="Georgia"/>
          <w:sz w:val="32"/>
        </w:rPr>
        <w:t>a précisé qu</w:t>
      </w:r>
      <w:r w:rsidRPr="007B0F29">
        <w:rPr>
          <w:rFonts w:ascii="Georgia" w:hAnsi="Georgia"/>
          <w:sz w:val="32"/>
        </w:rPr>
        <w:t>’</w:t>
      </w:r>
      <w:r w:rsidR="00331B15" w:rsidRPr="007B0F29">
        <w:rPr>
          <w:rFonts w:ascii="Georgia" w:hAnsi="Georgia"/>
          <w:sz w:val="32"/>
        </w:rPr>
        <w:t xml:space="preserve">étant une femme, à </w:t>
      </w:r>
      <w:r w:rsidR="0001148C" w:rsidRPr="007B0F29">
        <w:rPr>
          <w:rFonts w:ascii="Georgia" w:hAnsi="Georgia"/>
          <w:sz w:val="32"/>
        </w:rPr>
        <w:t>présent</w:t>
      </w:r>
      <w:r w:rsidR="00331B15" w:rsidRPr="007B0F29">
        <w:rPr>
          <w:rFonts w:ascii="Georgia" w:hAnsi="Georgia"/>
          <w:sz w:val="32"/>
        </w:rPr>
        <w:t>, vous deviez cesser de vous habiller comme une fillette. Etendez le bras. »</w:t>
      </w:r>
    </w:p>
    <w:p w:rsidR="00331B15" w:rsidRPr="007B0F29" w:rsidRDefault="00331B15" w:rsidP="007B0F29">
      <w:pPr>
        <w:ind w:firstLine="567"/>
        <w:jc w:val="both"/>
        <w:rPr>
          <w:rFonts w:ascii="Georgia" w:hAnsi="Georgia"/>
          <w:sz w:val="32"/>
        </w:rPr>
      </w:pPr>
      <w:r w:rsidRPr="007B0F29">
        <w:rPr>
          <w:rFonts w:ascii="Georgia" w:hAnsi="Georgia"/>
          <w:sz w:val="32"/>
        </w:rPr>
        <w:t>Sansa l</w:t>
      </w:r>
      <w:r w:rsidR="00007603" w:rsidRPr="007B0F29">
        <w:rPr>
          <w:rFonts w:ascii="Georgia" w:hAnsi="Georgia"/>
          <w:sz w:val="32"/>
        </w:rPr>
        <w:t>’</w:t>
      </w:r>
      <w:r w:rsidRPr="007B0F29">
        <w:rPr>
          <w:rFonts w:ascii="Georgia" w:hAnsi="Georgia"/>
          <w:sz w:val="32"/>
        </w:rPr>
        <w:t>étendit. Elle avait, c</w:t>
      </w:r>
      <w:r w:rsidR="00007603" w:rsidRPr="007B0F29">
        <w:rPr>
          <w:rFonts w:ascii="Georgia" w:hAnsi="Georgia"/>
          <w:sz w:val="32"/>
        </w:rPr>
        <w:t>’</w:t>
      </w:r>
      <w:r w:rsidRPr="007B0F29">
        <w:rPr>
          <w:rFonts w:ascii="Georgia" w:hAnsi="Georgia"/>
          <w:sz w:val="32"/>
        </w:rPr>
        <w:t>est vrai, grand besoin d</w:t>
      </w:r>
      <w:r w:rsidR="00007603" w:rsidRPr="007B0F29">
        <w:rPr>
          <w:rFonts w:ascii="Georgia" w:hAnsi="Georgia"/>
          <w:sz w:val="32"/>
        </w:rPr>
        <w:t>’</w:t>
      </w:r>
      <w:r w:rsidRPr="007B0F29">
        <w:rPr>
          <w:rFonts w:ascii="Georgia" w:hAnsi="Georgia"/>
          <w:sz w:val="32"/>
        </w:rPr>
        <w:t>une robe neuve. Elle avait grandi de trois pouces depuis un an, et la plus grande partie de son ancienne garde-robe avait été détruite par la fumée, le jour où, dans le fol espoir de dissimuler sa première floraison, elle avait tenté de brûler sa literie.</w:t>
      </w:r>
    </w:p>
    <w:p w:rsidR="00331B15" w:rsidRPr="007B0F29" w:rsidRDefault="00331B15" w:rsidP="007B0F29">
      <w:pPr>
        <w:ind w:firstLine="567"/>
        <w:jc w:val="both"/>
        <w:rPr>
          <w:rFonts w:ascii="Georgia" w:hAnsi="Georgia"/>
          <w:sz w:val="32"/>
        </w:rPr>
      </w:pPr>
      <w:r w:rsidRPr="007B0F29">
        <w:rPr>
          <w:rFonts w:ascii="Georgia" w:hAnsi="Georgia"/>
          <w:sz w:val="32"/>
        </w:rPr>
        <w:t>«</w:t>
      </w:r>
      <w:r w:rsidR="0001148C">
        <w:rPr>
          <w:rFonts w:ascii="Georgia" w:hAnsi="Georgia"/>
          <w:sz w:val="32"/>
        </w:rPr>
        <w:t xml:space="preserve"> </w:t>
      </w:r>
      <w:r w:rsidRPr="007B0F29">
        <w:rPr>
          <w:rFonts w:ascii="Georgia" w:hAnsi="Georgia"/>
          <w:sz w:val="32"/>
        </w:rPr>
        <w:t>Votre gorge promet d</w:t>
      </w:r>
      <w:r w:rsidR="00007603" w:rsidRPr="007B0F29">
        <w:rPr>
          <w:rFonts w:ascii="Georgia" w:hAnsi="Georgia"/>
          <w:sz w:val="32"/>
        </w:rPr>
        <w:t>’</w:t>
      </w:r>
      <w:r w:rsidRPr="007B0F29">
        <w:rPr>
          <w:rFonts w:ascii="Georgia" w:hAnsi="Georgia"/>
          <w:sz w:val="32"/>
        </w:rPr>
        <w:t xml:space="preserve">être aussi adorable que celle de la reine, poursuivit la vieille en lui enlaçant la poitrine de sa </w:t>
      </w:r>
      <w:r w:rsidR="0001148C" w:rsidRPr="007B0F29">
        <w:rPr>
          <w:rFonts w:ascii="Georgia" w:hAnsi="Georgia"/>
          <w:sz w:val="32"/>
        </w:rPr>
        <w:t>cordelière</w:t>
      </w:r>
      <w:r w:rsidRPr="007B0F29">
        <w:rPr>
          <w:rFonts w:ascii="Georgia" w:hAnsi="Georgia"/>
          <w:sz w:val="32"/>
        </w:rPr>
        <w:t>. Il ne faudrait pas la cacher si fort. »</w:t>
      </w:r>
    </w:p>
    <w:p w:rsidR="00331B15" w:rsidRPr="007B0F29" w:rsidRDefault="00331B15" w:rsidP="007B0F29">
      <w:pPr>
        <w:ind w:firstLine="567"/>
        <w:jc w:val="both"/>
        <w:rPr>
          <w:rFonts w:ascii="Georgia" w:hAnsi="Georgia"/>
          <w:sz w:val="32"/>
        </w:rPr>
      </w:pPr>
      <w:r w:rsidRPr="007B0F29">
        <w:rPr>
          <w:rFonts w:ascii="Georgia" w:hAnsi="Georgia"/>
          <w:sz w:val="32"/>
        </w:rPr>
        <w:t>Le commentaire la fit rougir. Et pourtant, lors de sa dernière sortie à cheval, il lui avait été impossible de lacer jusqu</w:t>
      </w:r>
      <w:r w:rsidR="00007603" w:rsidRPr="007B0F29">
        <w:rPr>
          <w:rFonts w:ascii="Georgia" w:hAnsi="Georgia"/>
          <w:sz w:val="32"/>
        </w:rPr>
        <w:t>’</w:t>
      </w:r>
      <w:r w:rsidRPr="007B0F29">
        <w:rPr>
          <w:rFonts w:ascii="Georgia" w:hAnsi="Georgia"/>
          <w:sz w:val="32"/>
        </w:rPr>
        <w:t>au col son justaucorps, et le petit palefrenier qui l</w:t>
      </w:r>
      <w:r w:rsidR="00007603" w:rsidRPr="007B0F29">
        <w:rPr>
          <w:rFonts w:ascii="Georgia" w:hAnsi="Georgia"/>
          <w:sz w:val="32"/>
        </w:rPr>
        <w:t>’</w:t>
      </w:r>
      <w:r w:rsidRPr="007B0F29">
        <w:rPr>
          <w:rFonts w:ascii="Georgia" w:hAnsi="Georgia"/>
          <w:sz w:val="32"/>
        </w:rPr>
        <w:t>aidait à se mettre en selle en était resté bouche bée. Il lui arrivait aussi de surprendre des hommes faits à lorgner son corsage, et certaines de ses tuniques étaient désormais si étroites qu</w:t>
      </w:r>
      <w:r w:rsidR="00007603" w:rsidRPr="007B0F29">
        <w:rPr>
          <w:rFonts w:ascii="Georgia" w:hAnsi="Georgia"/>
          <w:sz w:val="32"/>
        </w:rPr>
        <w:t>’</w:t>
      </w:r>
      <w:r w:rsidRPr="007B0F29">
        <w:rPr>
          <w:rFonts w:ascii="Georgia" w:hAnsi="Georgia"/>
          <w:sz w:val="32"/>
        </w:rPr>
        <w:t>à peine pouvait-elle respirer dedans.</w:t>
      </w:r>
    </w:p>
    <w:p w:rsidR="00331B15" w:rsidRPr="007B0F29" w:rsidRDefault="00331B15" w:rsidP="007B0F29">
      <w:pPr>
        <w:ind w:firstLine="567"/>
        <w:jc w:val="both"/>
        <w:rPr>
          <w:rFonts w:ascii="Georgia" w:hAnsi="Georgia"/>
          <w:sz w:val="32"/>
        </w:rPr>
      </w:pPr>
      <w:r w:rsidRPr="007B0F29">
        <w:rPr>
          <w:rFonts w:ascii="Georgia" w:hAnsi="Georgia"/>
          <w:sz w:val="32"/>
        </w:rPr>
        <w:t>« De quelle couleur sera-t-elle ? demanda-t-elle à la couturière.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Reposez-vous sur moi pour les couleurs, madame. Vous en serez charmée, je vous le garantis. Vous aurez également des sous-vêtements, de la bonn</w:t>
      </w:r>
      <w:r w:rsidR="0001148C">
        <w:rPr>
          <w:rFonts w:ascii="Georgia" w:hAnsi="Georgia"/>
          <w:sz w:val="32"/>
        </w:rPr>
        <w:t>eterie, des jupes et des mante</w:t>
      </w:r>
      <w:r w:rsidR="00331B15" w:rsidRPr="007B0F29">
        <w:rPr>
          <w:rFonts w:ascii="Georgia" w:hAnsi="Georgia"/>
          <w:sz w:val="32"/>
        </w:rPr>
        <w:t xml:space="preserve">lets, des manteaux, enfin tout ce qui sied à une... </w:t>
      </w:r>
      <w:r w:rsidR="0001148C" w:rsidRPr="0001148C">
        <w:rPr>
          <w:rFonts w:ascii="Georgia" w:hAnsi="Georgia"/>
          <w:sz w:val="32"/>
        </w:rPr>
        <w:t>–</w:t>
      </w:r>
      <w:r w:rsidR="00331B15" w:rsidRPr="007B0F29">
        <w:rPr>
          <w:rFonts w:ascii="Georgia" w:hAnsi="Georgia"/>
          <w:sz w:val="32"/>
        </w:rPr>
        <w:t xml:space="preserve"> une exquise jeune dame de haut parage.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ce sera prêt à temps pour le mariage du roi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 plus tôt, bien plus tôt, Sa Grâce y tient absolument. J</w:t>
      </w:r>
      <w:r w:rsidRPr="007B0F29">
        <w:rPr>
          <w:rFonts w:ascii="Georgia" w:hAnsi="Georgia"/>
          <w:sz w:val="32"/>
        </w:rPr>
        <w:t>’</w:t>
      </w:r>
      <w:r w:rsidR="00331B15" w:rsidRPr="007B0F29">
        <w:rPr>
          <w:rFonts w:ascii="Georgia" w:hAnsi="Georgia"/>
          <w:sz w:val="32"/>
        </w:rPr>
        <w:t>ai six ouvrières et douze apprenties, et nous mettrons tout autre ouvrage de côté pour ne nous consacrer qu</w:t>
      </w:r>
      <w:r w:rsidRPr="007B0F29">
        <w:rPr>
          <w:rFonts w:ascii="Georgia" w:hAnsi="Georgia"/>
          <w:sz w:val="32"/>
        </w:rPr>
        <w:t>’</w:t>
      </w:r>
      <w:r w:rsidR="00331B15" w:rsidRPr="007B0F29">
        <w:rPr>
          <w:rFonts w:ascii="Georgia" w:hAnsi="Georgia"/>
          <w:sz w:val="32"/>
        </w:rPr>
        <w:t>à celui-ci. Bien des dames nous en voudront mortellement, mais nous ne faisons qu</w:t>
      </w:r>
      <w:r w:rsidRPr="007B0F29">
        <w:rPr>
          <w:rFonts w:ascii="Georgia" w:hAnsi="Georgia"/>
          <w:sz w:val="32"/>
        </w:rPr>
        <w:t>’</w:t>
      </w:r>
      <w:r w:rsidR="00331B15" w:rsidRPr="007B0F29">
        <w:rPr>
          <w:rFonts w:ascii="Georgia" w:hAnsi="Georgia"/>
          <w:sz w:val="32"/>
        </w:rPr>
        <w:t>obéir à la reine.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Remerciez vivement Sa Grâce pour ses prévenances, dit poliment Sansa. Elle me marque trop de bonté.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Sa Grâce est on ne peut plus généreuse », acquiesça la </w:t>
      </w:r>
      <w:r w:rsidR="0001148C" w:rsidRPr="007B0F29">
        <w:rPr>
          <w:rFonts w:ascii="Georgia" w:hAnsi="Georgia"/>
          <w:sz w:val="32"/>
        </w:rPr>
        <w:t>couturière</w:t>
      </w:r>
      <w:r w:rsidR="00331B15" w:rsidRPr="007B0F29">
        <w:rPr>
          <w:rFonts w:ascii="Georgia" w:hAnsi="Georgia"/>
          <w:sz w:val="32"/>
        </w:rPr>
        <w:t xml:space="preserve"> tout en rassemblant ses affaires avant de prendre congé.</w:t>
      </w:r>
    </w:p>
    <w:p w:rsidR="007B0F29" w:rsidRPr="007B0F29" w:rsidRDefault="007B0F29" w:rsidP="007B0F29">
      <w:pPr>
        <w:ind w:firstLine="567"/>
        <w:jc w:val="both"/>
        <w:rPr>
          <w:rFonts w:ascii="Georgia" w:hAnsi="Georgia"/>
          <w:i/>
          <w:sz w:val="32"/>
        </w:rPr>
      </w:pPr>
      <w:r w:rsidRPr="007B0F29">
        <w:rPr>
          <w:rFonts w:ascii="Georgia" w:hAnsi="Georgia"/>
          <w:i/>
          <w:sz w:val="32"/>
        </w:rPr>
        <w:t>Mais dans quel but ?</w:t>
      </w:r>
      <w:r w:rsidR="00331B15" w:rsidRPr="007B0F29">
        <w:rPr>
          <w:rFonts w:ascii="Georgia" w:hAnsi="Georgia"/>
          <w:sz w:val="32"/>
        </w:rPr>
        <w:t xml:space="preserve"> s</w:t>
      </w:r>
      <w:r w:rsidR="00007603" w:rsidRPr="007B0F29">
        <w:rPr>
          <w:rFonts w:ascii="Georgia" w:hAnsi="Georgia"/>
          <w:sz w:val="32"/>
        </w:rPr>
        <w:t>’</w:t>
      </w:r>
      <w:r w:rsidR="00331B15" w:rsidRPr="007B0F29">
        <w:rPr>
          <w:rFonts w:ascii="Georgia" w:hAnsi="Georgia"/>
          <w:sz w:val="32"/>
        </w:rPr>
        <w:t>interrogea Sansa, une fois seule. Elle en éprouvait un malaise.</w:t>
      </w:r>
      <w:r w:rsidRPr="007B0F29">
        <w:rPr>
          <w:rFonts w:ascii="Georgia" w:hAnsi="Georgia"/>
          <w:i/>
          <w:sz w:val="32"/>
        </w:rPr>
        <w:t xml:space="preserve"> Suite à quelque intervention de Margaery ou de sa grand-mère, je parierais...</w:t>
      </w:r>
    </w:p>
    <w:p w:rsidR="00331B15" w:rsidRPr="007B0F29" w:rsidRDefault="00331B15" w:rsidP="007B0F29">
      <w:pPr>
        <w:ind w:firstLine="567"/>
        <w:jc w:val="both"/>
        <w:rPr>
          <w:rFonts w:ascii="Georgia" w:hAnsi="Georgia"/>
          <w:sz w:val="32"/>
        </w:rPr>
      </w:pPr>
      <w:r w:rsidRPr="007B0F29">
        <w:rPr>
          <w:rFonts w:ascii="Georgia" w:hAnsi="Georgia"/>
          <w:sz w:val="32"/>
        </w:rPr>
        <w:t>La bienveillance de Margaery ne s</w:t>
      </w:r>
      <w:r w:rsidR="00007603" w:rsidRPr="007B0F29">
        <w:rPr>
          <w:rFonts w:ascii="Georgia" w:hAnsi="Georgia"/>
          <w:sz w:val="32"/>
        </w:rPr>
        <w:t>’</w:t>
      </w:r>
      <w:r w:rsidRPr="007B0F29">
        <w:rPr>
          <w:rFonts w:ascii="Georgia" w:hAnsi="Georgia"/>
          <w:sz w:val="32"/>
        </w:rPr>
        <w:t>était pas démentie, et sa présence changeait tout. Ses dames d</w:t>
      </w:r>
      <w:r w:rsidR="00007603" w:rsidRPr="007B0F29">
        <w:rPr>
          <w:rFonts w:ascii="Georgia" w:hAnsi="Georgia"/>
          <w:sz w:val="32"/>
        </w:rPr>
        <w:t>’</w:t>
      </w:r>
      <w:r w:rsidRPr="007B0F29">
        <w:rPr>
          <w:rFonts w:ascii="Georgia" w:hAnsi="Georgia"/>
          <w:sz w:val="32"/>
        </w:rPr>
        <w:t>atour réservaient à Sansa un accueil aussi gracieux. Cela faisait si longtemps qu</w:t>
      </w:r>
      <w:r w:rsidR="00007603" w:rsidRPr="007B0F29">
        <w:rPr>
          <w:rFonts w:ascii="Georgia" w:hAnsi="Georgia"/>
          <w:sz w:val="32"/>
        </w:rPr>
        <w:t>’</w:t>
      </w:r>
      <w:r w:rsidRPr="007B0F29">
        <w:rPr>
          <w:rFonts w:ascii="Georgia" w:hAnsi="Georgia"/>
          <w:sz w:val="32"/>
        </w:rPr>
        <w:t>elle n</w:t>
      </w:r>
      <w:r w:rsidR="00007603" w:rsidRPr="007B0F29">
        <w:rPr>
          <w:rFonts w:ascii="Georgia" w:hAnsi="Georgia"/>
          <w:sz w:val="32"/>
        </w:rPr>
        <w:t>’</w:t>
      </w:r>
      <w:r w:rsidRPr="007B0F29">
        <w:rPr>
          <w:rFonts w:ascii="Georgia" w:hAnsi="Georgia"/>
          <w:sz w:val="32"/>
        </w:rPr>
        <w:t>en avait joui qu</w:t>
      </w:r>
      <w:r w:rsidR="00007603" w:rsidRPr="007B0F29">
        <w:rPr>
          <w:rFonts w:ascii="Georgia" w:hAnsi="Georgia"/>
          <w:sz w:val="32"/>
        </w:rPr>
        <w:t>’</w:t>
      </w:r>
      <w:r w:rsidRPr="007B0F29">
        <w:rPr>
          <w:rFonts w:ascii="Georgia" w:hAnsi="Georgia"/>
          <w:sz w:val="32"/>
        </w:rPr>
        <w:t xml:space="preserve">elle en avait presque oublié quels plaisirs la </w:t>
      </w:r>
      <w:r w:rsidR="0001148C" w:rsidRPr="007B0F29">
        <w:rPr>
          <w:rFonts w:ascii="Georgia" w:hAnsi="Georgia"/>
          <w:sz w:val="32"/>
        </w:rPr>
        <w:t>compagnie</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autres femmes était sus</w:t>
      </w:r>
      <w:r w:rsidR="0001148C">
        <w:rPr>
          <w:rFonts w:ascii="Georgia" w:hAnsi="Georgia"/>
          <w:sz w:val="32"/>
        </w:rPr>
        <w:t>ceptible de procurer. Lady Leo</w:t>
      </w:r>
      <w:r w:rsidRPr="007B0F29">
        <w:rPr>
          <w:rFonts w:ascii="Georgia" w:hAnsi="Georgia"/>
          <w:sz w:val="32"/>
        </w:rPr>
        <w:t>nette lui donnait des leçons de harpe, et lady Janna lui distillait les meilleurs potins. Merry Crâne avait toujours une histoire drôle, et la petite lady Bulwer lui rappelait Arya, quoique en moins violente.</w:t>
      </w:r>
    </w:p>
    <w:p w:rsidR="00331B15" w:rsidRPr="007B0F29" w:rsidRDefault="00331B15" w:rsidP="007B0F29">
      <w:pPr>
        <w:ind w:firstLine="567"/>
        <w:jc w:val="both"/>
        <w:rPr>
          <w:rFonts w:ascii="Georgia" w:hAnsi="Georgia"/>
          <w:sz w:val="32"/>
        </w:rPr>
      </w:pPr>
      <w:r w:rsidRPr="007B0F29">
        <w:rPr>
          <w:rFonts w:ascii="Georgia" w:hAnsi="Georgia"/>
          <w:sz w:val="32"/>
        </w:rPr>
        <w:t>Ses plus proches par l</w:t>
      </w:r>
      <w:r w:rsidR="00007603" w:rsidRPr="007B0F29">
        <w:rPr>
          <w:rFonts w:ascii="Georgia" w:hAnsi="Georgia"/>
          <w:sz w:val="32"/>
        </w:rPr>
        <w:t>’</w:t>
      </w:r>
      <w:r w:rsidRPr="007B0F29">
        <w:rPr>
          <w:rFonts w:ascii="Georgia" w:hAnsi="Georgia"/>
          <w:sz w:val="32"/>
        </w:rPr>
        <w:t>âge étaient les cousines Elinor, Alla et Megga, toutes issues de branches cadettes de la maison Tyrell. « Roses des rameaux bas », badinait Elinor, aussi spirituelle qu</w:t>
      </w:r>
      <w:r w:rsidR="00007603" w:rsidRPr="007B0F29">
        <w:rPr>
          <w:rFonts w:ascii="Georgia" w:hAnsi="Georgia"/>
          <w:sz w:val="32"/>
        </w:rPr>
        <w:t>’</w:t>
      </w:r>
      <w:r w:rsidRPr="007B0F29">
        <w:rPr>
          <w:rFonts w:ascii="Georgia" w:hAnsi="Georgia"/>
          <w:sz w:val="32"/>
        </w:rPr>
        <w:t>élancée. Si la ronde Megga se montrait l</w:t>
      </w:r>
      <w:r w:rsidR="00007603" w:rsidRPr="007B0F29">
        <w:rPr>
          <w:rFonts w:ascii="Georgia" w:hAnsi="Georgia"/>
          <w:sz w:val="32"/>
        </w:rPr>
        <w:t>’</w:t>
      </w:r>
      <w:r w:rsidRPr="007B0F29">
        <w:rPr>
          <w:rFonts w:ascii="Georgia" w:hAnsi="Georgia"/>
          <w:sz w:val="32"/>
        </w:rPr>
        <w:t>exubérance même, et timide la jolie Alla, c</w:t>
      </w:r>
      <w:r w:rsidR="00007603" w:rsidRPr="007B0F29">
        <w:rPr>
          <w:rFonts w:ascii="Georgia" w:hAnsi="Georgia"/>
          <w:sz w:val="32"/>
        </w:rPr>
        <w:t>’</w:t>
      </w:r>
      <w:r w:rsidRPr="007B0F29">
        <w:rPr>
          <w:rFonts w:ascii="Georgia" w:hAnsi="Georgia"/>
          <w:sz w:val="32"/>
        </w:rPr>
        <w:t>était Elinor qui régentait le groupe par droit de féminité ; elle avait déjà fleuri, tandis que les autres demeuraient encore en boutons.</w:t>
      </w:r>
    </w:p>
    <w:p w:rsidR="00331B15" w:rsidRPr="007B0F29" w:rsidRDefault="00331B15" w:rsidP="007B0F29">
      <w:pPr>
        <w:ind w:firstLine="567"/>
        <w:jc w:val="both"/>
        <w:rPr>
          <w:rFonts w:ascii="Georgia" w:hAnsi="Georgia"/>
          <w:sz w:val="32"/>
        </w:rPr>
      </w:pPr>
      <w:r w:rsidRPr="007B0F29">
        <w:rPr>
          <w:rFonts w:ascii="Georgia" w:hAnsi="Georgia"/>
          <w:sz w:val="32"/>
        </w:rPr>
        <w:t>Toutes trois avaient aussi facilement admis Sansa dans leur société que si elles la connaissaient depuis toujours. On passait ensemble de longues après-midi en travaux d</w:t>
      </w:r>
      <w:r w:rsidR="00007603" w:rsidRPr="007B0F29">
        <w:rPr>
          <w:rFonts w:ascii="Georgia" w:hAnsi="Georgia"/>
          <w:sz w:val="32"/>
        </w:rPr>
        <w:t>’</w:t>
      </w:r>
      <w:r w:rsidRPr="007B0F29">
        <w:rPr>
          <w:rFonts w:ascii="Georgia" w:hAnsi="Georgia"/>
          <w:sz w:val="32"/>
        </w:rPr>
        <w:t>aiguille et à débattre de vin miellé, de gâteaux au citron ; on jouait certains soirs aux cartes, on chantait en chœur au septuaire du Donjon Rouge..., et souvent une ou deux se voyaient choisies pour partager le lit de Margaery, où la moitié de la nuit s</w:t>
      </w:r>
      <w:r w:rsidR="00007603" w:rsidRPr="007B0F29">
        <w:rPr>
          <w:rFonts w:ascii="Georgia" w:hAnsi="Georgia"/>
          <w:sz w:val="32"/>
        </w:rPr>
        <w:t>’</w:t>
      </w:r>
      <w:r w:rsidRPr="007B0F29">
        <w:rPr>
          <w:rFonts w:ascii="Georgia" w:hAnsi="Georgia"/>
          <w:sz w:val="32"/>
        </w:rPr>
        <w:t>écoulait en chuchotements. Dûment cajolée, Alla, qui possédait une voix ravissante, acceptait de jouer de la harpe et de chanter des chansons de chevalerie et d</w:t>
      </w:r>
      <w:r w:rsidR="00007603" w:rsidRPr="007B0F29">
        <w:rPr>
          <w:rFonts w:ascii="Georgia" w:hAnsi="Georgia"/>
          <w:sz w:val="32"/>
        </w:rPr>
        <w:t>’</w:t>
      </w:r>
      <w:r w:rsidRPr="007B0F29">
        <w:rPr>
          <w:rFonts w:ascii="Georgia" w:hAnsi="Georgia"/>
          <w:sz w:val="32"/>
        </w:rPr>
        <w:t>amours perdues. Si Megga ne savait pas chanter, elle raffolait de se faire embrasser. Elle et Alla, confessait-elle, jouaient à un jeu de baisers, mais ce n</w:t>
      </w:r>
      <w:r w:rsidR="00007603" w:rsidRPr="007B0F29">
        <w:rPr>
          <w:rFonts w:ascii="Georgia" w:hAnsi="Georgia"/>
          <w:sz w:val="32"/>
        </w:rPr>
        <w:t>’</w:t>
      </w:r>
      <w:r w:rsidRPr="007B0F29">
        <w:rPr>
          <w:rFonts w:ascii="Georgia" w:hAnsi="Georgia"/>
          <w:sz w:val="32"/>
        </w:rPr>
        <w:t>était pas comme embrasser un homme ou, plaisir suprême, un roi. Pour l</w:t>
      </w:r>
      <w:r w:rsidR="00007603" w:rsidRPr="007B0F29">
        <w:rPr>
          <w:rFonts w:ascii="Georgia" w:hAnsi="Georgia"/>
          <w:sz w:val="32"/>
        </w:rPr>
        <w:t>’</w:t>
      </w:r>
      <w:r w:rsidRPr="007B0F29">
        <w:rPr>
          <w:rFonts w:ascii="Georgia" w:hAnsi="Georgia"/>
          <w:sz w:val="32"/>
        </w:rPr>
        <w:t>avoir éprouvé, Sansa se demandait quel effet feraient à Megga les embrassements du Limier. Il empestait le sang et le vin, cette nuit-là, la nuit de la bataille.</w:t>
      </w:r>
      <w:r w:rsidR="007B0F29" w:rsidRPr="007B0F29">
        <w:rPr>
          <w:rFonts w:ascii="Georgia" w:hAnsi="Georgia"/>
          <w:i/>
          <w:sz w:val="32"/>
        </w:rPr>
        <w:t xml:space="preserve"> Il m’a embrassée, m’a menacée de me tuer, m’a obligée à lui chanter une chanson.</w:t>
      </w:r>
    </w:p>
    <w:p w:rsidR="00331B15" w:rsidRPr="007B0F29" w:rsidRDefault="00331B15" w:rsidP="007B0F29">
      <w:pPr>
        <w:ind w:firstLine="567"/>
        <w:jc w:val="both"/>
        <w:rPr>
          <w:rFonts w:ascii="Georgia" w:hAnsi="Georgia"/>
          <w:sz w:val="32"/>
        </w:rPr>
      </w:pPr>
      <w:r w:rsidRPr="007B0F29">
        <w:rPr>
          <w:rFonts w:ascii="Georgia" w:hAnsi="Georgia"/>
          <w:sz w:val="32"/>
        </w:rPr>
        <w:t xml:space="preserve">« Le roi </w:t>
      </w:r>
      <w:r w:rsidR="0001148C" w:rsidRPr="007B0F29">
        <w:rPr>
          <w:rFonts w:ascii="Georgia" w:hAnsi="Georgia"/>
          <w:sz w:val="32"/>
        </w:rPr>
        <w:t>Joffrey</w:t>
      </w:r>
      <w:r w:rsidRPr="007B0F29">
        <w:rPr>
          <w:rFonts w:ascii="Georgia" w:hAnsi="Georgia"/>
          <w:sz w:val="32"/>
        </w:rPr>
        <w:t xml:space="preserve"> a de si belles lèvres, s</w:t>
      </w:r>
      <w:r w:rsidR="00007603" w:rsidRPr="007B0F29">
        <w:rPr>
          <w:rFonts w:ascii="Georgia" w:hAnsi="Georgia"/>
          <w:sz w:val="32"/>
        </w:rPr>
        <w:t>’</w:t>
      </w:r>
      <w:r w:rsidRPr="007B0F29">
        <w:rPr>
          <w:rFonts w:ascii="Georgia" w:hAnsi="Georgia"/>
          <w:sz w:val="32"/>
        </w:rPr>
        <w:t xml:space="preserve">était étourdiment </w:t>
      </w:r>
      <w:r w:rsidR="0001148C" w:rsidRPr="007B0F29">
        <w:rPr>
          <w:rFonts w:ascii="Georgia" w:hAnsi="Georgia"/>
          <w:sz w:val="32"/>
        </w:rPr>
        <w:t>extasiée</w:t>
      </w:r>
      <w:r w:rsidRPr="007B0F29">
        <w:rPr>
          <w:rFonts w:ascii="Georgia" w:hAnsi="Georgia"/>
          <w:sz w:val="32"/>
        </w:rPr>
        <w:t xml:space="preserve"> Megga, oh, pauvre Sansa, quel crève-cœur ç</w:t>
      </w:r>
      <w:r w:rsidR="00007603" w:rsidRPr="007B0F29">
        <w:rPr>
          <w:rFonts w:ascii="Georgia" w:hAnsi="Georgia"/>
          <w:sz w:val="32"/>
        </w:rPr>
        <w:t>’</w:t>
      </w:r>
      <w:r w:rsidRPr="007B0F29">
        <w:rPr>
          <w:rFonts w:ascii="Georgia" w:hAnsi="Georgia"/>
          <w:sz w:val="32"/>
        </w:rPr>
        <w:t>a dû être que de le perdre ! Oh, comme tu as dû pleurer... ! »</w:t>
      </w:r>
    </w:p>
    <w:p w:rsidR="00331B15" w:rsidRPr="007B0F29" w:rsidRDefault="007B0F29" w:rsidP="007B0F29">
      <w:pPr>
        <w:ind w:firstLine="567"/>
        <w:jc w:val="both"/>
        <w:rPr>
          <w:rFonts w:ascii="Georgia" w:hAnsi="Georgia"/>
          <w:sz w:val="32"/>
        </w:rPr>
      </w:pPr>
      <w:r w:rsidRPr="007B0F29">
        <w:rPr>
          <w:rFonts w:ascii="Georgia" w:hAnsi="Georgia"/>
          <w:i/>
          <w:sz w:val="32"/>
        </w:rPr>
        <w:t>Il m’a fait pleurer bien plus souvent que tu ne te figures,</w:t>
      </w:r>
      <w:r w:rsidR="00331B15" w:rsidRPr="007B0F29">
        <w:rPr>
          <w:rFonts w:ascii="Georgia" w:hAnsi="Georgia"/>
          <w:sz w:val="32"/>
        </w:rPr>
        <w:t xml:space="preserve"> avait-elle failli lâcher mais en se contentant, faute d</w:t>
      </w:r>
      <w:r w:rsidR="00007603" w:rsidRPr="007B0F29">
        <w:rPr>
          <w:rFonts w:ascii="Georgia" w:hAnsi="Georgia"/>
          <w:sz w:val="32"/>
        </w:rPr>
        <w:t>’</w:t>
      </w:r>
      <w:r w:rsidR="00331B15" w:rsidRPr="007B0F29">
        <w:rPr>
          <w:rFonts w:ascii="Georgia" w:hAnsi="Georgia"/>
          <w:sz w:val="32"/>
        </w:rPr>
        <w:t>avoir Beurbosses sous la main pour couvrir sa voix, de pincer les lèvres pour tenir sa langue.</w:t>
      </w:r>
    </w:p>
    <w:p w:rsidR="00331B15" w:rsidRPr="007B0F29" w:rsidRDefault="00331B15" w:rsidP="007B0F29">
      <w:pPr>
        <w:ind w:firstLine="567"/>
        <w:jc w:val="both"/>
        <w:rPr>
          <w:rFonts w:ascii="Georgia" w:hAnsi="Georgia"/>
          <w:sz w:val="32"/>
        </w:rPr>
      </w:pPr>
      <w:r w:rsidRPr="007B0F29">
        <w:rPr>
          <w:rFonts w:ascii="Georgia" w:hAnsi="Georgia"/>
          <w:sz w:val="32"/>
        </w:rPr>
        <w:t>Elinor, elle, était promise à un jeune écuyer, fils de lord Ambrose, qu</w:t>
      </w:r>
      <w:r w:rsidR="00007603" w:rsidRPr="007B0F29">
        <w:rPr>
          <w:rFonts w:ascii="Georgia" w:hAnsi="Georgia"/>
          <w:sz w:val="32"/>
        </w:rPr>
        <w:t>’</w:t>
      </w:r>
      <w:r w:rsidRPr="007B0F29">
        <w:rPr>
          <w:rFonts w:ascii="Georgia" w:hAnsi="Georgia"/>
          <w:sz w:val="32"/>
        </w:rPr>
        <w:t>elle épouserait dès qu</w:t>
      </w:r>
      <w:r w:rsidR="00007603" w:rsidRPr="007B0F29">
        <w:rPr>
          <w:rFonts w:ascii="Georgia" w:hAnsi="Georgia"/>
          <w:sz w:val="32"/>
        </w:rPr>
        <w:t>’</w:t>
      </w:r>
      <w:r w:rsidRPr="007B0F29">
        <w:rPr>
          <w:rFonts w:ascii="Georgia" w:hAnsi="Georgia"/>
          <w:sz w:val="32"/>
        </w:rPr>
        <w:t xml:space="preserve">il aurait conquis ses </w:t>
      </w:r>
      <w:r w:rsidR="0001148C" w:rsidRPr="007B0F29">
        <w:rPr>
          <w:rFonts w:ascii="Georgia" w:hAnsi="Georgia"/>
          <w:sz w:val="32"/>
        </w:rPr>
        <w:t>éperons</w:t>
      </w:r>
      <w:r w:rsidRPr="007B0F29">
        <w:rPr>
          <w:rFonts w:ascii="Georgia" w:hAnsi="Georgia"/>
          <w:sz w:val="32"/>
        </w:rPr>
        <w:t>. Durant la bataille de la Néra où il arborait sa faveur, Alyn avait abattu un arbalétrier myrote et un homme d</w:t>
      </w:r>
      <w:r w:rsidR="00007603" w:rsidRPr="007B0F29">
        <w:rPr>
          <w:rFonts w:ascii="Georgia" w:hAnsi="Georgia"/>
          <w:sz w:val="32"/>
        </w:rPr>
        <w:t>’</w:t>
      </w:r>
      <w:r w:rsidRPr="007B0F29">
        <w:rPr>
          <w:rFonts w:ascii="Georgia" w:hAnsi="Georgia"/>
          <w:sz w:val="32"/>
        </w:rPr>
        <w:t>armes Mullendor. « C</w:t>
      </w:r>
      <w:r w:rsidR="00007603" w:rsidRPr="007B0F29">
        <w:rPr>
          <w:rFonts w:ascii="Georgia" w:hAnsi="Georgia"/>
          <w:sz w:val="32"/>
        </w:rPr>
        <w:t>’</w:t>
      </w:r>
      <w:r w:rsidRPr="007B0F29">
        <w:rPr>
          <w:rFonts w:ascii="Georgia" w:hAnsi="Georgia"/>
          <w:sz w:val="32"/>
        </w:rPr>
        <w:t>est la faveur d</w:t>
      </w:r>
      <w:r w:rsidR="00007603" w:rsidRPr="007B0F29">
        <w:rPr>
          <w:rFonts w:ascii="Georgia" w:hAnsi="Georgia"/>
          <w:sz w:val="32"/>
        </w:rPr>
        <w:t>’</w:t>
      </w:r>
      <w:r w:rsidRPr="007B0F29">
        <w:rPr>
          <w:rFonts w:ascii="Georgia" w:hAnsi="Georgia"/>
          <w:sz w:val="32"/>
        </w:rPr>
        <w:t>Elinor, avait jasé Megga, qui le rendait intrépide, il a dit. Et c</w:t>
      </w:r>
      <w:r w:rsidR="00007603" w:rsidRPr="007B0F29">
        <w:rPr>
          <w:rFonts w:ascii="Georgia" w:hAnsi="Georgia"/>
          <w:sz w:val="32"/>
        </w:rPr>
        <w:t>’</w:t>
      </w:r>
      <w:r w:rsidRPr="007B0F29">
        <w:rPr>
          <w:rFonts w:ascii="Georgia" w:hAnsi="Georgia"/>
          <w:sz w:val="32"/>
        </w:rPr>
        <w:t>est son nom qu</w:t>
      </w:r>
      <w:r w:rsidR="00007603" w:rsidRPr="007B0F29">
        <w:rPr>
          <w:rFonts w:ascii="Georgia" w:hAnsi="Georgia"/>
          <w:sz w:val="32"/>
        </w:rPr>
        <w:t>’</w:t>
      </w:r>
      <w:r w:rsidRPr="007B0F29">
        <w:rPr>
          <w:rFonts w:ascii="Georgia" w:hAnsi="Georgia"/>
          <w:sz w:val="32"/>
        </w:rPr>
        <w:t>il criait comme cri de guerre, il a dit, se peut-il rien de si galant ? Moi, je veux avoir un champion, tantôt, qui tue son cent d</w:t>
      </w:r>
      <w:r w:rsidR="00007603" w:rsidRPr="007B0F29">
        <w:rPr>
          <w:rFonts w:ascii="Georgia" w:hAnsi="Georgia"/>
          <w:sz w:val="32"/>
        </w:rPr>
        <w:t>’</w:t>
      </w:r>
      <w:r w:rsidRPr="007B0F29">
        <w:rPr>
          <w:rFonts w:ascii="Georgia" w:hAnsi="Georgia"/>
          <w:sz w:val="32"/>
        </w:rPr>
        <w:t xml:space="preserve">hommes en </w:t>
      </w:r>
      <w:r w:rsidR="0001148C" w:rsidRPr="007B0F29">
        <w:rPr>
          <w:rFonts w:ascii="Georgia" w:hAnsi="Georgia"/>
          <w:sz w:val="32"/>
        </w:rPr>
        <w:t>portant</w:t>
      </w:r>
      <w:r w:rsidRPr="007B0F29">
        <w:rPr>
          <w:rFonts w:ascii="Georgia" w:hAnsi="Georgia"/>
          <w:sz w:val="32"/>
        </w:rPr>
        <w:t xml:space="preserve"> ma faveur. » Elinor avait beau lui faire des chut ! et des chut !..., elle avait l</w:t>
      </w:r>
      <w:r w:rsidR="00007603" w:rsidRPr="007B0F29">
        <w:rPr>
          <w:rFonts w:ascii="Georgia" w:hAnsi="Georgia"/>
          <w:sz w:val="32"/>
        </w:rPr>
        <w:t>’</w:t>
      </w:r>
      <w:r w:rsidRPr="007B0F29">
        <w:rPr>
          <w:rFonts w:ascii="Georgia" w:hAnsi="Georgia"/>
          <w:sz w:val="32"/>
        </w:rPr>
        <w:t>air bien aise tout de même.</w:t>
      </w:r>
    </w:p>
    <w:p w:rsidR="007B0F29" w:rsidRPr="007B0F29" w:rsidRDefault="007B0F29" w:rsidP="007B0F29">
      <w:pPr>
        <w:ind w:firstLine="567"/>
        <w:jc w:val="both"/>
        <w:rPr>
          <w:rFonts w:ascii="Georgia" w:hAnsi="Georgia"/>
          <w:i/>
          <w:sz w:val="32"/>
        </w:rPr>
      </w:pPr>
      <w:r w:rsidRPr="007B0F29">
        <w:rPr>
          <w:rFonts w:ascii="Georgia" w:hAnsi="Georgia"/>
          <w:i/>
          <w:sz w:val="32"/>
        </w:rPr>
        <w:t>Ce sont des enfants,</w:t>
      </w:r>
      <w:r w:rsidR="00331B15" w:rsidRPr="007B0F29">
        <w:rPr>
          <w:rFonts w:ascii="Georgia" w:hAnsi="Georgia"/>
          <w:sz w:val="32"/>
        </w:rPr>
        <w:t xml:space="preserve"> songea Sansa.</w:t>
      </w:r>
      <w:r w:rsidRPr="007B0F29">
        <w:rPr>
          <w:rFonts w:ascii="Georgia" w:hAnsi="Georgia"/>
          <w:i/>
          <w:sz w:val="32"/>
        </w:rPr>
        <w:t xml:space="preserve"> Ce sont des petites bécasses, même Elinor. Elles n’ont jamais vu de bataille, jamais vu d’hommes mourir, elles ne savent rien.</w:t>
      </w:r>
      <w:r w:rsidR="00331B15" w:rsidRPr="007B0F29">
        <w:rPr>
          <w:rFonts w:ascii="Georgia" w:hAnsi="Georgia"/>
          <w:sz w:val="32"/>
        </w:rPr>
        <w:t xml:space="preserve"> Leurs rêves étaient aussi farcis de contes et de chansons que l</w:t>
      </w:r>
      <w:r w:rsidR="00007603" w:rsidRPr="007B0F29">
        <w:rPr>
          <w:rFonts w:ascii="Georgia" w:hAnsi="Georgia"/>
          <w:sz w:val="32"/>
        </w:rPr>
        <w:t>’</w:t>
      </w:r>
      <w:r w:rsidR="00331B15" w:rsidRPr="007B0F29">
        <w:rPr>
          <w:rFonts w:ascii="Georgia" w:hAnsi="Georgia"/>
          <w:sz w:val="32"/>
        </w:rPr>
        <w:t>avaient été ses propres rêves avant que Joffrey ne décapite Père. Sansa les plaignait. Sansa les enviait.</w:t>
      </w:r>
    </w:p>
    <w:p w:rsidR="00331B15" w:rsidRPr="007B0F29" w:rsidRDefault="00331B15" w:rsidP="007B0F29">
      <w:pPr>
        <w:ind w:firstLine="567"/>
        <w:jc w:val="both"/>
        <w:rPr>
          <w:rFonts w:ascii="Georgia" w:hAnsi="Georgia"/>
          <w:sz w:val="32"/>
        </w:rPr>
      </w:pPr>
      <w:r w:rsidRPr="007B0F29">
        <w:rPr>
          <w:rFonts w:ascii="Georgia" w:hAnsi="Georgia"/>
          <w:sz w:val="32"/>
        </w:rPr>
        <w:t>Tout autre, en revanche, était Margaery. Sa douceur et sa gentillesse ne l</w:t>
      </w:r>
      <w:r w:rsidR="00007603" w:rsidRPr="007B0F29">
        <w:rPr>
          <w:rFonts w:ascii="Georgia" w:hAnsi="Georgia"/>
          <w:sz w:val="32"/>
        </w:rPr>
        <w:t>’</w:t>
      </w:r>
      <w:r w:rsidRPr="007B0F29">
        <w:rPr>
          <w:rFonts w:ascii="Georgia" w:hAnsi="Georgia"/>
          <w:sz w:val="32"/>
        </w:rPr>
        <w:t>empêchaient pas d</w:t>
      </w:r>
      <w:r w:rsidR="00007603" w:rsidRPr="007B0F29">
        <w:rPr>
          <w:rFonts w:ascii="Georgia" w:hAnsi="Georgia"/>
          <w:sz w:val="32"/>
        </w:rPr>
        <w:t>’</w:t>
      </w:r>
      <w:r w:rsidRPr="007B0F29">
        <w:rPr>
          <w:rFonts w:ascii="Georgia" w:hAnsi="Georgia"/>
          <w:sz w:val="32"/>
        </w:rPr>
        <w:t>avoir aussi quelque chose de sa grand-mère. L</w:t>
      </w:r>
      <w:r w:rsidR="00007603" w:rsidRPr="007B0F29">
        <w:rPr>
          <w:rFonts w:ascii="Georgia" w:hAnsi="Georgia"/>
          <w:sz w:val="32"/>
        </w:rPr>
        <w:t>’</w:t>
      </w:r>
      <w:r w:rsidRPr="007B0F29">
        <w:rPr>
          <w:rFonts w:ascii="Georgia" w:hAnsi="Georgia"/>
          <w:sz w:val="32"/>
        </w:rPr>
        <w:t>avant-veille, elle avait emmené Sansa chasser au faucon. C</w:t>
      </w:r>
      <w:r w:rsidR="00007603" w:rsidRPr="007B0F29">
        <w:rPr>
          <w:rFonts w:ascii="Georgia" w:hAnsi="Georgia"/>
          <w:sz w:val="32"/>
        </w:rPr>
        <w:t>’</w:t>
      </w:r>
      <w:r w:rsidRPr="007B0F29">
        <w:rPr>
          <w:rFonts w:ascii="Georgia" w:hAnsi="Georgia"/>
          <w:sz w:val="32"/>
        </w:rPr>
        <w:t xml:space="preserve">était la première fois que Sansa sortait de la ville depuis la bataille. On avait enterré ou brûlé les morts, mais les vantaux lacérés, défoncés de la Gadoue rappelaient avec </w:t>
      </w:r>
      <w:r w:rsidR="0001148C" w:rsidRPr="007B0F29">
        <w:rPr>
          <w:rFonts w:ascii="Georgia" w:hAnsi="Georgia"/>
          <w:sz w:val="32"/>
        </w:rPr>
        <w:t>éloquence</w:t>
      </w:r>
      <w:r w:rsidRPr="007B0F29">
        <w:rPr>
          <w:rFonts w:ascii="Georgia" w:hAnsi="Georgia"/>
          <w:sz w:val="32"/>
        </w:rPr>
        <w:t xml:space="preserve"> les béliers de lord Stannis, et sur les deux rives de la Néra s</w:t>
      </w:r>
      <w:r w:rsidR="00007603" w:rsidRPr="007B0F29">
        <w:rPr>
          <w:rFonts w:ascii="Georgia" w:hAnsi="Georgia"/>
          <w:sz w:val="32"/>
        </w:rPr>
        <w:t>’</w:t>
      </w:r>
      <w:r w:rsidRPr="007B0F29">
        <w:rPr>
          <w:rFonts w:ascii="Georgia" w:hAnsi="Georgia"/>
          <w:sz w:val="32"/>
        </w:rPr>
        <w:t xml:space="preserve">enchevêtraient des coques fracassées, tandis que de son lit pointaient, tels des doigts noirs et décharnés, des mâts </w:t>
      </w:r>
      <w:r w:rsidR="00B713C3" w:rsidRPr="007B0F29">
        <w:rPr>
          <w:rFonts w:ascii="Georgia" w:hAnsi="Georgia"/>
          <w:sz w:val="32"/>
        </w:rPr>
        <w:t>carbonisés</w:t>
      </w:r>
      <w:r w:rsidRPr="007B0F29">
        <w:rPr>
          <w:rFonts w:ascii="Georgia" w:hAnsi="Georgia"/>
          <w:sz w:val="32"/>
        </w:rPr>
        <w:t>. Et seul là-dedans circulait le bac à fond plat grâce auquel s</w:t>
      </w:r>
      <w:r w:rsidR="00007603" w:rsidRPr="007B0F29">
        <w:rPr>
          <w:rFonts w:ascii="Georgia" w:hAnsi="Georgia"/>
          <w:sz w:val="32"/>
        </w:rPr>
        <w:t>’</w:t>
      </w:r>
      <w:r w:rsidRPr="007B0F29">
        <w:rPr>
          <w:rFonts w:ascii="Georgia" w:hAnsi="Georgia"/>
          <w:sz w:val="32"/>
        </w:rPr>
        <w:t>effectua la traversée. Et lorsqu</w:t>
      </w:r>
      <w:r w:rsidR="00007603" w:rsidRPr="007B0F29">
        <w:rPr>
          <w:rFonts w:ascii="Georgia" w:hAnsi="Georgia"/>
          <w:sz w:val="32"/>
        </w:rPr>
        <w:t>’</w:t>
      </w:r>
      <w:r w:rsidRPr="007B0F29">
        <w:rPr>
          <w:rFonts w:ascii="Georgia" w:hAnsi="Georgia"/>
          <w:sz w:val="32"/>
        </w:rPr>
        <w:t>on atteignit le Bois-du-Roi, ce fut pour découvrir un désert de cendres charbonneuses hérissé d</w:t>
      </w:r>
      <w:r w:rsidR="00007603" w:rsidRPr="007B0F29">
        <w:rPr>
          <w:rFonts w:ascii="Georgia" w:hAnsi="Georgia"/>
          <w:sz w:val="32"/>
        </w:rPr>
        <w:t>’</w:t>
      </w:r>
      <w:r w:rsidRPr="007B0F29">
        <w:rPr>
          <w:rFonts w:ascii="Georgia" w:hAnsi="Georgia"/>
          <w:sz w:val="32"/>
        </w:rPr>
        <w:t>arbres morts. Mais le gibier d</w:t>
      </w:r>
      <w:r w:rsidR="00007603" w:rsidRPr="007B0F29">
        <w:rPr>
          <w:rFonts w:ascii="Georgia" w:hAnsi="Georgia"/>
          <w:sz w:val="32"/>
        </w:rPr>
        <w:t>’</w:t>
      </w:r>
      <w:r w:rsidRPr="007B0F29">
        <w:rPr>
          <w:rFonts w:ascii="Georgia" w:hAnsi="Georgia"/>
          <w:sz w:val="32"/>
        </w:rPr>
        <w:t>eau foisonnait dans les parages de la baie, et l</w:t>
      </w:r>
      <w:r w:rsidR="00007603" w:rsidRPr="007B0F29">
        <w:rPr>
          <w:rFonts w:ascii="Georgia" w:hAnsi="Georgia"/>
          <w:sz w:val="32"/>
        </w:rPr>
        <w:t>’</w:t>
      </w:r>
      <w:r w:rsidRPr="007B0F29">
        <w:rPr>
          <w:rFonts w:ascii="Georgia" w:hAnsi="Georgia"/>
          <w:sz w:val="32"/>
        </w:rPr>
        <w:t>émerillon de Sansa descendit trois canards, tandis que le pèlerin de Margaery capturait en plein vol un héron.</w:t>
      </w:r>
    </w:p>
    <w:p w:rsidR="00331B15" w:rsidRPr="007B0F29" w:rsidRDefault="00331B15" w:rsidP="007B0F29">
      <w:pPr>
        <w:ind w:firstLine="567"/>
        <w:jc w:val="both"/>
        <w:rPr>
          <w:rFonts w:ascii="Georgia" w:hAnsi="Georgia"/>
          <w:sz w:val="32"/>
        </w:rPr>
      </w:pPr>
      <w:r w:rsidRPr="007B0F29">
        <w:rPr>
          <w:rFonts w:ascii="Georgia" w:hAnsi="Georgia"/>
          <w:sz w:val="32"/>
        </w:rPr>
        <w:t xml:space="preserve">« Willos a les meilleurs oiseaux des Sept Couronnes, dit </w:t>
      </w:r>
      <w:r w:rsidR="00B713C3" w:rsidRPr="007B0F29">
        <w:rPr>
          <w:rFonts w:ascii="Georgia" w:hAnsi="Georgia"/>
          <w:sz w:val="32"/>
        </w:rPr>
        <w:t>Margaery</w:t>
      </w:r>
      <w:r w:rsidRPr="007B0F29">
        <w:rPr>
          <w:rFonts w:ascii="Georgia" w:hAnsi="Georgia"/>
          <w:sz w:val="32"/>
        </w:rPr>
        <w:t xml:space="preserve"> lors d</w:t>
      </w:r>
      <w:r w:rsidR="00007603" w:rsidRPr="007B0F29">
        <w:rPr>
          <w:rFonts w:ascii="Georgia" w:hAnsi="Georgia"/>
          <w:sz w:val="32"/>
        </w:rPr>
        <w:t>’</w:t>
      </w:r>
      <w:r w:rsidRPr="007B0F29">
        <w:rPr>
          <w:rFonts w:ascii="Georgia" w:hAnsi="Georgia"/>
          <w:sz w:val="32"/>
        </w:rPr>
        <w:t xml:space="preserve">un bref tête-à-tête. Il fait parfois voler un aigle. Vous verrez, Sansa. » Elle lui prit la main et la pressa </w:t>
      </w:r>
      <w:r w:rsidR="00B713C3" w:rsidRPr="007B0F29">
        <w:rPr>
          <w:rFonts w:ascii="Georgia" w:hAnsi="Georgia"/>
          <w:sz w:val="32"/>
        </w:rPr>
        <w:t>légèrement</w:t>
      </w:r>
      <w:r w:rsidRPr="007B0F29">
        <w:rPr>
          <w:rFonts w:ascii="Georgia" w:hAnsi="Georgia"/>
          <w:sz w:val="32"/>
        </w:rPr>
        <w:t>. « Sœur. »</w:t>
      </w:r>
    </w:p>
    <w:p w:rsidR="00331B15" w:rsidRPr="007B0F29" w:rsidRDefault="007B0F29" w:rsidP="007B0F29">
      <w:pPr>
        <w:ind w:firstLine="567"/>
        <w:jc w:val="both"/>
        <w:rPr>
          <w:rFonts w:ascii="Georgia" w:hAnsi="Georgia"/>
          <w:sz w:val="32"/>
        </w:rPr>
      </w:pPr>
      <w:r w:rsidRPr="007B0F29">
        <w:rPr>
          <w:rFonts w:ascii="Georgia" w:hAnsi="Georgia"/>
          <w:i/>
          <w:sz w:val="32"/>
        </w:rPr>
        <w:t>Sœur.</w:t>
      </w:r>
      <w:r w:rsidR="00331B15" w:rsidRPr="007B0F29">
        <w:rPr>
          <w:rFonts w:ascii="Georgia" w:hAnsi="Georgia"/>
          <w:sz w:val="32"/>
        </w:rPr>
        <w:t xml:space="preserve"> Elle avait autrefois rêvé d</w:t>
      </w:r>
      <w:r w:rsidR="00007603" w:rsidRPr="007B0F29">
        <w:rPr>
          <w:rFonts w:ascii="Georgia" w:hAnsi="Georgia"/>
          <w:sz w:val="32"/>
        </w:rPr>
        <w:t>’</w:t>
      </w:r>
      <w:r w:rsidR="00331B15" w:rsidRPr="007B0F29">
        <w:rPr>
          <w:rFonts w:ascii="Georgia" w:hAnsi="Georgia"/>
          <w:sz w:val="32"/>
        </w:rPr>
        <w:t xml:space="preserve">avoir une sœur comme </w:t>
      </w:r>
      <w:r w:rsidR="00B713C3" w:rsidRPr="007B0F29">
        <w:rPr>
          <w:rFonts w:ascii="Georgia" w:hAnsi="Georgia"/>
          <w:sz w:val="32"/>
        </w:rPr>
        <w:t>Margaery</w:t>
      </w:r>
      <w:r w:rsidR="00331B15" w:rsidRPr="007B0F29">
        <w:rPr>
          <w:rFonts w:ascii="Georgia" w:hAnsi="Georgia"/>
          <w:sz w:val="32"/>
        </w:rPr>
        <w:t>, belle et noble et dotée de toutes les grâces du monde. En tant que sœur, Arya s</w:t>
      </w:r>
      <w:r w:rsidR="00007603" w:rsidRPr="007B0F29">
        <w:rPr>
          <w:rFonts w:ascii="Georgia" w:hAnsi="Georgia"/>
          <w:sz w:val="32"/>
        </w:rPr>
        <w:t>’</w:t>
      </w:r>
      <w:r w:rsidR="00331B15" w:rsidRPr="007B0F29">
        <w:rPr>
          <w:rFonts w:ascii="Georgia" w:hAnsi="Georgia"/>
          <w:sz w:val="32"/>
        </w:rPr>
        <w:t xml:space="preserve">était révélée décevante sur toute la ligne. </w:t>
      </w:r>
      <w:r w:rsidRPr="007B0F29">
        <w:rPr>
          <w:rFonts w:ascii="Georgia" w:hAnsi="Georgia"/>
          <w:i/>
          <w:sz w:val="32"/>
        </w:rPr>
        <w:t>Comment puis-je laisser ma sœur épouser Joffrey ?</w:t>
      </w:r>
      <w:r w:rsidR="00331B15" w:rsidRPr="007B0F29">
        <w:rPr>
          <w:rFonts w:ascii="Georgia" w:hAnsi="Georgia"/>
          <w:sz w:val="32"/>
        </w:rPr>
        <w:t xml:space="preserve"> songea-t-elle, et, subitement, ses yeux s</w:t>
      </w:r>
      <w:r w:rsidR="00007603" w:rsidRPr="007B0F29">
        <w:rPr>
          <w:rFonts w:ascii="Georgia" w:hAnsi="Georgia"/>
          <w:sz w:val="32"/>
        </w:rPr>
        <w:t>’</w:t>
      </w:r>
      <w:r w:rsidR="00331B15" w:rsidRPr="007B0F29">
        <w:rPr>
          <w:rFonts w:ascii="Georgia" w:hAnsi="Georgia"/>
          <w:sz w:val="32"/>
        </w:rPr>
        <w:t>emplirent de larmes. « Margaery, dit-elle, n</w:t>
      </w:r>
      <w:r w:rsidR="00007603" w:rsidRPr="007B0F29">
        <w:rPr>
          <w:rFonts w:ascii="Georgia" w:hAnsi="Georgia"/>
          <w:sz w:val="32"/>
        </w:rPr>
        <w:t>’</w:t>
      </w:r>
      <w:r w:rsidR="00331B15" w:rsidRPr="007B0F29">
        <w:rPr>
          <w:rFonts w:ascii="Georgia" w:hAnsi="Georgia"/>
          <w:sz w:val="32"/>
        </w:rPr>
        <w:t>en faites rien, je vous en prie. » Elle devait s</w:t>
      </w:r>
      <w:r w:rsidR="00007603" w:rsidRPr="007B0F29">
        <w:rPr>
          <w:rFonts w:ascii="Georgia" w:hAnsi="Georgia"/>
          <w:sz w:val="32"/>
        </w:rPr>
        <w:t>’</w:t>
      </w:r>
      <w:r w:rsidR="00331B15" w:rsidRPr="007B0F29">
        <w:rPr>
          <w:rFonts w:ascii="Georgia" w:hAnsi="Georgia"/>
          <w:sz w:val="32"/>
        </w:rPr>
        <w:t>arracher chaque mot. « Il</w:t>
      </w:r>
      <w:r w:rsidRPr="007B0F29">
        <w:rPr>
          <w:rFonts w:ascii="Georgia" w:hAnsi="Georgia"/>
          <w:i/>
          <w:sz w:val="32"/>
        </w:rPr>
        <w:t xml:space="preserve"> ne faut pas</w:t>
      </w:r>
      <w:r w:rsidR="00331B15" w:rsidRPr="007B0F29">
        <w:rPr>
          <w:rFonts w:ascii="Georgia" w:hAnsi="Georgia"/>
          <w:sz w:val="32"/>
        </w:rPr>
        <w:t xml:space="preserve"> vous marier avec lui. Il n</w:t>
      </w:r>
      <w:r w:rsidR="00007603" w:rsidRPr="007B0F29">
        <w:rPr>
          <w:rFonts w:ascii="Georgia" w:hAnsi="Georgia"/>
          <w:sz w:val="32"/>
        </w:rPr>
        <w:t>’</w:t>
      </w:r>
      <w:r w:rsidR="00331B15" w:rsidRPr="007B0F29">
        <w:rPr>
          <w:rFonts w:ascii="Georgia" w:hAnsi="Georgia"/>
          <w:sz w:val="32"/>
        </w:rPr>
        <w:t>est pas ce qu</w:t>
      </w:r>
      <w:r w:rsidR="00007603" w:rsidRPr="007B0F29">
        <w:rPr>
          <w:rFonts w:ascii="Georgia" w:hAnsi="Georgia"/>
          <w:sz w:val="32"/>
        </w:rPr>
        <w:t>’</w:t>
      </w:r>
      <w:r w:rsidR="00331B15" w:rsidRPr="007B0F29">
        <w:rPr>
          <w:rFonts w:ascii="Georgia" w:hAnsi="Georgia"/>
          <w:sz w:val="32"/>
        </w:rPr>
        <w:t>il paraît, il ne l</w:t>
      </w:r>
      <w:r w:rsidR="00007603" w:rsidRPr="007B0F29">
        <w:rPr>
          <w:rFonts w:ascii="Georgia" w:hAnsi="Georgia"/>
          <w:sz w:val="32"/>
        </w:rPr>
        <w:t>’</w:t>
      </w:r>
      <w:r w:rsidR="00331B15" w:rsidRPr="007B0F29">
        <w:rPr>
          <w:rFonts w:ascii="Georgia" w:hAnsi="Georgia"/>
          <w:sz w:val="32"/>
        </w:rPr>
        <w:t>est pas. Il vous fera du mal.</w:t>
      </w:r>
    </w:p>
    <w:p w:rsidR="00331B15" w:rsidRPr="007B0F29" w:rsidRDefault="00B713C3"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Je pense que non. » Elle sourit avec assurance. « C</w:t>
      </w:r>
      <w:r w:rsidR="00007603" w:rsidRPr="007B0F29">
        <w:rPr>
          <w:rFonts w:ascii="Georgia" w:hAnsi="Georgia"/>
          <w:sz w:val="32"/>
        </w:rPr>
        <w:t>’</w:t>
      </w:r>
      <w:r w:rsidR="00331B15" w:rsidRPr="007B0F29">
        <w:rPr>
          <w:rFonts w:ascii="Georgia" w:hAnsi="Georgia"/>
          <w:sz w:val="32"/>
        </w:rPr>
        <w:t xml:space="preserve">est </w:t>
      </w:r>
      <w:r w:rsidRPr="007B0F29">
        <w:rPr>
          <w:rFonts w:ascii="Georgia" w:hAnsi="Georgia"/>
          <w:sz w:val="32"/>
        </w:rPr>
        <w:t>courageux</w:t>
      </w:r>
      <w:r w:rsidR="00331B15" w:rsidRPr="007B0F29">
        <w:rPr>
          <w:rFonts w:ascii="Georgia" w:hAnsi="Georgia"/>
          <w:sz w:val="32"/>
        </w:rPr>
        <w:t xml:space="preserve"> à vous de me mettre en garde, mais ne craignez rien. Joff est pourri de vanité, et je le crois aussi cruel que vous le dites, mais, avant de lui accorder ma main, Père l</w:t>
      </w:r>
      <w:r w:rsidR="00007603" w:rsidRPr="007B0F29">
        <w:rPr>
          <w:rFonts w:ascii="Georgia" w:hAnsi="Georgia"/>
          <w:sz w:val="32"/>
        </w:rPr>
        <w:t>’</w:t>
      </w:r>
      <w:r w:rsidR="00331B15" w:rsidRPr="007B0F29">
        <w:rPr>
          <w:rFonts w:ascii="Georgia" w:hAnsi="Georgia"/>
          <w:sz w:val="32"/>
        </w:rPr>
        <w:t>a contraint à prendre Loras dans sa Garde. J</w:t>
      </w:r>
      <w:r w:rsidR="00007603" w:rsidRPr="007B0F29">
        <w:rPr>
          <w:rFonts w:ascii="Georgia" w:hAnsi="Georgia"/>
          <w:sz w:val="32"/>
        </w:rPr>
        <w:t>’</w:t>
      </w:r>
      <w:r w:rsidR="00331B15" w:rsidRPr="007B0F29">
        <w:rPr>
          <w:rFonts w:ascii="Georgia" w:hAnsi="Georgia"/>
          <w:sz w:val="32"/>
        </w:rPr>
        <w:t xml:space="preserve">aurai nuit et jour pour me </w:t>
      </w:r>
      <w:r w:rsidRPr="007B0F29">
        <w:rPr>
          <w:rFonts w:ascii="Georgia" w:hAnsi="Georgia"/>
          <w:sz w:val="32"/>
        </w:rPr>
        <w:t>protéger</w:t>
      </w:r>
      <w:r w:rsidR="00331B15" w:rsidRPr="007B0F29">
        <w:rPr>
          <w:rFonts w:ascii="Georgia" w:hAnsi="Georgia"/>
          <w:sz w:val="32"/>
        </w:rPr>
        <w:t>, telle Naerys le prince Aemon, le meilleur chevalier du royaume. Ainsi notre petit lion aura-t-il intérêt à bien se tenir, non ? » Elle se mit à rire et reprit : « Venez, chère sœur, piquons des deux jusqu</w:t>
      </w:r>
      <w:r w:rsidR="00007603" w:rsidRPr="007B0F29">
        <w:rPr>
          <w:rFonts w:ascii="Georgia" w:hAnsi="Georgia"/>
          <w:sz w:val="32"/>
        </w:rPr>
        <w:t>’</w:t>
      </w:r>
      <w:r w:rsidR="00331B15" w:rsidRPr="007B0F29">
        <w:rPr>
          <w:rFonts w:ascii="Georgia" w:hAnsi="Georgia"/>
          <w:sz w:val="32"/>
        </w:rPr>
        <w:t>à la rivière. Nous allons faire enrager nos gardes. » Et, sans attendre de réponse, elle talonna sa monture et partit au triple galop.</w:t>
      </w:r>
    </w:p>
    <w:p w:rsidR="00331B15" w:rsidRPr="007B0F29" w:rsidRDefault="007B0F29" w:rsidP="007B0F29">
      <w:pPr>
        <w:ind w:firstLine="567"/>
        <w:jc w:val="both"/>
        <w:rPr>
          <w:rFonts w:ascii="Georgia" w:hAnsi="Georgia"/>
          <w:sz w:val="32"/>
        </w:rPr>
      </w:pPr>
      <w:r w:rsidRPr="007B0F29">
        <w:rPr>
          <w:rFonts w:ascii="Georgia" w:hAnsi="Georgia"/>
          <w:i/>
          <w:sz w:val="32"/>
        </w:rPr>
        <w:t>Tant de bravoure...,</w:t>
      </w:r>
      <w:r w:rsidR="00331B15" w:rsidRPr="007B0F29">
        <w:rPr>
          <w:rFonts w:ascii="Georgia" w:hAnsi="Georgia"/>
          <w:sz w:val="32"/>
        </w:rPr>
        <w:t xml:space="preserve"> se dit Sansa tout en s</w:t>
      </w:r>
      <w:r w:rsidR="00007603" w:rsidRPr="007B0F29">
        <w:rPr>
          <w:rFonts w:ascii="Georgia" w:hAnsi="Georgia"/>
          <w:sz w:val="32"/>
        </w:rPr>
        <w:t>’</w:t>
      </w:r>
      <w:r w:rsidR="00331B15" w:rsidRPr="007B0F29">
        <w:rPr>
          <w:rFonts w:ascii="Georgia" w:hAnsi="Georgia"/>
          <w:sz w:val="32"/>
        </w:rPr>
        <w:t>élançant à ses trousses, mais ses doutes la tenaillaient toujours. Que ser Loras fût la fleur des chevaliers, nul n</w:t>
      </w:r>
      <w:r w:rsidR="00007603" w:rsidRPr="007B0F29">
        <w:rPr>
          <w:rFonts w:ascii="Georgia" w:hAnsi="Georgia"/>
          <w:sz w:val="32"/>
        </w:rPr>
        <w:t>’</w:t>
      </w:r>
      <w:r w:rsidR="00331B15" w:rsidRPr="007B0F29">
        <w:rPr>
          <w:rFonts w:ascii="Georgia" w:hAnsi="Georgia"/>
          <w:sz w:val="32"/>
        </w:rPr>
        <w:t>en disconvenait. Mais la Garde ne se résumait pas à sa seule personne, et Joffrey disposait en outre des manteaux d</w:t>
      </w:r>
      <w:r w:rsidR="00007603" w:rsidRPr="007B0F29">
        <w:rPr>
          <w:rFonts w:ascii="Georgia" w:hAnsi="Georgia"/>
          <w:sz w:val="32"/>
        </w:rPr>
        <w:t>’</w:t>
      </w:r>
      <w:r w:rsidR="00331B15" w:rsidRPr="007B0F29">
        <w:rPr>
          <w:rFonts w:ascii="Georgia" w:hAnsi="Georgia"/>
          <w:sz w:val="32"/>
        </w:rPr>
        <w:t>or et des manteaux rouges et, une fois adulte, il commanderait ses propres armées. Aegon l</w:t>
      </w:r>
      <w:r w:rsidR="00007603" w:rsidRPr="007B0F29">
        <w:rPr>
          <w:rFonts w:ascii="Georgia" w:hAnsi="Georgia"/>
          <w:sz w:val="32"/>
        </w:rPr>
        <w:t>’</w:t>
      </w:r>
      <w:r w:rsidR="00331B15" w:rsidRPr="007B0F29">
        <w:rPr>
          <w:rFonts w:ascii="Georgia" w:hAnsi="Georgia"/>
          <w:sz w:val="32"/>
        </w:rPr>
        <w:t>Indigne n</w:t>
      </w:r>
      <w:r w:rsidR="00007603" w:rsidRPr="007B0F29">
        <w:rPr>
          <w:rFonts w:ascii="Georgia" w:hAnsi="Georgia"/>
          <w:sz w:val="32"/>
        </w:rPr>
        <w:t>’</w:t>
      </w:r>
      <w:r w:rsidR="00331B15" w:rsidRPr="007B0F29">
        <w:rPr>
          <w:rFonts w:ascii="Georgia" w:hAnsi="Georgia"/>
          <w:sz w:val="32"/>
        </w:rPr>
        <w:t>avait certes jamais levé la main sur la reine Naerys, par peur peut-être de leur frère, le Chevalier-dragon..., mais lorsqu</w:t>
      </w:r>
      <w:r w:rsidR="00007603" w:rsidRPr="007B0F29">
        <w:rPr>
          <w:rFonts w:ascii="Georgia" w:hAnsi="Georgia"/>
          <w:sz w:val="32"/>
        </w:rPr>
        <w:t>’</w:t>
      </w:r>
      <w:r w:rsidR="00331B15" w:rsidRPr="007B0F29">
        <w:rPr>
          <w:rFonts w:ascii="Georgia" w:hAnsi="Georgia"/>
          <w:sz w:val="32"/>
        </w:rPr>
        <w:t>un autre membre de sa Garde s</w:t>
      </w:r>
      <w:r w:rsidR="00007603" w:rsidRPr="007B0F29">
        <w:rPr>
          <w:rFonts w:ascii="Georgia" w:hAnsi="Georgia"/>
          <w:sz w:val="32"/>
        </w:rPr>
        <w:t>’</w:t>
      </w:r>
      <w:r w:rsidR="00331B15" w:rsidRPr="007B0F29">
        <w:rPr>
          <w:rFonts w:ascii="Georgia" w:hAnsi="Georgia"/>
          <w:sz w:val="32"/>
        </w:rPr>
        <w:t>était épris de l</w:t>
      </w:r>
      <w:r w:rsidR="00007603" w:rsidRPr="007B0F29">
        <w:rPr>
          <w:rFonts w:ascii="Georgia" w:hAnsi="Georgia"/>
          <w:sz w:val="32"/>
        </w:rPr>
        <w:t>’</w:t>
      </w:r>
      <w:r w:rsidR="00331B15" w:rsidRPr="007B0F29">
        <w:rPr>
          <w:rFonts w:ascii="Georgia" w:hAnsi="Georgia"/>
          <w:sz w:val="32"/>
        </w:rPr>
        <w:t xml:space="preserve">une de ses </w:t>
      </w:r>
      <w:r w:rsidR="00B713C3" w:rsidRPr="007B0F29">
        <w:rPr>
          <w:rFonts w:ascii="Georgia" w:hAnsi="Georgia"/>
          <w:sz w:val="32"/>
        </w:rPr>
        <w:t>maîtresses</w:t>
      </w:r>
      <w:r w:rsidR="00331B15" w:rsidRPr="007B0F29">
        <w:rPr>
          <w:rFonts w:ascii="Georgia" w:hAnsi="Georgia"/>
          <w:sz w:val="32"/>
        </w:rPr>
        <w:t>, les amants l</w:t>
      </w:r>
      <w:r w:rsidR="00007603" w:rsidRPr="007B0F29">
        <w:rPr>
          <w:rFonts w:ascii="Georgia" w:hAnsi="Georgia"/>
          <w:sz w:val="32"/>
        </w:rPr>
        <w:t>’</w:t>
      </w:r>
      <w:r w:rsidR="00331B15" w:rsidRPr="007B0F29">
        <w:rPr>
          <w:rFonts w:ascii="Georgia" w:hAnsi="Georgia"/>
          <w:sz w:val="32"/>
        </w:rPr>
        <w:t>avaient bel et bien payé de leurs têtes.</w:t>
      </w:r>
    </w:p>
    <w:p w:rsidR="007B0F29" w:rsidRPr="007B0F29" w:rsidRDefault="007B0F29" w:rsidP="007B0F29">
      <w:pPr>
        <w:ind w:firstLine="567"/>
        <w:jc w:val="both"/>
        <w:rPr>
          <w:rFonts w:ascii="Georgia" w:hAnsi="Georgia"/>
          <w:i/>
          <w:sz w:val="32"/>
        </w:rPr>
      </w:pPr>
      <w:r w:rsidRPr="007B0F29">
        <w:rPr>
          <w:rFonts w:ascii="Georgia" w:hAnsi="Georgia"/>
          <w:i/>
          <w:sz w:val="32"/>
        </w:rPr>
        <w:t>Ser Loras est un Tyrell,</w:t>
      </w:r>
      <w:r w:rsidR="00331B15" w:rsidRPr="007B0F29">
        <w:rPr>
          <w:rFonts w:ascii="Georgia" w:hAnsi="Georgia"/>
          <w:sz w:val="32"/>
        </w:rPr>
        <w:t xml:space="preserve"> essaya-t-elle de se raisonner.</w:t>
      </w:r>
      <w:r w:rsidRPr="007B0F29">
        <w:rPr>
          <w:rFonts w:ascii="Georgia" w:hAnsi="Georgia"/>
          <w:i/>
          <w:sz w:val="32"/>
        </w:rPr>
        <w:t xml:space="preserve"> Alors que l’autre chevalier n’était qu’un Tignac. Ses frères ne possédaient pas d’armées, pas d’autre moyen de le venger que l’épée.</w:t>
      </w:r>
      <w:r w:rsidR="00331B15" w:rsidRPr="007B0F29">
        <w:rPr>
          <w:rFonts w:ascii="Georgia" w:hAnsi="Georgia"/>
          <w:sz w:val="32"/>
        </w:rPr>
        <w:t xml:space="preserve"> Mais plus elle y réfléchissait, plus s</w:t>
      </w:r>
      <w:r w:rsidR="00007603" w:rsidRPr="007B0F29">
        <w:rPr>
          <w:rFonts w:ascii="Georgia" w:hAnsi="Georgia"/>
          <w:sz w:val="32"/>
        </w:rPr>
        <w:t>’</w:t>
      </w:r>
      <w:r w:rsidR="00331B15" w:rsidRPr="007B0F29">
        <w:rPr>
          <w:rFonts w:ascii="Georgia" w:hAnsi="Georgia"/>
          <w:sz w:val="32"/>
        </w:rPr>
        <w:t>aggravait son anxiété.</w:t>
      </w:r>
      <w:r w:rsidRPr="007B0F29">
        <w:rPr>
          <w:rFonts w:ascii="Georgia" w:hAnsi="Georgia"/>
          <w:i/>
          <w:sz w:val="32"/>
        </w:rPr>
        <w:t xml:space="preserve"> Il se peut que Joff se refrène quelque temps, mettons même un an, mais, tôt ou tard, il </w:t>
      </w:r>
      <w:r w:rsidR="00B713C3" w:rsidRPr="007B0F29">
        <w:rPr>
          <w:rFonts w:ascii="Georgia" w:hAnsi="Georgia"/>
          <w:i/>
          <w:sz w:val="32"/>
        </w:rPr>
        <w:t>sortira</w:t>
      </w:r>
      <w:r w:rsidRPr="007B0F29">
        <w:rPr>
          <w:rFonts w:ascii="Georgia" w:hAnsi="Georgia"/>
          <w:i/>
          <w:sz w:val="32"/>
        </w:rPr>
        <w:t xml:space="preserve"> ses griffes, et alors...</w:t>
      </w:r>
      <w:r w:rsidR="00331B15" w:rsidRPr="007B0F29">
        <w:rPr>
          <w:rFonts w:ascii="Georgia" w:hAnsi="Georgia"/>
          <w:sz w:val="32"/>
        </w:rPr>
        <w:t xml:space="preserve"> En admettant que le royaume se </w:t>
      </w:r>
      <w:r w:rsidR="00B713C3" w:rsidRPr="007B0F29">
        <w:rPr>
          <w:rFonts w:ascii="Georgia" w:hAnsi="Georgia"/>
          <w:sz w:val="32"/>
        </w:rPr>
        <w:t>découvrit</w:t>
      </w:r>
      <w:r w:rsidR="00331B15" w:rsidRPr="007B0F29">
        <w:rPr>
          <w:rFonts w:ascii="Georgia" w:hAnsi="Georgia"/>
          <w:sz w:val="32"/>
        </w:rPr>
        <w:t xml:space="preserve"> un second Régicide, c</w:t>
      </w:r>
      <w:r w:rsidR="00007603" w:rsidRPr="007B0F29">
        <w:rPr>
          <w:rFonts w:ascii="Georgia" w:hAnsi="Georgia"/>
          <w:sz w:val="32"/>
        </w:rPr>
        <w:t>’</w:t>
      </w:r>
      <w:r w:rsidR="00331B15" w:rsidRPr="007B0F29">
        <w:rPr>
          <w:rFonts w:ascii="Georgia" w:hAnsi="Georgia"/>
          <w:sz w:val="32"/>
        </w:rPr>
        <w:t>est</w:t>
      </w:r>
      <w:r w:rsidRPr="007B0F29">
        <w:rPr>
          <w:rFonts w:ascii="Georgia" w:hAnsi="Georgia"/>
          <w:i/>
          <w:sz w:val="32"/>
        </w:rPr>
        <w:t xml:space="preserve"> dans les murs</w:t>
      </w:r>
      <w:r w:rsidR="00331B15" w:rsidRPr="007B0F29">
        <w:rPr>
          <w:rFonts w:ascii="Georgia" w:hAnsi="Georgia"/>
          <w:sz w:val="32"/>
        </w:rPr>
        <w:t xml:space="preserve"> de la ville qu</w:t>
      </w:r>
      <w:r w:rsidR="00007603" w:rsidRPr="007B0F29">
        <w:rPr>
          <w:rFonts w:ascii="Georgia" w:hAnsi="Georgia"/>
          <w:sz w:val="32"/>
        </w:rPr>
        <w:t>’</w:t>
      </w:r>
      <w:r w:rsidR="00331B15" w:rsidRPr="007B0F29">
        <w:rPr>
          <w:rFonts w:ascii="Georgia" w:hAnsi="Georgia"/>
          <w:sz w:val="32"/>
        </w:rPr>
        <w:t>aurait lieu cette fois la guerre et dans ses caniveaux que rougiraient partisans de la rose et partisans du lion.</w:t>
      </w:r>
    </w:p>
    <w:p w:rsidR="007B0F29" w:rsidRPr="007B0F29" w:rsidRDefault="00331B15" w:rsidP="007B0F29">
      <w:pPr>
        <w:ind w:firstLine="567"/>
        <w:jc w:val="both"/>
        <w:rPr>
          <w:rFonts w:ascii="Georgia" w:hAnsi="Georgia"/>
          <w:i/>
          <w:sz w:val="32"/>
        </w:rPr>
      </w:pPr>
      <w:r w:rsidRPr="007B0F29">
        <w:rPr>
          <w:rFonts w:ascii="Georgia" w:hAnsi="Georgia"/>
          <w:sz w:val="32"/>
        </w:rPr>
        <w:t>Comment Margaery ne le voyait-elle pas aussi ?</w:t>
      </w:r>
      <w:r w:rsidR="007B0F29" w:rsidRPr="007B0F29">
        <w:rPr>
          <w:rFonts w:ascii="Georgia" w:hAnsi="Georgia"/>
          <w:i/>
          <w:sz w:val="32"/>
        </w:rPr>
        <w:t xml:space="preserve"> Elle est plus âgée que moi, elle doit être plus perspicace. Et son père, lord Tyrell, il sait ce qu’il fait, sûrement. Je ne suis qu’une sotte, voilà.</w:t>
      </w:r>
    </w:p>
    <w:p w:rsidR="00331B15" w:rsidRPr="007B0F29" w:rsidRDefault="00331B15" w:rsidP="007B0F29">
      <w:pPr>
        <w:ind w:firstLine="567"/>
        <w:jc w:val="both"/>
        <w:rPr>
          <w:rFonts w:ascii="Georgia" w:hAnsi="Georgia"/>
          <w:sz w:val="32"/>
        </w:rPr>
      </w:pPr>
      <w:r w:rsidRPr="007B0F29">
        <w:rPr>
          <w:rFonts w:ascii="Georgia" w:hAnsi="Georgia"/>
          <w:sz w:val="32"/>
        </w:rPr>
        <w:t>En annonçant à ser Dontos qu</w:t>
      </w:r>
      <w:r w:rsidR="00007603" w:rsidRPr="007B0F29">
        <w:rPr>
          <w:rFonts w:ascii="Georgia" w:hAnsi="Georgia"/>
          <w:sz w:val="32"/>
        </w:rPr>
        <w:t>’</w:t>
      </w:r>
      <w:r w:rsidRPr="007B0F29">
        <w:rPr>
          <w:rFonts w:ascii="Georgia" w:hAnsi="Georgia"/>
          <w:sz w:val="32"/>
        </w:rPr>
        <w:t xml:space="preserve">elle allait partir pour </w:t>
      </w:r>
      <w:r w:rsidR="00B713C3" w:rsidRPr="007B0F29">
        <w:rPr>
          <w:rFonts w:ascii="Georgia" w:hAnsi="Georgia"/>
          <w:sz w:val="32"/>
        </w:rPr>
        <w:t>Hautjardin</w:t>
      </w:r>
      <w:r w:rsidRPr="007B0F29">
        <w:rPr>
          <w:rFonts w:ascii="Georgia" w:hAnsi="Georgia"/>
          <w:sz w:val="32"/>
        </w:rPr>
        <w:t xml:space="preserve"> et y épouser Willos Tyrell, elle s</w:t>
      </w:r>
      <w:r w:rsidR="00007603" w:rsidRPr="007B0F29">
        <w:rPr>
          <w:rFonts w:ascii="Georgia" w:hAnsi="Georgia"/>
          <w:sz w:val="32"/>
        </w:rPr>
        <w:t>’</w:t>
      </w:r>
      <w:r w:rsidRPr="007B0F29">
        <w:rPr>
          <w:rFonts w:ascii="Georgia" w:hAnsi="Georgia"/>
          <w:sz w:val="32"/>
        </w:rPr>
        <w:t>attendait à le voir soulagé et content pour elle. Or, il lui avait empoigné le bras en s</w:t>
      </w:r>
      <w:r w:rsidR="00007603" w:rsidRPr="007B0F29">
        <w:rPr>
          <w:rFonts w:ascii="Georgia" w:hAnsi="Georgia"/>
          <w:sz w:val="32"/>
        </w:rPr>
        <w:t>’</w:t>
      </w:r>
      <w:r w:rsidRPr="007B0F29">
        <w:rPr>
          <w:rFonts w:ascii="Georgia" w:hAnsi="Georgia"/>
          <w:sz w:val="32"/>
        </w:rPr>
        <w:t>écriant : « C</w:t>
      </w:r>
      <w:r w:rsidR="00007603" w:rsidRPr="007B0F29">
        <w:rPr>
          <w:rFonts w:ascii="Georgia" w:hAnsi="Georgia"/>
          <w:sz w:val="32"/>
        </w:rPr>
        <w:t>’</w:t>
      </w:r>
      <w:r w:rsidRPr="007B0F29">
        <w:rPr>
          <w:rFonts w:ascii="Georgia" w:hAnsi="Georgia"/>
          <w:sz w:val="32"/>
        </w:rPr>
        <w:t>est</w:t>
      </w:r>
      <w:r w:rsidR="007B0F29" w:rsidRPr="007B0F29">
        <w:rPr>
          <w:rFonts w:ascii="Georgia" w:hAnsi="Georgia"/>
          <w:i/>
          <w:sz w:val="32"/>
        </w:rPr>
        <w:t xml:space="preserve"> impossible</w:t>
      </w:r>
      <w:r w:rsidRPr="007B0F29">
        <w:rPr>
          <w:rFonts w:ascii="Georgia" w:hAnsi="Georgia"/>
          <w:sz w:val="32"/>
        </w:rPr>
        <w:t xml:space="preserve"> ! », d</w:t>
      </w:r>
      <w:r w:rsidR="00007603" w:rsidRPr="007B0F29">
        <w:rPr>
          <w:rFonts w:ascii="Georgia" w:hAnsi="Georgia"/>
          <w:sz w:val="32"/>
        </w:rPr>
        <w:t>’</w:t>
      </w:r>
      <w:r w:rsidRPr="007B0F29">
        <w:rPr>
          <w:rFonts w:ascii="Georgia" w:hAnsi="Georgia"/>
          <w:sz w:val="32"/>
        </w:rPr>
        <w:t>une voix que l</w:t>
      </w:r>
      <w:r w:rsidR="00007603" w:rsidRPr="007B0F29">
        <w:rPr>
          <w:rFonts w:ascii="Georgia" w:hAnsi="Georgia"/>
          <w:sz w:val="32"/>
        </w:rPr>
        <w:t>’</w:t>
      </w:r>
      <w:r w:rsidRPr="007B0F29">
        <w:rPr>
          <w:rFonts w:ascii="Georgia" w:hAnsi="Georgia"/>
          <w:sz w:val="32"/>
        </w:rPr>
        <w:t>horreur n</w:t>
      </w:r>
      <w:r w:rsidR="00007603" w:rsidRPr="007B0F29">
        <w:rPr>
          <w:rFonts w:ascii="Georgia" w:hAnsi="Georgia"/>
          <w:sz w:val="32"/>
        </w:rPr>
        <w:t>’</w:t>
      </w:r>
      <w:r w:rsidRPr="007B0F29">
        <w:rPr>
          <w:rFonts w:ascii="Georgia" w:hAnsi="Georgia"/>
          <w:sz w:val="32"/>
        </w:rPr>
        <w:t>empâtait pas moins que le vin. Puis de reprendre : « Je vous le dis, ces Tyrell ne sont que des Lannister fleuris, je vous en conjure, oubliez cette folie, donnez un baiser à votre Florian et promettez de vous en tenir à nos plans. La nuit des noces de Joffrey, ce n</w:t>
      </w:r>
      <w:r w:rsidR="00007603" w:rsidRPr="007B0F29">
        <w:rPr>
          <w:rFonts w:ascii="Georgia" w:hAnsi="Georgia"/>
          <w:sz w:val="32"/>
        </w:rPr>
        <w:t>’</w:t>
      </w:r>
      <w:r w:rsidRPr="007B0F29">
        <w:rPr>
          <w:rFonts w:ascii="Georgia" w:hAnsi="Georgia"/>
          <w:sz w:val="32"/>
        </w:rPr>
        <w:t>est plus si loin, portez sur vos cheveux ma résille d</w:t>
      </w:r>
      <w:r w:rsidR="00007603" w:rsidRPr="007B0F29">
        <w:rPr>
          <w:rFonts w:ascii="Georgia" w:hAnsi="Georgia"/>
          <w:sz w:val="32"/>
        </w:rPr>
        <w:t>’</w:t>
      </w:r>
      <w:r w:rsidRPr="007B0F29">
        <w:rPr>
          <w:rFonts w:ascii="Georgia" w:hAnsi="Georgia"/>
          <w:sz w:val="32"/>
        </w:rPr>
        <w:t>argent, exécutez seulement mes consignes, et nous réussirons à nous évader. » Il essaya de lui planter un bécot sur la joue.</w:t>
      </w:r>
    </w:p>
    <w:p w:rsidR="00331B15" w:rsidRPr="007B0F29" w:rsidRDefault="00331B15" w:rsidP="007B0F29">
      <w:pPr>
        <w:ind w:firstLine="567"/>
        <w:jc w:val="both"/>
        <w:rPr>
          <w:rFonts w:ascii="Georgia" w:hAnsi="Georgia"/>
          <w:sz w:val="32"/>
        </w:rPr>
      </w:pPr>
      <w:r w:rsidRPr="007B0F29">
        <w:rPr>
          <w:rFonts w:ascii="Georgia" w:hAnsi="Georgia"/>
          <w:sz w:val="32"/>
        </w:rPr>
        <w:t>Elle se déroba à son étreinte et s</w:t>
      </w:r>
      <w:r w:rsidR="00007603" w:rsidRPr="007B0F29">
        <w:rPr>
          <w:rFonts w:ascii="Georgia" w:hAnsi="Georgia"/>
          <w:sz w:val="32"/>
        </w:rPr>
        <w:t>’</w:t>
      </w:r>
      <w:r w:rsidRPr="007B0F29">
        <w:rPr>
          <w:rFonts w:ascii="Georgia" w:hAnsi="Georgia"/>
          <w:sz w:val="32"/>
        </w:rPr>
        <w:t>écarta d</w:t>
      </w:r>
      <w:r w:rsidR="00007603" w:rsidRPr="007B0F29">
        <w:rPr>
          <w:rFonts w:ascii="Georgia" w:hAnsi="Georgia"/>
          <w:sz w:val="32"/>
        </w:rPr>
        <w:t>’</w:t>
      </w:r>
      <w:r w:rsidRPr="007B0F29">
        <w:rPr>
          <w:rFonts w:ascii="Georgia" w:hAnsi="Georgia"/>
          <w:sz w:val="32"/>
        </w:rPr>
        <w:t>un pas. «</w:t>
      </w:r>
      <w:r w:rsidR="00B713C3">
        <w:rPr>
          <w:rFonts w:ascii="Georgia" w:hAnsi="Georgia"/>
          <w:sz w:val="32"/>
        </w:rPr>
        <w:t xml:space="preserve"> </w:t>
      </w:r>
      <w:r w:rsidRPr="007B0F29">
        <w:rPr>
          <w:rFonts w:ascii="Georgia" w:hAnsi="Georgia"/>
          <w:sz w:val="32"/>
        </w:rPr>
        <w:t>Je n</w:t>
      </w:r>
      <w:r w:rsidR="00007603" w:rsidRPr="007B0F29">
        <w:rPr>
          <w:rFonts w:ascii="Georgia" w:hAnsi="Georgia"/>
          <w:sz w:val="32"/>
        </w:rPr>
        <w:t>’</w:t>
      </w:r>
      <w:r w:rsidRPr="007B0F29">
        <w:rPr>
          <w:rFonts w:ascii="Georgia" w:hAnsi="Georgia"/>
          <w:sz w:val="32"/>
        </w:rPr>
        <w:t xml:space="preserve">en ferai rien. Je ne puis. Quelque chose irait de travers. Lorsque je </w:t>
      </w:r>
      <w:r w:rsidR="007B0F29" w:rsidRPr="007B0F29">
        <w:rPr>
          <w:rFonts w:ascii="Georgia" w:hAnsi="Georgia"/>
          <w:i/>
          <w:sz w:val="32"/>
        </w:rPr>
        <w:t>voulais</w:t>
      </w:r>
      <w:r w:rsidRPr="007B0F29">
        <w:rPr>
          <w:rFonts w:ascii="Georgia" w:hAnsi="Georgia"/>
          <w:sz w:val="32"/>
        </w:rPr>
        <w:t xml:space="preserve"> m</w:t>
      </w:r>
      <w:r w:rsidR="00007603" w:rsidRPr="007B0F29">
        <w:rPr>
          <w:rFonts w:ascii="Georgia" w:hAnsi="Georgia"/>
          <w:sz w:val="32"/>
        </w:rPr>
        <w:t>’</w:t>
      </w:r>
      <w:r w:rsidRPr="007B0F29">
        <w:rPr>
          <w:rFonts w:ascii="Georgia" w:hAnsi="Georgia"/>
          <w:sz w:val="32"/>
        </w:rPr>
        <w:t>évader, vous avez refusé de m</w:t>
      </w:r>
      <w:r w:rsidR="00007603" w:rsidRPr="007B0F29">
        <w:rPr>
          <w:rFonts w:ascii="Georgia" w:hAnsi="Georgia"/>
          <w:sz w:val="32"/>
        </w:rPr>
        <w:t>’</w:t>
      </w:r>
      <w:r w:rsidRPr="007B0F29">
        <w:rPr>
          <w:rFonts w:ascii="Georgia" w:hAnsi="Georgia"/>
          <w:sz w:val="32"/>
        </w:rPr>
        <w:t xml:space="preserve">emmener, et </w:t>
      </w:r>
      <w:r w:rsidR="00B713C3" w:rsidRPr="007B0F29">
        <w:rPr>
          <w:rFonts w:ascii="Georgia" w:hAnsi="Georgia"/>
          <w:sz w:val="32"/>
        </w:rPr>
        <w:t>maintenant</w:t>
      </w:r>
      <w:r w:rsidRPr="007B0F29">
        <w:rPr>
          <w:rFonts w:ascii="Georgia" w:hAnsi="Georgia"/>
          <w:sz w:val="32"/>
        </w:rPr>
        <w:t xml:space="preserve"> je n</w:t>
      </w:r>
      <w:r w:rsidR="00007603" w:rsidRPr="007B0F29">
        <w:rPr>
          <w:rFonts w:ascii="Georgia" w:hAnsi="Georgia"/>
          <w:sz w:val="32"/>
        </w:rPr>
        <w:t>’</w:t>
      </w:r>
      <w:r w:rsidRPr="007B0F29">
        <w:rPr>
          <w:rFonts w:ascii="Georgia" w:hAnsi="Georgia"/>
          <w:sz w:val="32"/>
        </w:rPr>
        <w:t>en ai plus besoin. »</w:t>
      </w:r>
    </w:p>
    <w:p w:rsidR="00331B15" w:rsidRPr="007B0F29" w:rsidRDefault="00331B15" w:rsidP="007B0F29">
      <w:pPr>
        <w:ind w:firstLine="567"/>
        <w:jc w:val="both"/>
        <w:rPr>
          <w:rFonts w:ascii="Georgia" w:hAnsi="Georgia"/>
          <w:sz w:val="32"/>
        </w:rPr>
      </w:pPr>
      <w:r w:rsidRPr="007B0F29">
        <w:rPr>
          <w:rFonts w:ascii="Georgia" w:hAnsi="Georgia"/>
          <w:sz w:val="32"/>
        </w:rPr>
        <w:t>Il la regarda d</w:t>
      </w:r>
      <w:r w:rsidR="00007603" w:rsidRPr="007B0F29">
        <w:rPr>
          <w:rFonts w:ascii="Georgia" w:hAnsi="Georgia"/>
          <w:sz w:val="32"/>
        </w:rPr>
        <w:t>’</w:t>
      </w:r>
      <w:r w:rsidRPr="007B0F29">
        <w:rPr>
          <w:rFonts w:ascii="Georgia" w:hAnsi="Georgia"/>
          <w:sz w:val="32"/>
        </w:rPr>
        <w:t>un air ahuri. « Mais les dispositions sont prises, ma chérie. Le bateau pour vous ramener chez vous, la barque pour vous conduire à son bord, votre Florian s</w:t>
      </w:r>
      <w:r w:rsidR="00007603" w:rsidRPr="007B0F29">
        <w:rPr>
          <w:rFonts w:ascii="Georgia" w:hAnsi="Georgia"/>
          <w:sz w:val="32"/>
        </w:rPr>
        <w:t>’</w:t>
      </w:r>
      <w:r w:rsidRPr="007B0F29">
        <w:rPr>
          <w:rFonts w:ascii="Georgia" w:hAnsi="Georgia"/>
          <w:sz w:val="32"/>
        </w:rPr>
        <w:t>est occupé de tout pour sa bien-aimée Jonquil.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suis navrée de vous avoir donné tant de mal, répliqua-t-elle, mais je n</w:t>
      </w:r>
      <w:r w:rsidRPr="007B0F29">
        <w:rPr>
          <w:rFonts w:ascii="Georgia" w:hAnsi="Georgia"/>
          <w:sz w:val="32"/>
        </w:rPr>
        <w:t>’</w:t>
      </w:r>
      <w:r w:rsidR="00331B15" w:rsidRPr="007B0F29">
        <w:rPr>
          <w:rFonts w:ascii="Georgia" w:hAnsi="Georgia"/>
          <w:sz w:val="32"/>
        </w:rPr>
        <w:t>ai plus besoin de bateau ni de barque.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tout cela ne vise qu</w:t>
      </w:r>
      <w:r w:rsidRPr="007B0F29">
        <w:rPr>
          <w:rFonts w:ascii="Georgia" w:hAnsi="Georgia"/>
          <w:sz w:val="32"/>
        </w:rPr>
        <w:t>’</w:t>
      </w:r>
      <w:r w:rsidR="00331B15" w:rsidRPr="007B0F29">
        <w:rPr>
          <w:rFonts w:ascii="Georgia" w:hAnsi="Georgia"/>
          <w:sz w:val="32"/>
        </w:rPr>
        <w:t>à votre</w:t>
      </w:r>
      <w:r w:rsidR="007B0F29" w:rsidRPr="007B0F29">
        <w:rPr>
          <w:rFonts w:ascii="Georgia" w:hAnsi="Georgia"/>
          <w:i/>
          <w:sz w:val="32"/>
        </w:rPr>
        <w:t xml:space="preserve"> sécurité.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 Hautjardin, je serai en sécurité. Willos veillera sur ma sécurité.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il ne vous connaît pas, objecta Dontos, et il ne vous aimera pas. Jonquil, Jonquil, ouvrez vos chers yeux, ces Tyrell se moquent éperdument de votre personne. Ce sont vos</w:t>
      </w:r>
      <w:r w:rsidR="007B0F29" w:rsidRPr="007B0F29">
        <w:rPr>
          <w:rFonts w:ascii="Georgia" w:hAnsi="Georgia"/>
          <w:i/>
          <w:sz w:val="32"/>
        </w:rPr>
        <w:t xml:space="preserve"> droits </w:t>
      </w:r>
      <w:r w:rsidR="00331B15" w:rsidRPr="007B0F29">
        <w:rPr>
          <w:rFonts w:ascii="Georgia" w:hAnsi="Georgia"/>
          <w:sz w:val="32"/>
        </w:rPr>
        <w:t>qu</w:t>
      </w:r>
      <w:r w:rsidRPr="007B0F29">
        <w:rPr>
          <w:rFonts w:ascii="Georgia" w:hAnsi="Georgia"/>
          <w:sz w:val="32"/>
        </w:rPr>
        <w:t>’</w:t>
      </w:r>
      <w:r w:rsidR="00331B15" w:rsidRPr="007B0F29">
        <w:rPr>
          <w:rFonts w:ascii="Georgia" w:hAnsi="Georgia"/>
          <w:sz w:val="32"/>
        </w:rPr>
        <w:t>ils cherchent à épouser.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Mes droits ? » Elle ne savait plus où elle en était.</w:t>
      </w:r>
    </w:p>
    <w:p w:rsidR="00331B15" w:rsidRPr="007B0F29" w:rsidRDefault="00331B15" w:rsidP="007B0F29">
      <w:pPr>
        <w:ind w:firstLine="567"/>
        <w:jc w:val="both"/>
        <w:rPr>
          <w:rFonts w:ascii="Georgia" w:hAnsi="Georgia"/>
          <w:sz w:val="32"/>
        </w:rPr>
      </w:pPr>
      <w:r w:rsidRPr="007B0F29">
        <w:rPr>
          <w:rFonts w:ascii="Georgia" w:hAnsi="Georgia"/>
          <w:sz w:val="32"/>
        </w:rPr>
        <w:t>« Ma chérie, dit-il, vous êtes l</w:t>
      </w:r>
      <w:r w:rsidR="00007603" w:rsidRPr="007B0F29">
        <w:rPr>
          <w:rFonts w:ascii="Georgia" w:hAnsi="Georgia"/>
          <w:sz w:val="32"/>
        </w:rPr>
        <w:t>’</w:t>
      </w:r>
      <w:r w:rsidRPr="007B0F29">
        <w:rPr>
          <w:rFonts w:ascii="Georgia" w:hAnsi="Georgia"/>
          <w:sz w:val="32"/>
        </w:rPr>
        <w:t>héritière de Winterfell. » Il l</w:t>
      </w:r>
      <w:r w:rsidR="00007603" w:rsidRPr="007B0F29">
        <w:rPr>
          <w:rFonts w:ascii="Georgia" w:hAnsi="Georgia"/>
          <w:sz w:val="32"/>
        </w:rPr>
        <w:t>’</w:t>
      </w:r>
      <w:r w:rsidR="00B713C3" w:rsidRPr="007B0F29">
        <w:rPr>
          <w:rFonts w:ascii="Georgia" w:hAnsi="Georgia"/>
          <w:sz w:val="32"/>
        </w:rPr>
        <w:t>empoigna</w:t>
      </w:r>
      <w:r w:rsidRPr="007B0F29">
        <w:rPr>
          <w:rFonts w:ascii="Georgia" w:hAnsi="Georgia"/>
          <w:sz w:val="32"/>
        </w:rPr>
        <w:t xml:space="preserve"> de nouveau, l</w:t>
      </w:r>
      <w:r w:rsidR="00007603" w:rsidRPr="007B0F29">
        <w:rPr>
          <w:rFonts w:ascii="Georgia" w:hAnsi="Georgia"/>
          <w:sz w:val="32"/>
        </w:rPr>
        <w:t>’</w:t>
      </w:r>
      <w:r w:rsidRPr="007B0F29">
        <w:rPr>
          <w:rFonts w:ascii="Georgia" w:hAnsi="Georgia"/>
          <w:sz w:val="32"/>
        </w:rPr>
        <w:t>implora de nouveau de renoncer à l</w:t>
      </w:r>
      <w:r w:rsidR="00007603" w:rsidRPr="007B0F29">
        <w:rPr>
          <w:rFonts w:ascii="Georgia" w:hAnsi="Georgia"/>
          <w:sz w:val="32"/>
        </w:rPr>
        <w:t>’</w:t>
      </w:r>
      <w:r w:rsidR="00B713C3" w:rsidRPr="007B0F29">
        <w:rPr>
          <w:rFonts w:ascii="Georgia" w:hAnsi="Georgia"/>
          <w:sz w:val="32"/>
        </w:rPr>
        <w:t>impossible</w:t>
      </w:r>
      <w:r w:rsidRPr="007B0F29">
        <w:rPr>
          <w:rFonts w:ascii="Georgia" w:hAnsi="Georgia"/>
          <w:sz w:val="32"/>
        </w:rPr>
        <w:t>, il ne fallait pas ! jusqu</w:t>
      </w:r>
      <w:r w:rsidR="00007603" w:rsidRPr="007B0F29">
        <w:rPr>
          <w:rFonts w:ascii="Georgia" w:hAnsi="Georgia"/>
          <w:sz w:val="32"/>
        </w:rPr>
        <w:t>’</w:t>
      </w:r>
      <w:r w:rsidRPr="007B0F29">
        <w:rPr>
          <w:rFonts w:ascii="Georgia" w:hAnsi="Georgia"/>
          <w:sz w:val="32"/>
        </w:rPr>
        <w:t>à ce qu</w:t>
      </w:r>
      <w:r w:rsidR="00007603" w:rsidRPr="007B0F29">
        <w:rPr>
          <w:rFonts w:ascii="Georgia" w:hAnsi="Georgia"/>
          <w:sz w:val="32"/>
        </w:rPr>
        <w:t>’</w:t>
      </w:r>
      <w:r w:rsidRPr="007B0F29">
        <w:rPr>
          <w:rFonts w:ascii="Georgia" w:hAnsi="Georgia"/>
          <w:sz w:val="32"/>
        </w:rPr>
        <w:t>elle se dégage et le plante là, titubant, sous l</w:t>
      </w:r>
      <w:r w:rsidR="00007603" w:rsidRPr="007B0F29">
        <w:rPr>
          <w:rFonts w:ascii="Georgia" w:hAnsi="Georgia"/>
          <w:sz w:val="32"/>
        </w:rPr>
        <w:t>’</w:t>
      </w:r>
      <w:r w:rsidRPr="007B0F29">
        <w:rPr>
          <w:rFonts w:ascii="Georgia" w:hAnsi="Georgia"/>
          <w:sz w:val="32"/>
        </w:rPr>
        <w:t>arbre-cœur. Elle n</w:t>
      </w:r>
      <w:r w:rsidR="00007603" w:rsidRPr="007B0F29">
        <w:rPr>
          <w:rFonts w:ascii="Georgia" w:hAnsi="Georgia"/>
          <w:sz w:val="32"/>
        </w:rPr>
        <w:t>’</w:t>
      </w:r>
      <w:r w:rsidRPr="007B0F29">
        <w:rPr>
          <w:rFonts w:ascii="Georgia" w:hAnsi="Georgia"/>
          <w:sz w:val="32"/>
        </w:rPr>
        <w:t>avait pas, depuis, remis les pieds dans le bois sacré.</w:t>
      </w:r>
    </w:p>
    <w:p w:rsidR="007B0F29" w:rsidRPr="007B0F29" w:rsidRDefault="00331B15" w:rsidP="007B0F29">
      <w:pPr>
        <w:ind w:firstLine="567"/>
        <w:jc w:val="both"/>
        <w:rPr>
          <w:rFonts w:ascii="Georgia" w:hAnsi="Georgia"/>
          <w:i/>
          <w:sz w:val="32"/>
        </w:rPr>
      </w:pPr>
      <w:r w:rsidRPr="007B0F29">
        <w:rPr>
          <w:rFonts w:ascii="Georgia" w:hAnsi="Georgia"/>
          <w:sz w:val="32"/>
        </w:rPr>
        <w:t>Mais pas oublié non plus ses paroles.</w:t>
      </w:r>
      <w:r w:rsidR="007B0F29" w:rsidRPr="007B0F29">
        <w:rPr>
          <w:rFonts w:ascii="Georgia" w:hAnsi="Georgia"/>
          <w:i/>
          <w:sz w:val="32"/>
        </w:rPr>
        <w:t xml:space="preserve"> L’héritière de Winterfell, </w:t>
      </w:r>
      <w:r w:rsidRPr="007B0F29">
        <w:rPr>
          <w:rFonts w:ascii="Georgia" w:hAnsi="Georgia"/>
          <w:sz w:val="32"/>
        </w:rPr>
        <w:t>se répétait-elle, la nuit, dans son lit.</w:t>
      </w:r>
      <w:r w:rsidR="007B0F29" w:rsidRPr="007B0F29">
        <w:rPr>
          <w:rFonts w:ascii="Georgia" w:hAnsi="Georgia"/>
          <w:i/>
          <w:sz w:val="32"/>
        </w:rPr>
        <w:t xml:space="preserve"> Ce sont vos droits qu’ils </w:t>
      </w:r>
      <w:r w:rsidR="00B713C3" w:rsidRPr="007B0F29">
        <w:rPr>
          <w:rFonts w:ascii="Georgia" w:hAnsi="Georgia"/>
          <w:i/>
          <w:sz w:val="32"/>
        </w:rPr>
        <w:t>cherchent</w:t>
      </w:r>
      <w:r w:rsidR="007B0F29" w:rsidRPr="007B0F29">
        <w:rPr>
          <w:rFonts w:ascii="Georgia" w:hAnsi="Georgia"/>
          <w:i/>
          <w:sz w:val="32"/>
        </w:rPr>
        <w:t xml:space="preserve"> à épouser.</w:t>
      </w:r>
      <w:r w:rsidRPr="007B0F29">
        <w:rPr>
          <w:rFonts w:ascii="Georgia" w:hAnsi="Georgia"/>
          <w:sz w:val="32"/>
        </w:rPr>
        <w:t xml:space="preserve"> Ayant eu trois frères pour compagnons d</w:t>
      </w:r>
      <w:r w:rsidR="00007603" w:rsidRPr="007B0F29">
        <w:rPr>
          <w:rFonts w:ascii="Georgia" w:hAnsi="Georgia"/>
          <w:sz w:val="32"/>
        </w:rPr>
        <w:t>’</w:t>
      </w:r>
      <w:r w:rsidR="00B713C3" w:rsidRPr="007B0F29">
        <w:rPr>
          <w:rFonts w:ascii="Georgia" w:hAnsi="Georgia"/>
          <w:sz w:val="32"/>
        </w:rPr>
        <w:t>enfance</w:t>
      </w:r>
      <w:r w:rsidRPr="007B0F29">
        <w:rPr>
          <w:rFonts w:ascii="Georgia" w:hAnsi="Georgia"/>
          <w:sz w:val="32"/>
        </w:rPr>
        <w:t>, jamais l</w:t>
      </w:r>
      <w:r w:rsidR="00007603" w:rsidRPr="007B0F29">
        <w:rPr>
          <w:rFonts w:ascii="Georgia" w:hAnsi="Georgia"/>
          <w:sz w:val="32"/>
        </w:rPr>
        <w:t>’</w:t>
      </w:r>
      <w:r w:rsidRPr="007B0F29">
        <w:rPr>
          <w:rFonts w:ascii="Georgia" w:hAnsi="Georgia"/>
          <w:sz w:val="32"/>
        </w:rPr>
        <w:t>idée de ses propres droits ne l</w:t>
      </w:r>
      <w:r w:rsidR="00007603" w:rsidRPr="007B0F29">
        <w:rPr>
          <w:rFonts w:ascii="Georgia" w:hAnsi="Georgia"/>
          <w:sz w:val="32"/>
        </w:rPr>
        <w:t>’</w:t>
      </w:r>
      <w:r w:rsidRPr="007B0F29">
        <w:rPr>
          <w:rFonts w:ascii="Georgia" w:hAnsi="Georgia"/>
          <w:sz w:val="32"/>
        </w:rPr>
        <w:t>avait effleurée, mais la mort de Bran et de Rickon...</w:t>
      </w:r>
      <w:r w:rsidR="007B0F29" w:rsidRPr="007B0F29">
        <w:rPr>
          <w:rFonts w:ascii="Georgia" w:hAnsi="Georgia"/>
          <w:i/>
          <w:sz w:val="32"/>
        </w:rPr>
        <w:t xml:space="preserve"> Ne change strictement rien. Il reste Robb, il est un homme fait, maintenant, il ne tardera pas à se marier, à avoir un fils. De toute ma</w:t>
      </w:r>
      <w:r w:rsidR="00B713C3">
        <w:rPr>
          <w:rFonts w:ascii="Georgia" w:hAnsi="Georgia"/>
          <w:i/>
          <w:sz w:val="32"/>
        </w:rPr>
        <w:t>nière, Willos Tyrell aura Haut</w:t>
      </w:r>
      <w:r w:rsidR="007B0F29" w:rsidRPr="007B0F29">
        <w:rPr>
          <w:rFonts w:ascii="Georgia" w:hAnsi="Georgia"/>
          <w:i/>
          <w:sz w:val="32"/>
        </w:rPr>
        <w:t>jardin, en quoi Winterfell le tenterait-il ?</w:t>
      </w:r>
    </w:p>
    <w:p w:rsidR="00331B15" w:rsidRPr="007B0F29" w:rsidRDefault="00331B15" w:rsidP="007B0F29">
      <w:pPr>
        <w:ind w:firstLine="567"/>
        <w:jc w:val="both"/>
        <w:rPr>
          <w:rFonts w:ascii="Georgia" w:hAnsi="Georgia"/>
          <w:sz w:val="32"/>
        </w:rPr>
      </w:pPr>
      <w:r w:rsidRPr="007B0F29">
        <w:rPr>
          <w:rFonts w:ascii="Georgia" w:hAnsi="Georgia"/>
          <w:sz w:val="32"/>
        </w:rPr>
        <w:t>Parfois, elle chuchotait son nom, « Willos, Willos, Willos », à son oreiller, rien que pour l</w:t>
      </w:r>
      <w:r w:rsidR="00007603" w:rsidRPr="007B0F29">
        <w:rPr>
          <w:rFonts w:ascii="Georgia" w:hAnsi="Georgia"/>
          <w:sz w:val="32"/>
        </w:rPr>
        <w:t>’</w:t>
      </w:r>
      <w:r w:rsidRPr="007B0F29">
        <w:rPr>
          <w:rFonts w:ascii="Georgia" w:hAnsi="Georgia"/>
          <w:sz w:val="32"/>
        </w:rPr>
        <w:t>entendre sonner. Willos sonnait peut-être aussi bien que Loras, non ? Les deux sonnaient même pareil, un peu. Sa jambe, qu</w:t>
      </w:r>
      <w:r w:rsidR="00007603" w:rsidRPr="007B0F29">
        <w:rPr>
          <w:rFonts w:ascii="Georgia" w:hAnsi="Georgia"/>
          <w:sz w:val="32"/>
        </w:rPr>
        <w:t>’</w:t>
      </w:r>
      <w:r w:rsidRPr="007B0F29">
        <w:rPr>
          <w:rFonts w:ascii="Georgia" w:hAnsi="Georgia"/>
          <w:sz w:val="32"/>
        </w:rPr>
        <w:t>est-ce que ça faisait, sa jambe ? Willos n</w:t>
      </w:r>
      <w:r w:rsidR="00007603" w:rsidRPr="007B0F29">
        <w:rPr>
          <w:rFonts w:ascii="Georgia" w:hAnsi="Georgia"/>
          <w:sz w:val="32"/>
        </w:rPr>
        <w:t>’</w:t>
      </w:r>
      <w:r w:rsidRPr="007B0F29">
        <w:rPr>
          <w:rFonts w:ascii="Georgia" w:hAnsi="Georgia"/>
          <w:sz w:val="32"/>
        </w:rPr>
        <w:t>en serait pas moins sire de Hautjardin, et elle serait sa dame.</w:t>
      </w:r>
    </w:p>
    <w:p w:rsidR="00331B15" w:rsidRPr="007B0F29" w:rsidRDefault="00331B15" w:rsidP="007B0F29">
      <w:pPr>
        <w:ind w:firstLine="567"/>
        <w:jc w:val="both"/>
        <w:rPr>
          <w:rFonts w:ascii="Georgia" w:hAnsi="Georgia"/>
          <w:sz w:val="32"/>
        </w:rPr>
      </w:pPr>
      <w:r w:rsidRPr="007B0F29">
        <w:rPr>
          <w:rFonts w:ascii="Georgia" w:hAnsi="Georgia"/>
          <w:sz w:val="32"/>
        </w:rPr>
        <w:t>Elle s</w:t>
      </w:r>
      <w:r w:rsidR="00007603" w:rsidRPr="007B0F29">
        <w:rPr>
          <w:rFonts w:ascii="Georgia" w:hAnsi="Georgia"/>
          <w:sz w:val="32"/>
        </w:rPr>
        <w:t>’</w:t>
      </w:r>
      <w:r w:rsidRPr="007B0F29">
        <w:rPr>
          <w:rFonts w:ascii="Georgia" w:hAnsi="Georgia"/>
          <w:sz w:val="32"/>
        </w:rPr>
        <w:t>imaginait eux deux assis dans un jardin, des chiots sur les genoux, ou bien descendant mollement la Mander aux accords d</w:t>
      </w:r>
      <w:r w:rsidR="00007603" w:rsidRPr="007B0F29">
        <w:rPr>
          <w:rFonts w:ascii="Georgia" w:hAnsi="Georgia"/>
          <w:sz w:val="32"/>
        </w:rPr>
        <w:t>’</w:t>
      </w:r>
      <w:r w:rsidRPr="007B0F29">
        <w:rPr>
          <w:rFonts w:ascii="Georgia" w:hAnsi="Georgia"/>
          <w:sz w:val="32"/>
        </w:rPr>
        <w:t>un luth, à bord d</w:t>
      </w:r>
      <w:r w:rsidR="00007603" w:rsidRPr="007B0F29">
        <w:rPr>
          <w:rFonts w:ascii="Georgia" w:hAnsi="Georgia"/>
          <w:sz w:val="32"/>
        </w:rPr>
        <w:t>’</w:t>
      </w:r>
      <w:r w:rsidRPr="007B0F29">
        <w:rPr>
          <w:rFonts w:ascii="Georgia" w:hAnsi="Georgia"/>
          <w:sz w:val="32"/>
        </w:rPr>
        <w:t>une barge de plaisance.</w:t>
      </w:r>
      <w:r w:rsidR="007B0F29" w:rsidRPr="007B0F29">
        <w:rPr>
          <w:rFonts w:ascii="Georgia" w:hAnsi="Georgia"/>
          <w:i/>
          <w:sz w:val="32"/>
        </w:rPr>
        <w:t xml:space="preserve"> Si je lui donne des fils, il finira par m’aimer.</w:t>
      </w:r>
      <w:r w:rsidRPr="007B0F29">
        <w:rPr>
          <w:rFonts w:ascii="Georgia" w:hAnsi="Georgia"/>
          <w:sz w:val="32"/>
        </w:rPr>
        <w:t xml:space="preserve"> Elle les nommerait Eddard, Brandon et Rickon, et elle les élèverait tous pour qu</w:t>
      </w:r>
      <w:r w:rsidR="00007603" w:rsidRPr="007B0F29">
        <w:rPr>
          <w:rFonts w:ascii="Georgia" w:hAnsi="Georgia"/>
          <w:sz w:val="32"/>
        </w:rPr>
        <w:t>’</w:t>
      </w:r>
      <w:r w:rsidRPr="007B0F29">
        <w:rPr>
          <w:rFonts w:ascii="Georgia" w:hAnsi="Georgia"/>
          <w:sz w:val="32"/>
        </w:rPr>
        <w:t>ils soient des preux comme ser Loras.</w:t>
      </w:r>
      <w:r w:rsidR="007B0F29" w:rsidRPr="007B0F29">
        <w:rPr>
          <w:rFonts w:ascii="Georgia" w:hAnsi="Georgia"/>
          <w:i/>
          <w:sz w:val="32"/>
        </w:rPr>
        <w:t xml:space="preserve"> Et qu’ils exècrent les Lannister, eux aussi.</w:t>
      </w:r>
      <w:r w:rsidRPr="007B0F29">
        <w:rPr>
          <w:rFonts w:ascii="Georgia" w:hAnsi="Georgia"/>
          <w:sz w:val="32"/>
        </w:rPr>
        <w:t xml:space="preserve"> Dans ses rêves, ses enfants ressemblaient à s</w:t>
      </w:r>
      <w:r w:rsidR="00007603" w:rsidRPr="007B0F29">
        <w:rPr>
          <w:rFonts w:ascii="Georgia" w:hAnsi="Georgia"/>
          <w:sz w:val="32"/>
        </w:rPr>
        <w:t>’</w:t>
      </w:r>
      <w:r w:rsidRPr="007B0F29">
        <w:rPr>
          <w:rFonts w:ascii="Georgia" w:hAnsi="Georgia"/>
          <w:sz w:val="32"/>
        </w:rPr>
        <w:t>y méprendre aux frères qu</w:t>
      </w:r>
      <w:r w:rsidR="00007603" w:rsidRPr="007B0F29">
        <w:rPr>
          <w:rFonts w:ascii="Georgia" w:hAnsi="Georgia"/>
          <w:sz w:val="32"/>
        </w:rPr>
        <w:t>’</w:t>
      </w:r>
      <w:r w:rsidRPr="007B0F29">
        <w:rPr>
          <w:rFonts w:ascii="Georgia" w:hAnsi="Georgia"/>
          <w:sz w:val="32"/>
        </w:rPr>
        <w:t>elle avait perdus. Parfois même y figurait une fille qui n</w:t>
      </w:r>
      <w:r w:rsidR="00007603" w:rsidRPr="007B0F29">
        <w:rPr>
          <w:rFonts w:ascii="Georgia" w:hAnsi="Georgia"/>
          <w:sz w:val="32"/>
        </w:rPr>
        <w:t>’</w:t>
      </w:r>
      <w:r w:rsidRPr="007B0F29">
        <w:rPr>
          <w:rFonts w:ascii="Georgia" w:hAnsi="Georgia"/>
          <w:sz w:val="32"/>
        </w:rPr>
        <w:t>était pas sans rappeler Arya.</w:t>
      </w:r>
    </w:p>
    <w:p w:rsidR="00331B15" w:rsidRPr="007B0F29" w:rsidRDefault="00331B15" w:rsidP="007B0F29">
      <w:pPr>
        <w:ind w:firstLine="567"/>
        <w:jc w:val="both"/>
        <w:rPr>
          <w:rFonts w:ascii="Georgia" w:hAnsi="Georgia"/>
          <w:sz w:val="32"/>
        </w:rPr>
      </w:pPr>
      <w:r w:rsidRPr="007B0F29">
        <w:rPr>
          <w:rFonts w:ascii="Georgia" w:hAnsi="Georgia"/>
          <w:sz w:val="32"/>
        </w:rPr>
        <w:t>Sa cervelle n</w:t>
      </w:r>
      <w:r w:rsidR="00007603" w:rsidRPr="007B0F29">
        <w:rPr>
          <w:rFonts w:ascii="Georgia" w:hAnsi="Georgia"/>
          <w:sz w:val="32"/>
        </w:rPr>
        <w:t>’</w:t>
      </w:r>
      <w:r w:rsidRPr="007B0F29">
        <w:rPr>
          <w:rFonts w:ascii="Georgia" w:hAnsi="Georgia"/>
          <w:sz w:val="32"/>
        </w:rPr>
        <w:t>arrivait guère, en revanche, à fixer durablement l</w:t>
      </w:r>
      <w:r w:rsidR="00007603" w:rsidRPr="007B0F29">
        <w:rPr>
          <w:rFonts w:ascii="Georgia" w:hAnsi="Georgia"/>
          <w:sz w:val="32"/>
        </w:rPr>
        <w:t>’</w:t>
      </w:r>
      <w:r w:rsidRPr="007B0F29">
        <w:rPr>
          <w:rFonts w:ascii="Georgia" w:hAnsi="Georgia"/>
          <w:sz w:val="32"/>
        </w:rPr>
        <w:t>image de Willos ; les représentations qu</w:t>
      </w:r>
      <w:r w:rsidR="00007603" w:rsidRPr="007B0F29">
        <w:rPr>
          <w:rFonts w:ascii="Georgia" w:hAnsi="Georgia"/>
          <w:sz w:val="32"/>
        </w:rPr>
        <w:t>’</w:t>
      </w:r>
      <w:r w:rsidRPr="007B0F29">
        <w:rPr>
          <w:rFonts w:ascii="Georgia" w:hAnsi="Georgia"/>
          <w:sz w:val="32"/>
        </w:rPr>
        <w:t>elle s</w:t>
      </w:r>
      <w:r w:rsidR="00007603" w:rsidRPr="007B0F29">
        <w:rPr>
          <w:rFonts w:ascii="Georgia" w:hAnsi="Georgia"/>
          <w:sz w:val="32"/>
        </w:rPr>
        <w:t>’</w:t>
      </w:r>
      <w:r w:rsidRPr="007B0F29">
        <w:rPr>
          <w:rFonts w:ascii="Georgia" w:hAnsi="Georgia"/>
          <w:sz w:val="32"/>
        </w:rPr>
        <w:t xml:space="preserve">en faisait </w:t>
      </w:r>
      <w:r w:rsidR="00B713C3" w:rsidRPr="007B0F29">
        <w:rPr>
          <w:rFonts w:ascii="Georgia" w:hAnsi="Georgia"/>
          <w:sz w:val="32"/>
        </w:rPr>
        <w:t>tendaient</w:t>
      </w:r>
      <w:r w:rsidRPr="007B0F29">
        <w:rPr>
          <w:rFonts w:ascii="Georgia" w:hAnsi="Georgia"/>
          <w:sz w:val="32"/>
        </w:rPr>
        <w:t xml:space="preserve"> toujours à l</w:t>
      </w:r>
      <w:r w:rsidR="00007603" w:rsidRPr="007B0F29">
        <w:rPr>
          <w:rFonts w:ascii="Georgia" w:hAnsi="Georgia"/>
          <w:sz w:val="32"/>
        </w:rPr>
        <w:t>’</w:t>
      </w:r>
      <w:r w:rsidRPr="007B0F29">
        <w:rPr>
          <w:rFonts w:ascii="Georgia" w:hAnsi="Georgia"/>
          <w:sz w:val="32"/>
        </w:rPr>
        <w:t>assimiler à ser Loras, à lui prêter les grâces, la beauté, la jeunesse de celui-ci.</w:t>
      </w:r>
      <w:r w:rsidR="007B0F29" w:rsidRPr="007B0F29">
        <w:rPr>
          <w:rFonts w:ascii="Georgia" w:hAnsi="Georgia"/>
          <w:i/>
          <w:sz w:val="32"/>
        </w:rPr>
        <w:t xml:space="preserve"> Ce n’est pas comme ça que tu dois penser à lui,</w:t>
      </w:r>
      <w:r w:rsidRPr="007B0F29">
        <w:rPr>
          <w:rFonts w:ascii="Georgia" w:hAnsi="Georgia"/>
          <w:sz w:val="32"/>
        </w:rPr>
        <w:t xml:space="preserve"> se disait-elle.</w:t>
      </w:r>
      <w:r w:rsidR="007B0F29" w:rsidRPr="007B0F29">
        <w:rPr>
          <w:rFonts w:ascii="Georgia" w:hAnsi="Georgia"/>
          <w:i/>
          <w:sz w:val="32"/>
        </w:rPr>
        <w:t xml:space="preserve"> Sinon, il risque de lire le </w:t>
      </w:r>
      <w:r w:rsidR="00B713C3" w:rsidRPr="007B0F29">
        <w:rPr>
          <w:rFonts w:ascii="Georgia" w:hAnsi="Georgia"/>
          <w:i/>
          <w:sz w:val="32"/>
        </w:rPr>
        <w:t>désappointement</w:t>
      </w:r>
      <w:r w:rsidR="007B0F29" w:rsidRPr="007B0F29">
        <w:rPr>
          <w:rFonts w:ascii="Georgia" w:hAnsi="Georgia"/>
          <w:i/>
          <w:sz w:val="32"/>
        </w:rPr>
        <w:t xml:space="preserve"> dans tes yeux, lors de votre rencontre, et comment pourrait-il t’épouser dorénavant, sachant que c’est son frère que tu aimais</w:t>
      </w:r>
      <w:r w:rsidR="00B713C3">
        <w:rPr>
          <w:rFonts w:ascii="Georgia" w:hAnsi="Georgia"/>
          <w:i/>
          <w:sz w:val="32"/>
        </w:rPr>
        <w:t xml:space="preserve"> </w:t>
      </w:r>
      <w:r w:rsidR="007B0F29" w:rsidRPr="007B0F29">
        <w:rPr>
          <w:rFonts w:ascii="Georgia" w:hAnsi="Georgia"/>
          <w:i/>
          <w:sz w:val="32"/>
        </w:rPr>
        <w:t xml:space="preserve">? </w:t>
      </w:r>
      <w:r w:rsidRPr="007B0F29">
        <w:rPr>
          <w:rFonts w:ascii="Georgia" w:hAnsi="Georgia"/>
          <w:sz w:val="32"/>
        </w:rPr>
        <w:t>Willos Tyrell avait le double de son âge, elle tâchait de s</w:t>
      </w:r>
      <w:r w:rsidR="00007603" w:rsidRPr="007B0F29">
        <w:rPr>
          <w:rFonts w:ascii="Georgia" w:hAnsi="Georgia"/>
          <w:sz w:val="32"/>
        </w:rPr>
        <w:t>’</w:t>
      </w:r>
      <w:r w:rsidRPr="007B0F29">
        <w:rPr>
          <w:rFonts w:ascii="Georgia" w:hAnsi="Georgia"/>
          <w:sz w:val="32"/>
        </w:rPr>
        <w:t xml:space="preserve">en </w:t>
      </w:r>
      <w:r w:rsidR="00B713C3" w:rsidRPr="007B0F29">
        <w:rPr>
          <w:rFonts w:ascii="Georgia" w:hAnsi="Georgia"/>
          <w:sz w:val="32"/>
        </w:rPr>
        <w:t>souvenir</w:t>
      </w:r>
      <w:r w:rsidRPr="007B0F29">
        <w:rPr>
          <w:rFonts w:ascii="Georgia" w:hAnsi="Georgia"/>
          <w:sz w:val="32"/>
        </w:rPr>
        <w:t xml:space="preserve"> constamment, il boitait, en plus, et peut-être même était-il rondouillard et rougeaud comme son père. Mais, avenant ou non, il risquait fort d</w:t>
      </w:r>
      <w:r w:rsidR="00007603" w:rsidRPr="007B0F29">
        <w:rPr>
          <w:rFonts w:ascii="Georgia" w:hAnsi="Georgia"/>
          <w:sz w:val="32"/>
        </w:rPr>
        <w:t>’</w:t>
      </w:r>
      <w:r w:rsidRPr="007B0F29">
        <w:rPr>
          <w:rFonts w:ascii="Georgia" w:hAnsi="Georgia"/>
          <w:sz w:val="32"/>
        </w:rPr>
        <w:t>être l</w:t>
      </w:r>
      <w:r w:rsidR="00007603" w:rsidRPr="007B0F29">
        <w:rPr>
          <w:rFonts w:ascii="Georgia" w:hAnsi="Georgia"/>
          <w:sz w:val="32"/>
        </w:rPr>
        <w:t>’</w:t>
      </w:r>
      <w:r w:rsidRPr="007B0F29">
        <w:rPr>
          <w:rFonts w:ascii="Georgia" w:hAnsi="Georgia"/>
          <w:sz w:val="32"/>
        </w:rPr>
        <w:t>unique champion qu</w:t>
      </w:r>
      <w:r w:rsidR="00007603" w:rsidRPr="007B0F29">
        <w:rPr>
          <w:rFonts w:ascii="Georgia" w:hAnsi="Georgia"/>
          <w:sz w:val="32"/>
        </w:rPr>
        <w:t>’</w:t>
      </w:r>
      <w:r w:rsidRPr="007B0F29">
        <w:rPr>
          <w:rFonts w:ascii="Georgia" w:hAnsi="Georgia"/>
          <w:sz w:val="32"/>
        </w:rPr>
        <w:t>elle aurait jamais.</w:t>
      </w:r>
    </w:p>
    <w:p w:rsidR="00331B15" w:rsidRPr="007B0F29" w:rsidRDefault="00331B15" w:rsidP="007B0F29">
      <w:pPr>
        <w:ind w:firstLine="567"/>
        <w:jc w:val="both"/>
        <w:rPr>
          <w:rFonts w:ascii="Georgia" w:hAnsi="Georgia"/>
          <w:sz w:val="32"/>
        </w:rPr>
      </w:pPr>
      <w:r w:rsidRPr="007B0F29">
        <w:rPr>
          <w:rFonts w:ascii="Georgia" w:hAnsi="Georgia"/>
          <w:sz w:val="32"/>
        </w:rPr>
        <w:t>Elle avait une fois fait le cauchemar que c</w:t>
      </w:r>
      <w:r w:rsidR="00007603" w:rsidRPr="007B0F29">
        <w:rPr>
          <w:rFonts w:ascii="Georgia" w:hAnsi="Georgia"/>
          <w:sz w:val="32"/>
        </w:rPr>
        <w:t>’</w:t>
      </w:r>
      <w:r w:rsidRPr="007B0F29">
        <w:rPr>
          <w:rFonts w:ascii="Georgia" w:hAnsi="Georgia"/>
          <w:sz w:val="32"/>
        </w:rPr>
        <w:t>était toujours elle et non Margaery qu</w:t>
      </w:r>
      <w:r w:rsidR="00007603" w:rsidRPr="007B0F29">
        <w:rPr>
          <w:rFonts w:ascii="Georgia" w:hAnsi="Georgia"/>
          <w:sz w:val="32"/>
        </w:rPr>
        <w:t>’</w:t>
      </w:r>
      <w:r w:rsidRPr="007B0F29">
        <w:rPr>
          <w:rFonts w:ascii="Georgia" w:hAnsi="Georgia"/>
          <w:sz w:val="32"/>
        </w:rPr>
        <w:t>épousait Joffrey, quitte, au cours de leur nuit de noces, à devenir Ilyn Payne, le bourreau. Elle s</w:t>
      </w:r>
      <w:r w:rsidR="00007603" w:rsidRPr="007B0F29">
        <w:rPr>
          <w:rFonts w:ascii="Georgia" w:hAnsi="Georgia"/>
          <w:sz w:val="32"/>
        </w:rPr>
        <w:t>’</w:t>
      </w:r>
      <w:r w:rsidRPr="007B0F29">
        <w:rPr>
          <w:rFonts w:ascii="Georgia" w:hAnsi="Georgia"/>
          <w:sz w:val="32"/>
        </w:rPr>
        <w:t>était réveillée pantelante. Elle avait beau ne vouloir à aucun prix que Margaery souffre ce qu</w:t>
      </w:r>
      <w:r w:rsidR="00007603" w:rsidRPr="007B0F29">
        <w:rPr>
          <w:rFonts w:ascii="Georgia" w:hAnsi="Georgia"/>
          <w:sz w:val="32"/>
        </w:rPr>
        <w:t>’</w:t>
      </w:r>
      <w:r w:rsidRPr="007B0F29">
        <w:rPr>
          <w:rFonts w:ascii="Georgia" w:hAnsi="Georgia"/>
          <w:sz w:val="32"/>
        </w:rPr>
        <w:t>elle avait elle-même souffert, l</w:t>
      </w:r>
      <w:r w:rsidR="00007603" w:rsidRPr="007B0F29">
        <w:rPr>
          <w:rFonts w:ascii="Georgia" w:hAnsi="Georgia"/>
          <w:sz w:val="32"/>
        </w:rPr>
        <w:t>’</w:t>
      </w:r>
      <w:r w:rsidRPr="007B0F29">
        <w:rPr>
          <w:rFonts w:ascii="Georgia" w:hAnsi="Georgia"/>
          <w:sz w:val="32"/>
        </w:rPr>
        <w:t>idée que les Tyrell puissent rompre le mariage la terrifiait.</w:t>
      </w:r>
      <w:r w:rsidR="007B0F29" w:rsidRPr="007B0F29">
        <w:rPr>
          <w:rFonts w:ascii="Georgia" w:hAnsi="Georgia"/>
          <w:i/>
          <w:sz w:val="32"/>
        </w:rPr>
        <w:t xml:space="preserve"> Je l’ai </w:t>
      </w:r>
      <w:r w:rsidR="00B713C3" w:rsidRPr="007B0F29">
        <w:rPr>
          <w:rFonts w:ascii="Georgia" w:hAnsi="Georgia"/>
          <w:i/>
          <w:sz w:val="32"/>
        </w:rPr>
        <w:t>prévenue</w:t>
      </w:r>
      <w:r w:rsidR="007B0F29" w:rsidRPr="007B0F29">
        <w:rPr>
          <w:rFonts w:ascii="Georgia" w:hAnsi="Georgia"/>
          <w:i/>
          <w:sz w:val="32"/>
        </w:rPr>
        <w:t xml:space="preserve">, ça oui, bien prévenue, je lui ai dit ce qu’il est véritablement. </w:t>
      </w:r>
      <w:r w:rsidRPr="007B0F29">
        <w:rPr>
          <w:rFonts w:ascii="Georgia" w:hAnsi="Georgia"/>
          <w:sz w:val="32"/>
        </w:rPr>
        <w:t xml:space="preserve">Peut-être que Margaery ne la croyait pas. Joff affectait toujours avec elle des manières de parfait chevalier </w:t>
      </w:r>
      <w:r w:rsidR="00B713C3" w:rsidRPr="00B713C3">
        <w:rPr>
          <w:rFonts w:ascii="Georgia" w:hAnsi="Georgia"/>
          <w:sz w:val="32"/>
        </w:rPr>
        <w:t>–</w:t>
      </w:r>
      <w:r w:rsidRPr="007B0F29">
        <w:rPr>
          <w:rFonts w:ascii="Georgia" w:hAnsi="Georgia"/>
          <w:sz w:val="32"/>
        </w:rPr>
        <w:t xml:space="preserve"> mais il l</w:t>
      </w:r>
      <w:r w:rsidR="00007603" w:rsidRPr="007B0F29">
        <w:rPr>
          <w:rFonts w:ascii="Georgia" w:hAnsi="Georgia"/>
          <w:sz w:val="32"/>
        </w:rPr>
        <w:t>’</w:t>
      </w:r>
      <w:r w:rsidRPr="007B0F29">
        <w:rPr>
          <w:rFonts w:ascii="Georgia" w:hAnsi="Georgia"/>
          <w:sz w:val="32"/>
        </w:rPr>
        <w:t>en avait aussi régalée, jadis, elle-même.</w:t>
      </w:r>
      <w:r w:rsidR="007B0F29" w:rsidRPr="007B0F29">
        <w:rPr>
          <w:rFonts w:ascii="Georgia" w:hAnsi="Georgia"/>
          <w:i/>
          <w:sz w:val="32"/>
        </w:rPr>
        <w:t xml:space="preserve"> Elle s’apercevra bien assez tôt de sa vraie nature. Après le mariage, voire même avant.</w:t>
      </w:r>
      <w:r w:rsidRPr="007B0F29">
        <w:rPr>
          <w:rFonts w:ascii="Georgia" w:hAnsi="Georgia"/>
          <w:sz w:val="32"/>
        </w:rPr>
        <w:t xml:space="preserve"> Dès sa </w:t>
      </w:r>
      <w:r w:rsidR="00B713C3" w:rsidRPr="007B0F29">
        <w:rPr>
          <w:rFonts w:ascii="Georgia" w:hAnsi="Georgia"/>
          <w:sz w:val="32"/>
        </w:rPr>
        <w:t>prochaine</w:t>
      </w:r>
      <w:r w:rsidRPr="007B0F29">
        <w:rPr>
          <w:rFonts w:ascii="Georgia" w:hAnsi="Georgia"/>
          <w:sz w:val="32"/>
        </w:rPr>
        <w:t xml:space="preserve"> visite au septuaire, décida-t-elle, elle allumerait un cierge devant la Mère d</w:t>
      </w:r>
      <w:r w:rsidR="00007603" w:rsidRPr="007B0F29">
        <w:rPr>
          <w:rFonts w:ascii="Georgia" w:hAnsi="Georgia"/>
          <w:sz w:val="32"/>
        </w:rPr>
        <w:t>’</w:t>
      </w:r>
      <w:r w:rsidRPr="007B0F29">
        <w:rPr>
          <w:rFonts w:ascii="Georgia" w:hAnsi="Georgia"/>
          <w:sz w:val="32"/>
        </w:rPr>
        <w:t xml:space="preserve">En-Haut et la supplierait de protéger </w:t>
      </w:r>
      <w:r w:rsidR="00B713C3" w:rsidRPr="007B0F29">
        <w:rPr>
          <w:rFonts w:ascii="Georgia" w:hAnsi="Georgia"/>
          <w:sz w:val="32"/>
        </w:rPr>
        <w:t>Margaery</w:t>
      </w:r>
      <w:r w:rsidRPr="007B0F29">
        <w:rPr>
          <w:rFonts w:ascii="Georgia" w:hAnsi="Georgia"/>
          <w:sz w:val="32"/>
        </w:rPr>
        <w:t xml:space="preserve"> contre les cruautés de Joff. Et, pourquoi pas, un second devant le Guerrier. En faveur de Loras.</w:t>
      </w:r>
    </w:p>
    <w:p w:rsidR="00B713C3" w:rsidRDefault="00331B15" w:rsidP="00B713C3">
      <w:pPr>
        <w:ind w:firstLine="567"/>
        <w:jc w:val="both"/>
        <w:rPr>
          <w:rFonts w:ascii="Georgia" w:hAnsi="Georgia"/>
          <w:sz w:val="32"/>
        </w:rPr>
      </w:pPr>
      <w:r w:rsidRPr="007B0F29">
        <w:rPr>
          <w:rFonts w:ascii="Georgia" w:hAnsi="Georgia"/>
          <w:sz w:val="32"/>
        </w:rPr>
        <w:t>Elle porterait sa nouvelle robe pour la cérémonie au Grand Septuaire de Baelor, avait-elle conclu, voilà tout, tandis que la couturière achevait de prendre ses mesures.</w:t>
      </w:r>
      <w:r w:rsidR="007B0F29" w:rsidRPr="007B0F29">
        <w:rPr>
          <w:rFonts w:ascii="Georgia" w:hAnsi="Georgia"/>
          <w:i/>
          <w:sz w:val="32"/>
        </w:rPr>
        <w:t xml:space="preserve"> C’est sans doute dans ce but que Cersei la fait faire </w:t>
      </w:r>
      <w:r w:rsidR="00B713C3">
        <w:rPr>
          <w:rFonts w:ascii="Georgia" w:hAnsi="Georgia"/>
          <w:i/>
          <w:sz w:val="32"/>
        </w:rPr>
        <w:t>à mon intention. Pour que je n’</w:t>
      </w:r>
      <w:r w:rsidR="007B0F29" w:rsidRPr="007B0F29">
        <w:rPr>
          <w:rFonts w:ascii="Georgia" w:hAnsi="Georgia"/>
          <w:i/>
          <w:sz w:val="32"/>
        </w:rPr>
        <w:t>aie pas l’air miteux durant cette solennité.</w:t>
      </w:r>
      <w:r w:rsidRPr="007B0F29">
        <w:rPr>
          <w:rFonts w:ascii="Georgia" w:hAnsi="Georgia"/>
          <w:sz w:val="32"/>
        </w:rPr>
        <w:t xml:space="preserve"> Il lui en faudrait à vrai dire une autre, après, pour le banquet, mais une de ses anciennes irait, probablement ? Risquer de tacher sa neuve avec de la nourriture ou du vin, non, il n</w:t>
      </w:r>
      <w:r w:rsidR="00007603" w:rsidRPr="007B0F29">
        <w:rPr>
          <w:rFonts w:ascii="Georgia" w:hAnsi="Georgia"/>
          <w:sz w:val="32"/>
        </w:rPr>
        <w:t>’</w:t>
      </w:r>
      <w:r w:rsidRPr="007B0F29">
        <w:rPr>
          <w:rFonts w:ascii="Georgia" w:hAnsi="Georgia"/>
          <w:sz w:val="32"/>
        </w:rPr>
        <w:t>en était absolument pas question.</w:t>
      </w:r>
      <w:r w:rsidR="007B0F29" w:rsidRPr="007B0F29">
        <w:rPr>
          <w:rFonts w:ascii="Georgia" w:hAnsi="Georgia"/>
          <w:i/>
          <w:sz w:val="32"/>
        </w:rPr>
        <w:t xml:space="preserve"> Il me </w:t>
      </w:r>
      <w:r w:rsidR="00B713C3" w:rsidRPr="007B0F29">
        <w:rPr>
          <w:rFonts w:ascii="Georgia" w:hAnsi="Georgia"/>
          <w:i/>
          <w:sz w:val="32"/>
        </w:rPr>
        <w:t>faudra</w:t>
      </w:r>
      <w:r w:rsidR="007B0F29" w:rsidRPr="007B0F29">
        <w:rPr>
          <w:rFonts w:ascii="Georgia" w:hAnsi="Georgia"/>
          <w:i/>
          <w:sz w:val="32"/>
        </w:rPr>
        <w:t xml:space="preserve"> la prendre à Hautjardin.</w:t>
      </w:r>
      <w:r w:rsidRPr="007B0F29">
        <w:rPr>
          <w:rFonts w:ascii="Georgia" w:hAnsi="Georgia"/>
          <w:sz w:val="32"/>
        </w:rPr>
        <w:t xml:space="preserve"> Elle tenait à se faire belle pour Willos Tyrell.</w:t>
      </w:r>
      <w:r w:rsidR="007B0F29" w:rsidRPr="007B0F29">
        <w:rPr>
          <w:rFonts w:ascii="Georgia" w:hAnsi="Georgia"/>
          <w:i/>
          <w:sz w:val="32"/>
        </w:rPr>
        <w:t xml:space="preserve"> Même si Dontos ne se trompait pas, même si c’est bien Winterfell et non moi qu’il guigne, pourquoi n’en viendrait-il pas néanmoins à m’aimer pour moi-même</w:t>
      </w:r>
      <w:r w:rsidR="00B713C3">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Elle s</w:t>
      </w:r>
      <w:r w:rsidR="00007603" w:rsidRPr="007B0F29">
        <w:rPr>
          <w:rFonts w:ascii="Georgia" w:hAnsi="Georgia"/>
          <w:sz w:val="32"/>
        </w:rPr>
        <w:t>’</w:t>
      </w:r>
      <w:r w:rsidRPr="007B0F29">
        <w:rPr>
          <w:rFonts w:ascii="Georgia" w:hAnsi="Georgia"/>
          <w:sz w:val="32"/>
        </w:rPr>
        <w:t>enserra très fort dans ses propres bras, toute à la grande question du temps que prendrait la confection de la robe. Oh, quand, quand donc pourrait-elle enfin la porter ?</w:t>
      </w:r>
      <w:r w:rsidR="00B713C3">
        <w:rPr>
          <w:rFonts w:ascii="Georgia" w:hAnsi="Georgia"/>
          <w:sz w:val="32"/>
        </w:rPr>
        <w:br w:type="page"/>
      </w:r>
    </w:p>
    <w:p w:rsidR="00B713C3" w:rsidRDefault="00B713C3" w:rsidP="00B713C3">
      <w:pPr>
        <w:pStyle w:val="Corpsdutexte1"/>
        <w:tabs>
          <w:tab w:val="left" w:pos="566"/>
        </w:tabs>
        <w:spacing w:before="0" w:line="240" w:lineRule="auto"/>
        <w:ind w:right="40"/>
        <w:rPr>
          <w:rStyle w:val="Corpsdutexte12pt68"/>
          <w:rFonts w:ascii="Georgia" w:hAnsi="Georgia"/>
          <w:sz w:val="32"/>
          <w:szCs w:val="32"/>
        </w:rPr>
      </w:pPr>
    </w:p>
    <w:p w:rsidR="00B713C3" w:rsidRDefault="00B713C3" w:rsidP="00B713C3">
      <w:pPr>
        <w:pStyle w:val="Corpsdutexte1"/>
        <w:tabs>
          <w:tab w:val="left" w:pos="566"/>
        </w:tabs>
        <w:spacing w:before="0" w:line="240" w:lineRule="auto"/>
        <w:ind w:right="40"/>
        <w:rPr>
          <w:rStyle w:val="Corpsdutexte12pt68"/>
          <w:rFonts w:ascii="Georgia" w:hAnsi="Georgia"/>
          <w:sz w:val="32"/>
          <w:szCs w:val="32"/>
        </w:rPr>
      </w:pPr>
    </w:p>
    <w:p w:rsidR="00B713C3" w:rsidRPr="00FF615A" w:rsidRDefault="00B713C3" w:rsidP="00B713C3">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ARYA</w:t>
      </w:r>
    </w:p>
    <w:p w:rsidR="00B713C3" w:rsidRDefault="00B713C3" w:rsidP="00B713C3">
      <w:pPr>
        <w:pStyle w:val="Corpsdutexte1"/>
        <w:tabs>
          <w:tab w:val="left" w:pos="566"/>
        </w:tabs>
        <w:spacing w:before="0" w:line="240" w:lineRule="auto"/>
        <w:ind w:right="40"/>
        <w:rPr>
          <w:rStyle w:val="Corpsdutexte12pt68"/>
          <w:rFonts w:ascii="Georgia" w:hAnsi="Georgia"/>
          <w:sz w:val="32"/>
          <w:szCs w:val="32"/>
        </w:rPr>
      </w:pPr>
    </w:p>
    <w:p w:rsidR="00B713C3" w:rsidRDefault="00B713C3" w:rsidP="00B713C3">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 xml:space="preserve">Il pleuvait, cessait de pleuvoir, mais le ciel était plus </w:t>
      </w:r>
      <w:r w:rsidR="00B713C3" w:rsidRPr="007B0F29">
        <w:rPr>
          <w:rFonts w:ascii="Georgia" w:hAnsi="Georgia"/>
          <w:sz w:val="32"/>
        </w:rPr>
        <w:t>volontiers</w:t>
      </w:r>
      <w:r w:rsidRPr="007B0F29">
        <w:rPr>
          <w:rFonts w:ascii="Georgia" w:hAnsi="Georgia"/>
          <w:sz w:val="32"/>
        </w:rPr>
        <w:t xml:space="preserve"> gris que bleu, et tous les cours d</w:t>
      </w:r>
      <w:r w:rsidR="00007603" w:rsidRPr="007B0F29">
        <w:rPr>
          <w:rFonts w:ascii="Georgia" w:hAnsi="Georgia"/>
          <w:sz w:val="32"/>
        </w:rPr>
        <w:t>’</w:t>
      </w:r>
      <w:r w:rsidRPr="007B0F29">
        <w:rPr>
          <w:rFonts w:ascii="Georgia" w:hAnsi="Georgia"/>
          <w:sz w:val="32"/>
        </w:rPr>
        <w:t>eau roulaient à pleins bords. Dans la matinée du troisième jour, Arya repéra que la mousse poussait sur les arbres du mauvais côté. « Nous n</w:t>
      </w:r>
      <w:r w:rsidR="00007603" w:rsidRPr="007B0F29">
        <w:rPr>
          <w:rFonts w:ascii="Georgia" w:hAnsi="Georgia"/>
          <w:sz w:val="32"/>
        </w:rPr>
        <w:t>’</w:t>
      </w:r>
      <w:r w:rsidRPr="007B0F29">
        <w:rPr>
          <w:rFonts w:ascii="Georgia" w:hAnsi="Georgia"/>
          <w:sz w:val="32"/>
        </w:rPr>
        <w:t>allons pas dans la bonne direction, dit-elle à Gendry, comme ils dépassaient un orme particulièrement moussu. Nous allons vers le sud. Vois comme la mousse pousse sur le tronc ? »</w:t>
      </w:r>
    </w:p>
    <w:p w:rsidR="00331B15" w:rsidRPr="007B0F29" w:rsidRDefault="00331B15" w:rsidP="007B0F29">
      <w:pPr>
        <w:ind w:firstLine="567"/>
        <w:jc w:val="both"/>
        <w:rPr>
          <w:rFonts w:ascii="Georgia" w:hAnsi="Georgia"/>
          <w:sz w:val="32"/>
        </w:rPr>
      </w:pPr>
      <w:r w:rsidRPr="007B0F29">
        <w:rPr>
          <w:rFonts w:ascii="Georgia" w:hAnsi="Georgia"/>
          <w:sz w:val="32"/>
        </w:rPr>
        <w:t>Il repoussa l</w:t>
      </w:r>
      <w:r w:rsidR="00007603" w:rsidRPr="007B0F29">
        <w:rPr>
          <w:rFonts w:ascii="Georgia" w:hAnsi="Georgia"/>
          <w:sz w:val="32"/>
        </w:rPr>
        <w:t>’</w:t>
      </w:r>
      <w:r w:rsidRPr="007B0F29">
        <w:rPr>
          <w:rFonts w:ascii="Georgia" w:hAnsi="Georgia"/>
          <w:sz w:val="32"/>
        </w:rPr>
        <w:t>épaisse toison noire qui lui couvrait les yeux et dit : « On suit la route, c</w:t>
      </w:r>
      <w:r w:rsidR="00007603" w:rsidRPr="007B0F29">
        <w:rPr>
          <w:rFonts w:ascii="Georgia" w:hAnsi="Georgia"/>
          <w:sz w:val="32"/>
        </w:rPr>
        <w:t>’</w:t>
      </w:r>
      <w:r w:rsidRPr="007B0F29">
        <w:rPr>
          <w:rFonts w:ascii="Georgia" w:hAnsi="Georgia"/>
          <w:sz w:val="32"/>
        </w:rPr>
        <w:t>est tout. Et la route va vers le sud, par ici. »</w:t>
      </w:r>
    </w:p>
    <w:p w:rsidR="00331B15" w:rsidRPr="007B0F29" w:rsidRDefault="007B0F29" w:rsidP="007B0F29">
      <w:pPr>
        <w:ind w:firstLine="567"/>
        <w:jc w:val="both"/>
        <w:rPr>
          <w:rFonts w:ascii="Georgia" w:hAnsi="Georgia"/>
          <w:sz w:val="32"/>
        </w:rPr>
      </w:pPr>
      <w:r w:rsidRPr="007B0F29">
        <w:rPr>
          <w:rFonts w:ascii="Georgia" w:hAnsi="Georgia"/>
          <w:i/>
          <w:sz w:val="32"/>
        </w:rPr>
        <w:t>Nous sommes allés sans arrêt vers le sud, aujourd’hui,</w:t>
      </w:r>
      <w:r w:rsidR="00331B15" w:rsidRPr="007B0F29">
        <w:rPr>
          <w:rFonts w:ascii="Georgia" w:hAnsi="Georgia"/>
          <w:sz w:val="32"/>
        </w:rPr>
        <w:t xml:space="preserve"> faillit-elle répliquer.</w:t>
      </w:r>
      <w:r w:rsidRPr="007B0F29">
        <w:rPr>
          <w:rFonts w:ascii="Georgia" w:hAnsi="Georgia"/>
          <w:i/>
          <w:sz w:val="32"/>
        </w:rPr>
        <w:t xml:space="preserve"> Et hier aussi, quand nous longions le ruisseau.</w:t>
      </w:r>
      <w:r w:rsidR="00331B15" w:rsidRPr="007B0F29">
        <w:rPr>
          <w:rFonts w:ascii="Georgia" w:hAnsi="Georgia"/>
          <w:sz w:val="32"/>
        </w:rPr>
        <w:t xml:space="preserve"> Mais son attention n</w:t>
      </w:r>
      <w:r w:rsidR="00007603" w:rsidRPr="007B0F29">
        <w:rPr>
          <w:rFonts w:ascii="Georgia" w:hAnsi="Georgia"/>
          <w:sz w:val="32"/>
        </w:rPr>
        <w:t>’</w:t>
      </w:r>
      <w:r w:rsidR="00331B15" w:rsidRPr="007B0F29">
        <w:rPr>
          <w:rFonts w:ascii="Georgia" w:hAnsi="Georgia"/>
          <w:sz w:val="32"/>
        </w:rPr>
        <w:t>avait pas été suffisamment soutenue la veille pour qu</w:t>
      </w:r>
      <w:r w:rsidR="00007603" w:rsidRPr="007B0F29">
        <w:rPr>
          <w:rFonts w:ascii="Georgia" w:hAnsi="Georgia"/>
          <w:sz w:val="32"/>
        </w:rPr>
        <w:t>’</w:t>
      </w:r>
      <w:r w:rsidR="00331B15" w:rsidRPr="007B0F29">
        <w:rPr>
          <w:rFonts w:ascii="Georgia" w:hAnsi="Georgia"/>
          <w:sz w:val="32"/>
        </w:rPr>
        <w:t xml:space="preserve">elle pût rien affirmer de tel. « Je crois que nous sommes </w:t>
      </w:r>
      <w:r w:rsidR="00B713C3" w:rsidRPr="007B0F29">
        <w:rPr>
          <w:rFonts w:ascii="Georgia" w:hAnsi="Georgia"/>
          <w:sz w:val="32"/>
        </w:rPr>
        <w:t>égarés</w:t>
      </w:r>
      <w:r w:rsidR="00331B15" w:rsidRPr="007B0F29">
        <w:rPr>
          <w:rFonts w:ascii="Georgia" w:hAnsi="Georgia"/>
          <w:sz w:val="32"/>
        </w:rPr>
        <w:t>, souffla-t-elle tout bas. Nous n</w:t>
      </w:r>
      <w:r w:rsidR="00007603" w:rsidRPr="007B0F29">
        <w:rPr>
          <w:rFonts w:ascii="Georgia" w:hAnsi="Georgia"/>
          <w:sz w:val="32"/>
        </w:rPr>
        <w:t>’</w:t>
      </w:r>
      <w:r w:rsidR="00331B15" w:rsidRPr="007B0F29">
        <w:rPr>
          <w:rFonts w:ascii="Georgia" w:hAnsi="Georgia"/>
          <w:sz w:val="32"/>
        </w:rPr>
        <w:t>aurions pas dû quitter la rivière. Il nous suffisait de la suivre.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rivière fait que des boucles et des boucles, répondit-il. C</w:t>
      </w:r>
      <w:r w:rsidRPr="007B0F29">
        <w:rPr>
          <w:rFonts w:ascii="Georgia" w:hAnsi="Georgia"/>
          <w:sz w:val="32"/>
        </w:rPr>
        <w:t>’</w:t>
      </w:r>
      <w:r w:rsidR="00331B15" w:rsidRPr="007B0F29">
        <w:rPr>
          <w:rFonts w:ascii="Georgia" w:hAnsi="Georgia"/>
          <w:sz w:val="32"/>
        </w:rPr>
        <w:t>est qu</w:t>
      </w:r>
      <w:r w:rsidRPr="007B0F29">
        <w:rPr>
          <w:rFonts w:ascii="Georgia" w:hAnsi="Georgia"/>
          <w:sz w:val="32"/>
        </w:rPr>
        <w:t>’</w:t>
      </w:r>
      <w:r w:rsidR="00331B15" w:rsidRPr="007B0F29">
        <w:rPr>
          <w:rFonts w:ascii="Georgia" w:hAnsi="Georgia"/>
          <w:sz w:val="32"/>
        </w:rPr>
        <w:t>un raccourci, ça, je parie. Un sentier secret d</w:t>
      </w:r>
      <w:r w:rsidRPr="007B0F29">
        <w:rPr>
          <w:rFonts w:ascii="Georgia" w:hAnsi="Georgia"/>
          <w:sz w:val="32"/>
        </w:rPr>
        <w:t>’</w:t>
      </w:r>
      <w:r w:rsidR="00331B15" w:rsidRPr="007B0F29">
        <w:rPr>
          <w:rFonts w:ascii="Georgia" w:hAnsi="Georgia"/>
          <w:sz w:val="32"/>
        </w:rPr>
        <w:t>hors-la-loi. Ça fait des années que Lim et Tom et eux tous pratiquent le coin. »</w:t>
      </w:r>
    </w:p>
    <w:p w:rsidR="00331B15" w:rsidRPr="007B0F29" w:rsidRDefault="00331B15" w:rsidP="007B0F29">
      <w:pPr>
        <w:ind w:firstLine="567"/>
        <w:jc w:val="both"/>
        <w:rPr>
          <w:rFonts w:ascii="Georgia" w:hAnsi="Georgia"/>
          <w:sz w:val="32"/>
        </w:rPr>
      </w:pPr>
      <w:r w:rsidRPr="007B0F29">
        <w:rPr>
          <w:rFonts w:ascii="Georgia" w:hAnsi="Georgia"/>
          <w:sz w:val="32"/>
        </w:rPr>
        <w:t>C</w:t>
      </w:r>
      <w:r w:rsidR="00007603" w:rsidRPr="007B0F29">
        <w:rPr>
          <w:rFonts w:ascii="Georgia" w:hAnsi="Georgia"/>
          <w:sz w:val="32"/>
        </w:rPr>
        <w:t>’</w:t>
      </w:r>
      <w:r w:rsidRPr="007B0F29">
        <w:rPr>
          <w:rFonts w:ascii="Georgia" w:hAnsi="Georgia"/>
          <w:sz w:val="32"/>
        </w:rPr>
        <w:t>était incontestable. Arya se mordit la lèvre. « Mais la mousse...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Vu c</w:t>
      </w:r>
      <w:r w:rsidRPr="007B0F29">
        <w:rPr>
          <w:rFonts w:ascii="Georgia" w:hAnsi="Georgia"/>
          <w:sz w:val="32"/>
        </w:rPr>
        <w:t>’</w:t>
      </w:r>
      <w:r w:rsidR="00331B15" w:rsidRPr="007B0F29">
        <w:rPr>
          <w:rFonts w:ascii="Georgia" w:hAnsi="Georgia"/>
          <w:sz w:val="32"/>
        </w:rPr>
        <w:t xml:space="preserve"> qu</w:t>
      </w:r>
      <w:r w:rsidRPr="007B0F29">
        <w:rPr>
          <w:rFonts w:ascii="Georgia" w:hAnsi="Georgia"/>
          <w:sz w:val="32"/>
        </w:rPr>
        <w:t>’</w:t>
      </w:r>
      <w:r w:rsidR="00331B15" w:rsidRPr="007B0F29">
        <w:rPr>
          <w:rFonts w:ascii="Georgia" w:hAnsi="Georgia"/>
          <w:sz w:val="32"/>
        </w:rPr>
        <w:t>y pleut, va pas tarder qu</w:t>
      </w:r>
      <w:r w:rsidRPr="007B0F29">
        <w:rPr>
          <w:rFonts w:ascii="Georgia" w:hAnsi="Georgia"/>
          <w:sz w:val="32"/>
        </w:rPr>
        <w:t>’</w:t>
      </w:r>
      <w:r w:rsidR="00331B15" w:rsidRPr="007B0F29">
        <w:rPr>
          <w:rFonts w:ascii="Georgia" w:hAnsi="Georgia"/>
          <w:sz w:val="32"/>
        </w:rPr>
        <w:t xml:space="preserve"> ta mousse, y nous en pousse dans les oreilles, gémit-il.</w:t>
      </w:r>
    </w:p>
    <w:p w:rsidR="00007603"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Rien que dans l</w:t>
      </w:r>
      <w:r w:rsidRPr="007B0F29">
        <w:rPr>
          <w:rFonts w:ascii="Georgia" w:hAnsi="Georgia"/>
          <w:sz w:val="32"/>
        </w:rPr>
        <w:t>’</w:t>
      </w:r>
      <w:r w:rsidR="00331B15" w:rsidRPr="007B0F29">
        <w:rPr>
          <w:rFonts w:ascii="Georgia" w:hAnsi="Georgia"/>
          <w:sz w:val="32"/>
        </w:rPr>
        <w:t>oreille</w:t>
      </w:r>
      <w:r w:rsidR="007B0F29" w:rsidRPr="007B0F29">
        <w:rPr>
          <w:rFonts w:ascii="Georgia" w:hAnsi="Georgia"/>
          <w:i/>
          <w:sz w:val="32"/>
        </w:rPr>
        <w:t xml:space="preserve"> sud</w:t>
      </w:r>
      <w:r w:rsidR="00331B15" w:rsidRPr="007B0F29">
        <w:rPr>
          <w:rFonts w:ascii="Georgia" w:hAnsi="Georgia"/>
          <w:sz w:val="32"/>
        </w:rPr>
        <w:t>», riposta-t-elle d</w:t>
      </w:r>
      <w:r w:rsidRPr="007B0F29">
        <w:rPr>
          <w:rFonts w:ascii="Georgia" w:hAnsi="Georgia"/>
          <w:sz w:val="32"/>
        </w:rPr>
        <w:t>’</w:t>
      </w:r>
      <w:r w:rsidR="00331B15" w:rsidRPr="007B0F29">
        <w:rPr>
          <w:rFonts w:ascii="Georgia" w:hAnsi="Georgia"/>
          <w:sz w:val="32"/>
        </w:rPr>
        <w:t>un ton buté. Peine perdue toujours que d</w:t>
      </w:r>
      <w:r w:rsidRPr="007B0F29">
        <w:rPr>
          <w:rFonts w:ascii="Georgia" w:hAnsi="Georgia"/>
          <w:sz w:val="32"/>
        </w:rPr>
        <w:t>’</w:t>
      </w:r>
      <w:r w:rsidR="00331B15" w:rsidRPr="007B0F29">
        <w:rPr>
          <w:rFonts w:ascii="Georgia" w:hAnsi="Georgia"/>
          <w:sz w:val="32"/>
        </w:rPr>
        <w:t>essayer de convaincre ce taureau-là. Seulement, il était son seul véritable ami, maintenant que Tourte les avait quittés.</w:t>
      </w:r>
    </w:p>
    <w:p w:rsidR="00331B15" w:rsidRPr="007B0F29" w:rsidRDefault="00331B15" w:rsidP="007B0F29">
      <w:pPr>
        <w:ind w:firstLine="567"/>
        <w:jc w:val="both"/>
        <w:rPr>
          <w:rFonts w:ascii="Georgia" w:hAnsi="Georgia"/>
          <w:sz w:val="32"/>
        </w:rPr>
      </w:pPr>
      <w:r w:rsidRPr="007B0F29">
        <w:rPr>
          <w:rFonts w:ascii="Georgia" w:hAnsi="Georgia"/>
          <w:sz w:val="32"/>
        </w:rPr>
        <w:t>« C</w:t>
      </w:r>
      <w:r w:rsidR="00007603" w:rsidRPr="007B0F29">
        <w:rPr>
          <w:rFonts w:ascii="Georgia" w:hAnsi="Georgia"/>
          <w:sz w:val="32"/>
        </w:rPr>
        <w:t>’</w:t>
      </w:r>
      <w:r w:rsidRPr="007B0F29">
        <w:rPr>
          <w:rFonts w:ascii="Georgia" w:hAnsi="Georgia"/>
          <w:sz w:val="32"/>
        </w:rPr>
        <w:t>est Sherna qu</w:t>
      </w:r>
      <w:r w:rsidR="00007603" w:rsidRPr="007B0F29">
        <w:rPr>
          <w:rFonts w:ascii="Georgia" w:hAnsi="Georgia"/>
          <w:sz w:val="32"/>
        </w:rPr>
        <w:t>’</w:t>
      </w:r>
      <w:r w:rsidRPr="007B0F29">
        <w:rPr>
          <w:rFonts w:ascii="Georgia" w:hAnsi="Georgia"/>
          <w:sz w:val="32"/>
        </w:rPr>
        <w:t>a besoin que j</w:t>
      </w:r>
      <w:r w:rsidR="00007603" w:rsidRPr="007B0F29">
        <w:rPr>
          <w:rFonts w:ascii="Georgia" w:hAnsi="Georgia"/>
          <w:sz w:val="32"/>
        </w:rPr>
        <w:t>’</w:t>
      </w:r>
      <w:r w:rsidRPr="007B0F29">
        <w:rPr>
          <w:rFonts w:ascii="Georgia" w:hAnsi="Georgia"/>
          <w:sz w:val="32"/>
        </w:rPr>
        <w:t>y cuise son pain, s</w:t>
      </w:r>
      <w:r w:rsidR="00007603" w:rsidRPr="007B0F29">
        <w:rPr>
          <w:rFonts w:ascii="Georgia" w:hAnsi="Georgia"/>
          <w:sz w:val="32"/>
        </w:rPr>
        <w:t>’</w:t>
      </w:r>
      <w:r w:rsidRPr="007B0F29">
        <w:rPr>
          <w:rFonts w:ascii="Georgia" w:hAnsi="Georgia"/>
          <w:sz w:val="32"/>
        </w:rPr>
        <w:t>était-il excusé, le jour du départ. De toute façon, la pluie, j</w:t>
      </w:r>
      <w:r w:rsidR="00007603" w:rsidRPr="007B0F29">
        <w:rPr>
          <w:rFonts w:ascii="Georgia" w:hAnsi="Georgia"/>
          <w:sz w:val="32"/>
        </w:rPr>
        <w:t>’</w:t>
      </w:r>
      <w:r w:rsidRPr="007B0F29">
        <w:rPr>
          <w:rFonts w:ascii="Georgia" w:hAnsi="Georgia"/>
          <w:sz w:val="32"/>
        </w:rPr>
        <w:t>en ai marre, puis le mal de selle, moi, puis d</w:t>
      </w:r>
      <w:r w:rsidR="00007603" w:rsidRPr="007B0F29">
        <w:rPr>
          <w:rFonts w:ascii="Georgia" w:hAnsi="Georgia"/>
          <w:sz w:val="32"/>
        </w:rPr>
        <w:t>’</w:t>
      </w:r>
      <w:r w:rsidRPr="007B0F29">
        <w:rPr>
          <w:rFonts w:ascii="Georgia" w:hAnsi="Georgia"/>
          <w:sz w:val="32"/>
        </w:rPr>
        <w:t>avoir la trouille tout le temps. Ici, y a de la bière à boire et du lapin à boulotter, et le pain, y sera meilleur quand c</w:t>
      </w:r>
      <w:r w:rsidR="00007603" w:rsidRPr="007B0F29">
        <w:rPr>
          <w:rFonts w:ascii="Georgia" w:hAnsi="Georgia"/>
          <w:sz w:val="32"/>
        </w:rPr>
        <w:t>’</w:t>
      </w:r>
      <w:r w:rsidRPr="007B0F29">
        <w:rPr>
          <w:rFonts w:ascii="Georgia" w:hAnsi="Georgia"/>
          <w:sz w:val="32"/>
        </w:rPr>
        <w:t>est moi qui le fais. Tu verras, quand tu reviendras. Parce que tu reviendras, hein ? Quand la guerre est finie ? » Puis, se rappelant brusquement qui elle était, « Madame », ajouta-t-il en rougissant.</w:t>
      </w:r>
    </w:p>
    <w:p w:rsidR="00331B15" w:rsidRPr="007B0F29" w:rsidRDefault="00331B15" w:rsidP="007B0F29">
      <w:pPr>
        <w:ind w:firstLine="567"/>
        <w:jc w:val="both"/>
        <w:rPr>
          <w:rFonts w:ascii="Georgia" w:hAnsi="Georgia"/>
          <w:sz w:val="32"/>
        </w:rPr>
      </w:pPr>
      <w:r w:rsidRPr="007B0F29">
        <w:rPr>
          <w:rFonts w:ascii="Georgia" w:hAnsi="Georgia"/>
          <w:sz w:val="32"/>
        </w:rPr>
        <w:t>Arya ne savait pas si la guerre finirait jamais, mais elle avait acquiescé d</w:t>
      </w:r>
      <w:r w:rsidR="00007603" w:rsidRPr="007B0F29">
        <w:rPr>
          <w:rFonts w:ascii="Georgia" w:hAnsi="Georgia"/>
          <w:sz w:val="32"/>
        </w:rPr>
        <w:t>’</w:t>
      </w:r>
      <w:r w:rsidRPr="007B0F29">
        <w:rPr>
          <w:rFonts w:ascii="Georgia" w:hAnsi="Georgia"/>
          <w:sz w:val="32"/>
        </w:rPr>
        <w:t>un hochement. «</w:t>
      </w:r>
      <w:r w:rsidR="00B713C3">
        <w:rPr>
          <w:rFonts w:ascii="Georgia" w:hAnsi="Georgia"/>
          <w:sz w:val="32"/>
        </w:rPr>
        <w:t xml:space="preserve"> </w:t>
      </w:r>
      <w:r w:rsidRPr="007B0F29">
        <w:rPr>
          <w:rFonts w:ascii="Georgia" w:hAnsi="Georgia"/>
          <w:sz w:val="32"/>
        </w:rPr>
        <w:t>Je regrette de t</w:t>
      </w:r>
      <w:r w:rsidR="00007603" w:rsidRPr="007B0F29">
        <w:rPr>
          <w:rFonts w:ascii="Georgia" w:hAnsi="Georgia"/>
          <w:sz w:val="32"/>
        </w:rPr>
        <w:t>’</w:t>
      </w:r>
      <w:r w:rsidRPr="007B0F29">
        <w:rPr>
          <w:rFonts w:ascii="Georgia" w:hAnsi="Georgia"/>
          <w:sz w:val="32"/>
        </w:rPr>
        <w:t>avoir battu, ce jour-là</w:t>
      </w:r>
      <w:r w:rsidR="00B713C3">
        <w:rPr>
          <w:rFonts w:ascii="Georgia" w:hAnsi="Georgia"/>
          <w:sz w:val="32"/>
        </w:rPr>
        <w:t xml:space="preserve"> </w:t>
      </w:r>
      <w:r w:rsidRPr="007B0F29">
        <w:rPr>
          <w:rFonts w:ascii="Georgia" w:hAnsi="Georgia"/>
          <w:sz w:val="32"/>
        </w:rPr>
        <w:t>», reprit-elle. Tout couard et bouché qu</w:t>
      </w:r>
      <w:r w:rsidR="00007603" w:rsidRPr="007B0F29">
        <w:rPr>
          <w:rFonts w:ascii="Georgia" w:hAnsi="Georgia"/>
          <w:sz w:val="32"/>
        </w:rPr>
        <w:t>’</w:t>
      </w:r>
      <w:r w:rsidRPr="007B0F29">
        <w:rPr>
          <w:rFonts w:ascii="Georgia" w:hAnsi="Georgia"/>
          <w:sz w:val="32"/>
        </w:rPr>
        <w:t>il était, Tourte n</w:t>
      </w:r>
      <w:r w:rsidR="00007603" w:rsidRPr="007B0F29">
        <w:rPr>
          <w:rFonts w:ascii="Georgia" w:hAnsi="Georgia"/>
          <w:sz w:val="32"/>
        </w:rPr>
        <w:t>’</w:t>
      </w:r>
      <w:r w:rsidRPr="007B0F29">
        <w:rPr>
          <w:rFonts w:ascii="Georgia" w:hAnsi="Georgia"/>
          <w:sz w:val="32"/>
        </w:rPr>
        <w:t>en avait pas moins été son compagnon de route tout du long depuis Port-Réal, et elle s</w:t>
      </w:r>
      <w:r w:rsidR="00007603" w:rsidRPr="007B0F29">
        <w:rPr>
          <w:rFonts w:ascii="Georgia" w:hAnsi="Georgia"/>
          <w:sz w:val="32"/>
        </w:rPr>
        <w:t>’</w:t>
      </w:r>
      <w:r w:rsidRPr="007B0F29">
        <w:rPr>
          <w:rFonts w:ascii="Georgia" w:hAnsi="Georgia"/>
          <w:sz w:val="32"/>
        </w:rPr>
        <w:t>était habituée à lui. «</w:t>
      </w:r>
      <w:r w:rsidR="00B713C3">
        <w:rPr>
          <w:rFonts w:ascii="Georgia" w:hAnsi="Georgia"/>
          <w:sz w:val="32"/>
        </w:rPr>
        <w:t xml:space="preserve"> </w:t>
      </w:r>
      <w:r w:rsidRPr="007B0F29">
        <w:rPr>
          <w:rFonts w:ascii="Georgia" w:hAnsi="Georgia"/>
          <w:sz w:val="32"/>
        </w:rPr>
        <w:t>Je t</w:t>
      </w:r>
      <w:r w:rsidR="00007603" w:rsidRPr="007B0F29">
        <w:rPr>
          <w:rFonts w:ascii="Georgia" w:hAnsi="Georgia"/>
          <w:sz w:val="32"/>
        </w:rPr>
        <w:t>’</w:t>
      </w:r>
      <w:r w:rsidRPr="007B0F29">
        <w:rPr>
          <w:rFonts w:ascii="Georgia" w:hAnsi="Georgia"/>
          <w:sz w:val="32"/>
        </w:rPr>
        <w:t>ai cassé le nez.</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à Lim aussi. » Il eut un large sourire. « Ça, c</w:t>
      </w:r>
      <w:r w:rsidRPr="007B0F29">
        <w:rPr>
          <w:rFonts w:ascii="Georgia" w:hAnsi="Georgia"/>
          <w:sz w:val="32"/>
        </w:rPr>
        <w:t>’</w:t>
      </w:r>
      <w:r w:rsidR="00331B15" w:rsidRPr="007B0F29">
        <w:rPr>
          <w:rFonts w:ascii="Georgia" w:hAnsi="Georgia"/>
          <w:sz w:val="32"/>
        </w:rPr>
        <w:t>était chouette.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Lim n</w:t>
      </w:r>
      <w:r w:rsidRPr="007B0F29">
        <w:rPr>
          <w:rFonts w:ascii="Georgia" w:hAnsi="Georgia"/>
          <w:sz w:val="32"/>
        </w:rPr>
        <w:t>’</w:t>
      </w:r>
      <w:r w:rsidR="00331B15" w:rsidRPr="007B0F29">
        <w:rPr>
          <w:rFonts w:ascii="Georgia" w:hAnsi="Georgia"/>
          <w:sz w:val="32"/>
        </w:rPr>
        <w:t>a pas trouvé, lui », dit-elle, un peu morose. Et puis l</w:t>
      </w:r>
      <w:r w:rsidRPr="007B0F29">
        <w:rPr>
          <w:rFonts w:ascii="Georgia" w:hAnsi="Georgia"/>
          <w:sz w:val="32"/>
        </w:rPr>
        <w:t>’</w:t>
      </w:r>
      <w:r w:rsidR="00331B15" w:rsidRPr="007B0F29">
        <w:rPr>
          <w:rFonts w:ascii="Georgia" w:hAnsi="Georgia"/>
          <w:sz w:val="32"/>
        </w:rPr>
        <w:t>heure était venue de partir. Quand Tourte demanda s</w:t>
      </w:r>
      <w:r w:rsidRPr="007B0F29">
        <w:rPr>
          <w:rFonts w:ascii="Georgia" w:hAnsi="Georgia"/>
          <w:sz w:val="32"/>
        </w:rPr>
        <w:t>’</w:t>
      </w:r>
      <w:r w:rsidR="00331B15" w:rsidRPr="007B0F29">
        <w:rPr>
          <w:rFonts w:ascii="Georgia" w:hAnsi="Georgia"/>
          <w:sz w:val="32"/>
        </w:rPr>
        <w:t>il lui serait permis de baiser la main de Madame, elle lui bourra l</w:t>
      </w:r>
      <w:r w:rsidRPr="007B0F29">
        <w:rPr>
          <w:rFonts w:ascii="Georgia" w:hAnsi="Georgia"/>
          <w:sz w:val="32"/>
        </w:rPr>
        <w:t>’</w:t>
      </w:r>
      <w:r w:rsidR="00331B15" w:rsidRPr="007B0F29">
        <w:rPr>
          <w:rFonts w:ascii="Georgia" w:hAnsi="Georgia"/>
          <w:sz w:val="32"/>
        </w:rPr>
        <w:t>épaule d</w:t>
      </w:r>
      <w:r w:rsidRPr="007B0F29">
        <w:rPr>
          <w:rFonts w:ascii="Georgia" w:hAnsi="Georgia"/>
          <w:sz w:val="32"/>
        </w:rPr>
        <w:t>’</w:t>
      </w:r>
      <w:r w:rsidR="00331B15" w:rsidRPr="007B0F29">
        <w:rPr>
          <w:rFonts w:ascii="Georgia" w:hAnsi="Georgia"/>
          <w:sz w:val="32"/>
        </w:rPr>
        <w:t>un coup de poing. « Ne m</w:t>
      </w:r>
      <w:r w:rsidRPr="007B0F29">
        <w:rPr>
          <w:rFonts w:ascii="Georgia" w:hAnsi="Georgia"/>
          <w:sz w:val="32"/>
        </w:rPr>
        <w:t>’</w:t>
      </w:r>
      <w:r w:rsidR="00331B15" w:rsidRPr="007B0F29">
        <w:rPr>
          <w:rFonts w:ascii="Georgia" w:hAnsi="Georgia"/>
          <w:sz w:val="32"/>
        </w:rPr>
        <w:t>appelle pas comme ça. Tu es Tourte, et je suis Arry.</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Y a pas de Tourte, ici. Sherna me dit juste "Gars". Comme elle fait pour l</w:t>
      </w:r>
      <w:r w:rsidRPr="007B0F29">
        <w:rPr>
          <w:rFonts w:ascii="Georgia" w:hAnsi="Georgia"/>
          <w:sz w:val="32"/>
        </w:rPr>
        <w:t>’</w:t>
      </w:r>
      <w:r w:rsidR="00331B15" w:rsidRPr="007B0F29">
        <w:rPr>
          <w:rFonts w:ascii="Georgia" w:hAnsi="Georgia"/>
          <w:sz w:val="32"/>
        </w:rPr>
        <w:t>autre gars. Ça va foutre un de ces mic</w:t>
      </w:r>
      <w:r w:rsidR="00331B15" w:rsidRPr="007B0F29">
        <w:rPr>
          <w:rFonts w:ascii="Georgia" w:hAnsi="Georgia"/>
          <w:sz w:val="32"/>
        </w:rPr>
        <w:softHyphen/>
        <w:t>macs... »</w:t>
      </w:r>
    </w:p>
    <w:p w:rsidR="00331B15" w:rsidRPr="007B0F29" w:rsidRDefault="00331B15" w:rsidP="007B0F29">
      <w:pPr>
        <w:ind w:firstLine="567"/>
        <w:jc w:val="both"/>
        <w:rPr>
          <w:rFonts w:ascii="Georgia" w:hAnsi="Georgia"/>
          <w:sz w:val="32"/>
        </w:rPr>
      </w:pPr>
      <w:r w:rsidRPr="007B0F29">
        <w:rPr>
          <w:rFonts w:ascii="Georgia" w:hAnsi="Georgia"/>
          <w:sz w:val="32"/>
        </w:rPr>
        <w:t>Il lui manquait plus qu</w:t>
      </w:r>
      <w:r w:rsidR="00007603" w:rsidRPr="007B0F29">
        <w:rPr>
          <w:rFonts w:ascii="Georgia" w:hAnsi="Georgia"/>
          <w:sz w:val="32"/>
        </w:rPr>
        <w:t>’</w:t>
      </w:r>
      <w:r w:rsidRPr="007B0F29">
        <w:rPr>
          <w:rFonts w:ascii="Georgia" w:hAnsi="Georgia"/>
          <w:sz w:val="32"/>
        </w:rPr>
        <w:t>elle n</w:t>
      </w:r>
      <w:r w:rsidR="00007603" w:rsidRPr="007B0F29">
        <w:rPr>
          <w:rFonts w:ascii="Georgia" w:hAnsi="Georgia"/>
          <w:sz w:val="32"/>
        </w:rPr>
        <w:t>’</w:t>
      </w:r>
      <w:r w:rsidRPr="007B0F29">
        <w:rPr>
          <w:rFonts w:ascii="Georgia" w:hAnsi="Georgia"/>
          <w:sz w:val="32"/>
        </w:rPr>
        <w:t>aurait cru, Tourte, mais Harwin compensait un peu. Elle lui avait raconté pour son père, Hullen, et comment elle l</w:t>
      </w:r>
      <w:r w:rsidR="00007603" w:rsidRPr="007B0F29">
        <w:rPr>
          <w:rFonts w:ascii="Georgia" w:hAnsi="Georgia"/>
          <w:sz w:val="32"/>
        </w:rPr>
        <w:t>’</w:t>
      </w:r>
      <w:r w:rsidRPr="007B0F29">
        <w:rPr>
          <w:rFonts w:ascii="Georgia" w:hAnsi="Georgia"/>
          <w:sz w:val="32"/>
        </w:rPr>
        <w:t xml:space="preserve">avait trouvé, mourant, près des </w:t>
      </w:r>
      <w:r w:rsidR="00B713C3" w:rsidRPr="007B0F29">
        <w:rPr>
          <w:rFonts w:ascii="Georgia" w:hAnsi="Georgia"/>
          <w:sz w:val="32"/>
        </w:rPr>
        <w:t>écuries</w:t>
      </w:r>
      <w:r w:rsidRPr="007B0F29">
        <w:rPr>
          <w:rFonts w:ascii="Georgia" w:hAnsi="Georgia"/>
          <w:sz w:val="32"/>
        </w:rPr>
        <w:t xml:space="preserve"> du Donjon Rouge, le jour où elle s</w:t>
      </w:r>
      <w:r w:rsidR="00007603" w:rsidRPr="007B0F29">
        <w:rPr>
          <w:rFonts w:ascii="Georgia" w:hAnsi="Georgia"/>
          <w:sz w:val="32"/>
        </w:rPr>
        <w:t>’</w:t>
      </w:r>
      <w:r w:rsidRPr="007B0F29">
        <w:rPr>
          <w:rFonts w:ascii="Georgia" w:hAnsi="Georgia"/>
          <w:sz w:val="32"/>
        </w:rPr>
        <w:t>était enfuie. « Il disait toujours qu</w:t>
      </w:r>
      <w:r w:rsidR="00007603" w:rsidRPr="007B0F29">
        <w:rPr>
          <w:rFonts w:ascii="Georgia" w:hAnsi="Georgia"/>
          <w:sz w:val="32"/>
        </w:rPr>
        <w:t>’</w:t>
      </w:r>
      <w:r w:rsidRPr="007B0F29">
        <w:rPr>
          <w:rFonts w:ascii="Georgia" w:hAnsi="Georgia"/>
          <w:sz w:val="32"/>
        </w:rPr>
        <w:t>il mourrait dans une écurie, commenta son fils, mais on croyait, nous tous, que ça serait la faute à quelque diable d</w:t>
      </w:r>
      <w:r w:rsidR="00007603" w:rsidRPr="007B0F29">
        <w:rPr>
          <w:rFonts w:ascii="Georgia" w:hAnsi="Georgia"/>
          <w:sz w:val="32"/>
        </w:rPr>
        <w:t>’</w:t>
      </w:r>
      <w:r w:rsidRPr="007B0F29">
        <w:rPr>
          <w:rFonts w:ascii="Georgia" w:hAnsi="Georgia"/>
          <w:sz w:val="32"/>
        </w:rPr>
        <w:t>étalon, pas à des chiées de lions. » Elle lui parla de Yoren et de leur évasion de Port-Réal aussi, puis pas mal de ce qui s</w:t>
      </w:r>
      <w:r w:rsidR="00007603" w:rsidRPr="007B0F29">
        <w:rPr>
          <w:rFonts w:ascii="Georgia" w:hAnsi="Georgia"/>
          <w:sz w:val="32"/>
        </w:rPr>
        <w:t>’</w:t>
      </w:r>
      <w:r w:rsidRPr="007B0F29">
        <w:rPr>
          <w:rFonts w:ascii="Georgia" w:hAnsi="Georgia"/>
          <w:sz w:val="32"/>
        </w:rPr>
        <w:t>était passé par la suite, mais en omettant le palefrenier qu</w:t>
      </w:r>
      <w:r w:rsidR="00007603" w:rsidRPr="007B0F29">
        <w:rPr>
          <w:rFonts w:ascii="Georgia" w:hAnsi="Georgia"/>
          <w:sz w:val="32"/>
        </w:rPr>
        <w:t>’</w:t>
      </w:r>
      <w:r w:rsidRPr="007B0F29">
        <w:rPr>
          <w:rFonts w:ascii="Georgia" w:hAnsi="Georgia"/>
          <w:sz w:val="32"/>
        </w:rPr>
        <w:t>elle avait tué avec Aiguille, tout comme le garde qu</w:t>
      </w:r>
      <w:r w:rsidR="00007603" w:rsidRPr="007B0F29">
        <w:rPr>
          <w:rFonts w:ascii="Georgia" w:hAnsi="Georgia"/>
          <w:sz w:val="32"/>
        </w:rPr>
        <w:t>’</w:t>
      </w:r>
      <w:r w:rsidRPr="007B0F29">
        <w:rPr>
          <w:rFonts w:ascii="Georgia" w:hAnsi="Georgia"/>
          <w:sz w:val="32"/>
        </w:rPr>
        <w:t>elle avait égorgé pour sortir d</w:t>
      </w:r>
      <w:r w:rsidR="00007603" w:rsidRPr="007B0F29">
        <w:rPr>
          <w:rFonts w:ascii="Georgia" w:hAnsi="Georgia"/>
          <w:sz w:val="32"/>
        </w:rPr>
        <w:t>’</w:t>
      </w:r>
      <w:r w:rsidRPr="007B0F29">
        <w:rPr>
          <w:rFonts w:ascii="Georgia" w:hAnsi="Georgia"/>
          <w:sz w:val="32"/>
        </w:rPr>
        <w:t>Harrenhal. L</w:t>
      </w:r>
      <w:r w:rsidR="00007603" w:rsidRPr="007B0F29">
        <w:rPr>
          <w:rFonts w:ascii="Georgia" w:hAnsi="Georgia"/>
          <w:sz w:val="32"/>
        </w:rPr>
        <w:t>’</w:t>
      </w:r>
      <w:r w:rsidRPr="007B0F29">
        <w:rPr>
          <w:rFonts w:ascii="Georgia" w:hAnsi="Georgia"/>
          <w:sz w:val="32"/>
        </w:rPr>
        <w:t>avouer à Harwin lui aurait fait presque le même effet que l</w:t>
      </w:r>
      <w:r w:rsidR="00007603" w:rsidRPr="007B0F29">
        <w:rPr>
          <w:rFonts w:ascii="Georgia" w:hAnsi="Georgia"/>
          <w:sz w:val="32"/>
        </w:rPr>
        <w:t>’</w:t>
      </w:r>
      <w:r w:rsidRPr="007B0F29">
        <w:rPr>
          <w:rFonts w:ascii="Georgia" w:hAnsi="Georgia"/>
          <w:sz w:val="32"/>
        </w:rPr>
        <w:t>avouer à Père, et il y avait des choses dont elle n</w:t>
      </w:r>
      <w:r w:rsidR="00007603" w:rsidRPr="007B0F29">
        <w:rPr>
          <w:rFonts w:ascii="Georgia" w:hAnsi="Georgia"/>
          <w:sz w:val="32"/>
        </w:rPr>
        <w:t>’</w:t>
      </w:r>
      <w:r w:rsidRPr="007B0F29">
        <w:rPr>
          <w:rFonts w:ascii="Georgia" w:hAnsi="Georgia"/>
          <w:sz w:val="32"/>
        </w:rPr>
        <w:t>eût pas supporté que Père pût les apprendre.</w:t>
      </w:r>
    </w:p>
    <w:p w:rsidR="00331B15" w:rsidRPr="007B0F29" w:rsidRDefault="00331B15" w:rsidP="007B0F29">
      <w:pPr>
        <w:ind w:firstLine="567"/>
        <w:jc w:val="both"/>
        <w:rPr>
          <w:rFonts w:ascii="Georgia" w:hAnsi="Georgia"/>
          <w:sz w:val="32"/>
        </w:rPr>
      </w:pPr>
      <w:r w:rsidRPr="007B0F29">
        <w:rPr>
          <w:rFonts w:ascii="Georgia" w:hAnsi="Georgia"/>
          <w:sz w:val="32"/>
        </w:rPr>
        <w:t>Elle demeura tout aussi muette sur Jaqen H</w:t>
      </w:r>
      <w:r w:rsidR="00007603" w:rsidRPr="007B0F29">
        <w:rPr>
          <w:rFonts w:ascii="Georgia" w:hAnsi="Georgia"/>
          <w:sz w:val="32"/>
        </w:rPr>
        <w:t>’</w:t>
      </w:r>
      <w:r w:rsidRPr="007B0F29">
        <w:rPr>
          <w:rFonts w:ascii="Georgia" w:hAnsi="Georgia"/>
          <w:sz w:val="32"/>
        </w:rPr>
        <w:t>ghar et les trois morts qu</w:t>
      </w:r>
      <w:r w:rsidR="00007603" w:rsidRPr="007B0F29">
        <w:rPr>
          <w:rFonts w:ascii="Georgia" w:hAnsi="Georgia"/>
          <w:sz w:val="32"/>
        </w:rPr>
        <w:t>’</w:t>
      </w:r>
      <w:r w:rsidRPr="007B0F29">
        <w:rPr>
          <w:rFonts w:ascii="Georgia" w:hAnsi="Georgia"/>
          <w:sz w:val="32"/>
        </w:rPr>
        <w:t>il lui avait dues et dûment payées. La pièce de fer qu</w:t>
      </w:r>
      <w:r w:rsidR="00007603" w:rsidRPr="007B0F29">
        <w:rPr>
          <w:rFonts w:ascii="Georgia" w:hAnsi="Georgia"/>
          <w:sz w:val="32"/>
        </w:rPr>
        <w:t>’</w:t>
      </w:r>
      <w:r w:rsidRPr="007B0F29">
        <w:rPr>
          <w:rFonts w:ascii="Georgia" w:hAnsi="Georgia"/>
          <w:sz w:val="32"/>
        </w:rPr>
        <w:t>elle tenait de lui, elle la conservait soigneusement planquée dans sa ceinture, mais, lorsqu</w:t>
      </w:r>
      <w:r w:rsidR="00007603" w:rsidRPr="007B0F29">
        <w:rPr>
          <w:rFonts w:ascii="Georgia" w:hAnsi="Georgia"/>
          <w:sz w:val="32"/>
        </w:rPr>
        <w:t>’</w:t>
      </w:r>
      <w:r w:rsidRPr="007B0F29">
        <w:rPr>
          <w:rFonts w:ascii="Georgia" w:hAnsi="Georgia"/>
          <w:sz w:val="32"/>
        </w:rPr>
        <w:t>elle l</w:t>
      </w:r>
      <w:r w:rsidR="00007603" w:rsidRPr="007B0F29">
        <w:rPr>
          <w:rFonts w:ascii="Georgia" w:hAnsi="Georgia"/>
          <w:sz w:val="32"/>
        </w:rPr>
        <w:t>’</w:t>
      </w:r>
      <w:r w:rsidRPr="007B0F29">
        <w:rPr>
          <w:rFonts w:ascii="Georgia" w:hAnsi="Georgia"/>
          <w:sz w:val="32"/>
        </w:rPr>
        <w:t>en retirait, quelquefois, la nuit, c</w:t>
      </w:r>
      <w:r w:rsidR="00007603" w:rsidRPr="007B0F29">
        <w:rPr>
          <w:rFonts w:ascii="Georgia" w:hAnsi="Georgia"/>
          <w:sz w:val="32"/>
        </w:rPr>
        <w:t>’</w:t>
      </w:r>
      <w:r w:rsidRPr="007B0F29">
        <w:rPr>
          <w:rFonts w:ascii="Georgia" w:hAnsi="Georgia"/>
          <w:sz w:val="32"/>
        </w:rPr>
        <w:t>est entre ses doigts à lui qu</w:t>
      </w:r>
      <w:r w:rsidR="00007603" w:rsidRPr="007B0F29">
        <w:rPr>
          <w:rFonts w:ascii="Georgia" w:hAnsi="Georgia"/>
          <w:sz w:val="32"/>
        </w:rPr>
        <w:t>’</w:t>
      </w:r>
      <w:r w:rsidRPr="007B0F29">
        <w:rPr>
          <w:rFonts w:ascii="Georgia" w:hAnsi="Georgia"/>
          <w:sz w:val="32"/>
        </w:rPr>
        <w:t>elle la voyait pendant que son visage se dissolvait et se métamorphosait. «</w:t>
      </w:r>
      <w:r w:rsidR="007B0F29" w:rsidRPr="007B0F29">
        <w:rPr>
          <w:rFonts w:ascii="Georgia" w:hAnsi="Georgia"/>
          <w:i/>
          <w:sz w:val="32"/>
        </w:rPr>
        <w:t xml:space="preserve"> Valar morghulis, </w:t>
      </w:r>
      <w:r w:rsidRPr="007B0F29">
        <w:rPr>
          <w:rFonts w:ascii="Georgia" w:hAnsi="Georgia"/>
          <w:sz w:val="32"/>
        </w:rPr>
        <w:t>se chuchotait-elle. Ser Grego</w:t>
      </w:r>
      <w:r w:rsidR="00B713C3">
        <w:rPr>
          <w:rFonts w:ascii="Georgia" w:hAnsi="Georgia"/>
          <w:sz w:val="32"/>
        </w:rPr>
        <w:t>r, Dunsen, Polliver, Raff Tout-</w:t>
      </w:r>
      <w:r w:rsidRPr="007B0F29">
        <w:rPr>
          <w:rFonts w:ascii="Georgia" w:hAnsi="Georgia"/>
          <w:sz w:val="32"/>
        </w:rPr>
        <w:t>miel. Titilleur et le Limier. Ser Ilyn, ser Meryn, la reine Cersei, le roi Joffrey. »</w:t>
      </w:r>
    </w:p>
    <w:p w:rsidR="00331B15" w:rsidRPr="007B0F29" w:rsidRDefault="00331B15" w:rsidP="007B0F29">
      <w:pPr>
        <w:ind w:firstLine="567"/>
        <w:jc w:val="both"/>
        <w:rPr>
          <w:rFonts w:ascii="Georgia" w:hAnsi="Georgia"/>
          <w:sz w:val="32"/>
        </w:rPr>
      </w:pPr>
      <w:r w:rsidRPr="007B0F29">
        <w:rPr>
          <w:rFonts w:ascii="Georgia" w:hAnsi="Georgia"/>
          <w:sz w:val="32"/>
        </w:rPr>
        <w:t>Des vingt hommes de Winterfell envoyés par Père avec Béric Dondarrion n</w:t>
      </w:r>
      <w:r w:rsidR="00007603" w:rsidRPr="007B0F29">
        <w:rPr>
          <w:rFonts w:ascii="Georgia" w:hAnsi="Georgia"/>
          <w:sz w:val="32"/>
        </w:rPr>
        <w:t>’</w:t>
      </w:r>
      <w:r w:rsidRPr="007B0F29">
        <w:rPr>
          <w:rFonts w:ascii="Georgia" w:hAnsi="Georgia"/>
          <w:sz w:val="32"/>
        </w:rPr>
        <w:t xml:space="preserve">en avaient réchappé que six, maintenant </w:t>
      </w:r>
      <w:r w:rsidR="00B713C3" w:rsidRPr="007B0F29">
        <w:rPr>
          <w:rFonts w:ascii="Georgia" w:hAnsi="Georgia"/>
          <w:sz w:val="32"/>
        </w:rPr>
        <w:t>dispersés</w:t>
      </w:r>
      <w:r w:rsidRPr="007B0F29">
        <w:rPr>
          <w:rFonts w:ascii="Georgia" w:hAnsi="Georgia"/>
          <w:sz w:val="32"/>
        </w:rPr>
        <w:t>, lui avait appris Harwin. « C</w:t>
      </w:r>
      <w:r w:rsidR="00007603" w:rsidRPr="007B0F29">
        <w:rPr>
          <w:rFonts w:ascii="Georgia" w:hAnsi="Georgia"/>
          <w:sz w:val="32"/>
        </w:rPr>
        <w:t>’</w:t>
      </w:r>
      <w:r w:rsidRPr="007B0F29">
        <w:rPr>
          <w:rFonts w:ascii="Georgia" w:hAnsi="Georgia"/>
          <w:sz w:val="32"/>
        </w:rPr>
        <w:t>était un piège, Dame. Lord Tywin avait fait franchir la Ruffurque à son Gregor Clegane pour mettre le pays à feu et à sang dans l</w:t>
      </w:r>
      <w:r w:rsidR="00007603" w:rsidRPr="007B0F29">
        <w:rPr>
          <w:rFonts w:ascii="Georgia" w:hAnsi="Georgia"/>
          <w:sz w:val="32"/>
        </w:rPr>
        <w:t>’</w:t>
      </w:r>
      <w:r w:rsidRPr="007B0F29">
        <w:rPr>
          <w:rFonts w:ascii="Georgia" w:hAnsi="Georgia"/>
          <w:sz w:val="32"/>
        </w:rPr>
        <w:t>espoir que messire votre père viendrait en personne dans l</w:t>
      </w:r>
      <w:r w:rsidR="00007603" w:rsidRPr="007B0F29">
        <w:rPr>
          <w:rFonts w:ascii="Georgia" w:hAnsi="Georgia"/>
          <w:sz w:val="32"/>
        </w:rPr>
        <w:t>’</w:t>
      </w:r>
      <w:r w:rsidRPr="007B0F29">
        <w:rPr>
          <w:rFonts w:ascii="Georgia" w:hAnsi="Georgia"/>
          <w:sz w:val="32"/>
        </w:rPr>
        <w:t>ouest lui régler son compte ; alors, ou bien il y périrait ou bien, fait prisonnier, serait échangé contre le Lutin, que madame votre mère retenait captif à l</w:t>
      </w:r>
      <w:r w:rsidR="00007603" w:rsidRPr="007B0F29">
        <w:rPr>
          <w:rFonts w:ascii="Georgia" w:hAnsi="Georgia"/>
          <w:sz w:val="32"/>
        </w:rPr>
        <w:t>’</w:t>
      </w:r>
      <w:r w:rsidRPr="007B0F29">
        <w:rPr>
          <w:rFonts w:ascii="Georgia" w:hAnsi="Georgia"/>
          <w:sz w:val="32"/>
        </w:rPr>
        <w:t>époque. Seulement, le Régicide ignorait tout de ces manigances et, en apprenant la capture de son frère, il n</w:t>
      </w:r>
      <w:r w:rsidR="00007603" w:rsidRPr="007B0F29">
        <w:rPr>
          <w:rFonts w:ascii="Georgia" w:hAnsi="Georgia"/>
          <w:sz w:val="32"/>
        </w:rPr>
        <w:t>’</w:t>
      </w:r>
      <w:r w:rsidRPr="007B0F29">
        <w:rPr>
          <w:rFonts w:ascii="Georgia" w:hAnsi="Georgia"/>
          <w:sz w:val="32"/>
        </w:rPr>
        <w:t>a rien trouvé de mieux que d</w:t>
      </w:r>
      <w:r w:rsidR="00007603" w:rsidRPr="007B0F29">
        <w:rPr>
          <w:rFonts w:ascii="Georgia" w:hAnsi="Georgia"/>
          <w:sz w:val="32"/>
        </w:rPr>
        <w:t>’</w:t>
      </w:r>
      <w:r w:rsidRPr="007B0F29">
        <w:rPr>
          <w:rFonts w:ascii="Georgia" w:hAnsi="Georgia"/>
          <w:sz w:val="32"/>
        </w:rPr>
        <w:t>agresser lord Eddard à Port-Réal.</w:t>
      </w:r>
    </w:p>
    <w:p w:rsidR="00331B15" w:rsidRPr="007B0F29" w:rsidRDefault="00B713C3"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Je me souviens, dit-elle. Et assassiné Jory. » Jory n</w:t>
      </w:r>
      <w:r w:rsidR="00007603" w:rsidRPr="007B0F29">
        <w:rPr>
          <w:rFonts w:ascii="Georgia" w:hAnsi="Georgia"/>
          <w:sz w:val="32"/>
        </w:rPr>
        <w:t>’</w:t>
      </w:r>
      <w:r w:rsidR="00331B15" w:rsidRPr="007B0F29">
        <w:rPr>
          <w:rFonts w:ascii="Georgia" w:hAnsi="Georgia"/>
          <w:sz w:val="32"/>
        </w:rPr>
        <w:t>était que sourires pour elle, quand il ne disait pas : « Encore sous mes pieds ! »...</w:t>
      </w:r>
    </w:p>
    <w:p w:rsidR="00331B15" w:rsidRPr="007B0F29" w:rsidRDefault="00331B15" w:rsidP="007B0F29">
      <w:pPr>
        <w:ind w:firstLine="567"/>
        <w:jc w:val="both"/>
        <w:rPr>
          <w:rFonts w:ascii="Georgia" w:hAnsi="Georgia"/>
          <w:sz w:val="32"/>
        </w:rPr>
      </w:pPr>
      <w:r w:rsidRPr="007B0F29">
        <w:rPr>
          <w:rFonts w:ascii="Georgia" w:hAnsi="Georgia"/>
          <w:sz w:val="32"/>
        </w:rPr>
        <w:t>« Assassiné, oui, approuva Harwin. Et, en tombant sur lui, son cheval a brisé la jambe de votre père, qui, dans</w:t>
      </w:r>
      <w:r w:rsidR="007B0F29" w:rsidRPr="007B0F29">
        <w:rPr>
          <w:rFonts w:ascii="Georgia" w:hAnsi="Georgia"/>
          <w:i/>
          <w:sz w:val="32"/>
        </w:rPr>
        <w:t xml:space="preserve"> l’incapacité </w:t>
      </w:r>
      <w:r w:rsidRPr="007B0F29">
        <w:rPr>
          <w:rFonts w:ascii="Georgia" w:hAnsi="Georgia"/>
          <w:sz w:val="32"/>
        </w:rPr>
        <w:t>de partir pour l</w:t>
      </w:r>
      <w:r w:rsidR="00007603" w:rsidRPr="007B0F29">
        <w:rPr>
          <w:rFonts w:ascii="Georgia" w:hAnsi="Georgia"/>
          <w:sz w:val="32"/>
        </w:rPr>
        <w:t>’</w:t>
      </w:r>
      <w:r w:rsidRPr="007B0F29">
        <w:rPr>
          <w:rFonts w:ascii="Georgia" w:hAnsi="Georgia"/>
          <w:sz w:val="32"/>
        </w:rPr>
        <w:t xml:space="preserve">ouest, y a dépêché lord Béric avec vingt de ses gardes personnels et vingt hommes de Winterfell, moi dedans. Sans compter les autres. Thoros et ser Raymun Darry avec leurs gens, ser Gladden Wylde et un seigneur du nom de Lothar Mallery. Seulement, Gregor nous attendait au Gué-Cabot, avec des types planqués sur les deux rives. Et il nous est tombé </w:t>
      </w:r>
      <w:r w:rsidR="00BE4B4D" w:rsidRPr="007B0F29">
        <w:rPr>
          <w:rFonts w:ascii="Georgia" w:hAnsi="Georgia"/>
          <w:sz w:val="32"/>
        </w:rPr>
        <w:t>dessus</w:t>
      </w:r>
      <w:r w:rsidRPr="007B0F29">
        <w:rPr>
          <w:rFonts w:ascii="Georgia" w:hAnsi="Georgia"/>
          <w:sz w:val="32"/>
        </w:rPr>
        <w:t xml:space="preserve"> devant et derrière au moment où on traversait.</w:t>
      </w:r>
    </w:p>
    <w:p w:rsidR="00331B15" w:rsidRPr="007B0F29" w:rsidRDefault="00331B15" w:rsidP="007B0F29">
      <w:pPr>
        <w:ind w:firstLine="567"/>
        <w:jc w:val="both"/>
        <w:rPr>
          <w:rFonts w:ascii="Georgia" w:hAnsi="Georgia"/>
          <w:sz w:val="32"/>
        </w:rPr>
      </w:pPr>
      <w:r w:rsidRPr="007B0F29">
        <w:rPr>
          <w:rFonts w:ascii="Georgia" w:hAnsi="Georgia"/>
          <w:sz w:val="32"/>
        </w:rPr>
        <w:t>« Je l</w:t>
      </w:r>
      <w:r w:rsidR="00007603" w:rsidRPr="007B0F29">
        <w:rPr>
          <w:rFonts w:ascii="Georgia" w:hAnsi="Georgia"/>
          <w:sz w:val="32"/>
        </w:rPr>
        <w:t>’</w:t>
      </w:r>
      <w:r w:rsidRPr="007B0F29">
        <w:rPr>
          <w:rFonts w:ascii="Georgia" w:hAnsi="Georgia"/>
          <w:sz w:val="32"/>
        </w:rPr>
        <w:t>ai vu de mes propres yeux tuer Raymun Darry d</w:t>
      </w:r>
      <w:r w:rsidR="00007603" w:rsidRPr="007B0F29">
        <w:rPr>
          <w:rFonts w:ascii="Georgia" w:hAnsi="Georgia"/>
          <w:sz w:val="32"/>
        </w:rPr>
        <w:t>’</w:t>
      </w:r>
      <w:r w:rsidRPr="007B0F29">
        <w:rPr>
          <w:rFonts w:ascii="Georgia" w:hAnsi="Georgia"/>
          <w:sz w:val="32"/>
        </w:rPr>
        <w:t>un seul coup, mais si formidable qu</w:t>
      </w:r>
      <w:r w:rsidR="00007603" w:rsidRPr="007B0F29">
        <w:rPr>
          <w:rFonts w:ascii="Georgia" w:hAnsi="Georgia"/>
          <w:sz w:val="32"/>
        </w:rPr>
        <w:t>’</w:t>
      </w:r>
      <w:r w:rsidRPr="007B0F29">
        <w:rPr>
          <w:rFonts w:ascii="Georgia" w:hAnsi="Georgia"/>
          <w:sz w:val="32"/>
        </w:rPr>
        <w:t xml:space="preserve">il lui a tranché le bras à hauteur du coude et abattu aussi son cheval sous lui. Gladden Wylde a </w:t>
      </w:r>
      <w:r w:rsidR="00BE4B4D" w:rsidRPr="007B0F29">
        <w:rPr>
          <w:rFonts w:ascii="Georgia" w:hAnsi="Georgia"/>
          <w:sz w:val="32"/>
        </w:rPr>
        <w:t>également</w:t>
      </w:r>
      <w:r w:rsidRPr="007B0F29">
        <w:rPr>
          <w:rFonts w:ascii="Georgia" w:hAnsi="Georgia"/>
          <w:sz w:val="32"/>
        </w:rPr>
        <w:t xml:space="preserve"> péri là, et lord Mallery qui, jeté à bas de sa monture, s</w:t>
      </w:r>
      <w:r w:rsidR="00007603" w:rsidRPr="007B0F29">
        <w:rPr>
          <w:rFonts w:ascii="Georgia" w:hAnsi="Georgia"/>
          <w:sz w:val="32"/>
        </w:rPr>
        <w:t>’</w:t>
      </w:r>
      <w:r w:rsidRPr="007B0F29">
        <w:rPr>
          <w:rFonts w:ascii="Georgia" w:hAnsi="Georgia"/>
          <w:sz w:val="32"/>
        </w:rPr>
        <w:t>est noyé. Des lions nous cernaient de toutes parts, et je nous voyais fichus, moi comme les autres, quand les ordres d</w:t>
      </w:r>
      <w:r w:rsidR="00007603" w:rsidRPr="007B0F29">
        <w:rPr>
          <w:rFonts w:ascii="Georgia" w:hAnsi="Georgia"/>
          <w:sz w:val="32"/>
        </w:rPr>
        <w:t>’</w:t>
      </w:r>
      <w:r w:rsidRPr="007B0F29">
        <w:rPr>
          <w:rFonts w:ascii="Georgia" w:hAnsi="Georgia"/>
          <w:sz w:val="32"/>
        </w:rPr>
        <w:t>Alyn ont permis à ceux qui se trouvaient encore en selle de reformer les rangs et, regroupés autour de Thoros, de rompre l</w:t>
      </w:r>
      <w:r w:rsidR="00007603" w:rsidRPr="007B0F29">
        <w:rPr>
          <w:rFonts w:ascii="Georgia" w:hAnsi="Georgia"/>
          <w:sz w:val="32"/>
        </w:rPr>
        <w:t>’</w:t>
      </w:r>
      <w:r w:rsidR="00BE4B4D" w:rsidRPr="007B0F29">
        <w:rPr>
          <w:rFonts w:ascii="Georgia" w:hAnsi="Georgia"/>
          <w:sz w:val="32"/>
        </w:rPr>
        <w:t>encerclement</w:t>
      </w:r>
      <w:r w:rsidRPr="007B0F29">
        <w:rPr>
          <w:rFonts w:ascii="Georgia" w:hAnsi="Georgia"/>
          <w:sz w:val="32"/>
        </w:rPr>
        <w:t>. Des six vingtaines qu</w:t>
      </w:r>
      <w:r w:rsidR="00007603" w:rsidRPr="007B0F29">
        <w:rPr>
          <w:rFonts w:ascii="Georgia" w:hAnsi="Georgia"/>
          <w:sz w:val="32"/>
        </w:rPr>
        <w:t>’</w:t>
      </w:r>
      <w:r w:rsidRPr="007B0F29">
        <w:rPr>
          <w:rFonts w:ascii="Georgia" w:hAnsi="Georgia"/>
          <w:sz w:val="32"/>
        </w:rPr>
        <w:t>on était le matin, il n</w:t>
      </w:r>
      <w:r w:rsidR="00007603" w:rsidRPr="007B0F29">
        <w:rPr>
          <w:rFonts w:ascii="Georgia" w:hAnsi="Georgia"/>
          <w:sz w:val="32"/>
        </w:rPr>
        <w:t>’</w:t>
      </w:r>
      <w:r w:rsidRPr="007B0F29">
        <w:rPr>
          <w:rFonts w:ascii="Georgia" w:hAnsi="Georgia"/>
          <w:sz w:val="32"/>
        </w:rPr>
        <w:t>en restait plus que deux sur le soir, et lord Béric était grièvement blessé. Thoros lui retira de la poitrine un</w:t>
      </w:r>
      <w:r w:rsidR="00BE4B4D">
        <w:rPr>
          <w:rFonts w:ascii="Georgia" w:hAnsi="Georgia"/>
          <w:sz w:val="32"/>
        </w:rPr>
        <w:t xml:space="preserve"> bon pied de lance, cette nuit-</w:t>
      </w:r>
      <w:r w:rsidRPr="007B0F29">
        <w:rPr>
          <w:rFonts w:ascii="Georgia" w:hAnsi="Georgia"/>
          <w:sz w:val="32"/>
        </w:rPr>
        <w:t>là, avant de verser du vin bouillant dans le trou que ç</w:t>
      </w:r>
      <w:r w:rsidR="00007603" w:rsidRPr="007B0F29">
        <w:rPr>
          <w:rFonts w:ascii="Georgia" w:hAnsi="Georgia"/>
          <w:sz w:val="32"/>
        </w:rPr>
        <w:t>’</w:t>
      </w:r>
      <w:r w:rsidRPr="007B0F29">
        <w:rPr>
          <w:rFonts w:ascii="Georgia" w:hAnsi="Georgia"/>
          <w:sz w:val="32"/>
        </w:rPr>
        <w:t>avait laissé.</w:t>
      </w:r>
    </w:p>
    <w:p w:rsidR="00331B15" w:rsidRPr="007B0F29" w:rsidRDefault="00331B15" w:rsidP="007B0F29">
      <w:pPr>
        <w:ind w:firstLine="567"/>
        <w:jc w:val="both"/>
        <w:rPr>
          <w:rFonts w:ascii="Georgia" w:hAnsi="Georgia"/>
          <w:sz w:val="32"/>
        </w:rPr>
      </w:pPr>
      <w:r w:rsidRPr="007B0F29">
        <w:rPr>
          <w:rFonts w:ascii="Georgia" w:hAnsi="Georgia"/>
          <w:sz w:val="32"/>
        </w:rPr>
        <w:t>« On était tous tant qu</w:t>
      </w:r>
      <w:r w:rsidR="00007603" w:rsidRPr="007B0F29">
        <w:rPr>
          <w:rFonts w:ascii="Georgia" w:hAnsi="Georgia"/>
          <w:sz w:val="32"/>
        </w:rPr>
        <w:t>’</w:t>
      </w:r>
      <w:r w:rsidRPr="007B0F29">
        <w:rPr>
          <w:rFonts w:ascii="Georgia" w:hAnsi="Georgia"/>
          <w:sz w:val="32"/>
        </w:rPr>
        <w:t>on était persuadés que Sa Seigneurie serait morte avant le lever du jour. Mais Thoros et lui passèrent la nuit en prières auprès du feu, et, quand survint l</w:t>
      </w:r>
      <w:r w:rsidR="00007603" w:rsidRPr="007B0F29">
        <w:rPr>
          <w:rFonts w:ascii="Georgia" w:hAnsi="Georgia"/>
          <w:sz w:val="32"/>
        </w:rPr>
        <w:t>’</w:t>
      </w:r>
      <w:r w:rsidRPr="007B0F29">
        <w:rPr>
          <w:rFonts w:ascii="Georgia" w:hAnsi="Georgia"/>
          <w:sz w:val="32"/>
        </w:rPr>
        <w:t>aube, il était toujours en vie et plus robuste que jamais. Il lui fallut une quinzaine avant de pouvoir remonter, mais son courage nous donnait du cœur au ventre. Il nous répétait que notre guerre ne s</w:t>
      </w:r>
      <w:r w:rsidR="00007603" w:rsidRPr="007B0F29">
        <w:rPr>
          <w:rFonts w:ascii="Georgia" w:hAnsi="Georgia"/>
          <w:sz w:val="32"/>
        </w:rPr>
        <w:t>’</w:t>
      </w:r>
      <w:r w:rsidRPr="007B0F29">
        <w:rPr>
          <w:rFonts w:ascii="Georgia" w:hAnsi="Georgia"/>
          <w:sz w:val="32"/>
        </w:rPr>
        <w:t>était pas achevée au Gué-Cabot, qu</w:t>
      </w:r>
      <w:r w:rsidR="00007603" w:rsidRPr="007B0F29">
        <w:rPr>
          <w:rFonts w:ascii="Georgia" w:hAnsi="Georgia"/>
          <w:sz w:val="32"/>
        </w:rPr>
        <w:t>’</w:t>
      </w:r>
      <w:r w:rsidRPr="007B0F29">
        <w:rPr>
          <w:rFonts w:ascii="Georgia" w:hAnsi="Georgia"/>
          <w:sz w:val="32"/>
        </w:rPr>
        <w:t>elle venait juste d</w:t>
      </w:r>
      <w:r w:rsidR="00007603" w:rsidRPr="007B0F29">
        <w:rPr>
          <w:rFonts w:ascii="Georgia" w:hAnsi="Georgia"/>
          <w:sz w:val="32"/>
        </w:rPr>
        <w:t>’</w:t>
      </w:r>
      <w:r w:rsidRPr="007B0F29">
        <w:rPr>
          <w:rFonts w:ascii="Georgia" w:hAnsi="Georgia"/>
          <w:sz w:val="32"/>
        </w:rPr>
        <w:t>y débuter, et que chacun des nôtres tombé là serait vengé dix fois.</w:t>
      </w:r>
    </w:p>
    <w:p w:rsidR="00331B15" w:rsidRPr="007B0F29" w:rsidRDefault="00331B15" w:rsidP="007B0F29">
      <w:pPr>
        <w:ind w:firstLine="567"/>
        <w:jc w:val="both"/>
        <w:rPr>
          <w:rFonts w:ascii="Georgia" w:hAnsi="Georgia"/>
          <w:sz w:val="32"/>
        </w:rPr>
      </w:pPr>
      <w:r w:rsidRPr="007B0F29">
        <w:rPr>
          <w:rFonts w:ascii="Georgia" w:hAnsi="Georgia"/>
          <w:sz w:val="32"/>
        </w:rPr>
        <w:t>« Entre-temps, les combats avaient dépassé notre position. Les sbires de la Montagne étaient seulement l</w:t>
      </w:r>
      <w:r w:rsidR="00007603" w:rsidRPr="007B0F29">
        <w:rPr>
          <w:rFonts w:ascii="Georgia" w:hAnsi="Georgia"/>
          <w:sz w:val="32"/>
        </w:rPr>
        <w:t>’</w:t>
      </w:r>
      <w:r w:rsidRPr="007B0F29">
        <w:rPr>
          <w:rFonts w:ascii="Georgia" w:hAnsi="Georgia"/>
          <w:sz w:val="32"/>
        </w:rPr>
        <w:t>avant-garde de lord Tywin. Son armée franchit en masse la Ruffurque et se répandit dans tout le Conflans, brûlant tout sur son passage. Nous étions trop peu pour rien faire d</w:t>
      </w:r>
      <w:r w:rsidR="00007603" w:rsidRPr="007B0F29">
        <w:rPr>
          <w:rFonts w:ascii="Georgia" w:hAnsi="Georgia"/>
          <w:sz w:val="32"/>
        </w:rPr>
        <w:t>’</w:t>
      </w:r>
      <w:r w:rsidRPr="007B0F29">
        <w:rPr>
          <w:rFonts w:ascii="Georgia" w:hAnsi="Georgia"/>
          <w:sz w:val="32"/>
        </w:rPr>
        <w:t>autre que harceler leurs arrières, mais nous convînmes de tous rallier le roi Robert quand il marcherait vers l</w:t>
      </w:r>
      <w:r w:rsidR="00007603" w:rsidRPr="007B0F29">
        <w:rPr>
          <w:rFonts w:ascii="Georgia" w:hAnsi="Georgia"/>
          <w:sz w:val="32"/>
        </w:rPr>
        <w:t>’</w:t>
      </w:r>
      <w:r w:rsidRPr="007B0F29">
        <w:rPr>
          <w:rFonts w:ascii="Georgia" w:hAnsi="Georgia"/>
          <w:sz w:val="32"/>
        </w:rPr>
        <w:t>ouest pour écraser la rébellion de lord Tywin. Seulement, là-dessus, nous apprîmes que Robert était mort, ainsi que lord Eddard, et que le garnement de Cersei Lannister était montée sur le Trône de Fer.</w:t>
      </w:r>
    </w:p>
    <w:p w:rsidR="00331B15" w:rsidRPr="007B0F29" w:rsidRDefault="00331B15" w:rsidP="007B0F29">
      <w:pPr>
        <w:ind w:firstLine="567"/>
        <w:jc w:val="both"/>
        <w:rPr>
          <w:rFonts w:ascii="Georgia" w:hAnsi="Georgia"/>
          <w:sz w:val="32"/>
        </w:rPr>
      </w:pPr>
      <w:r w:rsidRPr="007B0F29">
        <w:rPr>
          <w:rFonts w:ascii="Georgia" w:hAnsi="Georgia"/>
          <w:sz w:val="32"/>
        </w:rPr>
        <w:t>« Tout ça flanquait le monde cul par-dessus tête. Nous avions été envoyés par la Main du ro</w:t>
      </w:r>
      <w:r w:rsidR="00BE4B4D">
        <w:rPr>
          <w:rFonts w:ascii="Georgia" w:hAnsi="Georgia"/>
          <w:sz w:val="32"/>
        </w:rPr>
        <w:t>i mater des hors-la-loi, voyez-</w:t>
      </w:r>
      <w:r w:rsidRPr="007B0F29">
        <w:rPr>
          <w:rFonts w:ascii="Georgia" w:hAnsi="Georgia"/>
          <w:sz w:val="32"/>
        </w:rPr>
        <w:t>vous, et c</w:t>
      </w:r>
      <w:r w:rsidR="00007603" w:rsidRPr="007B0F29">
        <w:rPr>
          <w:rFonts w:ascii="Georgia" w:hAnsi="Georgia"/>
          <w:sz w:val="32"/>
        </w:rPr>
        <w:t>’</w:t>
      </w:r>
      <w:r w:rsidRPr="007B0F29">
        <w:rPr>
          <w:rFonts w:ascii="Georgia" w:hAnsi="Georgia"/>
          <w:sz w:val="32"/>
        </w:rPr>
        <w:t>était</w:t>
      </w:r>
      <w:r w:rsidR="007B0F29" w:rsidRPr="007B0F29">
        <w:rPr>
          <w:rFonts w:ascii="Georgia" w:hAnsi="Georgia"/>
          <w:i/>
          <w:sz w:val="32"/>
        </w:rPr>
        <w:t xml:space="preserve"> nous,</w:t>
      </w:r>
      <w:r w:rsidRPr="007B0F29">
        <w:rPr>
          <w:rFonts w:ascii="Georgia" w:hAnsi="Georgia"/>
          <w:sz w:val="32"/>
        </w:rPr>
        <w:t xml:space="preserve"> les hors-la-loi, maintenant, et lord Tywin la Main du roi. Il y en avait qui voulaient se rendre, mais lord Béric refusait d</w:t>
      </w:r>
      <w:r w:rsidR="00007603" w:rsidRPr="007B0F29">
        <w:rPr>
          <w:rFonts w:ascii="Georgia" w:hAnsi="Georgia"/>
          <w:sz w:val="32"/>
        </w:rPr>
        <w:t>’</w:t>
      </w:r>
      <w:r w:rsidRPr="007B0F29">
        <w:rPr>
          <w:rFonts w:ascii="Georgia" w:hAnsi="Georgia"/>
          <w:sz w:val="32"/>
        </w:rPr>
        <w:t>entendre parler de ça. Nous étions toujours les hommes du roi, disait-il, et c</w:t>
      </w:r>
      <w:r w:rsidR="00007603" w:rsidRPr="007B0F29">
        <w:rPr>
          <w:rFonts w:ascii="Georgia" w:hAnsi="Georgia"/>
          <w:sz w:val="32"/>
        </w:rPr>
        <w:t>’</w:t>
      </w:r>
      <w:r w:rsidRPr="007B0F29">
        <w:rPr>
          <w:rFonts w:ascii="Georgia" w:hAnsi="Georgia"/>
          <w:sz w:val="32"/>
        </w:rPr>
        <w:t>étaient les sujets du roi que les lions massacraient. S</w:t>
      </w:r>
      <w:r w:rsidR="00007603" w:rsidRPr="007B0F29">
        <w:rPr>
          <w:rFonts w:ascii="Georgia" w:hAnsi="Georgia"/>
          <w:sz w:val="32"/>
        </w:rPr>
        <w:t>’</w:t>
      </w:r>
      <w:r w:rsidRPr="007B0F29">
        <w:rPr>
          <w:rFonts w:ascii="Georgia" w:hAnsi="Georgia"/>
          <w:sz w:val="32"/>
        </w:rPr>
        <w:t>il nous était impossible de nous battre pour Robert, c</w:t>
      </w:r>
      <w:r w:rsidR="00007603" w:rsidRPr="007B0F29">
        <w:rPr>
          <w:rFonts w:ascii="Georgia" w:hAnsi="Georgia"/>
          <w:sz w:val="32"/>
        </w:rPr>
        <w:t>’</w:t>
      </w:r>
      <w:r w:rsidRPr="007B0F29">
        <w:rPr>
          <w:rFonts w:ascii="Georgia" w:hAnsi="Georgia"/>
          <w:sz w:val="32"/>
        </w:rPr>
        <w:t>est pour eux que nous nous battrions, jusqu</w:t>
      </w:r>
      <w:r w:rsidR="00007603" w:rsidRPr="007B0F29">
        <w:rPr>
          <w:rFonts w:ascii="Georgia" w:hAnsi="Georgia"/>
          <w:sz w:val="32"/>
        </w:rPr>
        <w:t>’</w:t>
      </w:r>
      <w:r w:rsidRPr="007B0F29">
        <w:rPr>
          <w:rFonts w:ascii="Georgia" w:hAnsi="Georgia"/>
          <w:sz w:val="32"/>
        </w:rPr>
        <w:t>à ce que nous soyons tous morts. Et c</w:t>
      </w:r>
      <w:r w:rsidR="00007603" w:rsidRPr="007B0F29">
        <w:rPr>
          <w:rFonts w:ascii="Georgia" w:hAnsi="Georgia"/>
          <w:sz w:val="32"/>
        </w:rPr>
        <w:t>’</w:t>
      </w:r>
      <w:r w:rsidRPr="007B0F29">
        <w:rPr>
          <w:rFonts w:ascii="Georgia" w:hAnsi="Georgia"/>
          <w:sz w:val="32"/>
        </w:rPr>
        <w:t>est ce qu</w:t>
      </w:r>
      <w:r w:rsidR="00007603" w:rsidRPr="007B0F29">
        <w:rPr>
          <w:rFonts w:ascii="Georgia" w:hAnsi="Georgia"/>
          <w:sz w:val="32"/>
        </w:rPr>
        <w:t>’</w:t>
      </w:r>
      <w:r w:rsidRPr="007B0F29">
        <w:rPr>
          <w:rFonts w:ascii="Georgia" w:hAnsi="Georgia"/>
          <w:sz w:val="32"/>
        </w:rPr>
        <w:t>on a fait, mais il s</w:t>
      </w:r>
      <w:r w:rsidR="00007603" w:rsidRPr="007B0F29">
        <w:rPr>
          <w:rFonts w:ascii="Georgia" w:hAnsi="Georgia"/>
          <w:sz w:val="32"/>
        </w:rPr>
        <w:t>’</w:t>
      </w:r>
      <w:r w:rsidRPr="007B0F29">
        <w:rPr>
          <w:rFonts w:ascii="Georgia" w:hAnsi="Georgia"/>
          <w:sz w:val="32"/>
        </w:rPr>
        <w:t>est passé quelque chose de bizarre pendant qu</w:t>
      </w:r>
      <w:r w:rsidR="00007603" w:rsidRPr="007B0F29">
        <w:rPr>
          <w:rFonts w:ascii="Georgia" w:hAnsi="Georgia"/>
          <w:sz w:val="32"/>
        </w:rPr>
        <w:t>’</w:t>
      </w:r>
      <w:r w:rsidRPr="007B0F29">
        <w:rPr>
          <w:rFonts w:ascii="Georgia" w:hAnsi="Georgia"/>
          <w:sz w:val="32"/>
        </w:rPr>
        <w:t>on se battait. Pour chaque homme qu</w:t>
      </w:r>
      <w:r w:rsidR="00007603" w:rsidRPr="007B0F29">
        <w:rPr>
          <w:rFonts w:ascii="Georgia" w:hAnsi="Georgia"/>
          <w:sz w:val="32"/>
        </w:rPr>
        <w:t>’</w:t>
      </w:r>
      <w:r w:rsidRPr="007B0F29">
        <w:rPr>
          <w:rFonts w:ascii="Georgia" w:hAnsi="Georgia"/>
          <w:sz w:val="32"/>
        </w:rPr>
        <w:t>on perdait s</w:t>
      </w:r>
      <w:r w:rsidR="00007603" w:rsidRPr="007B0F29">
        <w:rPr>
          <w:rFonts w:ascii="Georgia" w:hAnsi="Georgia"/>
          <w:sz w:val="32"/>
        </w:rPr>
        <w:t>’</w:t>
      </w:r>
      <w:r w:rsidRPr="007B0F29">
        <w:rPr>
          <w:rFonts w:ascii="Georgia" w:hAnsi="Georgia"/>
          <w:sz w:val="32"/>
        </w:rPr>
        <w:t xml:space="preserve">en présentaient deux pour le remplacer. Quelques chevaliers, quelques écuyers de noble naissance, mais surtout des gens du commun </w:t>
      </w:r>
      <w:r w:rsidR="00BE4B4D" w:rsidRPr="00BE4B4D">
        <w:rPr>
          <w:rFonts w:ascii="Georgia" w:hAnsi="Georgia"/>
          <w:sz w:val="32"/>
        </w:rPr>
        <w:t>–</w:t>
      </w:r>
      <w:r w:rsidRPr="007B0F29">
        <w:rPr>
          <w:rFonts w:ascii="Georgia" w:hAnsi="Georgia"/>
          <w:sz w:val="32"/>
        </w:rPr>
        <w:t xml:space="preserve"> ouvriers agricoles, aubergistes et violoneux, domestiques et cordonniers, jusqu</w:t>
      </w:r>
      <w:r w:rsidR="00007603" w:rsidRPr="007B0F29">
        <w:rPr>
          <w:rFonts w:ascii="Georgia" w:hAnsi="Georgia"/>
          <w:sz w:val="32"/>
        </w:rPr>
        <w:t>’</w:t>
      </w:r>
      <w:r w:rsidRPr="007B0F29">
        <w:rPr>
          <w:rFonts w:ascii="Georgia" w:hAnsi="Georgia"/>
          <w:sz w:val="32"/>
        </w:rPr>
        <w:t>à deux septons. Des hommes de tout acabit, et des femmes aussi, des enfants, des chiens...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Des</w:t>
      </w:r>
      <w:r w:rsidR="007B0F29" w:rsidRPr="007B0F29">
        <w:rPr>
          <w:rFonts w:ascii="Georgia" w:hAnsi="Georgia"/>
          <w:i/>
          <w:sz w:val="32"/>
        </w:rPr>
        <w:t xml:space="preserve"> chiens</w:t>
      </w:r>
      <w:r w:rsidR="00331B15" w:rsidRPr="007B0F29">
        <w:rPr>
          <w:rFonts w:ascii="Georgia" w:hAnsi="Georgia"/>
          <w:sz w:val="32"/>
        </w:rPr>
        <w:t xml:space="preserve"> ? s</w:t>
      </w:r>
      <w:r w:rsidRPr="007B0F29">
        <w:rPr>
          <w:rFonts w:ascii="Georgia" w:hAnsi="Georgia"/>
          <w:sz w:val="32"/>
        </w:rPr>
        <w:t>’</w:t>
      </w:r>
      <w:r w:rsidR="00331B15" w:rsidRPr="007B0F29">
        <w:rPr>
          <w:rFonts w:ascii="Georgia" w:hAnsi="Georgia"/>
          <w:sz w:val="32"/>
        </w:rPr>
        <w:t>ébahit Arya.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Ouais. » Harwin se fendit jusqu</w:t>
      </w:r>
      <w:r w:rsidRPr="007B0F29">
        <w:rPr>
          <w:rFonts w:ascii="Georgia" w:hAnsi="Georgia"/>
          <w:sz w:val="32"/>
        </w:rPr>
        <w:t>’</w:t>
      </w:r>
      <w:r w:rsidR="00331B15" w:rsidRPr="007B0F29">
        <w:rPr>
          <w:rFonts w:ascii="Georgia" w:hAnsi="Georgia"/>
          <w:sz w:val="32"/>
        </w:rPr>
        <w:t>aux oreilles. « Un de nos gars possède les chiens les plus méchants que vous puissiez jamais rêver de voir.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n</w:t>
      </w:r>
      <w:r w:rsidRPr="007B0F29">
        <w:rPr>
          <w:rFonts w:ascii="Georgia" w:hAnsi="Georgia"/>
          <w:sz w:val="32"/>
        </w:rPr>
        <w:t>’</w:t>
      </w:r>
      <w:r w:rsidR="00331B15" w:rsidRPr="007B0F29">
        <w:rPr>
          <w:rFonts w:ascii="Georgia" w:hAnsi="Georgia"/>
          <w:sz w:val="32"/>
        </w:rPr>
        <w:t xml:space="preserve">ai-je un bon chien méchant..., se désola-t-elle. Un chien bien tueur de lions. » Elle avait eu jadis un loup-garou, sa Nyméria, mais elle avait dû la chasser en lui lançant des </w:t>
      </w:r>
      <w:r w:rsidR="00BE4B4D" w:rsidRPr="007B0F29">
        <w:rPr>
          <w:rFonts w:ascii="Georgia" w:hAnsi="Georgia"/>
          <w:sz w:val="32"/>
        </w:rPr>
        <w:t>cailloux</w:t>
      </w:r>
      <w:r w:rsidR="00331B15" w:rsidRPr="007B0F29">
        <w:rPr>
          <w:rFonts w:ascii="Georgia" w:hAnsi="Georgia"/>
          <w:sz w:val="32"/>
        </w:rPr>
        <w:t>, pour que la reine ne la tue pas.</w:t>
      </w:r>
      <w:r w:rsidR="007B0F29" w:rsidRPr="007B0F29">
        <w:rPr>
          <w:rFonts w:ascii="Georgia" w:hAnsi="Georgia"/>
          <w:i/>
          <w:sz w:val="32"/>
        </w:rPr>
        <w:t xml:space="preserve"> Est-ce qu’un loup-garou serait capable de tuer un lion ?</w:t>
      </w:r>
      <w:r w:rsidR="00331B15" w:rsidRPr="007B0F29">
        <w:rPr>
          <w:rFonts w:ascii="Georgia" w:hAnsi="Georgia"/>
          <w:sz w:val="32"/>
        </w:rPr>
        <w:t xml:space="preserve"> se demanda-t-elle.</w:t>
      </w:r>
    </w:p>
    <w:p w:rsidR="00331B15" w:rsidRPr="007B0F29" w:rsidRDefault="00331B15" w:rsidP="007B0F29">
      <w:pPr>
        <w:ind w:firstLine="567"/>
        <w:jc w:val="both"/>
        <w:rPr>
          <w:rFonts w:ascii="Georgia" w:hAnsi="Georgia"/>
          <w:sz w:val="32"/>
        </w:rPr>
      </w:pPr>
      <w:r w:rsidRPr="007B0F29">
        <w:rPr>
          <w:rFonts w:ascii="Georgia" w:hAnsi="Georgia"/>
          <w:sz w:val="32"/>
        </w:rPr>
        <w:t>La pluie reprit, cet après-midi-là, et jusque tard dans la soirée. Heureusement, les hors-la-loi avaient partout des amis occultes, de sorte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était pas nécessaire de camper à la belle étoile ou de se chercher un abri sous quelque charmille écumoire, comme elle et Tourte et Gendry l</w:t>
      </w:r>
      <w:r w:rsidR="00007603" w:rsidRPr="007B0F29">
        <w:rPr>
          <w:rFonts w:ascii="Georgia" w:hAnsi="Georgia"/>
          <w:sz w:val="32"/>
        </w:rPr>
        <w:t>’</w:t>
      </w:r>
      <w:r w:rsidRPr="007B0F29">
        <w:rPr>
          <w:rFonts w:ascii="Georgia" w:hAnsi="Georgia"/>
          <w:sz w:val="32"/>
        </w:rPr>
        <w:t>avaient si souvent fait.</w:t>
      </w:r>
    </w:p>
    <w:p w:rsidR="00331B15" w:rsidRPr="007B0F29" w:rsidRDefault="00331B15" w:rsidP="007B0F29">
      <w:pPr>
        <w:ind w:firstLine="567"/>
        <w:jc w:val="both"/>
        <w:rPr>
          <w:rFonts w:ascii="Georgia" w:hAnsi="Georgia"/>
          <w:sz w:val="32"/>
        </w:rPr>
      </w:pPr>
      <w:r w:rsidRPr="007B0F29">
        <w:rPr>
          <w:rFonts w:ascii="Georgia" w:hAnsi="Georgia"/>
          <w:sz w:val="32"/>
        </w:rPr>
        <w:t>Ils se réfugièrent, cette nuit-là, dans les noirs décombres d</w:t>
      </w:r>
      <w:r w:rsidR="00007603" w:rsidRPr="007B0F29">
        <w:rPr>
          <w:rFonts w:ascii="Georgia" w:hAnsi="Georgia"/>
          <w:sz w:val="32"/>
        </w:rPr>
        <w:t>’</w:t>
      </w:r>
      <w:r w:rsidRPr="007B0F29">
        <w:rPr>
          <w:rFonts w:ascii="Georgia" w:hAnsi="Georgia"/>
          <w:sz w:val="32"/>
        </w:rPr>
        <w:t>un village abandonné. Qui</w:t>
      </w:r>
      <w:r w:rsidR="007B0F29" w:rsidRPr="007B0F29">
        <w:rPr>
          <w:rFonts w:ascii="Georgia" w:hAnsi="Georgia"/>
          <w:i/>
          <w:sz w:val="32"/>
        </w:rPr>
        <w:t xml:space="preserve"> semblait</w:t>
      </w:r>
      <w:r w:rsidR="00BE4B4D">
        <w:rPr>
          <w:rFonts w:ascii="Georgia" w:hAnsi="Georgia"/>
          <w:sz w:val="32"/>
        </w:rPr>
        <w:t xml:space="preserve"> abandonné du moins, car Jack-</w:t>
      </w:r>
      <w:r w:rsidRPr="007B0F29">
        <w:rPr>
          <w:rFonts w:ascii="Georgia" w:hAnsi="Georgia"/>
          <w:sz w:val="32"/>
        </w:rPr>
        <w:t>bonne-chance n</w:t>
      </w:r>
      <w:r w:rsidR="00007603" w:rsidRPr="007B0F29">
        <w:rPr>
          <w:rFonts w:ascii="Georgia" w:hAnsi="Georgia"/>
          <w:sz w:val="32"/>
        </w:rPr>
        <w:t>’</w:t>
      </w:r>
      <w:r w:rsidRPr="007B0F29">
        <w:rPr>
          <w:rFonts w:ascii="Georgia" w:hAnsi="Georgia"/>
          <w:sz w:val="32"/>
        </w:rPr>
        <w:t>eut qu</w:t>
      </w:r>
      <w:r w:rsidR="00007603" w:rsidRPr="007B0F29">
        <w:rPr>
          <w:rFonts w:ascii="Georgia" w:hAnsi="Georgia"/>
          <w:sz w:val="32"/>
        </w:rPr>
        <w:t>’</w:t>
      </w:r>
      <w:r w:rsidRPr="007B0F29">
        <w:rPr>
          <w:rFonts w:ascii="Georgia" w:hAnsi="Georgia"/>
          <w:sz w:val="32"/>
        </w:rPr>
        <w:t>à sonner sur son cor de chasse deux notes brèves puis deux longues pour que des tas de gens sortent en rampant des ruines ou émergent de caves bien camouflées. Ils avaient de la bière et des pommes sèches et du pain d</w:t>
      </w:r>
      <w:r w:rsidR="00007603" w:rsidRPr="007B0F29">
        <w:rPr>
          <w:rFonts w:ascii="Georgia" w:hAnsi="Georgia"/>
          <w:sz w:val="32"/>
        </w:rPr>
        <w:t>’</w:t>
      </w:r>
      <w:r w:rsidRPr="007B0F29">
        <w:rPr>
          <w:rFonts w:ascii="Georgia" w:hAnsi="Georgia"/>
          <w:sz w:val="32"/>
        </w:rPr>
        <w:t xml:space="preserve">orge rassis, tandis que la bande apportait une oie tirée par Anguy durant la chevauchée, de sorte que le souper fut presque un </w:t>
      </w:r>
      <w:r w:rsidR="00BE4B4D" w:rsidRPr="007B0F29">
        <w:rPr>
          <w:rFonts w:ascii="Georgia" w:hAnsi="Georgia"/>
          <w:sz w:val="32"/>
        </w:rPr>
        <w:t>festin</w:t>
      </w:r>
      <w:r w:rsidRPr="007B0F29">
        <w:rPr>
          <w:rFonts w:ascii="Georgia" w:hAnsi="Georgia"/>
          <w:sz w:val="32"/>
        </w:rPr>
        <w:t>.</w:t>
      </w:r>
    </w:p>
    <w:p w:rsidR="00331B15" w:rsidRPr="007B0F29" w:rsidRDefault="00331B15" w:rsidP="007B0F29">
      <w:pPr>
        <w:ind w:firstLine="567"/>
        <w:jc w:val="both"/>
        <w:rPr>
          <w:rFonts w:ascii="Georgia" w:hAnsi="Georgia"/>
          <w:sz w:val="32"/>
        </w:rPr>
      </w:pPr>
      <w:r w:rsidRPr="007B0F29">
        <w:rPr>
          <w:rFonts w:ascii="Georgia" w:hAnsi="Georgia"/>
          <w:sz w:val="32"/>
        </w:rPr>
        <w:t>Arya s</w:t>
      </w:r>
      <w:r w:rsidR="00007603" w:rsidRPr="007B0F29">
        <w:rPr>
          <w:rFonts w:ascii="Georgia" w:hAnsi="Georgia"/>
          <w:sz w:val="32"/>
        </w:rPr>
        <w:t>’</w:t>
      </w:r>
      <w:r w:rsidRPr="007B0F29">
        <w:rPr>
          <w:rFonts w:ascii="Georgia" w:hAnsi="Georgia"/>
          <w:sz w:val="32"/>
        </w:rPr>
        <w:t>acharnait à dépiauter son os d</w:t>
      </w:r>
      <w:r w:rsidR="00007603" w:rsidRPr="007B0F29">
        <w:rPr>
          <w:rFonts w:ascii="Georgia" w:hAnsi="Georgia"/>
          <w:sz w:val="32"/>
        </w:rPr>
        <w:t>’</w:t>
      </w:r>
      <w:r w:rsidRPr="007B0F29">
        <w:rPr>
          <w:rFonts w:ascii="Georgia" w:hAnsi="Georgia"/>
          <w:sz w:val="32"/>
        </w:rPr>
        <w:t>aile quand l</w:t>
      </w:r>
      <w:r w:rsidR="00007603" w:rsidRPr="007B0F29">
        <w:rPr>
          <w:rFonts w:ascii="Georgia" w:hAnsi="Georgia"/>
          <w:sz w:val="32"/>
        </w:rPr>
        <w:t>’</w:t>
      </w:r>
      <w:r w:rsidRPr="007B0F29">
        <w:rPr>
          <w:rFonts w:ascii="Georgia" w:hAnsi="Georgia"/>
          <w:sz w:val="32"/>
        </w:rPr>
        <w:t xml:space="preserve">un des </w:t>
      </w:r>
      <w:r w:rsidR="00BE4B4D" w:rsidRPr="007B0F29">
        <w:rPr>
          <w:rFonts w:ascii="Georgia" w:hAnsi="Georgia"/>
          <w:sz w:val="32"/>
        </w:rPr>
        <w:t>villageois</w:t>
      </w:r>
      <w:r w:rsidRPr="007B0F29">
        <w:rPr>
          <w:rFonts w:ascii="Georgia" w:hAnsi="Georgia"/>
          <w:sz w:val="32"/>
        </w:rPr>
        <w:t xml:space="preserve"> lança à l</w:t>
      </w:r>
      <w:r w:rsidR="00007603" w:rsidRPr="007B0F29">
        <w:rPr>
          <w:rFonts w:ascii="Georgia" w:hAnsi="Georgia"/>
          <w:sz w:val="32"/>
        </w:rPr>
        <w:t>’</w:t>
      </w:r>
      <w:r w:rsidRPr="007B0F29">
        <w:rPr>
          <w:rFonts w:ascii="Georgia" w:hAnsi="Georgia"/>
          <w:sz w:val="32"/>
        </w:rPr>
        <w:t>adresse de Lim Limonbure : « Y avait des types qui rôdaient par ici, v</w:t>
      </w:r>
      <w:r w:rsidR="00007603" w:rsidRPr="007B0F29">
        <w:rPr>
          <w:rFonts w:ascii="Georgia" w:hAnsi="Georgia"/>
          <w:sz w:val="32"/>
        </w:rPr>
        <w:t>’</w:t>
      </w:r>
      <w:r w:rsidR="00BE4B4D">
        <w:rPr>
          <w:rFonts w:ascii="Georgia" w:hAnsi="Georgia"/>
          <w:sz w:val="32"/>
        </w:rPr>
        <w:t>l</w:t>
      </w:r>
      <w:r w:rsidRPr="007B0F29">
        <w:rPr>
          <w:rFonts w:ascii="Georgia" w:hAnsi="Georgia"/>
          <w:sz w:val="32"/>
        </w:rPr>
        <w:t>à pas deux jours, à la recherche du Régicide.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F</w:t>
      </w:r>
      <w:r w:rsidRPr="007B0F29">
        <w:rPr>
          <w:rFonts w:ascii="Georgia" w:hAnsi="Georgia"/>
          <w:sz w:val="32"/>
        </w:rPr>
        <w:t>’</w:t>
      </w:r>
      <w:r w:rsidR="00331B15" w:rsidRPr="007B0F29">
        <w:rPr>
          <w:rFonts w:ascii="Georgia" w:hAnsi="Georgia"/>
          <w:sz w:val="32"/>
        </w:rPr>
        <w:t>raient mieux d</w:t>
      </w:r>
      <w:r w:rsidRPr="007B0F29">
        <w:rPr>
          <w:rFonts w:ascii="Georgia" w:hAnsi="Georgia"/>
          <w:sz w:val="32"/>
        </w:rPr>
        <w:t>’</w:t>
      </w:r>
      <w:r w:rsidR="00331B15" w:rsidRPr="007B0F29">
        <w:rPr>
          <w:rFonts w:ascii="Georgia" w:hAnsi="Georgia"/>
          <w:sz w:val="32"/>
        </w:rPr>
        <w:t xml:space="preserve">aller voir à Vivesaigues, maugréa Lim. Au fond des oubliettes les plus profondes, là que ça suinte si </w:t>
      </w:r>
      <w:r w:rsidR="00BE4B4D" w:rsidRPr="007B0F29">
        <w:rPr>
          <w:rFonts w:ascii="Georgia" w:hAnsi="Georgia"/>
          <w:sz w:val="32"/>
        </w:rPr>
        <w:t>joliment</w:t>
      </w:r>
      <w:r w:rsidR="00331B15" w:rsidRPr="007B0F29">
        <w:rPr>
          <w:rFonts w:ascii="Georgia" w:hAnsi="Georgia"/>
          <w:sz w:val="32"/>
        </w:rPr>
        <w:t>. » Son pif avait tout d</w:t>
      </w:r>
      <w:r w:rsidRPr="007B0F29">
        <w:rPr>
          <w:rFonts w:ascii="Georgia" w:hAnsi="Georgia"/>
          <w:sz w:val="32"/>
        </w:rPr>
        <w:t>’</w:t>
      </w:r>
      <w:r w:rsidR="00331B15" w:rsidRPr="007B0F29">
        <w:rPr>
          <w:rFonts w:ascii="Georgia" w:hAnsi="Georgia"/>
          <w:sz w:val="32"/>
        </w:rPr>
        <w:t>une pomme écrasée, rouge, à vif et boursouflé, et il était d</w:t>
      </w:r>
      <w:r w:rsidRPr="007B0F29">
        <w:rPr>
          <w:rFonts w:ascii="Georgia" w:hAnsi="Georgia"/>
          <w:sz w:val="32"/>
        </w:rPr>
        <w:t>’</w:t>
      </w:r>
      <w:r w:rsidR="00331B15" w:rsidRPr="007B0F29">
        <w:rPr>
          <w:rFonts w:ascii="Georgia" w:hAnsi="Georgia"/>
          <w:sz w:val="32"/>
        </w:rPr>
        <w:t>une humeur massacrante.</w:t>
      </w:r>
    </w:p>
    <w:p w:rsidR="00331B15" w:rsidRPr="007B0F29" w:rsidRDefault="00331B15" w:rsidP="007B0F29">
      <w:pPr>
        <w:ind w:firstLine="567"/>
        <w:jc w:val="both"/>
        <w:rPr>
          <w:rFonts w:ascii="Georgia" w:hAnsi="Georgia"/>
          <w:sz w:val="32"/>
        </w:rPr>
      </w:pPr>
      <w:r w:rsidRPr="007B0F29">
        <w:rPr>
          <w:rFonts w:ascii="Georgia" w:hAnsi="Georgia"/>
          <w:sz w:val="32"/>
        </w:rPr>
        <w:t>« Non pas, dit un autre villageois. Y s</w:t>
      </w:r>
      <w:r w:rsidR="00007603" w:rsidRPr="007B0F29">
        <w:rPr>
          <w:rFonts w:ascii="Georgia" w:hAnsi="Georgia"/>
          <w:sz w:val="32"/>
        </w:rPr>
        <w:t>’</w:t>
      </w:r>
      <w:r w:rsidRPr="007B0F29">
        <w:rPr>
          <w:rFonts w:ascii="Georgia" w:hAnsi="Georgia"/>
          <w:sz w:val="32"/>
        </w:rPr>
        <w:t>est évadé. »</w:t>
      </w:r>
    </w:p>
    <w:p w:rsidR="00331B15" w:rsidRPr="007B0F29" w:rsidRDefault="007B0F29" w:rsidP="007B0F29">
      <w:pPr>
        <w:ind w:firstLine="567"/>
        <w:jc w:val="both"/>
        <w:rPr>
          <w:rFonts w:ascii="Georgia" w:hAnsi="Georgia"/>
          <w:sz w:val="32"/>
        </w:rPr>
      </w:pPr>
      <w:r w:rsidRPr="007B0F29">
        <w:rPr>
          <w:rFonts w:ascii="Georgia" w:hAnsi="Georgia"/>
          <w:i/>
          <w:sz w:val="32"/>
        </w:rPr>
        <w:t>Le Régicide.</w:t>
      </w:r>
      <w:r w:rsidR="00331B15" w:rsidRPr="007B0F29">
        <w:rPr>
          <w:rFonts w:ascii="Georgia" w:hAnsi="Georgia"/>
          <w:sz w:val="32"/>
        </w:rPr>
        <w:t xml:space="preserve"> Arya sentit se hérisser les petits cheveux de sa nuque. Elle retint son souffle pour écouter.</w:t>
      </w:r>
    </w:p>
    <w:p w:rsidR="00331B15" w:rsidRPr="007B0F29" w:rsidRDefault="00331B15" w:rsidP="007B0F29">
      <w:pPr>
        <w:ind w:firstLine="567"/>
        <w:jc w:val="both"/>
        <w:rPr>
          <w:rFonts w:ascii="Georgia" w:hAnsi="Georgia"/>
          <w:sz w:val="32"/>
        </w:rPr>
      </w:pPr>
      <w:r w:rsidRPr="007B0F29">
        <w:rPr>
          <w:rFonts w:ascii="Georgia" w:hAnsi="Georgia"/>
          <w:sz w:val="32"/>
        </w:rPr>
        <w:t>« C</w:t>
      </w:r>
      <w:r w:rsidR="00007603" w:rsidRPr="007B0F29">
        <w:rPr>
          <w:rFonts w:ascii="Georgia" w:hAnsi="Georgia"/>
          <w:sz w:val="32"/>
        </w:rPr>
        <w:t>’</w:t>
      </w:r>
      <w:r w:rsidRPr="007B0F29">
        <w:rPr>
          <w:rFonts w:ascii="Georgia" w:hAnsi="Georgia"/>
          <w:sz w:val="32"/>
        </w:rPr>
        <w:t>est vrai ? demanda Tom des Sept.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On me fera pas gober ça », dit le borgne à bassinet rouillé que les autres appelaient Jack-bonne-chance. Quelle chance il y avait à perdre un œil, Arya le concevait mal. «</w:t>
      </w:r>
      <w:r w:rsidR="00BE4B4D">
        <w:rPr>
          <w:rFonts w:ascii="Georgia" w:hAnsi="Georgia"/>
          <w:sz w:val="32"/>
        </w:rPr>
        <w:t xml:space="preserve">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en ai tâté, de leurs cachots. Comment il aurait pu s</w:t>
      </w:r>
      <w:r w:rsidRPr="007B0F29">
        <w:rPr>
          <w:rFonts w:ascii="Georgia" w:hAnsi="Georgia"/>
          <w:sz w:val="32"/>
        </w:rPr>
        <w:t>’</w:t>
      </w:r>
      <w:r w:rsidR="00331B15" w:rsidRPr="007B0F29">
        <w:rPr>
          <w:rFonts w:ascii="Georgia" w:hAnsi="Georgia"/>
          <w:sz w:val="32"/>
        </w:rPr>
        <w:t>échapper de là ? »</w:t>
      </w:r>
    </w:p>
    <w:p w:rsidR="00331B15" w:rsidRPr="007B0F29" w:rsidRDefault="00331B15" w:rsidP="007B0F29">
      <w:pPr>
        <w:ind w:firstLine="567"/>
        <w:jc w:val="both"/>
        <w:rPr>
          <w:rFonts w:ascii="Georgia" w:hAnsi="Georgia"/>
          <w:sz w:val="32"/>
        </w:rPr>
      </w:pPr>
      <w:r w:rsidRPr="007B0F29">
        <w:rPr>
          <w:rFonts w:ascii="Georgia" w:hAnsi="Georgia"/>
          <w:sz w:val="32"/>
        </w:rPr>
        <w:t>Cela, les villageois ne purent y répondre qu</w:t>
      </w:r>
      <w:r w:rsidR="00007603" w:rsidRPr="007B0F29">
        <w:rPr>
          <w:rFonts w:ascii="Georgia" w:hAnsi="Georgia"/>
          <w:sz w:val="32"/>
        </w:rPr>
        <w:t>’</w:t>
      </w:r>
      <w:r w:rsidRPr="007B0F29">
        <w:rPr>
          <w:rFonts w:ascii="Georgia" w:hAnsi="Georgia"/>
          <w:sz w:val="32"/>
        </w:rPr>
        <w:t>en haussant les épaules. Barbeverte caressa son fouillis de poils gris et verts avant de lâcher : « Vont se noyer dans le sang, les loups, si le Régicide est de nouveau en liberté. Faut avertir Thoros. Le Maître de la Lumière lui montrera Lannister dans les flammes.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as un beau feu qui flambe, ici », dit Anguy en souriant.</w:t>
      </w:r>
    </w:p>
    <w:p w:rsidR="00331B15" w:rsidRPr="007B0F29" w:rsidRDefault="00331B15" w:rsidP="007B0F29">
      <w:pPr>
        <w:ind w:firstLine="567"/>
        <w:jc w:val="both"/>
        <w:rPr>
          <w:rFonts w:ascii="Georgia" w:hAnsi="Georgia"/>
          <w:sz w:val="32"/>
        </w:rPr>
      </w:pPr>
      <w:r w:rsidRPr="007B0F29">
        <w:rPr>
          <w:rFonts w:ascii="Georgia" w:hAnsi="Georgia"/>
          <w:sz w:val="32"/>
        </w:rPr>
        <w:t>Barbeverte se mit à rire et lui talocha l</w:t>
      </w:r>
      <w:r w:rsidR="00007603" w:rsidRPr="007B0F29">
        <w:rPr>
          <w:rFonts w:ascii="Georgia" w:hAnsi="Georgia"/>
          <w:sz w:val="32"/>
        </w:rPr>
        <w:t>’</w:t>
      </w:r>
      <w:r w:rsidRPr="007B0F29">
        <w:rPr>
          <w:rFonts w:ascii="Georgia" w:hAnsi="Georgia"/>
          <w:sz w:val="32"/>
        </w:rPr>
        <w:t>oreille. « Me trouves</w:t>
      </w:r>
      <w:r w:rsidR="00BE4B4D">
        <w:rPr>
          <w:rFonts w:ascii="Georgia" w:hAnsi="Georgia"/>
          <w:sz w:val="32"/>
        </w:rPr>
        <w:t xml:space="preserve"> </w:t>
      </w:r>
      <w:r w:rsidRPr="007B0F29">
        <w:rPr>
          <w:rFonts w:ascii="Georgia" w:hAnsi="Georgia"/>
          <w:sz w:val="32"/>
        </w:rPr>
        <w:t>l</w:t>
      </w:r>
      <w:r w:rsidR="00007603" w:rsidRPr="007B0F29">
        <w:rPr>
          <w:rFonts w:ascii="Georgia" w:hAnsi="Georgia"/>
          <w:sz w:val="32"/>
        </w:rPr>
        <w:t>’</w:t>
      </w:r>
      <w:r w:rsidRPr="007B0F29">
        <w:rPr>
          <w:rFonts w:ascii="Georgia" w:hAnsi="Georgia"/>
          <w:sz w:val="32"/>
        </w:rPr>
        <w:t>air d</w:t>
      </w:r>
      <w:r w:rsidR="00007603" w:rsidRPr="007B0F29">
        <w:rPr>
          <w:rFonts w:ascii="Georgia" w:hAnsi="Georgia"/>
          <w:sz w:val="32"/>
        </w:rPr>
        <w:t>’</w:t>
      </w:r>
      <w:r w:rsidRPr="007B0F29">
        <w:rPr>
          <w:rFonts w:ascii="Georgia" w:hAnsi="Georgia"/>
          <w:sz w:val="32"/>
        </w:rPr>
        <w:t>un prêtre, Archer</w:t>
      </w:r>
      <w:r w:rsidR="00BE4B4D">
        <w:rPr>
          <w:rFonts w:ascii="Georgia" w:hAnsi="Georgia"/>
          <w:sz w:val="32"/>
        </w:rPr>
        <w:t xml:space="preserve"> </w:t>
      </w:r>
      <w:r w:rsidRPr="007B0F29">
        <w:rPr>
          <w:rFonts w:ascii="Georgia" w:hAnsi="Georgia"/>
          <w:sz w:val="32"/>
        </w:rPr>
        <w:t>? Quand Pello de Tyrosh s</w:t>
      </w:r>
      <w:r w:rsidR="00007603" w:rsidRPr="007B0F29">
        <w:rPr>
          <w:rFonts w:ascii="Georgia" w:hAnsi="Georgia"/>
          <w:sz w:val="32"/>
        </w:rPr>
        <w:t>’</w:t>
      </w:r>
      <w:r w:rsidRPr="007B0F29">
        <w:rPr>
          <w:rFonts w:ascii="Georgia" w:hAnsi="Georgia"/>
          <w:sz w:val="32"/>
        </w:rPr>
        <w:t>amuse à scruter le feu, les braises font que lui roussir la barbe. »</w:t>
      </w:r>
    </w:p>
    <w:p w:rsidR="00331B15" w:rsidRPr="007B0F29" w:rsidRDefault="00331B15" w:rsidP="007B0F29">
      <w:pPr>
        <w:ind w:firstLine="567"/>
        <w:jc w:val="both"/>
        <w:rPr>
          <w:rFonts w:ascii="Georgia" w:hAnsi="Georgia"/>
          <w:sz w:val="32"/>
        </w:rPr>
      </w:pPr>
      <w:r w:rsidRPr="007B0F29">
        <w:rPr>
          <w:rFonts w:ascii="Georgia" w:hAnsi="Georgia"/>
          <w:sz w:val="32"/>
        </w:rPr>
        <w:t>Lim fit craquer ses phalanges. « N</w:t>
      </w:r>
      <w:r w:rsidR="00007603" w:rsidRPr="007B0F29">
        <w:rPr>
          <w:rFonts w:ascii="Georgia" w:hAnsi="Georgia"/>
          <w:sz w:val="32"/>
        </w:rPr>
        <w:t>’</w:t>
      </w:r>
      <w:r w:rsidRPr="007B0F29">
        <w:rPr>
          <w:rFonts w:ascii="Georgia" w:hAnsi="Georgia"/>
          <w:sz w:val="32"/>
        </w:rPr>
        <w:t>empêche qu</w:t>
      </w:r>
      <w:r w:rsidR="00007603" w:rsidRPr="007B0F29">
        <w:rPr>
          <w:rFonts w:ascii="Georgia" w:hAnsi="Georgia"/>
          <w:sz w:val="32"/>
        </w:rPr>
        <w:t>’</w:t>
      </w:r>
      <w:r w:rsidRPr="007B0F29">
        <w:rPr>
          <w:rFonts w:ascii="Georgia" w:hAnsi="Georgia"/>
          <w:sz w:val="32"/>
        </w:rPr>
        <w:t>attraper Jaime Lannister, lord Béric détesterait pas...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le pendrait, Lim ? demanda une femme. Serait quand même un peu dommage, pendre un homme aussi mignon que ça.</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w:t>
      </w:r>
      <w:r w:rsidRPr="007B0F29">
        <w:rPr>
          <w:rFonts w:ascii="Georgia" w:hAnsi="Georgia"/>
          <w:sz w:val="32"/>
        </w:rPr>
        <w:t>’</w:t>
      </w:r>
      <w:r w:rsidR="00331B15" w:rsidRPr="007B0F29">
        <w:rPr>
          <w:rFonts w:ascii="Georgia" w:hAnsi="Georgia"/>
          <w:sz w:val="32"/>
        </w:rPr>
        <w:t>abord, un procès ! s</w:t>
      </w:r>
      <w:r w:rsidRPr="007B0F29">
        <w:rPr>
          <w:rFonts w:ascii="Georgia" w:hAnsi="Georgia"/>
          <w:sz w:val="32"/>
        </w:rPr>
        <w:t>’</w:t>
      </w:r>
      <w:r w:rsidR="00331B15" w:rsidRPr="007B0F29">
        <w:rPr>
          <w:rFonts w:ascii="Georgia" w:hAnsi="Georgia"/>
          <w:sz w:val="32"/>
        </w:rPr>
        <w:t>écria Anguy. Lord Béric leur accorde toujours un procès, vous savez bien. » Il sourit. «</w:t>
      </w:r>
      <w:r w:rsidR="007B0F29" w:rsidRPr="007B0F29">
        <w:rPr>
          <w:rFonts w:ascii="Georgia" w:hAnsi="Georgia"/>
          <w:i/>
          <w:sz w:val="32"/>
        </w:rPr>
        <w:t xml:space="preserve"> Après</w:t>
      </w:r>
      <w:r w:rsidR="00331B15" w:rsidRPr="007B0F29">
        <w:rPr>
          <w:rFonts w:ascii="Georgia" w:hAnsi="Georgia"/>
          <w:sz w:val="32"/>
        </w:rPr>
        <w:t>, qu</w:t>
      </w:r>
      <w:r w:rsidRPr="007B0F29">
        <w:rPr>
          <w:rFonts w:ascii="Georgia" w:hAnsi="Georgia"/>
          <w:sz w:val="32"/>
        </w:rPr>
        <w:t>’</w:t>
      </w:r>
      <w:r w:rsidR="00331B15" w:rsidRPr="007B0F29">
        <w:rPr>
          <w:rFonts w:ascii="Georgia" w:hAnsi="Georgia"/>
          <w:sz w:val="32"/>
        </w:rPr>
        <w:t>il les pend. »</w:t>
      </w:r>
    </w:p>
    <w:p w:rsidR="00331B15" w:rsidRDefault="00331B15" w:rsidP="007B0F29">
      <w:pPr>
        <w:ind w:firstLine="567"/>
        <w:jc w:val="both"/>
        <w:rPr>
          <w:rFonts w:ascii="Georgia" w:hAnsi="Georgia"/>
          <w:sz w:val="32"/>
        </w:rPr>
      </w:pPr>
      <w:r w:rsidRPr="007B0F29">
        <w:rPr>
          <w:rFonts w:ascii="Georgia" w:hAnsi="Georgia"/>
          <w:sz w:val="32"/>
        </w:rPr>
        <w:t>Des rires éclatèrent tout autour. Puis Tom laissa courir ses doigts sur sa harpe et entama une douce chanson.</w:t>
      </w:r>
    </w:p>
    <w:p w:rsidR="00BE4B4D" w:rsidRPr="007B0F29" w:rsidRDefault="00BE4B4D" w:rsidP="007B0F29">
      <w:pPr>
        <w:ind w:firstLine="567"/>
        <w:jc w:val="both"/>
        <w:rPr>
          <w:rFonts w:ascii="Georgia" w:hAnsi="Georgia"/>
          <w:sz w:val="32"/>
        </w:rPr>
      </w:pPr>
    </w:p>
    <w:p w:rsidR="00BE4B4D" w:rsidRDefault="007B0F29" w:rsidP="007B0F29">
      <w:pPr>
        <w:ind w:firstLine="567"/>
        <w:jc w:val="both"/>
        <w:rPr>
          <w:rFonts w:ascii="Georgia" w:hAnsi="Georgia"/>
          <w:i/>
          <w:sz w:val="32"/>
        </w:rPr>
      </w:pPr>
      <w:r w:rsidRPr="007B0F29">
        <w:rPr>
          <w:rFonts w:ascii="Georgia" w:hAnsi="Georgia"/>
          <w:i/>
          <w:sz w:val="32"/>
        </w:rPr>
        <w:t>Ils étai</w:t>
      </w:r>
      <w:r w:rsidR="00BE4B4D">
        <w:rPr>
          <w:rFonts w:ascii="Georgia" w:hAnsi="Georgia"/>
          <w:i/>
          <w:sz w:val="32"/>
        </w:rPr>
        <w:t>ent, les frères du Bois-du-Roi,</w:t>
      </w:r>
    </w:p>
    <w:p w:rsidR="00BE4B4D" w:rsidRDefault="007B0F29" w:rsidP="007B0F29">
      <w:pPr>
        <w:ind w:firstLine="567"/>
        <w:jc w:val="both"/>
        <w:rPr>
          <w:rFonts w:ascii="Georgia" w:hAnsi="Georgia"/>
          <w:i/>
          <w:sz w:val="32"/>
        </w:rPr>
      </w:pPr>
      <w:r w:rsidRPr="007B0F29">
        <w:rPr>
          <w:rFonts w:ascii="Georgia" w:hAnsi="Georgia"/>
          <w:i/>
          <w:sz w:val="32"/>
        </w:rPr>
        <w:t>Une bande de hors-la-loi.</w:t>
      </w:r>
    </w:p>
    <w:p w:rsidR="00BE4B4D" w:rsidRDefault="00BE4B4D" w:rsidP="007B0F29">
      <w:pPr>
        <w:ind w:firstLine="567"/>
        <w:jc w:val="both"/>
        <w:rPr>
          <w:rFonts w:ascii="Georgia" w:hAnsi="Georgia"/>
          <w:i/>
          <w:sz w:val="32"/>
        </w:rPr>
      </w:pPr>
      <w:r>
        <w:rPr>
          <w:rFonts w:ascii="Georgia" w:hAnsi="Georgia"/>
          <w:i/>
          <w:sz w:val="32"/>
        </w:rPr>
        <w:t>La forêt pour château avaient,</w:t>
      </w:r>
    </w:p>
    <w:p w:rsidR="00BE4B4D" w:rsidRDefault="00BE4B4D" w:rsidP="007B0F29">
      <w:pPr>
        <w:ind w:firstLine="567"/>
        <w:jc w:val="both"/>
        <w:rPr>
          <w:rFonts w:ascii="Georgia" w:hAnsi="Georgia"/>
          <w:i/>
          <w:sz w:val="32"/>
        </w:rPr>
      </w:pPr>
      <w:r>
        <w:rPr>
          <w:rFonts w:ascii="Georgia" w:hAnsi="Georgia"/>
          <w:i/>
          <w:sz w:val="32"/>
        </w:rPr>
        <w:t>Mais les campagnes écumaient.</w:t>
      </w:r>
    </w:p>
    <w:p w:rsidR="00BE4B4D" w:rsidRDefault="007B0F29" w:rsidP="007B0F29">
      <w:pPr>
        <w:ind w:firstLine="567"/>
        <w:jc w:val="both"/>
        <w:rPr>
          <w:rFonts w:ascii="Georgia" w:hAnsi="Georgia"/>
          <w:i/>
          <w:sz w:val="32"/>
        </w:rPr>
      </w:pPr>
      <w:r w:rsidRPr="007B0F29">
        <w:rPr>
          <w:rFonts w:ascii="Georgia" w:hAnsi="Georgia"/>
          <w:i/>
          <w:sz w:val="32"/>
        </w:rPr>
        <w:t>N</w:t>
      </w:r>
      <w:r w:rsidR="00BE4B4D">
        <w:rPr>
          <w:rFonts w:ascii="Georgia" w:hAnsi="Georgia"/>
          <w:i/>
          <w:sz w:val="32"/>
        </w:rPr>
        <w:t>’était à l’abri d’eux nul or,</w:t>
      </w:r>
    </w:p>
    <w:p w:rsidR="00BE4B4D" w:rsidRDefault="00BE4B4D" w:rsidP="007B0F29">
      <w:pPr>
        <w:ind w:firstLine="567"/>
        <w:jc w:val="both"/>
        <w:rPr>
          <w:rFonts w:ascii="Georgia" w:hAnsi="Georgia"/>
          <w:i/>
          <w:sz w:val="32"/>
        </w:rPr>
      </w:pPr>
      <w:r>
        <w:rPr>
          <w:rFonts w:ascii="Georgia" w:hAnsi="Georgia"/>
          <w:i/>
          <w:sz w:val="32"/>
        </w:rPr>
        <w:t>Ni d’aucune fille la main.</w:t>
      </w:r>
    </w:p>
    <w:p w:rsidR="00BE4B4D" w:rsidRDefault="00BE4B4D" w:rsidP="007B0F29">
      <w:pPr>
        <w:ind w:firstLine="567"/>
        <w:jc w:val="both"/>
        <w:rPr>
          <w:rFonts w:ascii="Georgia" w:hAnsi="Georgia"/>
          <w:i/>
          <w:sz w:val="32"/>
        </w:rPr>
      </w:pPr>
      <w:r>
        <w:rPr>
          <w:rFonts w:ascii="Georgia" w:hAnsi="Georgia"/>
          <w:i/>
          <w:sz w:val="32"/>
        </w:rPr>
        <w:t>Oh, les frères du Bois-du-Roi,</w:t>
      </w:r>
    </w:p>
    <w:p w:rsidR="007B0F29" w:rsidRDefault="007B0F29" w:rsidP="007B0F29">
      <w:pPr>
        <w:ind w:firstLine="567"/>
        <w:jc w:val="both"/>
        <w:rPr>
          <w:rFonts w:ascii="Georgia" w:hAnsi="Georgia"/>
          <w:i/>
          <w:sz w:val="32"/>
        </w:rPr>
      </w:pPr>
      <w:r w:rsidRPr="007B0F29">
        <w:rPr>
          <w:rFonts w:ascii="Georgia" w:hAnsi="Georgia"/>
          <w:i/>
          <w:sz w:val="32"/>
        </w:rPr>
        <w:t>Quelle bande effroyable de hors-la-loi...</w:t>
      </w:r>
    </w:p>
    <w:p w:rsidR="00BE4B4D" w:rsidRPr="007B0F29" w:rsidRDefault="00BE4B4D" w:rsidP="007B0F29">
      <w:pPr>
        <w:ind w:firstLine="567"/>
        <w:jc w:val="both"/>
        <w:rPr>
          <w:rFonts w:ascii="Georgia" w:hAnsi="Georgia"/>
          <w:i/>
          <w:sz w:val="32"/>
        </w:rPr>
      </w:pPr>
    </w:p>
    <w:p w:rsidR="00331B15" w:rsidRPr="007B0F29" w:rsidRDefault="00331B15" w:rsidP="007B0F29">
      <w:pPr>
        <w:ind w:firstLine="567"/>
        <w:jc w:val="both"/>
        <w:rPr>
          <w:rFonts w:ascii="Georgia" w:hAnsi="Georgia"/>
          <w:sz w:val="32"/>
        </w:rPr>
      </w:pPr>
      <w:r w:rsidRPr="007B0F29">
        <w:rPr>
          <w:rFonts w:ascii="Georgia" w:hAnsi="Georgia"/>
          <w:sz w:val="32"/>
        </w:rPr>
        <w:t>Bien au sec et au chaud dans un coin entre Harwin et Gendry, Arya prêta quelque temps l</w:t>
      </w:r>
      <w:r w:rsidR="00007603" w:rsidRPr="007B0F29">
        <w:rPr>
          <w:rFonts w:ascii="Georgia" w:hAnsi="Georgia"/>
          <w:sz w:val="32"/>
        </w:rPr>
        <w:t>’</w:t>
      </w:r>
      <w:r w:rsidRPr="007B0F29">
        <w:rPr>
          <w:rFonts w:ascii="Georgia" w:hAnsi="Georgia"/>
          <w:sz w:val="32"/>
        </w:rPr>
        <w:t>oreille à la musique et puis, fermant les yeux, glissa dans le sommeil. Elle rêva de la maison, pas Vivesaigues, Winterfell. Mais ce n</w:t>
      </w:r>
      <w:r w:rsidR="00007603" w:rsidRPr="007B0F29">
        <w:rPr>
          <w:rFonts w:ascii="Georgia" w:hAnsi="Georgia"/>
          <w:sz w:val="32"/>
        </w:rPr>
        <w:t>’</w:t>
      </w:r>
      <w:r w:rsidRPr="007B0F29">
        <w:rPr>
          <w:rFonts w:ascii="Georgia" w:hAnsi="Georgia"/>
          <w:sz w:val="32"/>
        </w:rPr>
        <w:t>était pas un rêve agréable. Elle se trouvait seule, en dehors de l</w:t>
      </w:r>
      <w:r w:rsidR="00007603" w:rsidRPr="007B0F29">
        <w:rPr>
          <w:rFonts w:ascii="Georgia" w:hAnsi="Georgia"/>
          <w:sz w:val="32"/>
        </w:rPr>
        <w:t>’</w:t>
      </w:r>
      <w:r w:rsidRPr="007B0F29">
        <w:rPr>
          <w:rFonts w:ascii="Georgia" w:hAnsi="Georgia"/>
          <w:sz w:val="32"/>
        </w:rPr>
        <w:t>enceinte, et jusqu</w:t>
      </w:r>
      <w:r w:rsidR="00007603" w:rsidRPr="007B0F29">
        <w:rPr>
          <w:rFonts w:ascii="Georgia" w:hAnsi="Georgia"/>
          <w:sz w:val="32"/>
        </w:rPr>
        <w:t>’</w:t>
      </w:r>
      <w:r w:rsidRPr="007B0F29">
        <w:rPr>
          <w:rFonts w:ascii="Georgia" w:hAnsi="Georgia"/>
          <w:sz w:val="32"/>
        </w:rPr>
        <w:t>aux genoux prise dans la boue. Droit devant se distinguait la grisaille des murs, mais, quand elle essayait de gagner les portes, chaque nouveau pas l</w:t>
      </w:r>
      <w:r w:rsidR="00007603" w:rsidRPr="007B0F29">
        <w:rPr>
          <w:rFonts w:ascii="Georgia" w:hAnsi="Georgia"/>
          <w:sz w:val="32"/>
        </w:rPr>
        <w:t>’</w:t>
      </w:r>
      <w:r w:rsidRPr="007B0F29">
        <w:rPr>
          <w:rFonts w:ascii="Georgia" w:hAnsi="Georgia"/>
          <w:sz w:val="32"/>
        </w:rPr>
        <w:t xml:space="preserve">éreintait plus que le précédent, tandis que le </w:t>
      </w:r>
      <w:r w:rsidR="00BE4B4D" w:rsidRPr="007B0F29">
        <w:rPr>
          <w:rFonts w:ascii="Georgia" w:hAnsi="Georgia"/>
          <w:sz w:val="32"/>
        </w:rPr>
        <w:t>château</w:t>
      </w:r>
      <w:r w:rsidRPr="007B0F29">
        <w:rPr>
          <w:rFonts w:ascii="Georgia" w:hAnsi="Georgia"/>
          <w:sz w:val="32"/>
        </w:rPr>
        <w:t xml:space="preserve"> s</w:t>
      </w:r>
      <w:r w:rsidR="00007603" w:rsidRPr="007B0F29">
        <w:rPr>
          <w:rFonts w:ascii="Georgia" w:hAnsi="Georgia"/>
          <w:sz w:val="32"/>
        </w:rPr>
        <w:t>’</w:t>
      </w:r>
      <w:r w:rsidRPr="007B0F29">
        <w:rPr>
          <w:rFonts w:ascii="Georgia" w:hAnsi="Georgia"/>
          <w:sz w:val="32"/>
        </w:rPr>
        <w:t>estompait sous ses yeux jusqu</w:t>
      </w:r>
      <w:r w:rsidR="00007603" w:rsidRPr="007B0F29">
        <w:rPr>
          <w:rFonts w:ascii="Georgia" w:hAnsi="Georgia"/>
          <w:sz w:val="32"/>
        </w:rPr>
        <w:t>’</w:t>
      </w:r>
      <w:r w:rsidRPr="007B0F29">
        <w:rPr>
          <w:rFonts w:ascii="Georgia" w:hAnsi="Georgia"/>
          <w:sz w:val="32"/>
        </w:rPr>
        <w:t>à paraître plutôt fait de fumée que de pierre. Et, tout autour d</w:t>
      </w:r>
      <w:r w:rsidR="00007603" w:rsidRPr="007B0F29">
        <w:rPr>
          <w:rFonts w:ascii="Georgia" w:hAnsi="Georgia"/>
          <w:sz w:val="32"/>
        </w:rPr>
        <w:t>’</w:t>
      </w:r>
      <w:r w:rsidRPr="007B0F29">
        <w:rPr>
          <w:rFonts w:ascii="Georgia" w:hAnsi="Georgia"/>
          <w:sz w:val="32"/>
        </w:rPr>
        <w:t>elle, il y avait des loups, faméliques silhouettes grises qui, l</w:t>
      </w:r>
      <w:r w:rsidR="00007603" w:rsidRPr="007B0F29">
        <w:rPr>
          <w:rFonts w:ascii="Georgia" w:hAnsi="Georgia"/>
          <w:sz w:val="32"/>
        </w:rPr>
        <w:t>’</w:t>
      </w:r>
      <w:r w:rsidRPr="007B0F29">
        <w:rPr>
          <w:rFonts w:ascii="Georgia" w:hAnsi="Georgia"/>
          <w:sz w:val="32"/>
        </w:rPr>
        <w:t>œil luisant, parcouraient les bois en tous sens. Et elle se ressouvenait, pour peu qu</w:t>
      </w:r>
      <w:r w:rsidR="00007603" w:rsidRPr="007B0F29">
        <w:rPr>
          <w:rFonts w:ascii="Georgia" w:hAnsi="Georgia"/>
          <w:sz w:val="32"/>
        </w:rPr>
        <w:t>’</w:t>
      </w:r>
      <w:r w:rsidRPr="007B0F29">
        <w:rPr>
          <w:rFonts w:ascii="Georgia" w:hAnsi="Georgia"/>
          <w:sz w:val="32"/>
        </w:rPr>
        <w:t>elle les regardât, de la saveur du sang.</w:t>
      </w:r>
    </w:p>
    <w:p w:rsidR="00331B15" w:rsidRPr="007B0F29" w:rsidRDefault="00331B15" w:rsidP="007B0F29">
      <w:pPr>
        <w:ind w:firstLine="567"/>
        <w:jc w:val="both"/>
        <w:rPr>
          <w:rFonts w:ascii="Georgia" w:hAnsi="Georgia"/>
          <w:sz w:val="32"/>
        </w:rPr>
      </w:pPr>
      <w:r w:rsidRPr="007B0F29">
        <w:rPr>
          <w:rFonts w:ascii="Georgia" w:hAnsi="Georgia"/>
          <w:sz w:val="32"/>
        </w:rPr>
        <w:t xml:space="preserve">On délaissa la route, le matin suivant, pour couper à travers champs. Le vent soufflait par rafales, faisant autour des sabots des chevaux tourbillonner des feuilles mortes, mais du moins pour une fois ne pleuvait-il pas. Lorsque le soleil sortit de </w:t>
      </w:r>
      <w:r w:rsidR="00BE4B4D" w:rsidRPr="007B0F29">
        <w:rPr>
          <w:rFonts w:ascii="Georgia" w:hAnsi="Georgia"/>
          <w:sz w:val="32"/>
        </w:rPr>
        <w:t>derrière</w:t>
      </w:r>
      <w:r w:rsidRPr="007B0F29">
        <w:rPr>
          <w:rFonts w:ascii="Georgia" w:hAnsi="Georgia"/>
          <w:sz w:val="32"/>
        </w:rPr>
        <w:t xml:space="preserve"> un nuage, il avait tant d</w:t>
      </w:r>
      <w:r w:rsidR="00007603" w:rsidRPr="007B0F29">
        <w:rPr>
          <w:rFonts w:ascii="Georgia" w:hAnsi="Georgia"/>
          <w:sz w:val="32"/>
        </w:rPr>
        <w:t>’</w:t>
      </w:r>
      <w:r w:rsidRPr="007B0F29">
        <w:rPr>
          <w:rFonts w:ascii="Georgia" w:hAnsi="Georgia"/>
          <w:sz w:val="32"/>
        </w:rPr>
        <w:t>éclat qu</w:t>
      </w:r>
      <w:r w:rsidR="00007603" w:rsidRPr="007B0F29">
        <w:rPr>
          <w:rFonts w:ascii="Georgia" w:hAnsi="Georgia"/>
          <w:sz w:val="32"/>
        </w:rPr>
        <w:t>’</w:t>
      </w:r>
      <w:r w:rsidRPr="007B0F29">
        <w:rPr>
          <w:rFonts w:ascii="Georgia" w:hAnsi="Georgia"/>
          <w:sz w:val="32"/>
        </w:rPr>
        <w:t>Arya dut rabattre son capuchon sur ses yeux pour s</w:t>
      </w:r>
      <w:r w:rsidR="00007603" w:rsidRPr="007B0F29">
        <w:rPr>
          <w:rFonts w:ascii="Georgia" w:hAnsi="Georgia"/>
          <w:sz w:val="32"/>
        </w:rPr>
        <w:t>’</w:t>
      </w:r>
      <w:r w:rsidRPr="007B0F29">
        <w:rPr>
          <w:rFonts w:ascii="Georgia" w:hAnsi="Georgia"/>
          <w:sz w:val="32"/>
        </w:rPr>
        <w:t>en protéger.</w:t>
      </w:r>
    </w:p>
    <w:p w:rsidR="00331B15" w:rsidRPr="007B0F29" w:rsidRDefault="00331B15" w:rsidP="007B0F29">
      <w:pPr>
        <w:ind w:firstLine="567"/>
        <w:jc w:val="both"/>
        <w:rPr>
          <w:rFonts w:ascii="Georgia" w:hAnsi="Georgia"/>
          <w:sz w:val="32"/>
        </w:rPr>
      </w:pPr>
      <w:r w:rsidRPr="007B0F29">
        <w:rPr>
          <w:rFonts w:ascii="Georgia" w:hAnsi="Georgia"/>
          <w:sz w:val="32"/>
        </w:rPr>
        <w:t>Elle immobilisa brusquement sa monture. « Nous n</w:t>
      </w:r>
      <w:r w:rsidR="00007603" w:rsidRPr="007B0F29">
        <w:rPr>
          <w:rFonts w:ascii="Georgia" w:hAnsi="Georgia"/>
          <w:sz w:val="32"/>
        </w:rPr>
        <w:t>’</w:t>
      </w:r>
      <w:r w:rsidRPr="007B0F29">
        <w:rPr>
          <w:rFonts w:ascii="Georgia" w:hAnsi="Georgia"/>
          <w:sz w:val="32"/>
        </w:rPr>
        <w:t>allons</w:t>
      </w:r>
      <w:r w:rsidR="007B0F29" w:rsidRPr="007B0F29">
        <w:rPr>
          <w:rFonts w:ascii="Georgia" w:hAnsi="Georgia"/>
          <w:i/>
          <w:sz w:val="32"/>
        </w:rPr>
        <w:t xml:space="preserve"> pas </w:t>
      </w:r>
      <w:r w:rsidRPr="007B0F29">
        <w:rPr>
          <w:rFonts w:ascii="Georgia" w:hAnsi="Georgia"/>
          <w:sz w:val="32"/>
        </w:rPr>
        <w:t>dans la bonne direction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w:t>
      </w:r>
      <w:r w:rsidRPr="007B0F29">
        <w:rPr>
          <w:rFonts w:ascii="Georgia" w:hAnsi="Georgia"/>
          <w:sz w:val="32"/>
        </w:rPr>
        <w:t>’</w:t>
      </w:r>
      <w:r w:rsidR="00331B15" w:rsidRPr="007B0F29">
        <w:rPr>
          <w:rFonts w:ascii="Georgia" w:hAnsi="Georgia"/>
          <w:sz w:val="32"/>
        </w:rPr>
        <w:t>est-ce qu</w:t>
      </w:r>
      <w:r w:rsidRPr="007B0F29">
        <w:rPr>
          <w:rFonts w:ascii="Georgia" w:hAnsi="Georgia"/>
          <w:sz w:val="32"/>
        </w:rPr>
        <w:t>’</w:t>
      </w:r>
      <w:r w:rsidR="00331B15" w:rsidRPr="007B0F29">
        <w:rPr>
          <w:rFonts w:ascii="Georgia" w:hAnsi="Georgia"/>
          <w:sz w:val="32"/>
        </w:rPr>
        <w:t>il y a ? gémit Gendry, encore ta mousse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Regarde le</w:t>
      </w:r>
      <w:r w:rsidR="007B0F29" w:rsidRPr="007B0F29">
        <w:rPr>
          <w:rFonts w:ascii="Georgia" w:hAnsi="Georgia"/>
          <w:i/>
          <w:sz w:val="32"/>
        </w:rPr>
        <w:t xml:space="preserve"> soleil,</w:t>
      </w:r>
      <w:r w:rsidR="00331B15" w:rsidRPr="007B0F29">
        <w:rPr>
          <w:rFonts w:ascii="Georgia" w:hAnsi="Georgia"/>
          <w:sz w:val="32"/>
        </w:rPr>
        <w:t xml:space="preserve"> dit-elle, nous allons au</w:t>
      </w:r>
      <w:r w:rsidR="007B0F29" w:rsidRPr="007B0F29">
        <w:rPr>
          <w:rFonts w:ascii="Georgia" w:hAnsi="Georgia"/>
          <w:i/>
          <w:sz w:val="32"/>
        </w:rPr>
        <w:t xml:space="preserve"> sud</w:t>
      </w:r>
      <w:r w:rsidR="00331B15" w:rsidRPr="007B0F29">
        <w:rPr>
          <w:rFonts w:ascii="Georgia" w:hAnsi="Georgia"/>
          <w:sz w:val="32"/>
        </w:rPr>
        <w:t xml:space="preserve"> ! » Elle </w:t>
      </w:r>
      <w:r w:rsidR="00BE4B4D" w:rsidRPr="007B0F29">
        <w:rPr>
          <w:rFonts w:ascii="Georgia" w:hAnsi="Georgia"/>
          <w:sz w:val="32"/>
        </w:rPr>
        <w:t>farfouilla</w:t>
      </w:r>
      <w:r w:rsidR="00331B15" w:rsidRPr="007B0F29">
        <w:rPr>
          <w:rFonts w:ascii="Georgia" w:hAnsi="Georgia"/>
          <w:sz w:val="32"/>
        </w:rPr>
        <w:t xml:space="preserve"> dans ses fontes pour y pêcher la carte, afin de prouver ses dires. « Nous n</w:t>
      </w:r>
      <w:r w:rsidRPr="007B0F29">
        <w:rPr>
          <w:rFonts w:ascii="Georgia" w:hAnsi="Georgia"/>
          <w:sz w:val="32"/>
        </w:rPr>
        <w:t>’</w:t>
      </w:r>
      <w:r w:rsidR="00331B15" w:rsidRPr="007B0F29">
        <w:rPr>
          <w:rFonts w:ascii="Georgia" w:hAnsi="Georgia"/>
          <w:sz w:val="32"/>
        </w:rPr>
        <w:t>aurions jamais dû lâcher le Trident. Vois. » Elle déroula la carte sur sa cuisse. Tous les yeux étaient fixés sur elle, à présent. « Vois, Vivesaigues est là, entre les rivières.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hasard veut qu</w:t>
      </w:r>
      <w:r w:rsidRPr="007B0F29">
        <w:rPr>
          <w:rFonts w:ascii="Georgia" w:hAnsi="Georgia"/>
          <w:sz w:val="32"/>
        </w:rPr>
        <w:t>’</w:t>
      </w:r>
      <w:r w:rsidR="00331B15" w:rsidRPr="007B0F29">
        <w:rPr>
          <w:rFonts w:ascii="Georgia" w:hAnsi="Georgia"/>
          <w:sz w:val="32"/>
        </w:rPr>
        <w:t>on sait où c</w:t>
      </w:r>
      <w:r w:rsidRPr="007B0F29">
        <w:rPr>
          <w:rFonts w:ascii="Georgia" w:hAnsi="Georgia"/>
          <w:sz w:val="32"/>
        </w:rPr>
        <w:t>’</w:t>
      </w:r>
      <w:r w:rsidR="00331B15" w:rsidRPr="007B0F29">
        <w:rPr>
          <w:rFonts w:ascii="Georgia" w:hAnsi="Georgia"/>
          <w:sz w:val="32"/>
        </w:rPr>
        <w:t>est, Vivesaigues, dit Jack-bonne-chance. Tous et chacun.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Pas à Vivesaigues qu</w:t>
      </w:r>
      <w:r w:rsidRPr="007B0F29">
        <w:rPr>
          <w:rFonts w:ascii="Georgia" w:hAnsi="Georgia"/>
          <w:sz w:val="32"/>
        </w:rPr>
        <w:t>’</w:t>
      </w:r>
      <w:r w:rsidR="00331B15" w:rsidRPr="007B0F29">
        <w:rPr>
          <w:rFonts w:ascii="Georgia" w:hAnsi="Georgia"/>
          <w:sz w:val="32"/>
        </w:rPr>
        <w:t>on va », lui assena brutalement Lim.</w:t>
      </w:r>
    </w:p>
    <w:p w:rsidR="007B0F29" w:rsidRPr="007B0F29" w:rsidRDefault="007B0F29" w:rsidP="007B0F29">
      <w:pPr>
        <w:ind w:firstLine="567"/>
        <w:jc w:val="both"/>
        <w:rPr>
          <w:rFonts w:ascii="Georgia" w:hAnsi="Georgia"/>
          <w:i/>
          <w:sz w:val="32"/>
        </w:rPr>
      </w:pPr>
      <w:r w:rsidRPr="007B0F29">
        <w:rPr>
          <w:rFonts w:ascii="Georgia" w:hAnsi="Georgia"/>
          <w:i/>
          <w:sz w:val="32"/>
        </w:rPr>
        <w:t>J’y étais presque,</w:t>
      </w:r>
      <w:r w:rsidR="00331B15" w:rsidRPr="007B0F29">
        <w:rPr>
          <w:rFonts w:ascii="Georgia" w:hAnsi="Georgia"/>
          <w:sz w:val="32"/>
        </w:rPr>
        <w:t xml:space="preserve"> songea-t-elle.</w:t>
      </w:r>
      <w:r w:rsidRPr="007B0F29">
        <w:rPr>
          <w:rFonts w:ascii="Georgia" w:hAnsi="Georgia"/>
          <w:i/>
          <w:sz w:val="32"/>
        </w:rPr>
        <w:t xml:space="preserve"> J’aurais dû leur laisser prendre</w:t>
      </w:r>
      <w:r w:rsidR="00BE4B4D">
        <w:rPr>
          <w:rFonts w:ascii="Georgia" w:hAnsi="Georgia"/>
          <w:i/>
          <w:sz w:val="32"/>
        </w:rPr>
        <w:t xml:space="preserve"> </w:t>
      </w:r>
      <w:r w:rsidRPr="007B0F29">
        <w:rPr>
          <w:rFonts w:ascii="Georgia" w:hAnsi="Georgia"/>
          <w:i/>
          <w:sz w:val="32"/>
        </w:rPr>
        <w:t>nos chevaux. J’aurais fait à pied le reste de la route, je pouvais.</w:t>
      </w:r>
      <w:r w:rsidR="00331B15" w:rsidRPr="007B0F29">
        <w:rPr>
          <w:rFonts w:ascii="Georgia" w:hAnsi="Georgia"/>
          <w:sz w:val="32"/>
        </w:rPr>
        <w:t xml:space="preserve"> Le souvenir de son rêve lui revint, et elle se mordit la lèvre.</w:t>
      </w:r>
    </w:p>
    <w:p w:rsidR="00331B15" w:rsidRPr="007B0F29" w:rsidRDefault="00331B15" w:rsidP="007B0F29">
      <w:pPr>
        <w:ind w:firstLine="567"/>
        <w:jc w:val="both"/>
        <w:rPr>
          <w:rFonts w:ascii="Georgia" w:hAnsi="Georgia"/>
          <w:sz w:val="32"/>
        </w:rPr>
      </w:pPr>
      <w:r w:rsidRPr="007B0F29">
        <w:rPr>
          <w:rFonts w:ascii="Georgia" w:hAnsi="Georgia"/>
          <w:sz w:val="32"/>
        </w:rPr>
        <w:t>« Hé, n</w:t>
      </w:r>
      <w:r w:rsidR="00007603" w:rsidRPr="007B0F29">
        <w:rPr>
          <w:rFonts w:ascii="Georgia" w:hAnsi="Georgia"/>
          <w:sz w:val="32"/>
        </w:rPr>
        <w:t>’</w:t>
      </w:r>
      <w:r w:rsidRPr="007B0F29">
        <w:rPr>
          <w:rFonts w:ascii="Georgia" w:hAnsi="Georgia"/>
          <w:sz w:val="32"/>
        </w:rPr>
        <w:t>aie pas l</w:t>
      </w:r>
      <w:r w:rsidR="00007603" w:rsidRPr="007B0F29">
        <w:rPr>
          <w:rFonts w:ascii="Georgia" w:hAnsi="Georgia"/>
          <w:sz w:val="32"/>
        </w:rPr>
        <w:t>’</w:t>
      </w:r>
      <w:r w:rsidRPr="007B0F29">
        <w:rPr>
          <w:rFonts w:ascii="Georgia" w:hAnsi="Georgia"/>
          <w:sz w:val="32"/>
        </w:rPr>
        <w:t>air si marrie, petite, dit Tom Sept-cordes. Il ne t</w:t>
      </w:r>
      <w:r w:rsidR="00007603" w:rsidRPr="007B0F29">
        <w:rPr>
          <w:rFonts w:ascii="Georgia" w:hAnsi="Georgia"/>
          <w:sz w:val="32"/>
        </w:rPr>
        <w:t>’</w:t>
      </w:r>
      <w:r w:rsidRPr="007B0F29">
        <w:rPr>
          <w:rFonts w:ascii="Georgia" w:hAnsi="Georgia"/>
          <w:sz w:val="32"/>
        </w:rPr>
        <w:t>arrivera aucun mal, je t</w:t>
      </w:r>
      <w:r w:rsidR="00007603" w:rsidRPr="007B0F29">
        <w:rPr>
          <w:rFonts w:ascii="Georgia" w:hAnsi="Georgia"/>
          <w:sz w:val="32"/>
        </w:rPr>
        <w:t>’</w:t>
      </w:r>
      <w:r w:rsidRPr="007B0F29">
        <w:rPr>
          <w:rFonts w:ascii="Georgia" w:hAnsi="Georgia"/>
          <w:sz w:val="32"/>
        </w:rPr>
        <w:t>en donne ma parole.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parole d</w:t>
      </w:r>
      <w:r w:rsidRPr="007B0F29">
        <w:rPr>
          <w:rFonts w:ascii="Georgia" w:hAnsi="Georgia"/>
          <w:sz w:val="32"/>
        </w:rPr>
        <w:t>’</w:t>
      </w:r>
      <w:r w:rsidR="00331B15" w:rsidRPr="007B0F29">
        <w:rPr>
          <w:rFonts w:ascii="Georgia" w:hAnsi="Georgia"/>
          <w:sz w:val="32"/>
        </w:rPr>
        <w:t>un</w:t>
      </w:r>
      <w:r w:rsidR="007B0F29" w:rsidRPr="007B0F29">
        <w:rPr>
          <w:rFonts w:ascii="Georgia" w:hAnsi="Georgia"/>
          <w:i/>
          <w:sz w:val="32"/>
        </w:rPr>
        <w:t xml:space="preserve"> menteur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Personne a menti, repartit Lim. On a fait aucune </w:t>
      </w:r>
      <w:r w:rsidR="00BE4B4D" w:rsidRPr="007B0F29">
        <w:rPr>
          <w:rFonts w:ascii="Georgia" w:hAnsi="Georgia"/>
          <w:sz w:val="32"/>
        </w:rPr>
        <w:t>promesse</w:t>
      </w:r>
      <w:r w:rsidR="00331B15" w:rsidRPr="007B0F29">
        <w:rPr>
          <w:rFonts w:ascii="Georgia" w:hAnsi="Georgia"/>
          <w:sz w:val="32"/>
        </w:rPr>
        <w:t>. C</w:t>
      </w:r>
      <w:r w:rsidRPr="007B0F29">
        <w:rPr>
          <w:rFonts w:ascii="Georgia" w:hAnsi="Georgia"/>
          <w:sz w:val="32"/>
        </w:rPr>
        <w:t>’</w:t>
      </w:r>
      <w:r w:rsidR="00331B15" w:rsidRPr="007B0F29">
        <w:rPr>
          <w:rFonts w:ascii="Georgia" w:hAnsi="Georgia"/>
          <w:sz w:val="32"/>
        </w:rPr>
        <w:t>est pas à nous de dire ce qu</w:t>
      </w:r>
      <w:r w:rsidRPr="007B0F29">
        <w:rPr>
          <w:rFonts w:ascii="Georgia" w:hAnsi="Georgia"/>
          <w:sz w:val="32"/>
        </w:rPr>
        <w:t>’</w:t>
      </w:r>
      <w:r w:rsidR="00331B15" w:rsidRPr="007B0F29">
        <w:rPr>
          <w:rFonts w:ascii="Georgia" w:hAnsi="Georgia"/>
          <w:sz w:val="32"/>
        </w:rPr>
        <w:t>y faut faire de toi. »</w:t>
      </w:r>
    </w:p>
    <w:p w:rsidR="00331B15" w:rsidRPr="007B0F29" w:rsidRDefault="00331B15" w:rsidP="007B0F29">
      <w:pPr>
        <w:ind w:firstLine="567"/>
        <w:jc w:val="both"/>
        <w:rPr>
          <w:rFonts w:ascii="Georgia" w:hAnsi="Georgia"/>
          <w:sz w:val="32"/>
        </w:rPr>
      </w:pPr>
      <w:r w:rsidRPr="007B0F29">
        <w:rPr>
          <w:rFonts w:ascii="Georgia" w:hAnsi="Georgia"/>
          <w:sz w:val="32"/>
        </w:rPr>
        <w:t>Mais ce n</w:t>
      </w:r>
      <w:r w:rsidR="00007603" w:rsidRPr="007B0F29">
        <w:rPr>
          <w:rFonts w:ascii="Georgia" w:hAnsi="Georgia"/>
          <w:sz w:val="32"/>
        </w:rPr>
        <w:t>’</w:t>
      </w:r>
      <w:r w:rsidRPr="007B0F29">
        <w:rPr>
          <w:rFonts w:ascii="Georgia" w:hAnsi="Georgia"/>
          <w:sz w:val="32"/>
        </w:rPr>
        <w:t>était pas Lim, leur chef, pas plus que Tom ; c</w:t>
      </w:r>
      <w:r w:rsidR="00007603" w:rsidRPr="007B0F29">
        <w:rPr>
          <w:rFonts w:ascii="Georgia" w:hAnsi="Georgia"/>
          <w:sz w:val="32"/>
        </w:rPr>
        <w:t>’</w:t>
      </w:r>
      <w:r w:rsidRPr="007B0F29">
        <w:rPr>
          <w:rFonts w:ascii="Georgia" w:hAnsi="Georgia"/>
          <w:sz w:val="32"/>
        </w:rPr>
        <w:t>était Barbeverte le Tyroshi. Elle se tourna vers lui. « Emmenez-moi à Vivesaigues, et l</w:t>
      </w:r>
      <w:r w:rsidR="00007603" w:rsidRPr="007B0F29">
        <w:rPr>
          <w:rFonts w:ascii="Georgia" w:hAnsi="Georgia"/>
          <w:sz w:val="32"/>
        </w:rPr>
        <w:t>’</w:t>
      </w:r>
      <w:r w:rsidRPr="007B0F29">
        <w:rPr>
          <w:rFonts w:ascii="Georgia" w:hAnsi="Georgia"/>
          <w:sz w:val="32"/>
        </w:rPr>
        <w:t>on vous récompensera, dit-elle avec désespoir.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Bout-de-chou..., répondit-il, un paysan peut se permettre d</w:t>
      </w:r>
      <w:r w:rsidRPr="007B0F29">
        <w:rPr>
          <w:rFonts w:ascii="Georgia" w:hAnsi="Georgia"/>
          <w:sz w:val="32"/>
        </w:rPr>
        <w:t>’</w:t>
      </w:r>
      <w:r w:rsidR="00331B15" w:rsidRPr="007B0F29">
        <w:rPr>
          <w:rFonts w:ascii="Georgia" w:hAnsi="Georgia"/>
          <w:sz w:val="32"/>
        </w:rPr>
        <w:t>écorcher pour son propre pot un écureuil commun, mais s</w:t>
      </w:r>
      <w:r w:rsidRPr="007B0F29">
        <w:rPr>
          <w:rFonts w:ascii="Georgia" w:hAnsi="Georgia"/>
          <w:sz w:val="32"/>
        </w:rPr>
        <w:t>’</w:t>
      </w:r>
      <w:r w:rsidR="00331B15" w:rsidRPr="007B0F29">
        <w:rPr>
          <w:rFonts w:ascii="Georgia" w:hAnsi="Georgia"/>
          <w:sz w:val="32"/>
        </w:rPr>
        <w:t>il déniche dans son arbre un écureuil d</w:t>
      </w:r>
      <w:r w:rsidRPr="007B0F29">
        <w:rPr>
          <w:rFonts w:ascii="Georgia" w:hAnsi="Georgia"/>
          <w:sz w:val="32"/>
        </w:rPr>
        <w:t>’</w:t>
      </w:r>
      <w:r w:rsidR="00331B15" w:rsidRPr="007B0F29">
        <w:rPr>
          <w:rFonts w:ascii="Georgia" w:hAnsi="Georgia"/>
          <w:sz w:val="32"/>
        </w:rPr>
        <w:t>or, il l</w:t>
      </w:r>
      <w:r w:rsidRPr="007B0F29">
        <w:rPr>
          <w:rFonts w:ascii="Georgia" w:hAnsi="Georgia"/>
          <w:sz w:val="32"/>
        </w:rPr>
        <w:t>’</w:t>
      </w:r>
      <w:r w:rsidR="00331B15" w:rsidRPr="007B0F29">
        <w:rPr>
          <w:rFonts w:ascii="Georgia" w:hAnsi="Georgia"/>
          <w:sz w:val="32"/>
        </w:rPr>
        <w:t xml:space="preserve">apporte à son </w:t>
      </w:r>
      <w:r w:rsidR="00BE4B4D" w:rsidRPr="007B0F29">
        <w:rPr>
          <w:rFonts w:ascii="Georgia" w:hAnsi="Georgia"/>
          <w:sz w:val="32"/>
        </w:rPr>
        <w:t>seigneur</w:t>
      </w:r>
      <w:r w:rsidR="00331B15" w:rsidRPr="007B0F29">
        <w:rPr>
          <w:rFonts w:ascii="Georgia" w:hAnsi="Georgia"/>
          <w:sz w:val="32"/>
        </w:rPr>
        <w:t>, sans quoi il risque de s</w:t>
      </w:r>
      <w:r w:rsidRPr="007B0F29">
        <w:rPr>
          <w:rFonts w:ascii="Georgia" w:hAnsi="Georgia"/>
          <w:sz w:val="32"/>
        </w:rPr>
        <w:t>’</w:t>
      </w:r>
      <w:r w:rsidR="00331B15" w:rsidRPr="007B0F29">
        <w:rPr>
          <w:rFonts w:ascii="Georgia" w:hAnsi="Georgia"/>
          <w:sz w:val="32"/>
        </w:rPr>
        <w:t>en repentir.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suis pas un écureuil ! protesta-t-elle.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fait. » Il se mit à rire. « Un petit écureuil d</w:t>
      </w:r>
      <w:r w:rsidRPr="007B0F29">
        <w:rPr>
          <w:rFonts w:ascii="Georgia" w:hAnsi="Georgia"/>
          <w:sz w:val="32"/>
        </w:rPr>
        <w:t>’</w:t>
      </w:r>
      <w:r w:rsidR="00331B15" w:rsidRPr="007B0F29">
        <w:rPr>
          <w:rFonts w:ascii="Georgia" w:hAnsi="Georgia"/>
          <w:sz w:val="32"/>
        </w:rPr>
        <w:t>or en route pour aller voir, qu</w:t>
      </w:r>
      <w:r w:rsidRPr="007B0F29">
        <w:rPr>
          <w:rFonts w:ascii="Georgia" w:hAnsi="Georgia"/>
          <w:sz w:val="32"/>
        </w:rPr>
        <w:t>’</w:t>
      </w:r>
      <w:r w:rsidR="00331B15" w:rsidRPr="007B0F29">
        <w:rPr>
          <w:rFonts w:ascii="Georgia" w:hAnsi="Georgia"/>
          <w:sz w:val="32"/>
        </w:rPr>
        <w:t>il le veuille ou pas, messire la Foudre. Lui saura quoi faire de toi. Je suis prêt à parier qu</w:t>
      </w:r>
      <w:r w:rsidRPr="007B0F29">
        <w:rPr>
          <w:rFonts w:ascii="Georgia" w:hAnsi="Georgia"/>
          <w:sz w:val="32"/>
        </w:rPr>
        <w:t>’</w:t>
      </w:r>
      <w:r w:rsidR="00331B15" w:rsidRPr="007B0F29">
        <w:rPr>
          <w:rFonts w:ascii="Georgia" w:hAnsi="Georgia"/>
          <w:sz w:val="32"/>
        </w:rPr>
        <w:t>il te renverra à dame ta mère, exactement comme tu le souhaites. »</w:t>
      </w:r>
    </w:p>
    <w:p w:rsidR="00331B15" w:rsidRPr="007B0F29" w:rsidRDefault="00331B15" w:rsidP="007B0F29">
      <w:pPr>
        <w:ind w:firstLine="567"/>
        <w:jc w:val="both"/>
        <w:rPr>
          <w:rFonts w:ascii="Georgia" w:hAnsi="Georgia"/>
          <w:sz w:val="32"/>
        </w:rPr>
      </w:pPr>
      <w:r w:rsidRPr="007B0F29">
        <w:rPr>
          <w:rFonts w:ascii="Georgia" w:hAnsi="Georgia"/>
          <w:sz w:val="32"/>
        </w:rPr>
        <w:t>Tom Sept-cordes opina du chef. « Ouais, bien le genre de lord Béric. Il te traitera comme il sied, verras s</w:t>
      </w:r>
      <w:r w:rsidR="00007603" w:rsidRPr="007B0F29">
        <w:rPr>
          <w:rFonts w:ascii="Georgia" w:hAnsi="Georgia"/>
          <w:sz w:val="32"/>
        </w:rPr>
        <w:t>’</w:t>
      </w:r>
      <w:r w:rsidRPr="007B0F29">
        <w:rPr>
          <w:rFonts w:ascii="Georgia" w:hAnsi="Georgia"/>
          <w:sz w:val="32"/>
        </w:rPr>
        <w:t>il y manque. »</w:t>
      </w:r>
    </w:p>
    <w:p w:rsidR="00331B15" w:rsidRPr="007B0F29" w:rsidRDefault="007B0F29" w:rsidP="007B0F29">
      <w:pPr>
        <w:ind w:firstLine="567"/>
        <w:jc w:val="both"/>
        <w:rPr>
          <w:rFonts w:ascii="Georgia" w:hAnsi="Georgia"/>
          <w:sz w:val="32"/>
        </w:rPr>
      </w:pPr>
      <w:r w:rsidRPr="007B0F29">
        <w:rPr>
          <w:rFonts w:ascii="Georgia" w:hAnsi="Georgia"/>
          <w:i/>
          <w:sz w:val="32"/>
        </w:rPr>
        <w:t>Lord Béric Dondarrion.</w:t>
      </w:r>
      <w:r w:rsidR="00331B15" w:rsidRPr="007B0F29">
        <w:rPr>
          <w:rFonts w:ascii="Georgia" w:hAnsi="Georgia"/>
          <w:sz w:val="32"/>
        </w:rPr>
        <w:t xml:space="preserve"> Arya se rappela tout ce qui courait sur son compte à Harrenhal, tant de la part des Lannister que des Pitres Sanglants. Lord Béric le feu follet des bois. Lord Béric tué par Varshé Hèvre et, avant, par ser Amory Lorch, et à deux reprises par la Montagne-à-cheval.</w:t>
      </w:r>
      <w:r w:rsidRPr="007B0F29">
        <w:rPr>
          <w:rFonts w:ascii="Georgia" w:hAnsi="Georgia"/>
          <w:i/>
          <w:sz w:val="32"/>
        </w:rPr>
        <w:t xml:space="preserve"> S’il ne me renvoie pas chez moi, peut-être le tuerai-je aussi.</w:t>
      </w:r>
      <w:r w:rsidR="00331B15" w:rsidRPr="007B0F29">
        <w:rPr>
          <w:rFonts w:ascii="Georgia" w:hAnsi="Georgia"/>
          <w:sz w:val="32"/>
        </w:rPr>
        <w:t xml:space="preserve"> « Et pourquoi me faudrait-il voir lord Béric ? demanda-t-elle posément.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On y amène tous nos prisonniers de la haute », expliqua Anguy.</w:t>
      </w:r>
    </w:p>
    <w:p w:rsidR="00331B15" w:rsidRPr="007B0F29" w:rsidRDefault="007B0F29" w:rsidP="007B0F29">
      <w:pPr>
        <w:ind w:firstLine="567"/>
        <w:jc w:val="both"/>
        <w:rPr>
          <w:rFonts w:ascii="Georgia" w:hAnsi="Georgia"/>
          <w:sz w:val="32"/>
        </w:rPr>
      </w:pPr>
      <w:r w:rsidRPr="007B0F29">
        <w:rPr>
          <w:rFonts w:ascii="Georgia" w:hAnsi="Georgia"/>
          <w:i/>
          <w:sz w:val="32"/>
        </w:rPr>
        <w:t>Prisonnière.</w:t>
      </w:r>
      <w:r w:rsidR="00331B15" w:rsidRPr="007B0F29">
        <w:rPr>
          <w:rFonts w:ascii="Georgia" w:hAnsi="Georgia"/>
          <w:sz w:val="32"/>
        </w:rPr>
        <w:t xml:space="preserve"> Elle avala un grand bol d</w:t>
      </w:r>
      <w:r w:rsidR="00007603" w:rsidRPr="007B0F29">
        <w:rPr>
          <w:rFonts w:ascii="Georgia" w:hAnsi="Georgia"/>
          <w:sz w:val="32"/>
        </w:rPr>
        <w:t>’</w:t>
      </w:r>
      <w:r w:rsidR="00331B15" w:rsidRPr="007B0F29">
        <w:rPr>
          <w:rFonts w:ascii="Georgia" w:hAnsi="Georgia"/>
          <w:sz w:val="32"/>
        </w:rPr>
        <w:t>air pour récupérer son sang-froid.</w:t>
      </w:r>
      <w:r w:rsidRPr="007B0F29">
        <w:rPr>
          <w:rFonts w:ascii="Georgia" w:hAnsi="Georgia"/>
          <w:i/>
          <w:sz w:val="32"/>
        </w:rPr>
        <w:t xml:space="preserve"> Calme comme l’eau qui dort.</w:t>
      </w:r>
      <w:r w:rsidR="00331B15" w:rsidRPr="007B0F29">
        <w:rPr>
          <w:rFonts w:ascii="Georgia" w:hAnsi="Georgia"/>
          <w:sz w:val="32"/>
        </w:rPr>
        <w:t xml:space="preserve"> Elle jeta un coup d</w:t>
      </w:r>
      <w:r w:rsidR="00007603" w:rsidRPr="007B0F29">
        <w:rPr>
          <w:rFonts w:ascii="Georgia" w:hAnsi="Georgia"/>
          <w:sz w:val="32"/>
        </w:rPr>
        <w:t>’</w:t>
      </w:r>
      <w:r w:rsidR="00331B15" w:rsidRPr="007B0F29">
        <w:rPr>
          <w:rFonts w:ascii="Georgia" w:hAnsi="Georgia"/>
          <w:sz w:val="32"/>
        </w:rPr>
        <w:t>œil aux hors-la-loi sur leurs chevaux tout en détournant la tête du sien.</w:t>
      </w:r>
      <w:r w:rsidRPr="007B0F29">
        <w:rPr>
          <w:rFonts w:ascii="Georgia" w:hAnsi="Georgia"/>
          <w:i/>
          <w:sz w:val="32"/>
        </w:rPr>
        <w:t xml:space="preserve"> Maintenant, preste comme un serpent,</w:t>
      </w:r>
      <w:r w:rsidR="00331B15" w:rsidRPr="007B0F29">
        <w:rPr>
          <w:rFonts w:ascii="Georgia" w:hAnsi="Georgia"/>
          <w:sz w:val="32"/>
        </w:rPr>
        <w:t xml:space="preserve"> songea-t-elle, et ses talons défoncèrent les flancs du coursier. Le temps de fuser juste entre Barbeverte et Jack-bonne-chance, d</w:t>
      </w:r>
      <w:r w:rsidR="00007603" w:rsidRPr="007B0F29">
        <w:rPr>
          <w:rFonts w:ascii="Georgia" w:hAnsi="Georgia"/>
          <w:sz w:val="32"/>
        </w:rPr>
        <w:t>’</w:t>
      </w:r>
      <w:r w:rsidR="00331B15" w:rsidRPr="007B0F29">
        <w:rPr>
          <w:rFonts w:ascii="Georgia" w:hAnsi="Georgia"/>
          <w:sz w:val="32"/>
        </w:rPr>
        <w:t>entr</w:t>
      </w:r>
      <w:r w:rsidR="00007603" w:rsidRPr="007B0F29">
        <w:rPr>
          <w:rFonts w:ascii="Georgia" w:hAnsi="Georgia"/>
          <w:sz w:val="32"/>
        </w:rPr>
        <w:t>’</w:t>
      </w:r>
      <w:r w:rsidR="00331B15" w:rsidRPr="007B0F29">
        <w:rPr>
          <w:rFonts w:ascii="Georgia" w:hAnsi="Georgia"/>
          <w:sz w:val="32"/>
        </w:rPr>
        <w:t>apercevoir la mine ahurie de Gendry dont la jument s</w:t>
      </w:r>
      <w:r w:rsidR="00007603" w:rsidRPr="007B0F29">
        <w:rPr>
          <w:rFonts w:ascii="Georgia" w:hAnsi="Georgia"/>
          <w:sz w:val="32"/>
        </w:rPr>
        <w:t>’</w:t>
      </w:r>
      <w:r w:rsidR="00331B15" w:rsidRPr="007B0F29">
        <w:rPr>
          <w:rFonts w:ascii="Georgia" w:hAnsi="Georgia"/>
          <w:sz w:val="32"/>
        </w:rPr>
        <w:t>écartait pour lui livrer passage, et elle avait le champ libre et galopait, galopait.</w:t>
      </w:r>
    </w:p>
    <w:p w:rsidR="00331B15" w:rsidRPr="007B0F29" w:rsidRDefault="00331B15" w:rsidP="007B0F29">
      <w:pPr>
        <w:ind w:firstLine="567"/>
        <w:jc w:val="both"/>
        <w:rPr>
          <w:rFonts w:ascii="Georgia" w:hAnsi="Georgia"/>
          <w:sz w:val="32"/>
        </w:rPr>
      </w:pPr>
      <w:r w:rsidRPr="007B0F29">
        <w:rPr>
          <w:rFonts w:ascii="Georgia" w:hAnsi="Georgia"/>
          <w:sz w:val="32"/>
        </w:rPr>
        <w:t>Nord ou sud, est ou ouest, cela n</w:t>
      </w:r>
      <w:r w:rsidR="00007603" w:rsidRPr="007B0F29">
        <w:rPr>
          <w:rFonts w:ascii="Georgia" w:hAnsi="Georgia"/>
          <w:sz w:val="32"/>
        </w:rPr>
        <w:t>’</w:t>
      </w:r>
      <w:r w:rsidRPr="007B0F29">
        <w:rPr>
          <w:rFonts w:ascii="Georgia" w:hAnsi="Georgia"/>
          <w:sz w:val="32"/>
        </w:rPr>
        <w:t xml:space="preserve">avait plus aucune </w:t>
      </w:r>
      <w:r w:rsidR="00BE4B4D" w:rsidRPr="007B0F29">
        <w:rPr>
          <w:rFonts w:ascii="Georgia" w:hAnsi="Georgia"/>
          <w:sz w:val="32"/>
        </w:rPr>
        <w:t>importance</w:t>
      </w:r>
      <w:r w:rsidRPr="007B0F29">
        <w:rPr>
          <w:rFonts w:ascii="Georgia" w:hAnsi="Georgia"/>
          <w:sz w:val="32"/>
        </w:rPr>
        <w:t>. Retrouver la route de Vivesaigues, elle s</w:t>
      </w:r>
      <w:r w:rsidR="00007603" w:rsidRPr="007B0F29">
        <w:rPr>
          <w:rFonts w:ascii="Georgia" w:hAnsi="Georgia"/>
          <w:sz w:val="32"/>
        </w:rPr>
        <w:t>’</w:t>
      </w:r>
      <w:r w:rsidRPr="007B0F29">
        <w:rPr>
          <w:rFonts w:ascii="Georgia" w:hAnsi="Georgia"/>
          <w:sz w:val="32"/>
        </w:rPr>
        <w:t>en occuperait après, quand elle les aurait semés. Elle s</w:t>
      </w:r>
      <w:r w:rsidR="00007603" w:rsidRPr="007B0F29">
        <w:rPr>
          <w:rFonts w:ascii="Georgia" w:hAnsi="Georgia"/>
          <w:sz w:val="32"/>
        </w:rPr>
        <w:t>’</w:t>
      </w:r>
      <w:r w:rsidRPr="007B0F29">
        <w:rPr>
          <w:rFonts w:ascii="Georgia" w:hAnsi="Georgia"/>
          <w:sz w:val="32"/>
        </w:rPr>
        <w:t>inclina sur l</w:t>
      </w:r>
      <w:r w:rsidR="00007603" w:rsidRPr="007B0F29">
        <w:rPr>
          <w:rFonts w:ascii="Georgia" w:hAnsi="Georgia"/>
          <w:sz w:val="32"/>
        </w:rPr>
        <w:t>’</w:t>
      </w:r>
      <w:r w:rsidRPr="007B0F29">
        <w:rPr>
          <w:rFonts w:ascii="Georgia" w:hAnsi="Georgia"/>
          <w:sz w:val="32"/>
        </w:rPr>
        <w:t>encolure du cheval et le lança au triple galop. Derrière, les bandits juraient et lui hurlaient de revenir. Elle ferma l</w:t>
      </w:r>
      <w:r w:rsidR="00007603" w:rsidRPr="007B0F29">
        <w:rPr>
          <w:rFonts w:ascii="Georgia" w:hAnsi="Georgia"/>
          <w:sz w:val="32"/>
        </w:rPr>
        <w:t>’</w:t>
      </w:r>
      <w:r w:rsidRPr="007B0F29">
        <w:rPr>
          <w:rFonts w:ascii="Georgia" w:hAnsi="Georgia"/>
          <w:sz w:val="32"/>
        </w:rPr>
        <w:t>oreille à leurs appels, mais un regard par-dessus l</w:t>
      </w:r>
      <w:r w:rsidR="00007603" w:rsidRPr="007B0F29">
        <w:rPr>
          <w:rFonts w:ascii="Georgia" w:hAnsi="Georgia"/>
          <w:sz w:val="32"/>
        </w:rPr>
        <w:t>’</w:t>
      </w:r>
      <w:r w:rsidRPr="007B0F29">
        <w:rPr>
          <w:rFonts w:ascii="Georgia" w:hAnsi="Georgia"/>
          <w:sz w:val="32"/>
        </w:rPr>
        <w:t>épaule lui apprit que quatre d</w:t>
      </w:r>
      <w:r w:rsidR="00007603" w:rsidRPr="007B0F29">
        <w:rPr>
          <w:rFonts w:ascii="Georgia" w:hAnsi="Georgia"/>
          <w:sz w:val="32"/>
        </w:rPr>
        <w:t>’</w:t>
      </w:r>
      <w:r w:rsidRPr="007B0F29">
        <w:rPr>
          <w:rFonts w:ascii="Georgia" w:hAnsi="Georgia"/>
          <w:sz w:val="32"/>
        </w:rPr>
        <w:t>entre eux s</w:t>
      </w:r>
      <w:r w:rsidR="00007603" w:rsidRPr="007B0F29">
        <w:rPr>
          <w:rFonts w:ascii="Georgia" w:hAnsi="Georgia"/>
          <w:sz w:val="32"/>
        </w:rPr>
        <w:t>’</w:t>
      </w:r>
      <w:r w:rsidRPr="007B0F29">
        <w:rPr>
          <w:rFonts w:ascii="Georgia" w:hAnsi="Georgia"/>
          <w:sz w:val="32"/>
        </w:rPr>
        <w:t xml:space="preserve">étaient jetés à ses trousses, Harwin, Barbeverte et Anguy côte à côte, Lim beaucoup plus loin derrière, son grand </w:t>
      </w:r>
      <w:r w:rsidR="00BE4B4D" w:rsidRPr="007B0F29">
        <w:rPr>
          <w:rFonts w:ascii="Georgia" w:hAnsi="Georgia"/>
          <w:sz w:val="32"/>
        </w:rPr>
        <w:t>manteau</w:t>
      </w:r>
      <w:r w:rsidRPr="007B0F29">
        <w:rPr>
          <w:rFonts w:ascii="Georgia" w:hAnsi="Georgia"/>
          <w:sz w:val="32"/>
        </w:rPr>
        <w:t xml:space="preserve"> jaune lui flottant au dos. «</w:t>
      </w:r>
      <w:r w:rsidR="00BE4B4D">
        <w:rPr>
          <w:rFonts w:ascii="Georgia" w:hAnsi="Georgia"/>
          <w:sz w:val="32"/>
        </w:rPr>
        <w:t xml:space="preserve"> Vite comme un daim, souffla-</w:t>
      </w:r>
      <w:r w:rsidRPr="007B0F29">
        <w:rPr>
          <w:rFonts w:ascii="Georgia" w:hAnsi="Georgia"/>
          <w:sz w:val="32"/>
        </w:rPr>
        <w:t>t-elle au cheval, fonce, maintenant,</w:t>
      </w:r>
      <w:r w:rsidR="007B0F29" w:rsidRPr="007B0F29">
        <w:rPr>
          <w:rFonts w:ascii="Georgia" w:hAnsi="Georgia"/>
          <w:i/>
          <w:sz w:val="32"/>
        </w:rPr>
        <w:t xml:space="preserve"> fonce ! »</w:t>
      </w:r>
    </w:p>
    <w:p w:rsidR="00331B15" w:rsidRPr="007B0F29" w:rsidRDefault="00331B15" w:rsidP="007B0F29">
      <w:pPr>
        <w:ind w:firstLine="567"/>
        <w:jc w:val="both"/>
        <w:rPr>
          <w:rFonts w:ascii="Georgia" w:hAnsi="Georgia"/>
          <w:sz w:val="32"/>
        </w:rPr>
      </w:pPr>
      <w:r w:rsidRPr="007B0F29">
        <w:rPr>
          <w:rFonts w:ascii="Georgia" w:hAnsi="Georgia"/>
          <w:sz w:val="32"/>
        </w:rPr>
        <w:t xml:space="preserve">Elle traversa comme une flèche des friches brunes, des </w:t>
      </w:r>
      <w:r w:rsidR="00BE4B4D" w:rsidRPr="007B0F29">
        <w:rPr>
          <w:rFonts w:ascii="Georgia" w:hAnsi="Georgia"/>
          <w:sz w:val="32"/>
        </w:rPr>
        <w:t>herbages</w:t>
      </w:r>
      <w:r w:rsidRPr="007B0F29">
        <w:rPr>
          <w:rFonts w:ascii="Georgia" w:hAnsi="Georgia"/>
          <w:sz w:val="32"/>
        </w:rPr>
        <w:t xml:space="preserve"> où l</w:t>
      </w:r>
      <w:r w:rsidR="00007603" w:rsidRPr="007B0F29">
        <w:rPr>
          <w:rFonts w:ascii="Georgia" w:hAnsi="Georgia"/>
          <w:sz w:val="32"/>
        </w:rPr>
        <w:t>’</w:t>
      </w:r>
      <w:r w:rsidRPr="007B0F29">
        <w:rPr>
          <w:rFonts w:ascii="Georgia" w:hAnsi="Georgia"/>
          <w:sz w:val="32"/>
        </w:rPr>
        <w:t>on s</w:t>
      </w:r>
      <w:r w:rsidR="00007603" w:rsidRPr="007B0F29">
        <w:rPr>
          <w:rFonts w:ascii="Georgia" w:hAnsi="Georgia"/>
          <w:sz w:val="32"/>
        </w:rPr>
        <w:t>’</w:t>
      </w:r>
      <w:r w:rsidRPr="007B0F29">
        <w:rPr>
          <w:rFonts w:ascii="Georgia" w:hAnsi="Georgia"/>
          <w:sz w:val="32"/>
        </w:rPr>
        <w:t>immergeait jusqu</w:t>
      </w:r>
      <w:r w:rsidR="00007603" w:rsidRPr="007B0F29">
        <w:rPr>
          <w:rFonts w:ascii="Georgia" w:hAnsi="Georgia"/>
          <w:sz w:val="32"/>
        </w:rPr>
        <w:t>’</w:t>
      </w:r>
      <w:r w:rsidRPr="007B0F29">
        <w:rPr>
          <w:rFonts w:ascii="Georgia" w:hAnsi="Georgia"/>
          <w:sz w:val="32"/>
        </w:rPr>
        <w:t>à la taille, des monceaux de feuilles que sa course faisait s</w:t>
      </w:r>
      <w:r w:rsidR="00007603" w:rsidRPr="007B0F29">
        <w:rPr>
          <w:rFonts w:ascii="Georgia" w:hAnsi="Georgia"/>
          <w:sz w:val="32"/>
        </w:rPr>
        <w:t>’</w:t>
      </w:r>
      <w:r w:rsidRPr="007B0F29">
        <w:rPr>
          <w:rFonts w:ascii="Georgia" w:hAnsi="Georgia"/>
          <w:sz w:val="32"/>
        </w:rPr>
        <w:t>envoler, bruissantes, quand elle aperçut des bois sur sa gauche.</w:t>
      </w:r>
      <w:r w:rsidR="007B0F29" w:rsidRPr="007B0F29">
        <w:rPr>
          <w:rFonts w:ascii="Georgia" w:hAnsi="Georgia"/>
          <w:i/>
          <w:sz w:val="32"/>
        </w:rPr>
        <w:t xml:space="preserve"> Là, je peux les perdre.</w:t>
      </w:r>
      <w:r w:rsidRPr="007B0F29">
        <w:rPr>
          <w:rFonts w:ascii="Georgia" w:hAnsi="Georgia"/>
          <w:sz w:val="32"/>
        </w:rPr>
        <w:t xml:space="preserve"> Un fossé bordait bien le champ, mais elle le sauta sans réduire un instant l</w:t>
      </w:r>
      <w:r w:rsidR="00007603" w:rsidRPr="007B0F29">
        <w:rPr>
          <w:rFonts w:ascii="Georgia" w:hAnsi="Georgia"/>
          <w:sz w:val="32"/>
        </w:rPr>
        <w:t>’</w:t>
      </w:r>
      <w:r w:rsidRPr="007B0F29">
        <w:rPr>
          <w:rFonts w:ascii="Georgia" w:hAnsi="Georgia"/>
          <w:sz w:val="32"/>
        </w:rPr>
        <w:t>allure et plongea d</w:t>
      </w:r>
      <w:r w:rsidR="00007603" w:rsidRPr="007B0F29">
        <w:rPr>
          <w:rFonts w:ascii="Georgia" w:hAnsi="Georgia"/>
          <w:sz w:val="32"/>
        </w:rPr>
        <w:t>’</w:t>
      </w:r>
      <w:r w:rsidRPr="007B0F29">
        <w:rPr>
          <w:rFonts w:ascii="Georgia" w:hAnsi="Georgia"/>
          <w:sz w:val="32"/>
        </w:rPr>
        <w:t>un trait dans le bosquet d</w:t>
      </w:r>
      <w:r w:rsidR="00007603" w:rsidRPr="007B0F29">
        <w:rPr>
          <w:rFonts w:ascii="Georgia" w:hAnsi="Georgia"/>
          <w:sz w:val="32"/>
        </w:rPr>
        <w:t>’</w:t>
      </w:r>
      <w:r w:rsidRPr="007B0F29">
        <w:rPr>
          <w:rFonts w:ascii="Georgia" w:hAnsi="Georgia"/>
          <w:sz w:val="32"/>
        </w:rPr>
        <w:t>ormes, d</w:t>
      </w:r>
      <w:r w:rsidR="00007603" w:rsidRPr="007B0F29">
        <w:rPr>
          <w:rFonts w:ascii="Georgia" w:hAnsi="Georgia"/>
          <w:sz w:val="32"/>
        </w:rPr>
        <w:t>’</w:t>
      </w:r>
      <w:r w:rsidRPr="007B0F29">
        <w:rPr>
          <w:rFonts w:ascii="Georgia" w:hAnsi="Georgia"/>
          <w:sz w:val="32"/>
        </w:rPr>
        <w:t>ifs et de bouleaux. Un bref coup d</w:t>
      </w:r>
      <w:r w:rsidR="00007603" w:rsidRPr="007B0F29">
        <w:rPr>
          <w:rFonts w:ascii="Georgia" w:hAnsi="Georgia"/>
          <w:sz w:val="32"/>
        </w:rPr>
        <w:t>’</w:t>
      </w:r>
      <w:r w:rsidR="00BE4B4D" w:rsidRPr="007B0F29">
        <w:rPr>
          <w:rFonts w:ascii="Georgia" w:hAnsi="Georgia"/>
          <w:sz w:val="32"/>
        </w:rPr>
        <w:t>œil</w:t>
      </w:r>
      <w:r w:rsidRPr="007B0F29">
        <w:rPr>
          <w:rFonts w:ascii="Georgia" w:hAnsi="Georgia"/>
          <w:sz w:val="32"/>
        </w:rPr>
        <w:t xml:space="preserve"> en arrière : Harwin et Anguy la poursuivaient toujours aussi rudement, mais Barbeverte s</w:t>
      </w:r>
      <w:r w:rsidR="00007603" w:rsidRPr="007B0F29">
        <w:rPr>
          <w:rFonts w:ascii="Georgia" w:hAnsi="Georgia"/>
          <w:sz w:val="32"/>
        </w:rPr>
        <w:t>’</w:t>
      </w:r>
      <w:r w:rsidRPr="007B0F29">
        <w:rPr>
          <w:rFonts w:ascii="Georgia" w:hAnsi="Georgia"/>
          <w:sz w:val="32"/>
        </w:rPr>
        <w:t>était laissé distancer, et Lim ne se voyait plus du tout. « Plus vite, dit-elle au cheval, tu peux, tu</w:t>
      </w:r>
      <w:r w:rsidR="007B0F29" w:rsidRPr="007B0F29">
        <w:rPr>
          <w:rFonts w:ascii="Georgia" w:hAnsi="Georgia"/>
          <w:i/>
          <w:sz w:val="32"/>
        </w:rPr>
        <w:t xml:space="preserve"> peux ! »</w:t>
      </w:r>
    </w:p>
    <w:p w:rsidR="00331B15" w:rsidRPr="007B0F29" w:rsidRDefault="00331B15" w:rsidP="007B0F29">
      <w:pPr>
        <w:ind w:firstLine="567"/>
        <w:jc w:val="both"/>
        <w:rPr>
          <w:rFonts w:ascii="Georgia" w:hAnsi="Georgia"/>
          <w:sz w:val="32"/>
        </w:rPr>
      </w:pPr>
      <w:r w:rsidRPr="007B0F29">
        <w:rPr>
          <w:rFonts w:ascii="Georgia" w:hAnsi="Georgia"/>
          <w:sz w:val="32"/>
        </w:rPr>
        <w:t>Entre deux ormes elle fila sans marquer la moindre pause pour examiner de quel côté poussait la mousse, avala d</w:t>
      </w:r>
      <w:r w:rsidR="00007603" w:rsidRPr="007B0F29">
        <w:rPr>
          <w:rFonts w:ascii="Georgia" w:hAnsi="Georgia"/>
          <w:sz w:val="32"/>
        </w:rPr>
        <w:t>’</w:t>
      </w:r>
      <w:r w:rsidRPr="007B0F29">
        <w:rPr>
          <w:rFonts w:ascii="Georgia" w:hAnsi="Georgia"/>
          <w:sz w:val="32"/>
        </w:rPr>
        <w:t>un bond un tronc renversé, contourna un monstrueux amas de bois mort échevelé de branches brisées, grimpa une pente douce et la redévala, ne ralentissant ici que pour accélérer là de nouveau, quitte à faire feu des quatre fers sur les silex. Du haut d</w:t>
      </w:r>
      <w:r w:rsidR="00007603" w:rsidRPr="007B0F29">
        <w:rPr>
          <w:rFonts w:ascii="Georgia" w:hAnsi="Georgia"/>
          <w:sz w:val="32"/>
        </w:rPr>
        <w:t>’</w:t>
      </w:r>
      <w:r w:rsidRPr="007B0F29">
        <w:rPr>
          <w:rFonts w:ascii="Georgia" w:hAnsi="Georgia"/>
          <w:sz w:val="32"/>
        </w:rPr>
        <w:t xml:space="preserve">une colline, elle chercha ses poursuivants. Harwin devançait </w:t>
      </w:r>
      <w:r w:rsidR="00BE4B4D" w:rsidRPr="007B0F29">
        <w:rPr>
          <w:rFonts w:ascii="Georgia" w:hAnsi="Georgia"/>
          <w:sz w:val="32"/>
        </w:rPr>
        <w:t>désormais</w:t>
      </w:r>
      <w:r w:rsidRPr="007B0F29">
        <w:rPr>
          <w:rFonts w:ascii="Georgia" w:hAnsi="Georgia"/>
          <w:sz w:val="32"/>
        </w:rPr>
        <w:t xml:space="preserve"> Anguy, mais tous deux venaient néanmoins grand train, tandis que de plus en plus distancé Barbeverte semblait sur le point de flancher.</w:t>
      </w:r>
    </w:p>
    <w:p w:rsidR="00331B15" w:rsidRPr="007B0F29" w:rsidRDefault="00331B15" w:rsidP="007B0F29">
      <w:pPr>
        <w:ind w:firstLine="567"/>
        <w:jc w:val="both"/>
        <w:rPr>
          <w:rFonts w:ascii="Georgia" w:hAnsi="Georgia"/>
          <w:sz w:val="32"/>
        </w:rPr>
      </w:pPr>
      <w:r w:rsidRPr="007B0F29">
        <w:rPr>
          <w:rFonts w:ascii="Georgia" w:hAnsi="Georgia"/>
          <w:sz w:val="32"/>
        </w:rPr>
        <w:t>Un ruisseau lui barrant la route, elle s</w:t>
      </w:r>
      <w:r w:rsidR="00007603" w:rsidRPr="007B0F29">
        <w:rPr>
          <w:rFonts w:ascii="Georgia" w:hAnsi="Georgia"/>
          <w:sz w:val="32"/>
        </w:rPr>
        <w:t>’</w:t>
      </w:r>
      <w:r w:rsidRPr="007B0F29">
        <w:rPr>
          <w:rFonts w:ascii="Georgia" w:hAnsi="Georgia"/>
          <w:sz w:val="32"/>
        </w:rPr>
        <w:t xml:space="preserve">y jeta bravement, </w:t>
      </w:r>
      <w:r w:rsidR="00BE4B4D" w:rsidRPr="007B0F29">
        <w:rPr>
          <w:rFonts w:ascii="Georgia" w:hAnsi="Georgia"/>
          <w:sz w:val="32"/>
        </w:rPr>
        <w:t>malgré</w:t>
      </w:r>
      <w:r w:rsidRPr="007B0F29">
        <w:rPr>
          <w:rFonts w:ascii="Georgia" w:hAnsi="Georgia"/>
          <w:sz w:val="32"/>
        </w:rPr>
        <w:t xml:space="preserve"> les feuilles mortes qui l</w:t>
      </w:r>
      <w:r w:rsidR="00007603" w:rsidRPr="007B0F29">
        <w:rPr>
          <w:rFonts w:ascii="Georgia" w:hAnsi="Georgia"/>
          <w:sz w:val="32"/>
        </w:rPr>
        <w:t>’</w:t>
      </w:r>
      <w:r w:rsidRPr="007B0F29">
        <w:rPr>
          <w:rFonts w:ascii="Georgia" w:hAnsi="Georgia"/>
          <w:sz w:val="32"/>
        </w:rPr>
        <w:t xml:space="preserve">engorgeaient, se collant aux jambes du cheval quand il gravit la berge opposée. La végétation se </w:t>
      </w:r>
      <w:r w:rsidR="00BE4B4D" w:rsidRPr="007B0F29">
        <w:rPr>
          <w:rFonts w:ascii="Georgia" w:hAnsi="Georgia"/>
          <w:sz w:val="32"/>
        </w:rPr>
        <w:t>faisait</w:t>
      </w:r>
      <w:r w:rsidRPr="007B0F29">
        <w:rPr>
          <w:rFonts w:ascii="Georgia" w:hAnsi="Georgia"/>
          <w:sz w:val="32"/>
        </w:rPr>
        <w:t xml:space="preserve"> plus drue, de ce côté-là, le sol était si encombré de pierres et de racines que force fut de ralentir, mais elle maintint une allure aussi rapide que permis sans témérité. Une autre colline se dressa devant elle, plus escarpée, qu</w:t>
      </w:r>
      <w:r w:rsidR="00007603" w:rsidRPr="007B0F29">
        <w:rPr>
          <w:rFonts w:ascii="Georgia" w:hAnsi="Georgia"/>
          <w:sz w:val="32"/>
        </w:rPr>
        <w:t>’</w:t>
      </w:r>
      <w:r w:rsidRPr="007B0F29">
        <w:rPr>
          <w:rFonts w:ascii="Georgia" w:hAnsi="Georgia"/>
          <w:sz w:val="32"/>
        </w:rPr>
        <w:t xml:space="preserve">elle escalada, </w:t>
      </w:r>
      <w:r w:rsidR="00BE4B4D" w:rsidRPr="007B0F29">
        <w:rPr>
          <w:rFonts w:ascii="Georgia" w:hAnsi="Georgia"/>
          <w:sz w:val="32"/>
        </w:rPr>
        <w:t>redescendit</w:t>
      </w:r>
      <w:r w:rsidRPr="007B0F29">
        <w:rPr>
          <w:rFonts w:ascii="Georgia" w:hAnsi="Georgia"/>
          <w:sz w:val="32"/>
        </w:rPr>
        <w:t>.</w:t>
      </w:r>
      <w:r w:rsidR="007B0F29" w:rsidRPr="007B0F29">
        <w:rPr>
          <w:rFonts w:ascii="Georgia" w:hAnsi="Georgia"/>
          <w:i/>
          <w:sz w:val="32"/>
        </w:rPr>
        <w:t xml:space="preserve"> Jusqu’où se prolongent ces bois ?</w:t>
      </w:r>
      <w:r w:rsidRPr="007B0F29">
        <w:rPr>
          <w:rFonts w:ascii="Georgia" w:hAnsi="Georgia"/>
          <w:sz w:val="32"/>
        </w:rPr>
        <w:t xml:space="preserve"> se demanda-t-elle. Elle avait la monture la plus rapide, elle le savait, s</w:t>
      </w:r>
      <w:r w:rsidR="00007603" w:rsidRPr="007B0F29">
        <w:rPr>
          <w:rFonts w:ascii="Georgia" w:hAnsi="Georgia"/>
          <w:sz w:val="32"/>
        </w:rPr>
        <w:t>’</w:t>
      </w:r>
      <w:r w:rsidRPr="007B0F29">
        <w:rPr>
          <w:rFonts w:ascii="Georgia" w:hAnsi="Georgia"/>
          <w:sz w:val="32"/>
        </w:rPr>
        <w:t>étant choisi l</w:t>
      </w:r>
      <w:r w:rsidR="00007603" w:rsidRPr="007B0F29">
        <w:rPr>
          <w:rFonts w:ascii="Georgia" w:hAnsi="Georgia"/>
          <w:sz w:val="32"/>
        </w:rPr>
        <w:t>’</w:t>
      </w:r>
      <w:r w:rsidRPr="007B0F29">
        <w:rPr>
          <w:rFonts w:ascii="Georgia" w:hAnsi="Georgia"/>
          <w:sz w:val="32"/>
        </w:rPr>
        <w:t>une des meilleures de Roose Bolton dans les écuries d</w:t>
      </w:r>
      <w:r w:rsidR="00007603" w:rsidRPr="007B0F29">
        <w:rPr>
          <w:rFonts w:ascii="Georgia" w:hAnsi="Georgia"/>
          <w:sz w:val="32"/>
        </w:rPr>
        <w:t>’</w:t>
      </w:r>
      <w:r w:rsidRPr="007B0F29">
        <w:rPr>
          <w:rFonts w:ascii="Georgia" w:hAnsi="Georgia"/>
          <w:sz w:val="32"/>
        </w:rPr>
        <w:t>Harrenhal, mais le terrain en gâchait les ressources.</w:t>
      </w:r>
      <w:r w:rsidR="007B0F29" w:rsidRPr="007B0F29">
        <w:rPr>
          <w:rFonts w:ascii="Georgia" w:hAnsi="Georgia"/>
          <w:i/>
          <w:sz w:val="32"/>
        </w:rPr>
        <w:t xml:space="preserve"> Il me faut retrouver les champs. Il me faut trouver une route.</w:t>
      </w:r>
      <w:r w:rsidRPr="007B0F29">
        <w:rPr>
          <w:rFonts w:ascii="Georgia" w:hAnsi="Georgia"/>
          <w:sz w:val="32"/>
        </w:rPr>
        <w:t xml:space="preserve"> Elle ne trouva qu</w:t>
      </w:r>
      <w:r w:rsidR="00007603" w:rsidRPr="007B0F29">
        <w:rPr>
          <w:rFonts w:ascii="Georgia" w:hAnsi="Georgia"/>
          <w:sz w:val="32"/>
        </w:rPr>
        <w:t>’</w:t>
      </w:r>
      <w:r w:rsidRPr="007B0F29">
        <w:rPr>
          <w:rFonts w:ascii="Georgia" w:hAnsi="Georgia"/>
          <w:sz w:val="32"/>
        </w:rPr>
        <w:t>une sente à gibier, étroite et inégale, mais c</w:t>
      </w:r>
      <w:r w:rsidR="00007603" w:rsidRPr="007B0F29">
        <w:rPr>
          <w:rFonts w:ascii="Georgia" w:hAnsi="Georgia"/>
          <w:sz w:val="32"/>
        </w:rPr>
        <w:t>’</w:t>
      </w:r>
      <w:r w:rsidRPr="007B0F29">
        <w:rPr>
          <w:rFonts w:ascii="Georgia" w:hAnsi="Georgia"/>
          <w:sz w:val="32"/>
        </w:rPr>
        <w:t>était toujours ça. Elle l</w:t>
      </w:r>
      <w:r w:rsidR="00007603" w:rsidRPr="007B0F29">
        <w:rPr>
          <w:rFonts w:ascii="Georgia" w:hAnsi="Georgia"/>
          <w:sz w:val="32"/>
        </w:rPr>
        <w:t>’</w:t>
      </w:r>
      <w:r w:rsidRPr="007B0F29">
        <w:rPr>
          <w:rFonts w:ascii="Georgia" w:hAnsi="Georgia"/>
          <w:sz w:val="32"/>
        </w:rPr>
        <w:t>embouqua à vive allure, en dépit des branches qui la souffletaient. L</w:t>
      </w:r>
      <w:r w:rsidR="00007603" w:rsidRPr="007B0F29">
        <w:rPr>
          <w:rFonts w:ascii="Georgia" w:hAnsi="Georgia"/>
          <w:sz w:val="32"/>
        </w:rPr>
        <w:t>’</w:t>
      </w:r>
      <w:r w:rsidRPr="007B0F29">
        <w:rPr>
          <w:rFonts w:ascii="Georgia" w:hAnsi="Georgia"/>
          <w:sz w:val="32"/>
        </w:rPr>
        <w:t>une d</w:t>
      </w:r>
      <w:r w:rsidR="00007603" w:rsidRPr="007B0F29">
        <w:rPr>
          <w:rFonts w:ascii="Georgia" w:hAnsi="Georgia"/>
          <w:sz w:val="32"/>
        </w:rPr>
        <w:t>’</w:t>
      </w:r>
      <w:r w:rsidRPr="007B0F29">
        <w:rPr>
          <w:rFonts w:ascii="Georgia" w:hAnsi="Georgia"/>
          <w:sz w:val="32"/>
        </w:rPr>
        <w:t>elles lui happa son capuchon et le rabattit si sec qu</w:t>
      </w:r>
      <w:r w:rsidR="00007603" w:rsidRPr="007B0F29">
        <w:rPr>
          <w:rFonts w:ascii="Georgia" w:hAnsi="Georgia"/>
          <w:sz w:val="32"/>
        </w:rPr>
        <w:t>’</w:t>
      </w:r>
      <w:r w:rsidRPr="007B0F29">
        <w:rPr>
          <w:rFonts w:ascii="Georgia" w:hAnsi="Georgia"/>
          <w:sz w:val="32"/>
        </w:rPr>
        <w:t xml:space="preserve">une seconde elle se crut rattrapée. Affolée par sa fuite furieuse, une renarde jaillit du taillis comme elle passait. La sente aboutit sur un nouveau ruisseau. Ou était-ce le même ? Avait-elle tourné en rond ? Le temps manquait pour débrouiller la chose, elle </w:t>
      </w:r>
      <w:r w:rsidR="00BE4B4D" w:rsidRPr="007B0F29">
        <w:rPr>
          <w:rFonts w:ascii="Georgia" w:hAnsi="Georgia"/>
          <w:sz w:val="32"/>
        </w:rPr>
        <w:t>entendait</w:t>
      </w:r>
      <w:r w:rsidRPr="007B0F29">
        <w:rPr>
          <w:rFonts w:ascii="Georgia" w:hAnsi="Georgia"/>
          <w:sz w:val="32"/>
        </w:rPr>
        <w:t xml:space="preserve"> les chevaux mener grand fracas, derrière. Des églantiers lui griffaient la figure, à l</w:t>
      </w:r>
      <w:r w:rsidR="00007603" w:rsidRPr="007B0F29">
        <w:rPr>
          <w:rFonts w:ascii="Georgia" w:hAnsi="Georgia"/>
          <w:sz w:val="32"/>
        </w:rPr>
        <w:t>’</w:t>
      </w:r>
      <w:r w:rsidRPr="007B0F29">
        <w:rPr>
          <w:rFonts w:ascii="Georgia" w:hAnsi="Georgia"/>
          <w:sz w:val="32"/>
        </w:rPr>
        <w:t>instar des chats qu</w:t>
      </w:r>
      <w:r w:rsidR="00007603" w:rsidRPr="007B0F29">
        <w:rPr>
          <w:rFonts w:ascii="Georgia" w:hAnsi="Georgia"/>
          <w:sz w:val="32"/>
        </w:rPr>
        <w:t>’</w:t>
      </w:r>
      <w:r w:rsidRPr="007B0F29">
        <w:rPr>
          <w:rFonts w:ascii="Georgia" w:hAnsi="Georgia"/>
          <w:sz w:val="32"/>
        </w:rPr>
        <w:t>elle traquait à Port-Réal, jadis. Une volée de moineaux crépita d</w:t>
      </w:r>
      <w:r w:rsidR="00007603" w:rsidRPr="007B0F29">
        <w:rPr>
          <w:rFonts w:ascii="Georgia" w:hAnsi="Georgia"/>
          <w:sz w:val="32"/>
        </w:rPr>
        <w:t>’</w:t>
      </w:r>
      <w:r w:rsidRPr="007B0F29">
        <w:rPr>
          <w:rFonts w:ascii="Georgia" w:hAnsi="Georgia"/>
          <w:sz w:val="32"/>
        </w:rPr>
        <w:t>un aulne. Mais à présent les arbres s</w:t>
      </w:r>
      <w:r w:rsidR="00007603" w:rsidRPr="007B0F29">
        <w:rPr>
          <w:rFonts w:ascii="Georgia" w:hAnsi="Georgia"/>
          <w:sz w:val="32"/>
        </w:rPr>
        <w:t>’</w:t>
      </w:r>
      <w:r w:rsidRPr="007B0F29">
        <w:rPr>
          <w:rFonts w:ascii="Georgia" w:hAnsi="Georgia"/>
          <w:sz w:val="32"/>
        </w:rPr>
        <w:t>espaçaient, et, tout à coup, elle retrouva l</w:t>
      </w:r>
      <w:r w:rsidR="00007603" w:rsidRPr="007B0F29">
        <w:rPr>
          <w:rFonts w:ascii="Georgia" w:hAnsi="Georgia"/>
          <w:sz w:val="32"/>
        </w:rPr>
        <w:t>’</w:t>
      </w:r>
      <w:r w:rsidRPr="007B0F29">
        <w:rPr>
          <w:rFonts w:ascii="Georgia" w:hAnsi="Georgia"/>
          <w:sz w:val="32"/>
        </w:rPr>
        <w:t>air libre. De vastes champs plats s</w:t>
      </w:r>
      <w:r w:rsidR="00007603" w:rsidRPr="007B0F29">
        <w:rPr>
          <w:rFonts w:ascii="Georgia" w:hAnsi="Georgia"/>
          <w:sz w:val="32"/>
        </w:rPr>
        <w:t>’</w:t>
      </w:r>
      <w:r w:rsidRPr="007B0F29">
        <w:rPr>
          <w:rFonts w:ascii="Georgia" w:hAnsi="Georgia"/>
          <w:sz w:val="32"/>
        </w:rPr>
        <w:t>ouvraient devant elle, envahis de mauvaise herbe et de folle avoine, détrempés, battus, rebattus. Piquant des deux, elle remit son cheval au galop.</w:t>
      </w:r>
      <w:r w:rsidR="007B0F29" w:rsidRPr="007B0F29">
        <w:rPr>
          <w:rFonts w:ascii="Georgia" w:hAnsi="Georgia"/>
          <w:i/>
          <w:sz w:val="32"/>
        </w:rPr>
        <w:t xml:space="preserve"> Fonce</w:t>
      </w:r>
      <w:r w:rsidR="00FB32CB">
        <w:rPr>
          <w:rFonts w:ascii="Georgia" w:hAnsi="Georgia"/>
          <w:sz w:val="32"/>
        </w:rPr>
        <w:t>, songea-</w:t>
      </w:r>
      <w:r w:rsidRPr="007B0F29">
        <w:rPr>
          <w:rFonts w:ascii="Georgia" w:hAnsi="Georgia"/>
          <w:sz w:val="32"/>
        </w:rPr>
        <w:t>t-elle,</w:t>
      </w:r>
      <w:r w:rsidR="007B0F29" w:rsidRPr="007B0F29">
        <w:rPr>
          <w:rFonts w:ascii="Georgia" w:hAnsi="Georgia"/>
          <w:i/>
          <w:sz w:val="32"/>
        </w:rPr>
        <w:t xml:space="preserve"> fonce à Vivesaigues, fonce à la maison.</w:t>
      </w:r>
      <w:r w:rsidRPr="007B0F29">
        <w:rPr>
          <w:rFonts w:ascii="Georgia" w:hAnsi="Georgia"/>
          <w:sz w:val="32"/>
        </w:rPr>
        <w:t xml:space="preserve"> Les avait-elle enfin largués ? Un vif coup d</w:t>
      </w:r>
      <w:r w:rsidR="00007603" w:rsidRPr="007B0F29">
        <w:rPr>
          <w:rFonts w:ascii="Georgia" w:hAnsi="Georgia"/>
          <w:sz w:val="32"/>
        </w:rPr>
        <w:t>’</w:t>
      </w:r>
      <w:r w:rsidRPr="007B0F29">
        <w:rPr>
          <w:rFonts w:ascii="Georgia" w:hAnsi="Georgia"/>
          <w:sz w:val="32"/>
        </w:rPr>
        <w:t>œil, Harwin n</w:t>
      </w:r>
      <w:r w:rsidR="00007603" w:rsidRPr="007B0F29">
        <w:rPr>
          <w:rFonts w:ascii="Georgia" w:hAnsi="Georgia"/>
          <w:sz w:val="32"/>
        </w:rPr>
        <w:t>’</w:t>
      </w:r>
      <w:r w:rsidRPr="007B0F29">
        <w:rPr>
          <w:rFonts w:ascii="Georgia" w:hAnsi="Georgia"/>
          <w:sz w:val="32"/>
        </w:rPr>
        <w:t>était plus qu</w:t>
      </w:r>
      <w:r w:rsidR="00007603" w:rsidRPr="007B0F29">
        <w:rPr>
          <w:rFonts w:ascii="Georgia" w:hAnsi="Georgia"/>
          <w:sz w:val="32"/>
        </w:rPr>
        <w:t>’</w:t>
      </w:r>
      <w:r w:rsidRPr="007B0F29">
        <w:rPr>
          <w:rFonts w:ascii="Georgia" w:hAnsi="Georgia"/>
          <w:sz w:val="32"/>
        </w:rPr>
        <w:t>à six pas et gagnait du terrain.</w:t>
      </w:r>
      <w:r w:rsidR="007B0F29" w:rsidRPr="007B0F29">
        <w:rPr>
          <w:rFonts w:ascii="Georgia" w:hAnsi="Georgia"/>
          <w:i/>
          <w:sz w:val="32"/>
        </w:rPr>
        <w:t xml:space="preserve"> Non,</w:t>
      </w:r>
      <w:r w:rsidRPr="007B0F29">
        <w:rPr>
          <w:rFonts w:ascii="Georgia" w:hAnsi="Georgia"/>
          <w:sz w:val="32"/>
        </w:rPr>
        <w:t xml:space="preserve"> se dit-elle,</w:t>
      </w:r>
      <w:r w:rsidR="007B0F29" w:rsidRPr="007B0F29">
        <w:rPr>
          <w:rFonts w:ascii="Georgia" w:hAnsi="Georgia"/>
          <w:i/>
          <w:sz w:val="32"/>
        </w:rPr>
        <w:t xml:space="preserve"> il ne peut pas, pas lui, ce n’est pas de jeu.</w:t>
      </w:r>
    </w:p>
    <w:p w:rsidR="00331B15" w:rsidRPr="007B0F29" w:rsidRDefault="00331B15" w:rsidP="007B0F29">
      <w:pPr>
        <w:ind w:firstLine="567"/>
        <w:jc w:val="both"/>
        <w:rPr>
          <w:rFonts w:ascii="Georgia" w:hAnsi="Georgia"/>
          <w:sz w:val="32"/>
        </w:rPr>
      </w:pPr>
      <w:r w:rsidRPr="007B0F29">
        <w:rPr>
          <w:rFonts w:ascii="Georgia" w:hAnsi="Georgia"/>
          <w:sz w:val="32"/>
        </w:rPr>
        <w:t>Les deux chevaux étaient en nage et commençaient à faiblir quand il survint à sa hauteur, lança la main, saisit sa bride. Arya se trouvait hors d</w:t>
      </w:r>
      <w:r w:rsidR="00007603" w:rsidRPr="007B0F29">
        <w:rPr>
          <w:rFonts w:ascii="Georgia" w:hAnsi="Georgia"/>
          <w:sz w:val="32"/>
        </w:rPr>
        <w:t>’</w:t>
      </w:r>
      <w:r w:rsidRPr="007B0F29">
        <w:rPr>
          <w:rFonts w:ascii="Georgia" w:hAnsi="Georgia"/>
          <w:sz w:val="32"/>
        </w:rPr>
        <w:t xml:space="preserve">haleine aussi. La lutte était terminée, </w:t>
      </w:r>
      <w:r w:rsidR="00FB32CB" w:rsidRPr="007B0F29">
        <w:rPr>
          <w:rFonts w:ascii="Georgia" w:hAnsi="Georgia"/>
          <w:sz w:val="32"/>
        </w:rPr>
        <w:t>comprit</w:t>
      </w:r>
      <w:r w:rsidRPr="007B0F29">
        <w:rPr>
          <w:rFonts w:ascii="Georgia" w:hAnsi="Georgia"/>
          <w:sz w:val="32"/>
        </w:rPr>
        <w:t>-elle. « Vous montez comme un homme du Nord, Dame, dit Harwin après les avoir immobilisés. Votre tante, c</w:t>
      </w:r>
      <w:r w:rsidR="00007603" w:rsidRPr="007B0F29">
        <w:rPr>
          <w:rFonts w:ascii="Georgia" w:hAnsi="Georgia"/>
          <w:sz w:val="32"/>
        </w:rPr>
        <w:t>’</w:t>
      </w:r>
      <w:r w:rsidRPr="007B0F29">
        <w:rPr>
          <w:rFonts w:ascii="Georgia" w:hAnsi="Georgia"/>
          <w:sz w:val="32"/>
        </w:rPr>
        <w:t>était pareil. Lady Lyanna. Mais mon père était grand écuyer, rappelez-vous. »</w:t>
      </w:r>
    </w:p>
    <w:p w:rsidR="00331B15" w:rsidRPr="007B0F29" w:rsidRDefault="00331B15" w:rsidP="007B0F29">
      <w:pPr>
        <w:ind w:firstLine="567"/>
        <w:jc w:val="both"/>
        <w:rPr>
          <w:rFonts w:ascii="Georgia" w:hAnsi="Georgia"/>
          <w:sz w:val="32"/>
        </w:rPr>
      </w:pPr>
      <w:r w:rsidRPr="007B0F29">
        <w:rPr>
          <w:rFonts w:ascii="Georgia" w:hAnsi="Georgia"/>
          <w:sz w:val="32"/>
        </w:rPr>
        <w:t>Le regard qu</w:t>
      </w:r>
      <w:r w:rsidR="00007603" w:rsidRPr="007B0F29">
        <w:rPr>
          <w:rFonts w:ascii="Georgia" w:hAnsi="Georgia"/>
          <w:sz w:val="32"/>
        </w:rPr>
        <w:t>’</w:t>
      </w:r>
      <w:r w:rsidRPr="007B0F29">
        <w:rPr>
          <w:rFonts w:ascii="Georgia" w:hAnsi="Georgia"/>
          <w:sz w:val="32"/>
        </w:rPr>
        <w:t>elle lui décocha était lourd de chagrin. «</w:t>
      </w:r>
      <w:r w:rsidR="00FB32CB">
        <w:rPr>
          <w:rFonts w:ascii="Georgia" w:hAnsi="Georgia"/>
          <w:sz w:val="32"/>
        </w:rPr>
        <w:t xml:space="preserve"> </w:t>
      </w:r>
      <w:r w:rsidRPr="007B0F29">
        <w:rPr>
          <w:rFonts w:ascii="Georgia" w:hAnsi="Georgia"/>
          <w:sz w:val="32"/>
        </w:rPr>
        <w:t>Je te croyais un homme de mon père.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Lord Eddard est mort, Dame. Maintenant, j</w:t>
      </w:r>
      <w:r w:rsidRPr="007B0F29">
        <w:rPr>
          <w:rFonts w:ascii="Georgia" w:hAnsi="Georgia"/>
          <w:sz w:val="32"/>
        </w:rPr>
        <w:t>’</w:t>
      </w:r>
      <w:r w:rsidR="00331B15" w:rsidRPr="007B0F29">
        <w:rPr>
          <w:rFonts w:ascii="Georgia" w:hAnsi="Georgia"/>
          <w:sz w:val="32"/>
        </w:rPr>
        <w:t>appartiens à messire la Foudre et à mes frères.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Quels frères ? » Pour autant qu</w:t>
      </w:r>
      <w:r w:rsidRPr="007B0F29">
        <w:rPr>
          <w:rFonts w:ascii="Georgia" w:hAnsi="Georgia"/>
          <w:sz w:val="32"/>
        </w:rPr>
        <w:t>’</w:t>
      </w:r>
      <w:r w:rsidR="00331B15" w:rsidRPr="007B0F29">
        <w:rPr>
          <w:rFonts w:ascii="Georgia" w:hAnsi="Georgia"/>
          <w:sz w:val="32"/>
        </w:rPr>
        <w:t>elle se souvînt, Vieil Hullen n</w:t>
      </w:r>
      <w:r w:rsidRPr="007B0F29">
        <w:rPr>
          <w:rFonts w:ascii="Georgia" w:hAnsi="Georgia"/>
          <w:sz w:val="32"/>
        </w:rPr>
        <w:t>’</w:t>
      </w:r>
      <w:r w:rsidR="00331B15" w:rsidRPr="007B0F29">
        <w:rPr>
          <w:rFonts w:ascii="Georgia" w:hAnsi="Georgia"/>
          <w:sz w:val="32"/>
        </w:rPr>
        <w:t>avait pas engendré d</w:t>
      </w:r>
      <w:r w:rsidRPr="007B0F29">
        <w:rPr>
          <w:rFonts w:ascii="Georgia" w:hAnsi="Georgia"/>
          <w:sz w:val="32"/>
        </w:rPr>
        <w:t>’</w:t>
      </w:r>
      <w:r w:rsidR="00331B15" w:rsidRPr="007B0F29">
        <w:rPr>
          <w:rFonts w:ascii="Georgia" w:hAnsi="Georgia"/>
          <w:sz w:val="32"/>
        </w:rPr>
        <w:t>autres fils.</w:t>
      </w:r>
    </w:p>
    <w:p w:rsidR="00331B15" w:rsidRPr="007B0F29" w:rsidRDefault="00331B15" w:rsidP="007B0F29">
      <w:pPr>
        <w:ind w:firstLine="567"/>
        <w:jc w:val="both"/>
        <w:rPr>
          <w:rFonts w:ascii="Georgia" w:hAnsi="Georgia"/>
          <w:sz w:val="32"/>
        </w:rPr>
      </w:pPr>
      <w:r w:rsidRPr="007B0F29">
        <w:rPr>
          <w:rFonts w:ascii="Georgia" w:hAnsi="Georgia"/>
          <w:sz w:val="32"/>
        </w:rPr>
        <w:t>«</w:t>
      </w:r>
      <w:r w:rsidR="00FB32CB">
        <w:rPr>
          <w:rFonts w:ascii="Georgia" w:hAnsi="Georgia"/>
          <w:sz w:val="32"/>
        </w:rPr>
        <w:t xml:space="preserve"> </w:t>
      </w:r>
      <w:r w:rsidRPr="007B0F29">
        <w:rPr>
          <w:rFonts w:ascii="Georgia" w:hAnsi="Georgia"/>
          <w:sz w:val="32"/>
        </w:rPr>
        <w:t>Anguy, Lim, Tom des Sept, Jack et Barbeverte, eux tous. Nous ne voulons pas de mal à votre frère Robb, Dame..., mais ce n</w:t>
      </w:r>
      <w:r w:rsidR="00007603" w:rsidRPr="007B0F29">
        <w:rPr>
          <w:rFonts w:ascii="Georgia" w:hAnsi="Georgia"/>
          <w:sz w:val="32"/>
        </w:rPr>
        <w:t>’</w:t>
      </w:r>
      <w:r w:rsidRPr="007B0F29">
        <w:rPr>
          <w:rFonts w:ascii="Georgia" w:hAnsi="Georgia"/>
          <w:sz w:val="32"/>
        </w:rPr>
        <w:t>est pas pour lui que nous nous battons. Il a pour lui toute une armée, et maints grands seigneurs qui ploient le genou. Les petites gens n</w:t>
      </w:r>
      <w:r w:rsidR="00007603" w:rsidRPr="007B0F29">
        <w:rPr>
          <w:rFonts w:ascii="Georgia" w:hAnsi="Georgia"/>
          <w:sz w:val="32"/>
        </w:rPr>
        <w:t>’</w:t>
      </w:r>
      <w:r w:rsidRPr="007B0F29">
        <w:rPr>
          <w:rFonts w:ascii="Georgia" w:hAnsi="Georgia"/>
          <w:sz w:val="32"/>
        </w:rPr>
        <w:t xml:space="preserve">ont que nous. » Il fixa sur elle un regard </w:t>
      </w:r>
      <w:r w:rsidR="00FB32CB" w:rsidRPr="007B0F29">
        <w:rPr>
          <w:rFonts w:ascii="Georgia" w:hAnsi="Georgia"/>
          <w:sz w:val="32"/>
        </w:rPr>
        <w:t>pénétrant</w:t>
      </w:r>
      <w:r w:rsidRPr="007B0F29">
        <w:rPr>
          <w:rFonts w:ascii="Georgia" w:hAnsi="Georgia"/>
          <w:sz w:val="32"/>
        </w:rPr>
        <w:t>. « Pouvez-vous comprendre de quoi je parle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 Qu</w:t>
      </w:r>
      <w:r w:rsidRPr="007B0F29">
        <w:rPr>
          <w:rFonts w:ascii="Georgia" w:hAnsi="Georgia"/>
          <w:sz w:val="32"/>
        </w:rPr>
        <w:t>’</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était pas l</w:t>
      </w:r>
      <w:r w:rsidRPr="007B0F29">
        <w:rPr>
          <w:rFonts w:ascii="Georgia" w:hAnsi="Georgia"/>
          <w:sz w:val="32"/>
        </w:rPr>
        <w:t>’</w:t>
      </w:r>
      <w:r w:rsidR="00331B15" w:rsidRPr="007B0F29">
        <w:rPr>
          <w:rFonts w:ascii="Georgia" w:hAnsi="Georgia"/>
          <w:sz w:val="32"/>
        </w:rPr>
        <w:t xml:space="preserve">homme de Robb, elle ne le </w:t>
      </w:r>
      <w:r w:rsidR="00FB32CB" w:rsidRPr="007B0F29">
        <w:rPr>
          <w:rFonts w:ascii="Georgia" w:hAnsi="Georgia"/>
          <w:sz w:val="32"/>
        </w:rPr>
        <w:t>comprenait</w:t>
      </w:r>
      <w:r w:rsidR="00331B15" w:rsidRPr="007B0F29">
        <w:rPr>
          <w:rFonts w:ascii="Georgia" w:hAnsi="Georgia"/>
          <w:sz w:val="32"/>
        </w:rPr>
        <w:t xml:space="preserve"> que trop. Et qu</w:t>
      </w:r>
      <w:r w:rsidRPr="007B0F29">
        <w:rPr>
          <w:rFonts w:ascii="Georgia" w:hAnsi="Georgia"/>
          <w:sz w:val="32"/>
        </w:rPr>
        <w:t>’</w:t>
      </w:r>
      <w:r w:rsidR="00331B15" w:rsidRPr="007B0F29">
        <w:rPr>
          <w:rFonts w:ascii="Georgia" w:hAnsi="Georgia"/>
          <w:sz w:val="32"/>
        </w:rPr>
        <w:t>elle était sa prisonnière, elle.</w:t>
      </w:r>
      <w:r w:rsidR="007B0F29" w:rsidRPr="007B0F29">
        <w:rPr>
          <w:rFonts w:ascii="Georgia" w:hAnsi="Georgia"/>
          <w:i/>
          <w:sz w:val="32"/>
        </w:rPr>
        <w:t xml:space="preserve"> J’aurais pu </w:t>
      </w:r>
      <w:r w:rsidR="00FB32CB" w:rsidRPr="007B0F29">
        <w:rPr>
          <w:rFonts w:ascii="Georgia" w:hAnsi="Georgia"/>
          <w:i/>
          <w:sz w:val="32"/>
        </w:rPr>
        <w:t>rester</w:t>
      </w:r>
      <w:r w:rsidR="007B0F29" w:rsidRPr="007B0F29">
        <w:rPr>
          <w:rFonts w:ascii="Georgia" w:hAnsi="Georgia"/>
          <w:i/>
          <w:sz w:val="32"/>
        </w:rPr>
        <w:t xml:space="preserve"> avec Tourte. Nous aurions pu prendre le petit bateau et mettre à la voile pour Vivesaigues.</w:t>
      </w:r>
      <w:r w:rsidR="00331B15" w:rsidRPr="007B0F29">
        <w:rPr>
          <w:rFonts w:ascii="Georgia" w:hAnsi="Georgia"/>
          <w:sz w:val="32"/>
        </w:rPr>
        <w:t xml:space="preserve"> Elle se serait mieux tirée d</w:t>
      </w:r>
      <w:r w:rsidRPr="007B0F29">
        <w:rPr>
          <w:rFonts w:ascii="Georgia" w:hAnsi="Georgia"/>
          <w:sz w:val="32"/>
        </w:rPr>
        <w:t>’</w:t>
      </w:r>
      <w:r w:rsidR="00331B15" w:rsidRPr="007B0F29">
        <w:rPr>
          <w:rFonts w:ascii="Georgia" w:hAnsi="Georgia"/>
          <w:sz w:val="32"/>
        </w:rPr>
        <w:t xml:space="preserve">affaire en restant Pigeonneau. Nul ne se serait soucié de le capturer, </w:t>
      </w:r>
      <w:r w:rsidR="00FB32CB" w:rsidRPr="007B0F29">
        <w:rPr>
          <w:rFonts w:ascii="Georgia" w:hAnsi="Georgia"/>
          <w:sz w:val="32"/>
        </w:rPr>
        <w:t>Pigeonneau</w:t>
      </w:r>
      <w:r w:rsidR="00331B15" w:rsidRPr="007B0F29">
        <w:rPr>
          <w:rFonts w:ascii="Georgia" w:hAnsi="Georgia"/>
          <w:sz w:val="32"/>
        </w:rPr>
        <w:t>, non plus que Nan ou Belette ou Arry l</w:t>
      </w:r>
      <w:r w:rsidRPr="007B0F29">
        <w:rPr>
          <w:rFonts w:ascii="Georgia" w:hAnsi="Georgia"/>
          <w:sz w:val="32"/>
        </w:rPr>
        <w:t>’</w:t>
      </w:r>
      <w:r w:rsidR="00331B15" w:rsidRPr="007B0F29">
        <w:rPr>
          <w:rFonts w:ascii="Georgia" w:hAnsi="Georgia"/>
          <w:sz w:val="32"/>
        </w:rPr>
        <w:t>orphelin.</w:t>
      </w:r>
      <w:r w:rsidR="007B0F29" w:rsidRPr="007B0F29">
        <w:rPr>
          <w:rFonts w:ascii="Georgia" w:hAnsi="Georgia"/>
          <w:i/>
          <w:sz w:val="32"/>
        </w:rPr>
        <w:t xml:space="preserve"> J’étais un loup,</w:t>
      </w:r>
      <w:r w:rsidR="00331B15" w:rsidRPr="007B0F29">
        <w:rPr>
          <w:rFonts w:ascii="Georgia" w:hAnsi="Georgia"/>
          <w:sz w:val="32"/>
        </w:rPr>
        <w:t xml:space="preserve"> songea-t-elle,</w:t>
      </w:r>
      <w:r w:rsidR="007B0F29" w:rsidRPr="007B0F29">
        <w:rPr>
          <w:rFonts w:ascii="Georgia" w:hAnsi="Georgia"/>
          <w:i/>
          <w:sz w:val="32"/>
        </w:rPr>
        <w:t xml:space="preserve"> et me revoici rien de plus qu’une stupide damoiselle.</w:t>
      </w:r>
    </w:p>
    <w:p w:rsidR="00331B15" w:rsidRPr="007B0F29" w:rsidRDefault="00331B15" w:rsidP="007B0F29">
      <w:pPr>
        <w:ind w:firstLine="567"/>
        <w:jc w:val="both"/>
        <w:rPr>
          <w:rFonts w:ascii="Georgia" w:hAnsi="Georgia"/>
          <w:sz w:val="32"/>
        </w:rPr>
      </w:pPr>
      <w:r w:rsidRPr="007B0F29">
        <w:rPr>
          <w:rFonts w:ascii="Georgia" w:hAnsi="Georgia"/>
          <w:sz w:val="32"/>
        </w:rPr>
        <w:t>« Maintenant, rebrousserez-vous chemin sagement, lui demanda Harwin, ou bien me faut-il vous ligoter et vous jeter en travers de votre cheval ?</w:t>
      </w:r>
    </w:p>
    <w:p w:rsidR="00FB32CB" w:rsidRDefault="00007603" w:rsidP="00FB32CB">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Sagement », dit-elle d</w:t>
      </w:r>
      <w:r w:rsidRPr="007B0F29">
        <w:rPr>
          <w:rFonts w:ascii="Georgia" w:hAnsi="Georgia"/>
          <w:sz w:val="32"/>
        </w:rPr>
        <w:t>’</w:t>
      </w:r>
      <w:r w:rsidR="00331B15" w:rsidRPr="007B0F29">
        <w:rPr>
          <w:rFonts w:ascii="Georgia" w:hAnsi="Georgia"/>
          <w:sz w:val="32"/>
        </w:rPr>
        <w:t>un ton morne.</w:t>
      </w:r>
      <w:r w:rsidR="007B0F29" w:rsidRPr="007B0F29">
        <w:rPr>
          <w:rFonts w:ascii="Georgia" w:hAnsi="Georgia"/>
          <w:i/>
          <w:sz w:val="32"/>
        </w:rPr>
        <w:t xml:space="preserve"> Pour l’instant.</w:t>
      </w:r>
      <w:r w:rsidR="00FB32CB">
        <w:rPr>
          <w:rFonts w:ascii="Georgia" w:hAnsi="Georgia"/>
          <w:i/>
          <w:sz w:val="32"/>
        </w:rPr>
        <w:br w:type="page"/>
      </w:r>
    </w:p>
    <w:p w:rsidR="00FB32CB" w:rsidRDefault="00FB32CB" w:rsidP="00FB32CB">
      <w:pPr>
        <w:pStyle w:val="Corpsdutexte1"/>
        <w:tabs>
          <w:tab w:val="left" w:pos="566"/>
        </w:tabs>
        <w:spacing w:before="0" w:line="240" w:lineRule="auto"/>
        <w:ind w:right="40"/>
        <w:rPr>
          <w:rStyle w:val="Corpsdutexte12pt68"/>
          <w:rFonts w:ascii="Georgia" w:hAnsi="Georgia"/>
          <w:sz w:val="32"/>
          <w:szCs w:val="32"/>
        </w:rPr>
      </w:pPr>
    </w:p>
    <w:p w:rsidR="00FB32CB" w:rsidRDefault="00FB32CB" w:rsidP="00FB32CB">
      <w:pPr>
        <w:pStyle w:val="Corpsdutexte1"/>
        <w:tabs>
          <w:tab w:val="left" w:pos="566"/>
        </w:tabs>
        <w:spacing w:before="0" w:line="240" w:lineRule="auto"/>
        <w:ind w:right="40"/>
        <w:rPr>
          <w:rStyle w:val="Corpsdutexte12pt68"/>
          <w:rFonts w:ascii="Georgia" w:hAnsi="Georgia"/>
          <w:sz w:val="32"/>
          <w:szCs w:val="32"/>
        </w:rPr>
      </w:pPr>
    </w:p>
    <w:p w:rsidR="00FB32CB" w:rsidRPr="00FF615A" w:rsidRDefault="00FB32CB" w:rsidP="00FB32CB">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SAMWELL</w:t>
      </w:r>
    </w:p>
    <w:p w:rsidR="00FB32CB" w:rsidRDefault="00FB32CB" w:rsidP="00FB32CB">
      <w:pPr>
        <w:pStyle w:val="Corpsdutexte1"/>
        <w:tabs>
          <w:tab w:val="left" w:pos="566"/>
        </w:tabs>
        <w:spacing w:before="0" w:line="240" w:lineRule="auto"/>
        <w:ind w:right="40"/>
        <w:rPr>
          <w:rStyle w:val="Corpsdutexte12pt68"/>
          <w:rFonts w:ascii="Georgia" w:hAnsi="Georgia"/>
          <w:sz w:val="32"/>
          <w:szCs w:val="32"/>
        </w:rPr>
      </w:pPr>
    </w:p>
    <w:p w:rsidR="00FB32CB" w:rsidRDefault="00FB32CB" w:rsidP="00FB32CB">
      <w:pPr>
        <w:pStyle w:val="Corpsdutexte1"/>
        <w:tabs>
          <w:tab w:val="left" w:pos="566"/>
        </w:tabs>
        <w:spacing w:before="0" w:line="240" w:lineRule="auto"/>
        <w:ind w:right="40"/>
        <w:rPr>
          <w:rStyle w:val="Corpsdutexte12pt68"/>
          <w:rFonts w:ascii="Georgia" w:hAnsi="Georgia"/>
          <w:sz w:val="32"/>
          <w:szCs w:val="32"/>
        </w:rPr>
      </w:pPr>
    </w:p>
    <w:p w:rsidR="007B0F29" w:rsidRPr="007B0F29" w:rsidRDefault="00331B15" w:rsidP="007B0F29">
      <w:pPr>
        <w:ind w:firstLine="567"/>
        <w:jc w:val="both"/>
        <w:rPr>
          <w:rFonts w:ascii="Georgia" w:hAnsi="Georgia"/>
          <w:i/>
          <w:sz w:val="32"/>
        </w:rPr>
      </w:pPr>
      <w:r w:rsidRPr="007B0F29">
        <w:rPr>
          <w:rFonts w:ascii="Georgia" w:hAnsi="Georgia"/>
          <w:sz w:val="32"/>
        </w:rPr>
        <w:t>Avec un sanglot, Sam fit un pas de plus.</w:t>
      </w:r>
      <w:r w:rsidR="007B0F29" w:rsidRPr="007B0F29">
        <w:rPr>
          <w:rFonts w:ascii="Georgia" w:hAnsi="Georgia"/>
          <w:i/>
          <w:sz w:val="32"/>
        </w:rPr>
        <w:t xml:space="preserve"> C’est là le dernier, le tout dernier, je ne peux pas continuer, je ne peux pas.</w:t>
      </w:r>
      <w:r w:rsidRPr="007B0F29">
        <w:rPr>
          <w:rFonts w:ascii="Georgia" w:hAnsi="Georgia"/>
          <w:sz w:val="32"/>
        </w:rPr>
        <w:t xml:space="preserve"> Mais ses pieds bougèrent à nouveau. L</w:t>
      </w:r>
      <w:r w:rsidR="00007603" w:rsidRPr="007B0F29">
        <w:rPr>
          <w:rFonts w:ascii="Georgia" w:hAnsi="Georgia"/>
          <w:sz w:val="32"/>
        </w:rPr>
        <w:t>’</w:t>
      </w:r>
      <w:r w:rsidRPr="007B0F29">
        <w:rPr>
          <w:rFonts w:ascii="Georgia" w:hAnsi="Georgia"/>
          <w:sz w:val="32"/>
        </w:rPr>
        <w:t>un et puis l</w:t>
      </w:r>
      <w:r w:rsidR="00007603" w:rsidRPr="007B0F29">
        <w:rPr>
          <w:rFonts w:ascii="Georgia" w:hAnsi="Georgia"/>
          <w:sz w:val="32"/>
        </w:rPr>
        <w:t>’</w:t>
      </w:r>
      <w:r w:rsidRPr="007B0F29">
        <w:rPr>
          <w:rFonts w:ascii="Georgia" w:hAnsi="Georgia"/>
          <w:sz w:val="32"/>
        </w:rPr>
        <w:t>autre. Ils firent un pas et puis un autre, et lui se dit :</w:t>
      </w:r>
      <w:r w:rsidR="007B0F29" w:rsidRPr="007B0F29">
        <w:rPr>
          <w:rFonts w:ascii="Georgia" w:hAnsi="Georgia"/>
          <w:i/>
          <w:sz w:val="32"/>
        </w:rPr>
        <w:t xml:space="preserve"> Ce ne sont pas mes pieds, ce sont les pieds de quelqu’un d’autre, c’est quelqu’un d’autre qui marche, il est impossible que ce soit moi.</w:t>
      </w:r>
    </w:p>
    <w:p w:rsidR="00331B15" w:rsidRPr="007B0F29" w:rsidRDefault="00331B15" w:rsidP="007B0F29">
      <w:pPr>
        <w:ind w:firstLine="567"/>
        <w:jc w:val="both"/>
        <w:rPr>
          <w:rFonts w:ascii="Georgia" w:hAnsi="Georgia"/>
          <w:sz w:val="32"/>
        </w:rPr>
      </w:pPr>
      <w:r w:rsidRPr="007B0F29">
        <w:rPr>
          <w:rFonts w:ascii="Georgia" w:hAnsi="Georgia"/>
          <w:sz w:val="32"/>
        </w:rPr>
        <w:t xml:space="preserve">Il baissa les yeux et les aperçut, butant dans la neige; des machins informes et patauds. Ses bottes avaient été noires, lui semblait-il se rappeler, mais la neige qui les encroûtait leur </w:t>
      </w:r>
      <w:r w:rsidR="00FB32CB" w:rsidRPr="007B0F29">
        <w:rPr>
          <w:rFonts w:ascii="Georgia" w:hAnsi="Georgia"/>
          <w:sz w:val="32"/>
        </w:rPr>
        <w:t>donnait</w:t>
      </w:r>
      <w:r w:rsidRPr="007B0F29">
        <w:rPr>
          <w:rFonts w:ascii="Georgia" w:hAnsi="Georgia"/>
          <w:sz w:val="32"/>
        </w:rPr>
        <w:t xml:space="preserve"> à présent l</w:t>
      </w:r>
      <w:r w:rsidR="00007603" w:rsidRPr="007B0F29">
        <w:rPr>
          <w:rFonts w:ascii="Georgia" w:hAnsi="Georgia"/>
          <w:sz w:val="32"/>
        </w:rPr>
        <w:t>’</w:t>
      </w:r>
      <w:r w:rsidRPr="007B0F29">
        <w:rPr>
          <w:rFonts w:ascii="Georgia" w:hAnsi="Georgia"/>
          <w:sz w:val="32"/>
        </w:rPr>
        <w:t>aspect de blocs blancs difformes. Ça lui faisait des pas traînants, saccadés. Il avait, sous le pesant paquetage qu</w:t>
      </w:r>
      <w:r w:rsidR="00007603" w:rsidRPr="007B0F29">
        <w:rPr>
          <w:rFonts w:ascii="Georgia" w:hAnsi="Georgia"/>
          <w:sz w:val="32"/>
        </w:rPr>
        <w:t>’</w:t>
      </w:r>
      <w:r w:rsidRPr="007B0F29">
        <w:rPr>
          <w:rFonts w:ascii="Georgia" w:hAnsi="Georgia"/>
          <w:sz w:val="32"/>
        </w:rPr>
        <w:t>il charriait, la dégaine de quelque monstrueux bossu. Et il était mais fatigué, mais si si si si... si fatigué.</w:t>
      </w:r>
      <w:r w:rsidR="007B0F29" w:rsidRPr="007B0F29">
        <w:rPr>
          <w:rFonts w:ascii="Georgia" w:hAnsi="Georgia"/>
          <w:i/>
          <w:sz w:val="32"/>
        </w:rPr>
        <w:t xml:space="preserve"> Je ne peux pas continuer. La Mère ait pitié de moi, je ne puis.</w:t>
      </w:r>
    </w:p>
    <w:p w:rsidR="00331B15" w:rsidRPr="007B0F29" w:rsidRDefault="00331B15" w:rsidP="007B0F29">
      <w:pPr>
        <w:ind w:firstLine="567"/>
        <w:jc w:val="both"/>
        <w:rPr>
          <w:rFonts w:ascii="Georgia" w:hAnsi="Georgia"/>
          <w:sz w:val="32"/>
        </w:rPr>
      </w:pPr>
      <w:r w:rsidRPr="007B0F29">
        <w:rPr>
          <w:rFonts w:ascii="Georgia" w:hAnsi="Georgia"/>
          <w:sz w:val="32"/>
        </w:rPr>
        <w:t>Il lui fallait, tous les quatrième ou cinquième pas, tâtonner pour remonter son ceinturon. L</w:t>
      </w:r>
      <w:r w:rsidR="00007603" w:rsidRPr="007B0F29">
        <w:rPr>
          <w:rFonts w:ascii="Georgia" w:hAnsi="Georgia"/>
          <w:sz w:val="32"/>
        </w:rPr>
        <w:t>’</w:t>
      </w:r>
      <w:r w:rsidRPr="007B0F29">
        <w:rPr>
          <w:rFonts w:ascii="Georgia" w:hAnsi="Georgia"/>
          <w:sz w:val="32"/>
        </w:rPr>
        <w:t>épée, il l</w:t>
      </w:r>
      <w:r w:rsidR="00007603" w:rsidRPr="007B0F29">
        <w:rPr>
          <w:rFonts w:ascii="Georgia" w:hAnsi="Georgia"/>
          <w:sz w:val="32"/>
        </w:rPr>
        <w:t>’</w:t>
      </w:r>
      <w:r w:rsidRPr="007B0F29">
        <w:rPr>
          <w:rFonts w:ascii="Georgia" w:hAnsi="Georgia"/>
          <w:sz w:val="32"/>
        </w:rPr>
        <w:t>avait perdue sur le Poing, mais le fourreau faisait toujours pocher son ceinturon. Et il trimballait deux couteaux, le poignard de verredragon offert par Jon et celui d</w:t>
      </w:r>
      <w:r w:rsidR="00007603" w:rsidRPr="007B0F29">
        <w:rPr>
          <w:rFonts w:ascii="Georgia" w:hAnsi="Georgia"/>
          <w:sz w:val="32"/>
        </w:rPr>
        <w:t>’</w:t>
      </w:r>
      <w:r w:rsidRPr="007B0F29">
        <w:rPr>
          <w:rFonts w:ascii="Georgia" w:hAnsi="Georgia"/>
          <w:sz w:val="32"/>
        </w:rPr>
        <w:t>acier qui lui servait à découper sa viande. Tout ça pesait, tirait terriblement, et sa panse était si ronde et volumineuse que, s</w:t>
      </w:r>
      <w:r w:rsidR="00007603" w:rsidRPr="007B0F29">
        <w:rPr>
          <w:rFonts w:ascii="Georgia" w:hAnsi="Georgia"/>
          <w:sz w:val="32"/>
        </w:rPr>
        <w:t>’</w:t>
      </w:r>
      <w:r w:rsidRPr="007B0F29">
        <w:rPr>
          <w:rFonts w:ascii="Georgia" w:hAnsi="Georgia"/>
          <w:sz w:val="32"/>
        </w:rPr>
        <w:t xml:space="preserve">il oubliait de le rajuster, le </w:t>
      </w:r>
      <w:r w:rsidR="00FB32CB" w:rsidRPr="007B0F29">
        <w:rPr>
          <w:rFonts w:ascii="Georgia" w:hAnsi="Georgia"/>
          <w:sz w:val="32"/>
        </w:rPr>
        <w:t>ceinturon</w:t>
      </w:r>
      <w:r w:rsidRPr="007B0F29">
        <w:rPr>
          <w:rFonts w:ascii="Georgia" w:hAnsi="Georgia"/>
          <w:sz w:val="32"/>
        </w:rPr>
        <w:t>, si fort qu</w:t>
      </w:r>
      <w:r w:rsidR="00007603" w:rsidRPr="007B0F29">
        <w:rPr>
          <w:rFonts w:ascii="Georgia" w:hAnsi="Georgia"/>
          <w:sz w:val="32"/>
        </w:rPr>
        <w:t>’</w:t>
      </w:r>
      <w:r w:rsidRPr="007B0F29">
        <w:rPr>
          <w:rFonts w:ascii="Georgia" w:hAnsi="Georgia"/>
          <w:sz w:val="32"/>
        </w:rPr>
        <w:t>il l</w:t>
      </w:r>
      <w:r w:rsidR="00007603" w:rsidRPr="007B0F29">
        <w:rPr>
          <w:rFonts w:ascii="Georgia" w:hAnsi="Georgia"/>
          <w:sz w:val="32"/>
        </w:rPr>
        <w:t>’</w:t>
      </w:r>
      <w:r w:rsidRPr="007B0F29">
        <w:rPr>
          <w:rFonts w:ascii="Georgia" w:hAnsi="Georgia"/>
          <w:sz w:val="32"/>
        </w:rPr>
        <w:t>eût serré, lui dégoulinait aux chevilles et l</w:t>
      </w:r>
      <w:r w:rsidR="00007603" w:rsidRPr="007B0F29">
        <w:rPr>
          <w:rFonts w:ascii="Georgia" w:hAnsi="Georgia"/>
          <w:sz w:val="32"/>
        </w:rPr>
        <w:t>’</w:t>
      </w:r>
      <w:r w:rsidRPr="007B0F29">
        <w:rPr>
          <w:rFonts w:ascii="Georgia" w:hAnsi="Georgia"/>
          <w:sz w:val="32"/>
        </w:rPr>
        <w:t>entravait. Il avait bien essayé, une fois, de se le boucler</w:t>
      </w:r>
      <w:r w:rsidR="007B0F29" w:rsidRPr="007B0F29">
        <w:rPr>
          <w:rFonts w:ascii="Georgia" w:hAnsi="Georgia"/>
          <w:i/>
          <w:sz w:val="32"/>
        </w:rPr>
        <w:t xml:space="preserve"> </w:t>
      </w:r>
      <w:r w:rsidR="00FB32CB" w:rsidRPr="007B0F29">
        <w:rPr>
          <w:rFonts w:ascii="Georgia" w:hAnsi="Georgia"/>
          <w:i/>
          <w:sz w:val="32"/>
        </w:rPr>
        <w:t>par-dessus</w:t>
      </w:r>
      <w:r w:rsidRPr="007B0F29">
        <w:rPr>
          <w:rFonts w:ascii="Georgia" w:hAnsi="Georgia"/>
          <w:sz w:val="32"/>
        </w:rPr>
        <w:t xml:space="preserve"> la panse, mais alors ça le lui mettait presque aux aisselles. Grenn avait rigolé à se rendre malade, rien que de le voir, et Edd-la-Douleur déclaré : « J</w:t>
      </w:r>
      <w:r w:rsidR="00007603" w:rsidRPr="007B0F29">
        <w:rPr>
          <w:rFonts w:ascii="Georgia" w:hAnsi="Georgia"/>
          <w:sz w:val="32"/>
        </w:rPr>
        <w:t>’</w:t>
      </w:r>
      <w:r w:rsidRPr="007B0F29">
        <w:rPr>
          <w:rFonts w:ascii="Georgia" w:hAnsi="Georgia"/>
          <w:sz w:val="32"/>
        </w:rPr>
        <w:t xml:space="preserve">ai connu un type autrefois qui </w:t>
      </w:r>
      <w:r w:rsidR="00FB32CB" w:rsidRPr="007B0F29">
        <w:rPr>
          <w:rFonts w:ascii="Georgia" w:hAnsi="Georgia"/>
          <w:sz w:val="32"/>
        </w:rPr>
        <w:t>portait</w:t>
      </w:r>
      <w:r w:rsidRPr="007B0F29">
        <w:rPr>
          <w:rFonts w:ascii="Georgia" w:hAnsi="Georgia"/>
          <w:sz w:val="32"/>
        </w:rPr>
        <w:t xml:space="preserve"> son épée en sautoir, comme ça, au bout d</w:t>
      </w:r>
      <w:r w:rsidR="00007603" w:rsidRPr="007B0F29">
        <w:rPr>
          <w:rFonts w:ascii="Georgia" w:hAnsi="Georgia"/>
          <w:sz w:val="32"/>
        </w:rPr>
        <w:t>’</w:t>
      </w:r>
      <w:r w:rsidRPr="007B0F29">
        <w:rPr>
          <w:rFonts w:ascii="Georgia" w:hAnsi="Georgia"/>
          <w:sz w:val="32"/>
        </w:rPr>
        <w:t>une chaîne. Il a trébuché, un jour, et son pif se l</w:t>
      </w:r>
      <w:r w:rsidR="00007603" w:rsidRPr="007B0F29">
        <w:rPr>
          <w:rFonts w:ascii="Georgia" w:hAnsi="Georgia"/>
          <w:sz w:val="32"/>
        </w:rPr>
        <w:t>’</w:t>
      </w:r>
      <w:r w:rsidRPr="007B0F29">
        <w:rPr>
          <w:rFonts w:ascii="Georgia" w:hAnsi="Georgia"/>
          <w:sz w:val="32"/>
        </w:rPr>
        <w:t>est farcie jusqu</w:t>
      </w:r>
      <w:r w:rsidR="00007603" w:rsidRPr="007B0F29">
        <w:rPr>
          <w:rFonts w:ascii="Georgia" w:hAnsi="Georgia"/>
          <w:sz w:val="32"/>
        </w:rPr>
        <w:t>’</w:t>
      </w:r>
      <w:r w:rsidRPr="007B0F29">
        <w:rPr>
          <w:rFonts w:ascii="Georgia" w:hAnsi="Georgia"/>
          <w:sz w:val="32"/>
        </w:rPr>
        <w:t>à la garde. »</w:t>
      </w:r>
    </w:p>
    <w:p w:rsidR="00331B15" w:rsidRPr="007B0F29" w:rsidRDefault="00331B15" w:rsidP="007B0F29">
      <w:pPr>
        <w:ind w:firstLine="567"/>
        <w:jc w:val="both"/>
        <w:rPr>
          <w:rFonts w:ascii="Georgia" w:hAnsi="Georgia"/>
          <w:sz w:val="32"/>
        </w:rPr>
      </w:pPr>
      <w:r w:rsidRPr="007B0F29">
        <w:rPr>
          <w:rFonts w:ascii="Georgia" w:hAnsi="Georgia"/>
          <w:sz w:val="32"/>
        </w:rPr>
        <w:t>Pour trébucher, ça, Sam trébuchait aussi. Il y avait des pierres, sous la neige, en plus des racines d</w:t>
      </w:r>
      <w:r w:rsidR="00007603" w:rsidRPr="007B0F29">
        <w:rPr>
          <w:rFonts w:ascii="Georgia" w:hAnsi="Georgia"/>
          <w:sz w:val="32"/>
        </w:rPr>
        <w:t>’</w:t>
      </w:r>
      <w:r w:rsidRPr="007B0F29">
        <w:rPr>
          <w:rFonts w:ascii="Georgia" w:hAnsi="Georgia"/>
          <w:sz w:val="32"/>
        </w:rPr>
        <w:t xml:space="preserve">arbres, et le sol gelé </w:t>
      </w:r>
      <w:r w:rsidR="00FB32CB" w:rsidRPr="007B0F29">
        <w:rPr>
          <w:rFonts w:ascii="Georgia" w:hAnsi="Georgia"/>
          <w:sz w:val="32"/>
        </w:rPr>
        <w:t>dissimulait</w:t>
      </w:r>
      <w:r w:rsidRPr="007B0F29">
        <w:rPr>
          <w:rFonts w:ascii="Georgia" w:hAnsi="Georgia"/>
          <w:sz w:val="32"/>
        </w:rPr>
        <w:t xml:space="preserve"> parfois de fichues fondrières. Bernarr-le-noir s</w:t>
      </w:r>
      <w:r w:rsidR="00007603" w:rsidRPr="007B0F29">
        <w:rPr>
          <w:rFonts w:ascii="Georgia" w:hAnsi="Georgia"/>
          <w:sz w:val="32"/>
        </w:rPr>
        <w:t>’</w:t>
      </w:r>
      <w:r w:rsidRPr="007B0F29">
        <w:rPr>
          <w:rFonts w:ascii="Georgia" w:hAnsi="Georgia"/>
          <w:sz w:val="32"/>
        </w:rPr>
        <w:t>était flanqué dans une et cassé la cheville, voilà trois jours, ou peut-être quatre, ou..., franchement, il ne savait pas au juste combien ça faisait. Toujours est-il qu</w:t>
      </w:r>
      <w:r w:rsidR="00007603" w:rsidRPr="007B0F29">
        <w:rPr>
          <w:rFonts w:ascii="Georgia" w:hAnsi="Georgia"/>
          <w:sz w:val="32"/>
        </w:rPr>
        <w:t>’</w:t>
      </w:r>
      <w:r w:rsidRPr="007B0F29">
        <w:rPr>
          <w:rFonts w:ascii="Georgia" w:hAnsi="Georgia"/>
          <w:sz w:val="32"/>
        </w:rPr>
        <w:t>après ça le Bernarr s</w:t>
      </w:r>
      <w:r w:rsidR="00007603" w:rsidRPr="007B0F29">
        <w:rPr>
          <w:rFonts w:ascii="Georgia" w:hAnsi="Georgia"/>
          <w:sz w:val="32"/>
        </w:rPr>
        <w:t>’</w:t>
      </w:r>
      <w:r w:rsidRPr="007B0F29">
        <w:rPr>
          <w:rFonts w:ascii="Georgia" w:hAnsi="Georgia"/>
          <w:sz w:val="32"/>
        </w:rPr>
        <w:t>était retrouvé à cheval, sur ordre du lord Commandant.</w:t>
      </w:r>
    </w:p>
    <w:p w:rsidR="007B0F29" w:rsidRPr="007B0F29" w:rsidRDefault="00331B15" w:rsidP="007B0F29">
      <w:pPr>
        <w:ind w:firstLine="567"/>
        <w:jc w:val="both"/>
        <w:rPr>
          <w:rFonts w:ascii="Georgia" w:hAnsi="Georgia"/>
          <w:i/>
          <w:sz w:val="32"/>
        </w:rPr>
      </w:pPr>
      <w:r w:rsidRPr="007B0F29">
        <w:rPr>
          <w:rFonts w:ascii="Georgia" w:hAnsi="Georgia"/>
          <w:sz w:val="32"/>
        </w:rPr>
        <w:t>Avec un sanglot, Sam fit un pas de plus. Cela lui procurait moins l</w:t>
      </w:r>
      <w:r w:rsidR="00007603" w:rsidRPr="007B0F29">
        <w:rPr>
          <w:rFonts w:ascii="Georgia" w:hAnsi="Georgia"/>
          <w:sz w:val="32"/>
        </w:rPr>
        <w:t>’</w:t>
      </w:r>
      <w:r w:rsidRPr="007B0F29">
        <w:rPr>
          <w:rFonts w:ascii="Georgia" w:hAnsi="Georgia"/>
          <w:sz w:val="32"/>
        </w:rPr>
        <w:t>impression de marcher que de tomber, tomber sans fin mais sans jamais heurter le sol, juste tomber vers l</w:t>
      </w:r>
      <w:r w:rsidR="00007603" w:rsidRPr="007B0F29">
        <w:rPr>
          <w:rFonts w:ascii="Georgia" w:hAnsi="Georgia"/>
          <w:sz w:val="32"/>
        </w:rPr>
        <w:t>’</w:t>
      </w:r>
      <w:r w:rsidRPr="007B0F29">
        <w:rPr>
          <w:rFonts w:ascii="Georgia" w:hAnsi="Georgia"/>
          <w:sz w:val="32"/>
        </w:rPr>
        <w:t xml:space="preserve">avant, </w:t>
      </w:r>
      <w:r w:rsidR="00FB32CB" w:rsidRPr="007B0F29">
        <w:rPr>
          <w:rFonts w:ascii="Georgia" w:hAnsi="Georgia"/>
          <w:sz w:val="32"/>
        </w:rPr>
        <w:t>toujours</w:t>
      </w:r>
      <w:r w:rsidRPr="007B0F29">
        <w:rPr>
          <w:rFonts w:ascii="Georgia" w:hAnsi="Georgia"/>
          <w:sz w:val="32"/>
        </w:rPr>
        <w:t xml:space="preserve"> vers l</w:t>
      </w:r>
      <w:r w:rsidR="00007603" w:rsidRPr="007B0F29">
        <w:rPr>
          <w:rFonts w:ascii="Georgia" w:hAnsi="Georgia"/>
          <w:sz w:val="32"/>
        </w:rPr>
        <w:t>’</w:t>
      </w:r>
      <w:r w:rsidRPr="007B0F29">
        <w:rPr>
          <w:rFonts w:ascii="Georgia" w:hAnsi="Georgia"/>
          <w:sz w:val="32"/>
        </w:rPr>
        <w:t>avant.</w:t>
      </w:r>
      <w:r w:rsidR="007B0F29" w:rsidRPr="007B0F29">
        <w:rPr>
          <w:rFonts w:ascii="Georgia" w:hAnsi="Georgia"/>
          <w:i/>
          <w:sz w:val="32"/>
        </w:rPr>
        <w:t xml:space="preserve"> Il faut que je m’arrête, ça fait trop mal. J’ai si froid, je suis si fatigué, j’ai besoin de dormir, de piquer rien qu’un petit somme au coin d’un feu, de manger un morceau, rien qu’un qui ne soit pas gelé.</w:t>
      </w:r>
    </w:p>
    <w:p w:rsidR="00331B15" w:rsidRPr="007B0F29" w:rsidRDefault="00331B15" w:rsidP="007B0F29">
      <w:pPr>
        <w:ind w:firstLine="567"/>
        <w:jc w:val="both"/>
        <w:rPr>
          <w:rFonts w:ascii="Georgia" w:hAnsi="Georgia"/>
          <w:sz w:val="32"/>
        </w:rPr>
      </w:pPr>
      <w:r w:rsidRPr="007B0F29">
        <w:rPr>
          <w:rFonts w:ascii="Georgia" w:hAnsi="Georgia"/>
          <w:sz w:val="32"/>
        </w:rPr>
        <w:t>Mais s</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arrêtait, c</w:t>
      </w:r>
      <w:r w:rsidR="00007603" w:rsidRPr="007B0F29">
        <w:rPr>
          <w:rFonts w:ascii="Georgia" w:hAnsi="Georgia"/>
          <w:sz w:val="32"/>
        </w:rPr>
        <w:t>’</w:t>
      </w:r>
      <w:r w:rsidRPr="007B0F29">
        <w:rPr>
          <w:rFonts w:ascii="Georgia" w:hAnsi="Georgia"/>
          <w:sz w:val="32"/>
        </w:rPr>
        <w:t>était la mort. Il le savait. Ils le savaient tous, les quelques survivants. Ils avaient été une cinquantaine, voire davantage, à s</w:t>
      </w:r>
      <w:r w:rsidR="00007603" w:rsidRPr="007B0F29">
        <w:rPr>
          <w:rFonts w:ascii="Georgia" w:hAnsi="Georgia"/>
          <w:sz w:val="32"/>
        </w:rPr>
        <w:t>’</w:t>
      </w:r>
      <w:r w:rsidRPr="007B0F29">
        <w:rPr>
          <w:rFonts w:ascii="Georgia" w:hAnsi="Georgia"/>
          <w:sz w:val="32"/>
        </w:rPr>
        <w:t>échapper du Poing, mais certains s</w:t>
      </w:r>
      <w:r w:rsidR="00007603" w:rsidRPr="007B0F29">
        <w:rPr>
          <w:rFonts w:ascii="Georgia" w:hAnsi="Georgia"/>
          <w:sz w:val="32"/>
        </w:rPr>
        <w:t>’</w:t>
      </w:r>
      <w:r w:rsidRPr="007B0F29">
        <w:rPr>
          <w:rFonts w:ascii="Georgia" w:hAnsi="Georgia"/>
          <w:sz w:val="32"/>
        </w:rPr>
        <w:t>étaient égarés dans la neige, des blessés vidés de leur sang..., et Sam avait entendu de-ci de-là retentir des cris, dans son dos, qui venaient de l</w:t>
      </w:r>
      <w:r w:rsidR="00007603" w:rsidRPr="007B0F29">
        <w:rPr>
          <w:rFonts w:ascii="Georgia" w:hAnsi="Georgia"/>
          <w:sz w:val="32"/>
        </w:rPr>
        <w:t>’</w:t>
      </w:r>
      <w:r w:rsidRPr="007B0F29">
        <w:rPr>
          <w:rFonts w:ascii="Georgia" w:hAnsi="Georgia"/>
          <w:sz w:val="32"/>
        </w:rPr>
        <w:t>arrière-garde et, une fois, un</w:t>
      </w:r>
      <w:r w:rsidR="007B0F29" w:rsidRPr="007B0F29">
        <w:rPr>
          <w:rFonts w:ascii="Georgia" w:hAnsi="Georgia"/>
          <w:i/>
          <w:sz w:val="32"/>
        </w:rPr>
        <w:t xml:space="preserve"> épouvantable</w:t>
      </w:r>
      <w:r w:rsidRPr="007B0F29">
        <w:rPr>
          <w:rFonts w:ascii="Georgia" w:hAnsi="Georgia"/>
          <w:sz w:val="32"/>
        </w:rPr>
        <w:t xml:space="preserve"> </w:t>
      </w:r>
      <w:r w:rsidR="00FB32CB" w:rsidRPr="007B0F29">
        <w:rPr>
          <w:rFonts w:ascii="Georgia" w:hAnsi="Georgia"/>
          <w:sz w:val="32"/>
        </w:rPr>
        <w:t>hurlement</w:t>
      </w:r>
      <w:r w:rsidRPr="007B0F29">
        <w:rPr>
          <w:rFonts w:ascii="Georgia" w:hAnsi="Georgia"/>
          <w:sz w:val="32"/>
        </w:rPr>
        <w:t>. Là, pour le coup, il s</w:t>
      </w:r>
      <w:r w:rsidR="00007603" w:rsidRPr="007B0F29">
        <w:rPr>
          <w:rFonts w:ascii="Georgia" w:hAnsi="Georgia"/>
          <w:sz w:val="32"/>
        </w:rPr>
        <w:t>’</w:t>
      </w:r>
      <w:r w:rsidRPr="007B0F29">
        <w:rPr>
          <w:rFonts w:ascii="Georgia" w:hAnsi="Georgia"/>
          <w:sz w:val="32"/>
        </w:rPr>
        <w:t>était mis à courir, ses pieds à demi gelés martelant la neige, aussi vite que possible, et aussi loin..., bien trente ou quarante pas. Il serait encore en train de courir, s</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avait les jambes si faibles.</w:t>
      </w:r>
      <w:r w:rsidR="007B0F29" w:rsidRPr="007B0F29">
        <w:rPr>
          <w:rFonts w:ascii="Georgia" w:hAnsi="Georgia"/>
          <w:i/>
          <w:sz w:val="32"/>
        </w:rPr>
        <w:t xml:space="preserve"> Ils sont à nos trousses, ils sont </w:t>
      </w:r>
      <w:r w:rsidR="00FB32CB" w:rsidRPr="007B0F29">
        <w:rPr>
          <w:rFonts w:ascii="Georgia" w:hAnsi="Georgia"/>
          <w:i/>
          <w:sz w:val="32"/>
        </w:rPr>
        <w:t>toujours</w:t>
      </w:r>
      <w:r w:rsidR="007B0F29" w:rsidRPr="007B0F29">
        <w:rPr>
          <w:rFonts w:ascii="Georgia" w:hAnsi="Georgia"/>
          <w:i/>
          <w:sz w:val="32"/>
        </w:rPr>
        <w:t xml:space="preserve"> à nos trousses, ils nous attrapent un par un.</w:t>
      </w:r>
    </w:p>
    <w:p w:rsidR="00331B15" w:rsidRPr="007B0F29" w:rsidRDefault="00331B15" w:rsidP="007B0F29">
      <w:pPr>
        <w:ind w:firstLine="567"/>
        <w:jc w:val="both"/>
        <w:rPr>
          <w:rFonts w:ascii="Georgia" w:hAnsi="Georgia"/>
          <w:sz w:val="32"/>
        </w:rPr>
      </w:pPr>
      <w:r w:rsidRPr="007B0F29">
        <w:rPr>
          <w:rFonts w:ascii="Georgia" w:hAnsi="Georgia"/>
          <w:sz w:val="32"/>
        </w:rPr>
        <w:t>Avec un sanglot, Sam fit un pas de plus. Il avait froid depuis si longtemps qu</w:t>
      </w:r>
      <w:r w:rsidR="00007603" w:rsidRPr="007B0F29">
        <w:rPr>
          <w:rFonts w:ascii="Georgia" w:hAnsi="Georgia"/>
          <w:sz w:val="32"/>
        </w:rPr>
        <w:t>’</w:t>
      </w:r>
      <w:r w:rsidRPr="007B0F29">
        <w:rPr>
          <w:rFonts w:ascii="Georgia" w:hAnsi="Georgia"/>
          <w:sz w:val="32"/>
        </w:rPr>
        <w:t>il finissait par ne plus trop savoir ce qu</w:t>
      </w:r>
      <w:r w:rsidR="00007603" w:rsidRPr="007B0F29">
        <w:rPr>
          <w:rFonts w:ascii="Georgia" w:hAnsi="Georgia"/>
          <w:sz w:val="32"/>
        </w:rPr>
        <w:t>’</w:t>
      </w:r>
      <w:r w:rsidRPr="007B0F29">
        <w:rPr>
          <w:rFonts w:ascii="Georgia" w:hAnsi="Georgia"/>
          <w:sz w:val="32"/>
        </w:rPr>
        <w:t xml:space="preserve">était avoir chaud. Il portait trois couches de sous-vêtements, trois </w:t>
      </w:r>
      <w:r w:rsidR="00FB32CB" w:rsidRPr="007B0F29">
        <w:rPr>
          <w:rFonts w:ascii="Georgia" w:hAnsi="Georgia"/>
          <w:sz w:val="32"/>
        </w:rPr>
        <w:t>hauts-de-chausses</w:t>
      </w:r>
      <w:r w:rsidRPr="007B0F29">
        <w:rPr>
          <w:rFonts w:ascii="Georgia" w:hAnsi="Georgia"/>
          <w:sz w:val="32"/>
        </w:rPr>
        <w:t xml:space="preserve"> superposés, une tunique doublée de laine d</w:t>
      </w:r>
      <w:r w:rsidR="00007603" w:rsidRPr="007B0F29">
        <w:rPr>
          <w:rFonts w:ascii="Georgia" w:hAnsi="Georgia"/>
          <w:sz w:val="32"/>
        </w:rPr>
        <w:t>’</w:t>
      </w:r>
      <w:r w:rsidRPr="007B0F29">
        <w:rPr>
          <w:rFonts w:ascii="Georgia" w:hAnsi="Georgia"/>
          <w:sz w:val="32"/>
        </w:rPr>
        <w:t>agneau et, par-dessus le tout, une cotte matelassée qui lui amortissait le froid de sa maille d</w:t>
      </w:r>
      <w:r w:rsidR="00007603" w:rsidRPr="007B0F29">
        <w:rPr>
          <w:rFonts w:ascii="Georgia" w:hAnsi="Georgia"/>
          <w:sz w:val="32"/>
        </w:rPr>
        <w:t>’</w:t>
      </w:r>
      <w:r w:rsidRPr="007B0F29">
        <w:rPr>
          <w:rFonts w:ascii="Georgia" w:hAnsi="Georgia"/>
          <w:sz w:val="32"/>
        </w:rPr>
        <w:t>acier. Par-dessus le haubert, il avait enfilé un surcot flottant, par-dessus</w:t>
      </w:r>
      <w:r w:rsidR="007B0F29" w:rsidRPr="007B0F29">
        <w:rPr>
          <w:rFonts w:ascii="Georgia" w:hAnsi="Georgia"/>
          <w:i/>
          <w:sz w:val="32"/>
        </w:rPr>
        <w:t xml:space="preserve"> encore</w:t>
      </w:r>
      <w:r w:rsidRPr="007B0F29">
        <w:rPr>
          <w:rFonts w:ascii="Georgia" w:hAnsi="Georgia"/>
          <w:sz w:val="32"/>
        </w:rPr>
        <w:t xml:space="preserve"> un manteau, triple épaisseur, lui, qu</w:t>
      </w:r>
      <w:r w:rsidR="00007603" w:rsidRPr="007B0F29">
        <w:rPr>
          <w:rFonts w:ascii="Georgia" w:hAnsi="Georgia"/>
          <w:sz w:val="32"/>
        </w:rPr>
        <w:t>’</w:t>
      </w:r>
      <w:r w:rsidRPr="007B0F29">
        <w:rPr>
          <w:rFonts w:ascii="Georgia" w:hAnsi="Georgia"/>
          <w:sz w:val="32"/>
        </w:rPr>
        <w:t>un bouton d</w:t>
      </w:r>
      <w:r w:rsidR="00007603" w:rsidRPr="007B0F29">
        <w:rPr>
          <w:rFonts w:ascii="Georgia" w:hAnsi="Georgia"/>
          <w:sz w:val="32"/>
        </w:rPr>
        <w:t>’</w:t>
      </w:r>
      <w:r w:rsidRPr="007B0F29">
        <w:rPr>
          <w:rFonts w:ascii="Georgia" w:hAnsi="Georgia"/>
          <w:sz w:val="32"/>
        </w:rPr>
        <w:t>os lui agrafait étroitement sous les fanons. Son capuchon rabattu jusqu</w:t>
      </w:r>
      <w:r w:rsidR="00007603" w:rsidRPr="007B0F29">
        <w:rPr>
          <w:rFonts w:ascii="Georgia" w:hAnsi="Georgia"/>
          <w:sz w:val="32"/>
        </w:rPr>
        <w:t>’</w:t>
      </w:r>
      <w:r w:rsidRPr="007B0F29">
        <w:rPr>
          <w:rFonts w:ascii="Georgia" w:hAnsi="Georgia"/>
          <w:sz w:val="32"/>
        </w:rPr>
        <w:t>au bas des sourcils doublait un bonnet fourré qui s</w:t>
      </w:r>
      <w:r w:rsidR="00007603" w:rsidRPr="007B0F29">
        <w:rPr>
          <w:rFonts w:ascii="Georgia" w:hAnsi="Georgia"/>
          <w:sz w:val="32"/>
        </w:rPr>
        <w:t>’</w:t>
      </w:r>
      <w:r w:rsidRPr="007B0F29">
        <w:rPr>
          <w:rFonts w:ascii="Georgia" w:hAnsi="Georgia"/>
          <w:sz w:val="32"/>
        </w:rPr>
        <w:t>engonçait sur les oreilles. De grosses moufles en fourrure couvraient ses mains gantées de laine et de cuir, et une écharpe lui emmitouflait le bas du visage à la manière d</w:t>
      </w:r>
      <w:r w:rsidR="00007603" w:rsidRPr="007B0F29">
        <w:rPr>
          <w:rFonts w:ascii="Georgia" w:hAnsi="Georgia"/>
          <w:sz w:val="32"/>
        </w:rPr>
        <w:t>’</w:t>
      </w:r>
      <w:r w:rsidRPr="007B0F29">
        <w:rPr>
          <w:rFonts w:ascii="Georgia" w:hAnsi="Georgia"/>
          <w:sz w:val="32"/>
        </w:rPr>
        <w:t>un bâillon. Le froid n</w:t>
      </w:r>
      <w:r w:rsidR="00007603" w:rsidRPr="007B0F29">
        <w:rPr>
          <w:rFonts w:ascii="Georgia" w:hAnsi="Georgia"/>
          <w:sz w:val="32"/>
        </w:rPr>
        <w:t>’</w:t>
      </w:r>
      <w:r w:rsidRPr="007B0F29">
        <w:rPr>
          <w:rFonts w:ascii="Georgia" w:hAnsi="Georgia"/>
          <w:sz w:val="32"/>
        </w:rPr>
        <w:t>en était pas moins à demeure dans sa chair vive. Dans ses pieds surtout. Il ne les sentait même plus désormais, alors qu</w:t>
      </w:r>
      <w:r w:rsidR="00007603" w:rsidRPr="007B0F29">
        <w:rPr>
          <w:rFonts w:ascii="Georgia" w:hAnsi="Georgia"/>
          <w:sz w:val="32"/>
        </w:rPr>
        <w:t>’</w:t>
      </w:r>
      <w:r w:rsidRPr="007B0F29">
        <w:rPr>
          <w:rFonts w:ascii="Georgia" w:hAnsi="Georgia"/>
          <w:sz w:val="32"/>
        </w:rPr>
        <w:t xml:space="preserve">hier encore ils le </w:t>
      </w:r>
      <w:r w:rsidR="00FB32CB" w:rsidRPr="007B0F29">
        <w:rPr>
          <w:rFonts w:ascii="Georgia" w:hAnsi="Georgia"/>
          <w:sz w:val="32"/>
        </w:rPr>
        <w:t>martyrisaient</w:t>
      </w:r>
      <w:r w:rsidRPr="007B0F29">
        <w:rPr>
          <w:rFonts w:ascii="Georgia" w:hAnsi="Georgia"/>
          <w:sz w:val="32"/>
        </w:rPr>
        <w:t xml:space="preserve"> si sauvagement qu</w:t>
      </w:r>
      <w:r w:rsidR="00007603" w:rsidRPr="007B0F29">
        <w:rPr>
          <w:rFonts w:ascii="Georgia" w:hAnsi="Georgia"/>
          <w:sz w:val="32"/>
        </w:rPr>
        <w:t>’</w:t>
      </w:r>
      <w:r w:rsidRPr="007B0F29">
        <w:rPr>
          <w:rFonts w:ascii="Georgia" w:hAnsi="Georgia"/>
          <w:sz w:val="32"/>
        </w:rPr>
        <w:t xml:space="preserve">à peine pouvait-il supporter la </w:t>
      </w:r>
      <w:r w:rsidR="00FB32CB" w:rsidRPr="007B0F29">
        <w:rPr>
          <w:rFonts w:ascii="Georgia" w:hAnsi="Georgia"/>
          <w:sz w:val="32"/>
        </w:rPr>
        <w:t>station</w:t>
      </w:r>
      <w:r w:rsidRPr="007B0F29">
        <w:rPr>
          <w:rFonts w:ascii="Georgia" w:hAnsi="Georgia"/>
          <w:sz w:val="32"/>
        </w:rPr>
        <w:t xml:space="preserve"> debout, et la marche à plus forte raison. Chaque pas lui donnait envie de chialer. Mais était-ce hier ? Il ne parvenait pas à se rappeler. Il n</w:t>
      </w:r>
      <w:r w:rsidR="00007603" w:rsidRPr="007B0F29">
        <w:rPr>
          <w:rFonts w:ascii="Georgia" w:hAnsi="Georgia"/>
          <w:sz w:val="32"/>
        </w:rPr>
        <w:t>’</w:t>
      </w:r>
      <w:r w:rsidRPr="007B0F29">
        <w:rPr>
          <w:rFonts w:ascii="Georgia" w:hAnsi="Georgia"/>
          <w:sz w:val="32"/>
        </w:rPr>
        <w:t>avait pas dormi depuis le Poing, pas une fois depuis qu</w:t>
      </w:r>
      <w:r w:rsidR="00007603" w:rsidRPr="007B0F29">
        <w:rPr>
          <w:rFonts w:ascii="Georgia" w:hAnsi="Georgia"/>
          <w:sz w:val="32"/>
        </w:rPr>
        <w:t>’</w:t>
      </w:r>
      <w:r w:rsidRPr="007B0F29">
        <w:rPr>
          <w:rFonts w:ascii="Georgia" w:hAnsi="Georgia"/>
          <w:sz w:val="32"/>
        </w:rPr>
        <w:t>avaient retenti les sonneries de cor. A moins qu</w:t>
      </w:r>
      <w:r w:rsidR="00007603" w:rsidRPr="007B0F29">
        <w:rPr>
          <w:rFonts w:ascii="Georgia" w:hAnsi="Georgia"/>
          <w:sz w:val="32"/>
        </w:rPr>
        <w:t>’</w:t>
      </w:r>
      <w:r w:rsidRPr="007B0F29">
        <w:rPr>
          <w:rFonts w:ascii="Georgia" w:hAnsi="Georgia"/>
          <w:sz w:val="32"/>
        </w:rPr>
        <w:t>il ne l</w:t>
      </w:r>
      <w:r w:rsidR="00007603" w:rsidRPr="007B0F29">
        <w:rPr>
          <w:rFonts w:ascii="Georgia" w:hAnsi="Georgia"/>
          <w:sz w:val="32"/>
        </w:rPr>
        <w:t>’</w:t>
      </w:r>
      <w:r w:rsidRPr="007B0F29">
        <w:rPr>
          <w:rFonts w:ascii="Georgia" w:hAnsi="Georgia"/>
          <w:sz w:val="32"/>
        </w:rPr>
        <w:t>eût fait tout en marchant. Pouvait-on marcher en dormant ? Il l</w:t>
      </w:r>
      <w:r w:rsidR="00007603" w:rsidRPr="007B0F29">
        <w:rPr>
          <w:rFonts w:ascii="Georgia" w:hAnsi="Georgia"/>
          <w:sz w:val="32"/>
        </w:rPr>
        <w:t>’</w:t>
      </w:r>
      <w:r w:rsidRPr="007B0F29">
        <w:rPr>
          <w:rFonts w:ascii="Georgia" w:hAnsi="Georgia"/>
          <w:sz w:val="32"/>
        </w:rPr>
        <w:t>ignorait, l</w:t>
      </w:r>
      <w:r w:rsidR="00007603" w:rsidRPr="007B0F29">
        <w:rPr>
          <w:rFonts w:ascii="Georgia" w:hAnsi="Georgia"/>
          <w:sz w:val="32"/>
        </w:rPr>
        <w:t>’</w:t>
      </w:r>
      <w:r w:rsidRPr="007B0F29">
        <w:rPr>
          <w:rFonts w:ascii="Georgia" w:hAnsi="Georgia"/>
          <w:sz w:val="32"/>
        </w:rPr>
        <w:t>avait oublié, sinon.</w:t>
      </w:r>
    </w:p>
    <w:p w:rsidR="00331B15" w:rsidRPr="007B0F29" w:rsidRDefault="00331B15" w:rsidP="007B0F29">
      <w:pPr>
        <w:ind w:firstLine="567"/>
        <w:jc w:val="both"/>
        <w:rPr>
          <w:rFonts w:ascii="Georgia" w:hAnsi="Georgia"/>
          <w:sz w:val="32"/>
        </w:rPr>
      </w:pPr>
      <w:r w:rsidRPr="007B0F29">
        <w:rPr>
          <w:rFonts w:ascii="Georgia" w:hAnsi="Georgia"/>
          <w:sz w:val="32"/>
        </w:rPr>
        <w:t>Avec un sanglot, il fit un pas de plus. La neige qui tombait l</w:t>
      </w:r>
      <w:r w:rsidR="00007603" w:rsidRPr="007B0F29">
        <w:rPr>
          <w:rFonts w:ascii="Georgia" w:hAnsi="Georgia"/>
          <w:sz w:val="32"/>
        </w:rPr>
        <w:t>’</w:t>
      </w:r>
      <w:r w:rsidRPr="007B0F29">
        <w:rPr>
          <w:rFonts w:ascii="Georgia" w:hAnsi="Georgia"/>
          <w:sz w:val="32"/>
        </w:rPr>
        <w:t>enveloppait dans ses tourbillons. Elle descendait tantôt d</w:t>
      </w:r>
      <w:r w:rsidR="00007603" w:rsidRPr="007B0F29">
        <w:rPr>
          <w:rFonts w:ascii="Georgia" w:hAnsi="Georgia"/>
          <w:sz w:val="32"/>
        </w:rPr>
        <w:t>’</w:t>
      </w:r>
      <w:r w:rsidRPr="007B0F29">
        <w:rPr>
          <w:rFonts w:ascii="Georgia" w:hAnsi="Georgia"/>
          <w:sz w:val="32"/>
        </w:rPr>
        <w:t>un ciel blanc, d</w:t>
      </w:r>
      <w:r w:rsidR="00007603" w:rsidRPr="007B0F29">
        <w:rPr>
          <w:rFonts w:ascii="Georgia" w:hAnsi="Georgia"/>
          <w:sz w:val="32"/>
        </w:rPr>
        <w:t>’</w:t>
      </w:r>
      <w:r w:rsidRPr="007B0F29">
        <w:rPr>
          <w:rFonts w:ascii="Georgia" w:hAnsi="Georgia"/>
          <w:sz w:val="32"/>
        </w:rPr>
        <w:t>un ciel noir tantôt, mais à cela se réduisaient les indices de jour et de nuit. Elle tapissait ses épaules à la façon d</w:t>
      </w:r>
      <w:r w:rsidR="00007603" w:rsidRPr="007B0F29">
        <w:rPr>
          <w:rFonts w:ascii="Georgia" w:hAnsi="Georgia"/>
          <w:sz w:val="32"/>
        </w:rPr>
        <w:t>’</w:t>
      </w:r>
      <w:r w:rsidRPr="007B0F29">
        <w:rPr>
          <w:rFonts w:ascii="Georgia" w:hAnsi="Georgia"/>
          <w:sz w:val="32"/>
        </w:rPr>
        <w:t>un second manteau, elle s</w:t>
      </w:r>
      <w:r w:rsidR="00007603" w:rsidRPr="007B0F29">
        <w:rPr>
          <w:rFonts w:ascii="Georgia" w:hAnsi="Georgia"/>
          <w:sz w:val="32"/>
        </w:rPr>
        <w:t>’</w:t>
      </w:r>
      <w:r w:rsidRPr="007B0F29">
        <w:rPr>
          <w:rFonts w:ascii="Georgia" w:hAnsi="Georgia"/>
          <w:sz w:val="32"/>
        </w:rPr>
        <w:t>amoncelait sur le paquetage qu</w:t>
      </w:r>
      <w:r w:rsidR="00007603" w:rsidRPr="007B0F29">
        <w:rPr>
          <w:rFonts w:ascii="Georgia" w:hAnsi="Georgia"/>
          <w:sz w:val="32"/>
        </w:rPr>
        <w:t>’</w:t>
      </w:r>
      <w:r w:rsidRPr="007B0F29">
        <w:rPr>
          <w:rFonts w:ascii="Georgia" w:hAnsi="Georgia"/>
          <w:sz w:val="32"/>
        </w:rPr>
        <w:t>il charriait, le rendant encore plus lourd et plus dur à porter. Le bas des reins le suppliciait abominablement, comme si quelqu</w:t>
      </w:r>
      <w:r w:rsidR="00007603" w:rsidRPr="007B0F29">
        <w:rPr>
          <w:rFonts w:ascii="Georgia" w:hAnsi="Georgia"/>
          <w:sz w:val="32"/>
        </w:rPr>
        <w:t>’</w:t>
      </w:r>
      <w:r w:rsidRPr="007B0F29">
        <w:rPr>
          <w:rFonts w:ascii="Georgia" w:hAnsi="Georgia"/>
          <w:sz w:val="32"/>
        </w:rPr>
        <w:t>un y avait planté un couteau et l</w:t>
      </w:r>
      <w:r w:rsidR="00007603" w:rsidRPr="007B0F29">
        <w:rPr>
          <w:rFonts w:ascii="Georgia" w:hAnsi="Georgia"/>
          <w:sz w:val="32"/>
        </w:rPr>
        <w:t>’</w:t>
      </w:r>
      <w:r w:rsidRPr="007B0F29">
        <w:rPr>
          <w:rFonts w:ascii="Georgia" w:hAnsi="Georgia"/>
          <w:sz w:val="32"/>
        </w:rPr>
        <w:t>y vrillait d</w:t>
      </w:r>
      <w:r w:rsidR="00007603" w:rsidRPr="007B0F29">
        <w:rPr>
          <w:rFonts w:ascii="Georgia" w:hAnsi="Georgia"/>
          <w:sz w:val="32"/>
        </w:rPr>
        <w:t>’</w:t>
      </w:r>
      <w:r w:rsidRPr="007B0F29">
        <w:rPr>
          <w:rFonts w:ascii="Georgia" w:hAnsi="Georgia"/>
          <w:sz w:val="32"/>
        </w:rPr>
        <w:t>avant en arrière à chaque pas. Ses épaules souffraient mille morts sous le faix de la maille. Il aurait donné n</w:t>
      </w:r>
      <w:r w:rsidR="00007603" w:rsidRPr="007B0F29">
        <w:rPr>
          <w:rFonts w:ascii="Georgia" w:hAnsi="Georgia"/>
          <w:sz w:val="32"/>
        </w:rPr>
        <w:t>’</w:t>
      </w:r>
      <w:r w:rsidRPr="007B0F29">
        <w:rPr>
          <w:rFonts w:ascii="Georgia" w:hAnsi="Georgia"/>
          <w:sz w:val="32"/>
        </w:rPr>
        <w:t>importe quoi au monde pour s</w:t>
      </w:r>
      <w:r w:rsidR="00007603" w:rsidRPr="007B0F29">
        <w:rPr>
          <w:rFonts w:ascii="Georgia" w:hAnsi="Georgia"/>
          <w:sz w:val="32"/>
        </w:rPr>
        <w:t>’</w:t>
      </w:r>
      <w:r w:rsidRPr="007B0F29">
        <w:rPr>
          <w:rFonts w:ascii="Georgia" w:hAnsi="Georgia"/>
          <w:sz w:val="32"/>
        </w:rPr>
        <w:t>en délester, mais la trouille le retenait. De toute manière, il aurait été obligé pour ce faire d</w:t>
      </w:r>
      <w:r w:rsidR="00007603" w:rsidRPr="007B0F29">
        <w:rPr>
          <w:rFonts w:ascii="Georgia" w:hAnsi="Georgia"/>
          <w:sz w:val="32"/>
        </w:rPr>
        <w:t>’</w:t>
      </w:r>
      <w:r w:rsidRPr="007B0F29">
        <w:rPr>
          <w:rFonts w:ascii="Georgia" w:hAnsi="Georgia"/>
          <w:sz w:val="32"/>
        </w:rPr>
        <w:t>ôter son manteau, son surcot, et alors le froid l</w:t>
      </w:r>
      <w:r w:rsidR="00007603" w:rsidRPr="007B0F29">
        <w:rPr>
          <w:rFonts w:ascii="Georgia" w:hAnsi="Georgia"/>
          <w:sz w:val="32"/>
        </w:rPr>
        <w:t>’</w:t>
      </w:r>
      <w:r w:rsidRPr="007B0F29">
        <w:rPr>
          <w:rFonts w:ascii="Georgia" w:hAnsi="Georgia"/>
          <w:sz w:val="32"/>
        </w:rPr>
        <w:t>aurait eu.</w:t>
      </w:r>
    </w:p>
    <w:p w:rsidR="00331B15" w:rsidRPr="007B0F29" w:rsidRDefault="007B0F29" w:rsidP="007B0F29">
      <w:pPr>
        <w:ind w:firstLine="567"/>
        <w:jc w:val="both"/>
        <w:rPr>
          <w:rFonts w:ascii="Georgia" w:hAnsi="Georgia"/>
          <w:sz w:val="32"/>
        </w:rPr>
      </w:pPr>
      <w:r w:rsidRPr="007B0F29">
        <w:rPr>
          <w:rFonts w:ascii="Georgia" w:hAnsi="Georgia"/>
          <w:i/>
          <w:sz w:val="32"/>
        </w:rPr>
        <w:t>Si seulement j’étais plus costaud...</w:t>
      </w:r>
      <w:r w:rsidR="00331B15" w:rsidRPr="007B0F29">
        <w:rPr>
          <w:rFonts w:ascii="Georgia" w:hAnsi="Georgia"/>
          <w:sz w:val="32"/>
        </w:rPr>
        <w:t xml:space="preserve"> Il ne l</w:t>
      </w:r>
      <w:r w:rsidR="00007603" w:rsidRPr="007B0F29">
        <w:rPr>
          <w:rFonts w:ascii="Georgia" w:hAnsi="Georgia"/>
          <w:sz w:val="32"/>
        </w:rPr>
        <w:t>’</w:t>
      </w:r>
      <w:r w:rsidR="00331B15" w:rsidRPr="007B0F29">
        <w:rPr>
          <w:rFonts w:ascii="Georgia" w:hAnsi="Georgia"/>
          <w:sz w:val="32"/>
        </w:rPr>
        <w:t>était pas, seulement, et c</w:t>
      </w:r>
      <w:r w:rsidR="00007603" w:rsidRPr="007B0F29">
        <w:rPr>
          <w:rFonts w:ascii="Georgia" w:hAnsi="Georgia"/>
          <w:sz w:val="32"/>
        </w:rPr>
        <w:t>’</w:t>
      </w:r>
      <w:r w:rsidR="00331B15" w:rsidRPr="007B0F29">
        <w:rPr>
          <w:rFonts w:ascii="Georgia" w:hAnsi="Georgia"/>
          <w:sz w:val="32"/>
        </w:rPr>
        <w:t>était peine perdue que de le désirer. Il était une mauviette, et gras, si gras qu</w:t>
      </w:r>
      <w:r w:rsidR="00007603" w:rsidRPr="007B0F29">
        <w:rPr>
          <w:rFonts w:ascii="Georgia" w:hAnsi="Georgia"/>
          <w:sz w:val="32"/>
        </w:rPr>
        <w:t>’</w:t>
      </w:r>
      <w:r w:rsidR="00331B15" w:rsidRPr="007B0F29">
        <w:rPr>
          <w:rFonts w:ascii="Georgia" w:hAnsi="Georgia"/>
          <w:sz w:val="32"/>
        </w:rPr>
        <w:t>il pouvait tout juste trimballer sa propre masse, la maille pesait beaucoup trop pour lui. Il avait l</w:t>
      </w:r>
      <w:r w:rsidR="00007603" w:rsidRPr="007B0F29">
        <w:rPr>
          <w:rFonts w:ascii="Georgia" w:hAnsi="Georgia"/>
          <w:sz w:val="32"/>
        </w:rPr>
        <w:t>’</w:t>
      </w:r>
      <w:r w:rsidR="00331B15" w:rsidRPr="007B0F29">
        <w:rPr>
          <w:rFonts w:ascii="Georgia" w:hAnsi="Georgia"/>
          <w:sz w:val="32"/>
        </w:rPr>
        <w:t>impression qu</w:t>
      </w:r>
      <w:r w:rsidR="00007603" w:rsidRPr="007B0F29">
        <w:rPr>
          <w:rFonts w:ascii="Georgia" w:hAnsi="Georgia"/>
          <w:sz w:val="32"/>
        </w:rPr>
        <w:t>’</w:t>
      </w:r>
      <w:r w:rsidR="00331B15" w:rsidRPr="007B0F29">
        <w:rPr>
          <w:rFonts w:ascii="Georgia" w:hAnsi="Georgia"/>
          <w:sz w:val="32"/>
        </w:rPr>
        <w:t xml:space="preserve">elle lui sciait les épaules, les mettait à vif, malgré tous les </w:t>
      </w:r>
      <w:r w:rsidR="00FB32CB" w:rsidRPr="007B0F29">
        <w:rPr>
          <w:rFonts w:ascii="Georgia" w:hAnsi="Georgia"/>
          <w:sz w:val="32"/>
        </w:rPr>
        <w:t>tissus</w:t>
      </w:r>
      <w:r w:rsidR="00331B15" w:rsidRPr="007B0F29">
        <w:rPr>
          <w:rFonts w:ascii="Georgia" w:hAnsi="Georgia"/>
          <w:sz w:val="32"/>
        </w:rPr>
        <w:t xml:space="preserve"> et capitonnages qui la séparaient de la peau. Il n</w:t>
      </w:r>
      <w:r w:rsidR="00007603" w:rsidRPr="007B0F29">
        <w:rPr>
          <w:rFonts w:ascii="Georgia" w:hAnsi="Georgia"/>
          <w:sz w:val="32"/>
        </w:rPr>
        <w:t>’</w:t>
      </w:r>
      <w:r w:rsidR="00331B15" w:rsidRPr="007B0F29">
        <w:rPr>
          <w:rFonts w:ascii="Georgia" w:hAnsi="Georgia"/>
          <w:sz w:val="32"/>
        </w:rPr>
        <w:t>était capable que d</w:t>
      </w:r>
      <w:r w:rsidR="00007603" w:rsidRPr="007B0F29">
        <w:rPr>
          <w:rFonts w:ascii="Georgia" w:hAnsi="Georgia"/>
          <w:sz w:val="32"/>
        </w:rPr>
        <w:t>’</w:t>
      </w:r>
      <w:r w:rsidR="00331B15" w:rsidRPr="007B0F29">
        <w:rPr>
          <w:rFonts w:ascii="Georgia" w:hAnsi="Georgia"/>
          <w:sz w:val="32"/>
        </w:rPr>
        <w:t>une chose, pleurer, mais, quand il pleurait, ses larmes se gelaient instantanément sur ses joues.</w:t>
      </w:r>
    </w:p>
    <w:p w:rsidR="00331B15" w:rsidRPr="007B0F29" w:rsidRDefault="00331B15" w:rsidP="007B0F29">
      <w:pPr>
        <w:ind w:firstLine="567"/>
        <w:jc w:val="both"/>
        <w:rPr>
          <w:rFonts w:ascii="Georgia" w:hAnsi="Georgia"/>
          <w:sz w:val="32"/>
        </w:rPr>
      </w:pPr>
      <w:r w:rsidRPr="007B0F29">
        <w:rPr>
          <w:rFonts w:ascii="Georgia" w:hAnsi="Georgia"/>
          <w:sz w:val="32"/>
        </w:rPr>
        <w:t xml:space="preserve">Avec un sanglot, il fit un pas de plus. La neige était déjà </w:t>
      </w:r>
      <w:r w:rsidR="00FB32CB" w:rsidRPr="007B0F29">
        <w:rPr>
          <w:rFonts w:ascii="Georgia" w:hAnsi="Georgia"/>
          <w:sz w:val="32"/>
        </w:rPr>
        <w:t>foulée</w:t>
      </w:r>
      <w:r w:rsidRPr="007B0F29">
        <w:rPr>
          <w:rFonts w:ascii="Georgia" w:hAnsi="Georgia"/>
          <w:sz w:val="32"/>
        </w:rPr>
        <w:t xml:space="preserve"> là où se posaient ses pieds, sans quoi ils se seraient trouvés, pensait-il, dans l</w:t>
      </w:r>
      <w:r w:rsidR="00007603" w:rsidRPr="007B0F29">
        <w:rPr>
          <w:rFonts w:ascii="Georgia" w:hAnsi="Georgia"/>
          <w:sz w:val="32"/>
        </w:rPr>
        <w:t>’</w:t>
      </w:r>
      <w:r w:rsidRPr="007B0F29">
        <w:rPr>
          <w:rFonts w:ascii="Georgia" w:hAnsi="Georgia"/>
          <w:sz w:val="32"/>
        </w:rPr>
        <w:t xml:space="preserve">incapacité totale de se mouvoir. Sur la droite comme sur la gauche, à demi visibles à travers le mutisme absolu des bois, les torches ne se signalaient guère, sous la neige incessante, que par un vague halo orange. A condition de </w:t>
      </w:r>
      <w:r w:rsidR="00FB32CB" w:rsidRPr="007B0F29">
        <w:rPr>
          <w:rFonts w:ascii="Georgia" w:hAnsi="Georgia"/>
          <w:sz w:val="32"/>
        </w:rPr>
        <w:t>tourner</w:t>
      </w:r>
      <w:r w:rsidRPr="007B0F29">
        <w:rPr>
          <w:rFonts w:ascii="Georgia" w:hAnsi="Georgia"/>
          <w:sz w:val="32"/>
        </w:rPr>
        <w:t xml:space="preserve"> la tête, il les discernait, qui, se faufilant en silence dans la futaie, paraissaient puis disparaissaient, allaient et venaient.</w:t>
      </w:r>
      <w:r w:rsidR="007B0F29" w:rsidRPr="007B0F29">
        <w:rPr>
          <w:rFonts w:ascii="Georgia" w:hAnsi="Georgia"/>
          <w:i/>
          <w:sz w:val="32"/>
        </w:rPr>
        <w:t xml:space="preserve"> Le cercle de feu du Vieil Ours,</w:t>
      </w:r>
      <w:r w:rsidRPr="007B0F29">
        <w:rPr>
          <w:rFonts w:ascii="Georgia" w:hAnsi="Georgia"/>
          <w:sz w:val="32"/>
        </w:rPr>
        <w:t xml:space="preserve"> se rabâcha-t-il,</w:t>
      </w:r>
      <w:r w:rsidR="007B0F29" w:rsidRPr="007B0F29">
        <w:rPr>
          <w:rFonts w:ascii="Georgia" w:hAnsi="Georgia"/>
          <w:i/>
          <w:sz w:val="32"/>
        </w:rPr>
        <w:t xml:space="preserve"> et malheur à qui s’en écarterait.</w:t>
      </w:r>
      <w:r w:rsidRPr="007B0F29">
        <w:rPr>
          <w:rFonts w:ascii="Georgia" w:hAnsi="Georgia"/>
          <w:sz w:val="32"/>
        </w:rPr>
        <w:t xml:space="preserve"> Et il avait beau marcher, marcher, il lui semblait </w:t>
      </w:r>
      <w:r w:rsidR="00FB32CB" w:rsidRPr="007B0F29">
        <w:rPr>
          <w:rFonts w:ascii="Georgia" w:hAnsi="Georgia"/>
          <w:sz w:val="32"/>
        </w:rPr>
        <w:t>toujours</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il les faisait fuir devant lui, mais elles avaient des jambes, elles aussi, des jambes tellement plus longues et plus robustes que les siennes qu</w:t>
      </w:r>
      <w:r w:rsidR="00007603" w:rsidRPr="007B0F29">
        <w:rPr>
          <w:rFonts w:ascii="Georgia" w:hAnsi="Georgia"/>
          <w:sz w:val="32"/>
        </w:rPr>
        <w:t>’</w:t>
      </w:r>
      <w:r w:rsidRPr="007B0F29">
        <w:rPr>
          <w:rFonts w:ascii="Georgia" w:hAnsi="Georgia"/>
          <w:sz w:val="32"/>
        </w:rPr>
        <w:t>il ne pourrait jamais les rattraper.</w:t>
      </w:r>
    </w:p>
    <w:p w:rsidR="00331B15" w:rsidRPr="007B0F29" w:rsidRDefault="00331B15" w:rsidP="007B0F29">
      <w:pPr>
        <w:ind w:firstLine="567"/>
        <w:jc w:val="both"/>
        <w:rPr>
          <w:rFonts w:ascii="Georgia" w:hAnsi="Georgia"/>
          <w:sz w:val="32"/>
        </w:rPr>
      </w:pPr>
      <w:r w:rsidRPr="007B0F29">
        <w:rPr>
          <w:rFonts w:ascii="Georgia" w:hAnsi="Georgia"/>
          <w:sz w:val="32"/>
        </w:rPr>
        <w:t>Hier, il avait demandé la permission d</w:t>
      </w:r>
      <w:r w:rsidR="00007603" w:rsidRPr="007B0F29">
        <w:rPr>
          <w:rFonts w:ascii="Georgia" w:hAnsi="Georgia"/>
          <w:sz w:val="32"/>
        </w:rPr>
        <w:t>’</w:t>
      </w:r>
      <w:r w:rsidRPr="007B0F29">
        <w:rPr>
          <w:rFonts w:ascii="Georgia" w:hAnsi="Georgia"/>
          <w:sz w:val="32"/>
        </w:rPr>
        <w:t>être l</w:t>
      </w:r>
      <w:r w:rsidR="00007603" w:rsidRPr="007B0F29">
        <w:rPr>
          <w:rFonts w:ascii="Georgia" w:hAnsi="Georgia"/>
          <w:sz w:val="32"/>
        </w:rPr>
        <w:t>’</w:t>
      </w:r>
      <w:r w:rsidRPr="007B0F29">
        <w:rPr>
          <w:rFonts w:ascii="Georgia" w:hAnsi="Georgia"/>
          <w:sz w:val="32"/>
        </w:rPr>
        <w:t>un des porteurs de torches, bien que cette tâche impliquât de marcher cerné de ténèbres et en dehors de la colonne. Il voulait le feu, il rêvait du feu.</w:t>
      </w:r>
      <w:r w:rsidR="007B0F29" w:rsidRPr="007B0F29">
        <w:rPr>
          <w:rFonts w:ascii="Georgia" w:hAnsi="Georgia"/>
          <w:i/>
          <w:sz w:val="32"/>
        </w:rPr>
        <w:t xml:space="preserve"> Si j’avais le feu, je n’aurais pas froid.</w:t>
      </w:r>
      <w:r w:rsidRPr="007B0F29">
        <w:rPr>
          <w:rFonts w:ascii="Georgia" w:hAnsi="Georgia"/>
          <w:sz w:val="32"/>
        </w:rPr>
        <w:t xml:space="preserve"> Mais quelqu</w:t>
      </w:r>
      <w:r w:rsidR="00007603" w:rsidRPr="007B0F29">
        <w:rPr>
          <w:rFonts w:ascii="Georgia" w:hAnsi="Georgia"/>
          <w:sz w:val="32"/>
        </w:rPr>
        <w:t>’</w:t>
      </w:r>
      <w:r w:rsidRPr="007B0F29">
        <w:rPr>
          <w:rFonts w:ascii="Georgia" w:hAnsi="Georgia"/>
          <w:sz w:val="32"/>
        </w:rPr>
        <w:t>un lui rappela qu</w:t>
      </w:r>
      <w:r w:rsidR="00007603" w:rsidRPr="007B0F29">
        <w:rPr>
          <w:rFonts w:ascii="Georgia" w:hAnsi="Georgia"/>
          <w:sz w:val="32"/>
        </w:rPr>
        <w:t>’</w:t>
      </w:r>
      <w:r w:rsidRPr="007B0F29">
        <w:rPr>
          <w:rFonts w:ascii="Georgia" w:hAnsi="Georgia"/>
          <w:sz w:val="32"/>
        </w:rPr>
        <w:t>il en avait</w:t>
      </w:r>
      <w:r w:rsidR="007B0F29" w:rsidRPr="007B0F29">
        <w:rPr>
          <w:rFonts w:ascii="Georgia" w:hAnsi="Georgia"/>
          <w:i/>
          <w:sz w:val="32"/>
        </w:rPr>
        <w:t xml:space="preserve"> eu</w:t>
      </w:r>
      <w:r w:rsidRPr="007B0F29">
        <w:rPr>
          <w:rFonts w:ascii="Georgia" w:hAnsi="Georgia"/>
          <w:sz w:val="32"/>
        </w:rPr>
        <w:t xml:space="preserve"> une mais l</w:t>
      </w:r>
      <w:r w:rsidR="00007603" w:rsidRPr="007B0F29">
        <w:rPr>
          <w:rFonts w:ascii="Georgia" w:hAnsi="Georgia"/>
          <w:sz w:val="32"/>
        </w:rPr>
        <w:t>’</w:t>
      </w:r>
      <w:r w:rsidRPr="007B0F29">
        <w:rPr>
          <w:rFonts w:ascii="Georgia" w:hAnsi="Georgia"/>
          <w:sz w:val="32"/>
        </w:rPr>
        <w:t>avait laissée tomber dans la neige et s</w:t>
      </w:r>
      <w:r w:rsidR="00007603" w:rsidRPr="007B0F29">
        <w:rPr>
          <w:rFonts w:ascii="Georgia" w:hAnsi="Georgia"/>
          <w:sz w:val="32"/>
        </w:rPr>
        <w:t>’</w:t>
      </w:r>
      <w:r w:rsidRPr="007B0F29">
        <w:rPr>
          <w:rFonts w:ascii="Georgia" w:hAnsi="Georgia"/>
          <w:sz w:val="32"/>
        </w:rPr>
        <w:t>y éteindre. Sam ne se souvenait pas d</w:t>
      </w:r>
      <w:r w:rsidR="00007603" w:rsidRPr="007B0F29">
        <w:rPr>
          <w:rFonts w:ascii="Georgia" w:hAnsi="Georgia"/>
          <w:sz w:val="32"/>
        </w:rPr>
        <w:t>’</w:t>
      </w:r>
      <w:r w:rsidRPr="007B0F29">
        <w:rPr>
          <w:rFonts w:ascii="Georgia" w:hAnsi="Georgia"/>
          <w:sz w:val="32"/>
        </w:rPr>
        <w:t>avoir jamais laissé tomber de torche, mais ce devait être vrai, néanmoins. Il était trop débile pour tenir un bras longuement brandi. Qui lui avait rappelé ça, au fait, Edd ou Grenn ? Pas possible non plus de s</w:t>
      </w:r>
      <w:r w:rsidR="00007603" w:rsidRPr="007B0F29">
        <w:rPr>
          <w:rFonts w:ascii="Georgia" w:hAnsi="Georgia"/>
          <w:sz w:val="32"/>
        </w:rPr>
        <w:t>’</w:t>
      </w:r>
      <w:r w:rsidRPr="007B0F29">
        <w:rPr>
          <w:rFonts w:ascii="Georgia" w:hAnsi="Georgia"/>
          <w:sz w:val="32"/>
        </w:rPr>
        <w:t>en souvenir.</w:t>
      </w:r>
      <w:r w:rsidR="007B0F29" w:rsidRPr="007B0F29">
        <w:rPr>
          <w:rFonts w:ascii="Georgia" w:hAnsi="Georgia"/>
          <w:i/>
          <w:sz w:val="32"/>
        </w:rPr>
        <w:t xml:space="preserve"> Mauviette et gras et inutile, même mon esprit qui gèle, maintenant.</w:t>
      </w:r>
      <w:r w:rsidRPr="007B0F29">
        <w:rPr>
          <w:rFonts w:ascii="Georgia" w:hAnsi="Georgia"/>
          <w:sz w:val="32"/>
        </w:rPr>
        <w:t xml:space="preserve"> Il fit un pas de plus.</w:t>
      </w:r>
    </w:p>
    <w:p w:rsidR="00331B15" w:rsidRPr="007B0F29" w:rsidRDefault="00331B15" w:rsidP="007B0F29">
      <w:pPr>
        <w:ind w:firstLine="567"/>
        <w:jc w:val="both"/>
        <w:rPr>
          <w:rFonts w:ascii="Georgia" w:hAnsi="Georgia"/>
          <w:sz w:val="32"/>
        </w:rPr>
      </w:pPr>
      <w:r w:rsidRPr="007B0F29">
        <w:rPr>
          <w:rFonts w:ascii="Georgia" w:hAnsi="Georgia"/>
          <w:sz w:val="32"/>
        </w:rPr>
        <w:t>C</w:t>
      </w:r>
      <w:r w:rsidR="00007603" w:rsidRPr="007B0F29">
        <w:rPr>
          <w:rFonts w:ascii="Georgia" w:hAnsi="Georgia"/>
          <w:sz w:val="32"/>
        </w:rPr>
        <w:t>’</w:t>
      </w:r>
      <w:r w:rsidRPr="007B0F29">
        <w:rPr>
          <w:rFonts w:ascii="Georgia" w:hAnsi="Georgia"/>
          <w:sz w:val="32"/>
        </w:rPr>
        <w:t>était bien joli de s</w:t>
      </w:r>
      <w:r w:rsidR="00007603" w:rsidRPr="007B0F29">
        <w:rPr>
          <w:rFonts w:ascii="Georgia" w:hAnsi="Georgia"/>
          <w:sz w:val="32"/>
        </w:rPr>
        <w:t>’</w:t>
      </w:r>
      <w:r w:rsidRPr="007B0F29">
        <w:rPr>
          <w:rFonts w:ascii="Georgia" w:hAnsi="Georgia"/>
          <w:sz w:val="32"/>
        </w:rPr>
        <w:t>emmitoufler la bouche et le nez, mais, imbibée désormais de neige morveuse, l</w:t>
      </w:r>
      <w:r w:rsidR="00007603" w:rsidRPr="007B0F29">
        <w:rPr>
          <w:rFonts w:ascii="Georgia" w:hAnsi="Georgia"/>
          <w:sz w:val="32"/>
        </w:rPr>
        <w:t>’</w:t>
      </w:r>
      <w:r w:rsidRPr="007B0F29">
        <w:rPr>
          <w:rFonts w:ascii="Georgia" w:hAnsi="Georgia"/>
          <w:sz w:val="32"/>
        </w:rPr>
        <w:t>écharpe était devenue si rigide que la peur le prit qu</w:t>
      </w:r>
      <w:r w:rsidR="00007603" w:rsidRPr="007B0F29">
        <w:rPr>
          <w:rFonts w:ascii="Georgia" w:hAnsi="Georgia"/>
          <w:sz w:val="32"/>
        </w:rPr>
        <w:t>’</w:t>
      </w:r>
      <w:r w:rsidRPr="007B0F29">
        <w:rPr>
          <w:rFonts w:ascii="Georgia" w:hAnsi="Georgia"/>
          <w:sz w:val="32"/>
        </w:rPr>
        <w:t>elle ne lui fit comme un bâillon de gel. Il avait de la peine même à respirer, et l</w:t>
      </w:r>
      <w:r w:rsidR="00007603" w:rsidRPr="007B0F29">
        <w:rPr>
          <w:rFonts w:ascii="Georgia" w:hAnsi="Georgia"/>
          <w:sz w:val="32"/>
        </w:rPr>
        <w:t>’</w:t>
      </w:r>
      <w:r w:rsidRPr="007B0F29">
        <w:rPr>
          <w:rFonts w:ascii="Georgia" w:hAnsi="Georgia"/>
          <w:sz w:val="32"/>
        </w:rPr>
        <w:t>air était si froid que l</w:t>
      </w:r>
      <w:r w:rsidR="00007603" w:rsidRPr="007B0F29">
        <w:rPr>
          <w:rFonts w:ascii="Georgia" w:hAnsi="Georgia"/>
          <w:sz w:val="32"/>
        </w:rPr>
        <w:t>’</w:t>
      </w:r>
      <w:r w:rsidRPr="007B0F29">
        <w:rPr>
          <w:rFonts w:ascii="Georgia" w:hAnsi="Georgia"/>
          <w:sz w:val="32"/>
        </w:rPr>
        <w:t>avaler vous faisait mal. « Pitié, Mère, bredouilla-t-il tout bas d</w:t>
      </w:r>
      <w:r w:rsidR="00007603" w:rsidRPr="007B0F29">
        <w:rPr>
          <w:rFonts w:ascii="Georgia" w:hAnsi="Georgia"/>
          <w:sz w:val="32"/>
        </w:rPr>
        <w:t>’</w:t>
      </w:r>
      <w:r w:rsidRPr="007B0F29">
        <w:rPr>
          <w:rFonts w:ascii="Georgia" w:hAnsi="Georgia"/>
          <w:sz w:val="32"/>
        </w:rPr>
        <w:t>une voix rauque sous son masque givré. Pitié, Mère, pitié, Mère, pitié, Mère. » A chaque invocation correspondait un pas de plus, ses pieds se traînaient dans la neige. « Pitié, Mère, pitié, Mère, pitié, Mère. »</w:t>
      </w:r>
    </w:p>
    <w:p w:rsidR="00331B15" w:rsidRPr="007B0F29" w:rsidRDefault="00331B15" w:rsidP="007B0F29">
      <w:pPr>
        <w:ind w:firstLine="567"/>
        <w:jc w:val="both"/>
        <w:rPr>
          <w:rFonts w:ascii="Georgia" w:hAnsi="Georgia"/>
          <w:sz w:val="32"/>
        </w:rPr>
      </w:pPr>
      <w:r w:rsidRPr="007B0F29">
        <w:rPr>
          <w:rFonts w:ascii="Georgia" w:hAnsi="Georgia"/>
          <w:sz w:val="32"/>
        </w:rPr>
        <w:t>Sa mère humaine se trouvait à mille lieues au sud, bien à l</w:t>
      </w:r>
      <w:r w:rsidR="00007603" w:rsidRPr="007B0F29">
        <w:rPr>
          <w:rFonts w:ascii="Georgia" w:hAnsi="Georgia"/>
          <w:sz w:val="32"/>
        </w:rPr>
        <w:t>’</w:t>
      </w:r>
      <w:r w:rsidRPr="007B0F29">
        <w:rPr>
          <w:rFonts w:ascii="Georgia" w:hAnsi="Georgia"/>
          <w:sz w:val="32"/>
        </w:rPr>
        <w:t>abri, là-bas, dans le manoir de Corcolline, avec ses sœurs et son petit frère Dickon.</w:t>
      </w:r>
      <w:r w:rsidR="007B0F29" w:rsidRPr="007B0F29">
        <w:rPr>
          <w:rFonts w:ascii="Georgia" w:hAnsi="Georgia"/>
          <w:i/>
          <w:sz w:val="32"/>
        </w:rPr>
        <w:t xml:space="preserve"> Elle ne peut m’entendre ici, pas plus que la Mère d’En-Haut.</w:t>
      </w:r>
      <w:r w:rsidRPr="007B0F29">
        <w:rPr>
          <w:rFonts w:ascii="Georgia" w:hAnsi="Georgia"/>
          <w:sz w:val="32"/>
        </w:rPr>
        <w:t xml:space="preserve"> La Mère était assurément miséricordieuse, tous les septons en étaient d</w:t>
      </w:r>
      <w:r w:rsidR="00007603" w:rsidRPr="007B0F29">
        <w:rPr>
          <w:rFonts w:ascii="Georgia" w:hAnsi="Georgia"/>
          <w:sz w:val="32"/>
        </w:rPr>
        <w:t>’</w:t>
      </w:r>
      <w:r w:rsidRPr="007B0F29">
        <w:rPr>
          <w:rFonts w:ascii="Georgia" w:hAnsi="Georgia"/>
          <w:sz w:val="32"/>
        </w:rPr>
        <w:t>accord, mais les Sept n</w:t>
      </w:r>
      <w:r w:rsidR="00007603" w:rsidRPr="007B0F29">
        <w:rPr>
          <w:rFonts w:ascii="Georgia" w:hAnsi="Georgia"/>
          <w:sz w:val="32"/>
        </w:rPr>
        <w:t>’</w:t>
      </w:r>
      <w:r w:rsidRPr="007B0F29">
        <w:rPr>
          <w:rFonts w:ascii="Georgia" w:hAnsi="Georgia"/>
          <w:sz w:val="32"/>
        </w:rPr>
        <w:t>avaient aucun pouvoir, au-delà du Mur. De ce côté-ci régnaient sans partage les anciens dieux, les dieux sans nom des arbres, des neiges et des loups. « Pitié, se mit-il alors à chuchoter à l</w:t>
      </w:r>
      <w:r w:rsidR="00007603" w:rsidRPr="007B0F29">
        <w:rPr>
          <w:rFonts w:ascii="Georgia" w:hAnsi="Georgia"/>
          <w:sz w:val="32"/>
        </w:rPr>
        <w:t>’</w:t>
      </w:r>
      <w:r w:rsidRPr="007B0F29">
        <w:rPr>
          <w:rFonts w:ascii="Georgia" w:hAnsi="Georgia"/>
          <w:sz w:val="32"/>
        </w:rPr>
        <w:t>adresse de quoi que ce soit qui pût se trouver à l</w:t>
      </w:r>
      <w:r w:rsidR="00007603" w:rsidRPr="007B0F29">
        <w:rPr>
          <w:rFonts w:ascii="Georgia" w:hAnsi="Georgia"/>
          <w:sz w:val="32"/>
        </w:rPr>
        <w:t>’</w:t>
      </w:r>
      <w:r w:rsidRPr="007B0F29">
        <w:rPr>
          <w:rFonts w:ascii="Georgia" w:hAnsi="Georgia"/>
          <w:sz w:val="32"/>
        </w:rPr>
        <w:t>écoute, anciens dieux ou nouveaux, voire aussi démons, oh, pitié, pitié de moi, pitié de moi. »</w:t>
      </w:r>
    </w:p>
    <w:p w:rsidR="00331B15" w:rsidRPr="007B0F29" w:rsidRDefault="007B0F29" w:rsidP="007B0F29">
      <w:pPr>
        <w:ind w:firstLine="567"/>
        <w:jc w:val="both"/>
        <w:rPr>
          <w:rFonts w:ascii="Georgia" w:hAnsi="Georgia"/>
          <w:sz w:val="32"/>
        </w:rPr>
      </w:pPr>
      <w:r w:rsidRPr="007B0F29">
        <w:rPr>
          <w:rFonts w:ascii="Georgia" w:hAnsi="Georgia"/>
          <w:i/>
          <w:sz w:val="32"/>
        </w:rPr>
        <w:t>«</w:t>
      </w:r>
      <w:r w:rsidR="00FB32CB">
        <w:rPr>
          <w:rFonts w:ascii="Georgia" w:hAnsi="Georgia"/>
          <w:i/>
          <w:sz w:val="32"/>
        </w:rPr>
        <w:t xml:space="preserve"> </w:t>
      </w:r>
      <w:r w:rsidRPr="007B0F29">
        <w:rPr>
          <w:rFonts w:ascii="Georgia" w:hAnsi="Georgia"/>
          <w:i/>
          <w:sz w:val="32"/>
        </w:rPr>
        <w:t>Pitié</w:t>
      </w:r>
      <w:r w:rsidR="00FB32CB">
        <w:rPr>
          <w:rFonts w:ascii="Georgia" w:hAnsi="Georgia"/>
          <w:i/>
          <w:sz w:val="32"/>
        </w:rPr>
        <w:t xml:space="preserve"> </w:t>
      </w:r>
      <w:r w:rsidRPr="007B0F29">
        <w:rPr>
          <w:rFonts w:ascii="Georgia" w:hAnsi="Georgia"/>
          <w:i/>
          <w:sz w:val="32"/>
        </w:rPr>
        <w:t>!</w:t>
      </w:r>
      <w:r w:rsidR="00FB32CB">
        <w:rPr>
          <w:rFonts w:ascii="Georgia" w:hAnsi="Georgia"/>
          <w:i/>
          <w:sz w:val="32"/>
        </w:rPr>
        <w:t xml:space="preserve"> </w:t>
      </w:r>
      <w:r w:rsidRPr="007B0F29">
        <w:rPr>
          <w:rFonts w:ascii="Georgia" w:hAnsi="Georgia"/>
          <w:i/>
          <w:sz w:val="32"/>
        </w:rPr>
        <w:t>» criait Maslyn.</w:t>
      </w:r>
      <w:r w:rsidR="00331B15" w:rsidRPr="007B0F29">
        <w:rPr>
          <w:rFonts w:ascii="Georgia" w:hAnsi="Georgia"/>
          <w:sz w:val="32"/>
        </w:rPr>
        <w:t xml:space="preserve"> Pourquoi s</w:t>
      </w:r>
      <w:r w:rsidR="00007603" w:rsidRPr="007B0F29">
        <w:rPr>
          <w:rFonts w:ascii="Georgia" w:hAnsi="Georgia"/>
          <w:sz w:val="32"/>
        </w:rPr>
        <w:t>’</w:t>
      </w:r>
      <w:r w:rsidR="00331B15" w:rsidRPr="007B0F29">
        <w:rPr>
          <w:rFonts w:ascii="Georgia" w:hAnsi="Georgia"/>
          <w:sz w:val="32"/>
        </w:rPr>
        <w:t>être brusquement souvenu de cela ? Quand c</w:t>
      </w:r>
      <w:r w:rsidR="00007603" w:rsidRPr="007B0F29">
        <w:rPr>
          <w:rFonts w:ascii="Georgia" w:hAnsi="Georgia"/>
          <w:sz w:val="32"/>
        </w:rPr>
        <w:t>’</w:t>
      </w:r>
      <w:r w:rsidR="00331B15" w:rsidRPr="007B0F29">
        <w:rPr>
          <w:rFonts w:ascii="Georgia" w:hAnsi="Georgia"/>
          <w:sz w:val="32"/>
        </w:rPr>
        <w:t>était juste tout ce dont il n</w:t>
      </w:r>
      <w:r w:rsidR="00007603" w:rsidRPr="007B0F29">
        <w:rPr>
          <w:rFonts w:ascii="Georgia" w:hAnsi="Georgia"/>
          <w:sz w:val="32"/>
        </w:rPr>
        <w:t>’</w:t>
      </w:r>
      <w:r w:rsidR="00331B15" w:rsidRPr="007B0F29">
        <w:rPr>
          <w:rFonts w:ascii="Georgia" w:hAnsi="Georgia"/>
          <w:sz w:val="32"/>
        </w:rPr>
        <w:t>avait aucune envie de se souvenir?</w:t>
      </w:r>
      <w:r w:rsidR="00FB32CB">
        <w:rPr>
          <w:rFonts w:ascii="Georgia" w:hAnsi="Georgia"/>
          <w:sz w:val="32"/>
        </w:rPr>
        <w:t xml:space="preserve"> </w:t>
      </w:r>
      <w:r w:rsidR="00331B15" w:rsidRPr="007B0F29">
        <w:rPr>
          <w:rFonts w:ascii="Georgia" w:hAnsi="Georgia"/>
          <w:sz w:val="32"/>
        </w:rPr>
        <w:t xml:space="preserve"> L</w:t>
      </w:r>
      <w:r w:rsidR="00007603" w:rsidRPr="007B0F29">
        <w:rPr>
          <w:rFonts w:ascii="Georgia" w:hAnsi="Georgia"/>
          <w:sz w:val="32"/>
        </w:rPr>
        <w:t>’</w:t>
      </w:r>
      <w:r w:rsidR="00331B15" w:rsidRPr="007B0F29">
        <w:rPr>
          <w:rFonts w:ascii="Georgia" w:hAnsi="Georgia"/>
          <w:sz w:val="32"/>
        </w:rPr>
        <w:t>homme avait reculé en trébuchant, laissé tomber son épée, supplié, crié qu</w:t>
      </w:r>
      <w:r w:rsidR="00007603" w:rsidRPr="007B0F29">
        <w:rPr>
          <w:rFonts w:ascii="Georgia" w:hAnsi="Georgia"/>
          <w:sz w:val="32"/>
        </w:rPr>
        <w:t>’</w:t>
      </w:r>
      <w:r w:rsidR="00331B15" w:rsidRPr="007B0F29">
        <w:rPr>
          <w:rFonts w:ascii="Georgia" w:hAnsi="Georgia"/>
          <w:sz w:val="32"/>
        </w:rPr>
        <w:t>il se rendait, même arraché son gros gant noir pour le brandir devant lui comme s</w:t>
      </w:r>
      <w:r w:rsidR="00007603" w:rsidRPr="007B0F29">
        <w:rPr>
          <w:rFonts w:ascii="Georgia" w:hAnsi="Georgia"/>
          <w:sz w:val="32"/>
        </w:rPr>
        <w:t>’</w:t>
      </w:r>
      <w:r w:rsidR="00331B15" w:rsidRPr="007B0F29">
        <w:rPr>
          <w:rFonts w:ascii="Georgia" w:hAnsi="Georgia"/>
          <w:sz w:val="32"/>
        </w:rPr>
        <w:t>il s</w:t>
      </w:r>
      <w:r w:rsidR="00007603" w:rsidRPr="007B0F29">
        <w:rPr>
          <w:rFonts w:ascii="Georgia" w:hAnsi="Georgia"/>
          <w:sz w:val="32"/>
        </w:rPr>
        <w:t>’</w:t>
      </w:r>
      <w:r w:rsidR="00FB32CB" w:rsidRPr="007B0F29">
        <w:rPr>
          <w:rFonts w:ascii="Georgia" w:hAnsi="Georgia"/>
          <w:sz w:val="32"/>
        </w:rPr>
        <w:t>agissait</w:t>
      </w:r>
      <w:r w:rsidR="00331B15" w:rsidRPr="007B0F29">
        <w:rPr>
          <w:rFonts w:ascii="Georgia" w:hAnsi="Georgia"/>
          <w:sz w:val="32"/>
        </w:rPr>
        <w:t xml:space="preserve"> d</w:t>
      </w:r>
      <w:r w:rsidR="00007603" w:rsidRPr="007B0F29">
        <w:rPr>
          <w:rFonts w:ascii="Georgia" w:hAnsi="Georgia"/>
          <w:sz w:val="32"/>
        </w:rPr>
        <w:t>’</w:t>
      </w:r>
      <w:r w:rsidR="00331B15" w:rsidRPr="007B0F29">
        <w:rPr>
          <w:rFonts w:ascii="Georgia" w:hAnsi="Georgia"/>
          <w:sz w:val="32"/>
        </w:rPr>
        <w:t>un gantelet. Et il réclamait encore quartier d</w:t>
      </w:r>
      <w:r w:rsidR="00007603" w:rsidRPr="007B0F29">
        <w:rPr>
          <w:rFonts w:ascii="Georgia" w:hAnsi="Georgia"/>
          <w:sz w:val="32"/>
        </w:rPr>
        <w:t>’</w:t>
      </w:r>
      <w:r w:rsidR="00331B15" w:rsidRPr="007B0F29">
        <w:rPr>
          <w:rFonts w:ascii="Georgia" w:hAnsi="Georgia"/>
          <w:sz w:val="32"/>
        </w:rPr>
        <w:t>une voix perçante quand la créature, l</w:t>
      </w:r>
      <w:r w:rsidR="00007603" w:rsidRPr="007B0F29">
        <w:rPr>
          <w:rFonts w:ascii="Georgia" w:hAnsi="Georgia"/>
          <w:sz w:val="32"/>
        </w:rPr>
        <w:t>’</w:t>
      </w:r>
      <w:r w:rsidR="00331B15" w:rsidRPr="007B0F29">
        <w:rPr>
          <w:rFonts w:ascii="Georgia" w:hAnsi="Georgia"/>
          <w:sz w:val="32"/>
        </w:rPr>
        <w:t xml:space="preserve">empoignant à la gorge et le </w:t>
      </w:r>
      <w:r w:rsidR="00FB32CB" w:rsidRPr="007B0F29">
        <w:rPr>
          <w:rFonts w:ascii="Georgia" w:hAnsi="Georgia"/>
          <w:sz w:val="32"/>
        </w:rPr>
        <w:t>soulevant</w:t>
      </w:r>
      <w:r w:rsidR="00331B15" w:rsidRPr="007B0F29">
        <w:rPr>
          <w:rFonts w:ascii="Georgia" w:hAnsi="Georgia"/>
          <w:sz w:val="32"/>
        </w:rPr>
        <w:t xml:space="preserve"> de terre, lui avait quasiment arraché la tête.</w:t>
      </w:r>
      <w:r w:rsidRPr="007B0F29">
        <w:rPr>
          <w:rFonts w:ascii="Georgia" w:hAnsi="Georgia"/>
          <w:i/>
          <w:sz w:val="32"/>
        </w:rPr>
        <w:t xml:space="preserve"> La pitié n’a plus cours chez les morts, et les Autres..., non, il ne faut pas que j’y pense, pas penser, pas me souvenir, rien que marcher, rien que </w:t>
      </w:r>
      <w:r w:rsidR="00FB32CB" w:rsidRPr="007B0F29">
        <w:rPr>
          <w:rFonts w:ascii="Georgia" w:hAnsi="Georgia"/>
          <w:i/>
          <w:sz w:val="32"/>
        </w:rPr>
        <w:t>marcher</w:t>
      </w:r>
      <w:r w:rsidRPr="007B0F29">
        <w:rPr>
          <w:rFonts w:ascii="Georgia" w:hAnsi="Georgia"/>
          <w:i/>
          <w:sz w:val="32"/>
        </w:rPr>
        <w:t>, rien que marcher.</w:t>
      </w:r>
    </w:p>
    <w:p w:rsidR="00331B15" w:rsidRPr="007B0F29" w:rsidRDefault="00331B15" w:rsidP="007B0F29">
      <w:pPr>
        <w:ind w:firstLine="567"/>
        <w:jc w:val="both"/>
        <w:rPr>
          <w:rFonts w:ascii="Georgia" w:hAnsi="Georgia"/>
          <w:sz w:val="32"/>
        </w:rPr>
      </w:pPr>
      <w:r w:rsidRPr="007B0F29">
        <w:rPr>
          <w:rFonts w:ascii="Georgia" w:hAnsi="Georgia"/>
          <w:sz w:val="32"/>
        </w:rPr>
        <w:t>Avec un sanglot, il fit un pas de plus.</w:t>
      </w:r>
    </w:p>
    <w:p w:rsidR="00331B15" w:rsidRPr="007B0F29" w:rsidRDefault="00331B15" w:rsidP="007B0F29">
      <w:pPr>
        <w:ind w:firstLine="567"/>
        <w:jc w:val="both"/>
        <w:rPr>
          <w:rFonts w:ascii="Georgia" w:hAnsi="Georgia"/>
          <w:sz w:val="32"/>
        </w:rPr>
      </w:pPr>
      <w:r w:rsidRPr="007B0F29">
        <w:rPr>
          <w:rFonts w:ascii="Georgia" w:hAnsi="Georgia"/>
          <w:sz w:val="32"/>
        </w:rPr>
        <w:t>Une racine insidieuse sous la croûte de neige lui accrocha l</w:t>
      </w:r>
      <w:r w:rsidR="00007603" w:rsidRPr="007B0F29">
        <w:rPr>
          <w:rFonts w:ascii="Georgia" w:hAnsi="Georgia"/>
          <w:sz w:val="32"/>
        </w:rPr>
        <w:t>’</w:t>
      </w:r>
      <w:r w:rsidRPr="007B0F29">
        <w:rPr>
          <w:rFonts w:ascii="Georgia" w:hAnsi="Georgia"/>
          <w:sz w:val="32"/>
        </w:rPr>
        <w:t>orteil, et, perdant l</w:t>
      </w:r>
      <w:r w:rsidR="00007603" w:rsidRPr="007B0F29">
        <w:rPr>
          <w:rFonts w:ascii="Georgia" w:hAnsi="Georgia"/>
          <w:sz w:val="32"/>
        </w:rPr>
        <w:t>’</w:t>
      </w:r>
      <w:r w:rsidRPr="007B0F29">
        <w:rPr>
          <w:rFonts w:ascii="Georgia" w:hAnsi="Georgia"/>
          <w:sz w:val="32"/>
        </w:rPr>
        <w:t>équilibre, Sam s</w:t>
      </w:r>
      <w:r w:rsidR="00007603" w:rsidRPr="007B0F29">
        <w:rPr>
          <w:rFonts w:ascii="Georgia" w:hAnsi="Georgia"/>
          <w:sz w:val="32"/>
        </w:rPr>
        <w:t>’</w:t>
      </w:r>
      <w:r w:rsidRPr="007B0F29">
        <w:rPr>
          <w:rFonts w:ascii="Georgia" w:hAnsi="Georgia"/>
          <w:sz w:val="32"/>
        </w:rPr>
        <w:t>affala si pesamment sur un genou qu</w:t>
      </w:r>
      <w:r w:rsidR="00007603" w:rsidRPr="007B0F29">
        <w:rPr>
          <w:rFonts w:ascii="Georgia" w:hAnsi="Georgia"/>
          <w:sz w:val="32"/>
        </w:rPr>
        <w:t>’</w:t>
      </w:r>
      <w:r w:rsidRPr="007B0F29">
        <w:rPr>
          <w:rFonts w:ascii="Georgia" w:hAnsi="Georgia"/>
          <w:sz w:val="32"/>
        </w:rPr>
        <w:t>il se mordit la langue. Le goût du sang lui envahit la bouche, et sa chaleur, une chaleur et une saveur sans exemple depuis le Poing.</w:t>
      </w:r>
      <w:r w:rsidR="007B0F29" w:rsidRPr="007B0F29">
        <w:rPr>
          <w:rFonts w:ascii="Georgia" w:hAnsi="Georgia"/>
          <w:i/>
          <w:sz w:val="32"/>
        </w:rPr>
        <w:t xml:space="preserve"> C’est la fin,</w:t>
      </w:r>
      <w:r w:rsidRPr="007B0F29">
        <w:rPr>
          <w:rFonts w:ascii="Georgia" w:hAnsi="Georgia"/>
          <w:sz w:val="32"/>
        </w:rPr>
        <w:t xml:space="preserve"> songea-t-il. Maintenant qu</w:t>
      </w:r>
      <w:r w:rsidR="00007603" w:rsidRPr="007B0F29">
        <w:rPr>
          <w:rFonts w:ascii="Georgia" w:hAnsi="Georgia"/>
          <w:sz w:val="32"/>
        </w:rPr>
        <w:t>’</w:t>
      </w:r>
      <w:r w:rsidRPr="007B0F29">
        <w:rPr>
          <w:rFonts w:ascii="Georgia" w:hAnsi="Georgia"/>
          <w:sz w:val="32"/>
        </w:rPr>
        <w:t>il était tombé, il lui paraissait impensable de trouver l</w:t>
      </w:r>
      <w:r w:rsidR="00007603" w:rsidRPr="007B0F29">
        <w:rPr>
          <w:rFonts w:ascii="Georgia" w:hAnsi="Georgia"/>
          <w:sz w:val="32"/>
        </w:rPr>
        <w:t>’</w:t>
      </w:r>
      <w:r w:rsidRPr="007B0F29">
        <w:rPr>
          <w:rFonts w:ascii="Georgia" w:hAnsi="Georgia"/>
          <w:sz w:val="32"/>
        </w:rPr>
        <w:t xml:space="preserve">énergie </w:t>
      </w:r>
      <w:r w:rsidR="00FB32CB" w:rsidRPr="007B0F29">
        <w:rPr>
          <w:rFonts w:ascii="Georgia" w:hAnsi="Georgia"/>
          <w:sz w:val="32"/>
        </w:rPr>
        <w:t>nécessaire</w:t>
      </w:r>
      <w:r w:rsidRPr="007B0F29">
        <w:rPr>
          <w:rFonts w:ascii="Georgia" w:hAnsi="Georgia"/>
          <w:sz w:val="32"/>
        </w:rPr>
        <w:t xml:space="preserve"> pour se relever. Il tâtonna vers une branche basse, l</w:t>
      </w:r>
      <w:r w:rsidR="00007603" w:rsidRPr="007B0F29">
        <w:rPr>
          <w:rFonts w:ascii="Georgia" w:hAnsi="Georgia"/>
          <w:sz w:val="32"/>
        </w:rPr>
        <w:t>’</w:t>
      </w:r>
      <w:r w:rsidR="00FB32CB">
        <w:rPr>
          <w:rFonts w:ascii="Georgia" w:hAnsi="Georgia"/>
          <w:sz w:val="32"/>
        </w:rPr>
        <w:t>étrei</w:t>
      </w:r>
      <w:r w:rsidRPr="007B0F29">
        <w:rPr>
          <w:rFonts w:ascii="Georgia" w:hAnsi="Georgia"/>
          <w:sz w:val="32"/>
        </w:rPr>
        <w:t>gnit de son mieux pour se hisser sur pied, mais ses jambes raides ne le portaient pas. La maille était trop pesante, et il était trop gras, en plus, trop débile et trop fatigué.</w:t>
      </w:r>
    </w:p>
    <w:p w:rsidR="00331B15" w:rsidRPr="007B0F29" w:rsidRDefault="00331B15" w:rsidP="007B0F29">
      <w:pPr>
        <w:ind w:firstLine="567"/>
        <w:jc w:val="both"/>
        <w:rPr>
          <w:rFonts w:ascii="Georgia" w:hAnsi="Georgia"/>
          <w:sz w:val="32"/>
        </w:rPr>
      </w:pPr>
      <w:r w:rsidRPr="007B0F29">
        <w:rPr>
          <w:rFonts w:ascii="Georgia" w:hAnsi="Georgia"/>
          <w:sz w:val="32"/>
        </w:rPr>
        <w:t>« Debout, Goret ! » gronda quelqu</w:t>
      </w:r>
      <w:r w:rsidR="00007603" w:rsidRPr="007B0F29">
        <w:rPr>
          <w:rFonts w:ascii="Georgia" w:hAnsi="Georgia"/>
          <w:sz w:val="32"/>
        </w:rPr>
        <w:t>’</w:t>
      </w:r>
      <w:r w:rsidRPr="007B0F29">
        <w:rPr>
          <w:rFonts w:ascii="Georgia" w:hAnsi="Georgia"/>
          <w:sz w:val="32"/>
        </w:rPr>
        <w:t>un en le dépassant, mais sans qu</w:t>
      </w:r>
      <w:r w:rsidR="00007603" w:rsidRPr="007B0F29">
        <w:rPr>
          <w:rFonts w:ascii="Georgia" w:hAnsi="Georgia"/>
          <w:sz w:val="32"/>
        </w:rPr>
        <w:t>’</w:t>
      </w:r>
      <w:r w:rsidRPr="007B0F29">
        <w:rPr>
          <w:rFonts w:ascii="Georgia" w:hAnsi="Georgia"/>
          <w:sz w:val="32"/>
        </w:rPr>
        <w:t>il lui prête la moindre attention.</w:t>
      </w:r>
      <w:r w:rsidR="007B0F29" w:rsidRPr="007B0F29">
        <w:rPr>
          <w:rFonts w:ascii="Georgia" w:hAnsi="Georgia"/>
          <w:i/>
          <w:sz w:val="32"/>
        </w:rPr>
        <w:t xml:space="preserve"> Je vais simplement m’</w:t>
      </w:r>
      <w:r w:rsidR="00FB32CB" w:rsidRPr="007B0F29">
        <w:rPr>
          <w:rFonts w:ascii="Georgia" w:hAnsi="Georgia"/>
          <w:i/>
          <w:sz w:val="32"/>
        </w:rPr>
        <w:t>allonger</w:t>
      </w:r>
      <w:r w:rsidR="007B0F29" w:rsidRPr="007B0F29">
        <w:rPr>
          <w:rFonts w:ascii="Georgia" w:hAnsi="Georgia"/>
          <w:i/>
          <w:sz w:val="32"/>
        </w:rPr>
        <w:t xml:space="preserve"> dans la neige et fermer les yeux.</w:t>
      </w:r>
      <w:r w:rsidRPr="007B0F29">
        <w:rPr>
          <w:rFonts w:ascii="Georgia" w:hAnsi="Georgia"/>
          <w:sz w:val="32"/>
        </w:rPr>
        <w:t xml:space="preserve"> Ce ne serait pas si méchant, mourir là. Il n</w:t>
      </w:r>
      <w:r w:rsidR="00007603" w:rsidRPr="007B0F29">
        <w:rPr>
          <w:rFonts w:ascii="Georgia" w:hAnsi="Georgia"/>
          <w:sz w:val="32"/>
        </w:rPr>
        <w:t>’</w:t>
      </w:r>
      <w:r w:rsidRPr="007B0F29">
        <w:rPr>
          <w:rFonts w:ascii="Georgia" w:hAnsi="Georgia"/>
          <w:sz w:val="32"/>
        </w:rPr>
        <w:t>était guère possible d</w:t>
      </w:r>
      <w:r w:rsidR="00007603" w:rsidRPr="007B0F29">
        <w:rPr>
          <w:rFonts w:ascii="Georgia" w:hAnsi="Georgia"/>
          <w:sz w:val="32"/>
        </w:rPr>
        <w:t>’</w:t>
      </w:r>
      <w:r w:rsidRPr="007B0F29">
        <w:rPr>
          <w:rFonts w:ascii="Georgia" w:hAnsi="Georgia"/>
          <w:sz w:val="32"/>
        </w:rPr>
        <w:t>avoir plus froid, et, au bout d</w:t>
      </w:r>
      <w:r w:rsidR="00007603" w:rsidRPr="007B0F29">
        <w:rPr>
          <w:rFonts w:ascii="Georgia" w:hAnsi="Georgia"/>
          <w:sz w:val="32"/>
        </w:rPr>
        <w:t>’</w:t>
      </w:r>
      <w:r w:rsidRPr="007B0F29">
        <w:rPr>
          <w:rFonts w:ascii="Georgia" w:hAnsi="Georgia"/>
          <w:sz w:val="32"/>
        </w:rPr>
        <w:t>un moment, il ne serait plus en mesure de sentir la douleur de ses reins fourbus ni les affreux élancements qui lui torturaient les épaules, et il cesserait aussi de souffrir des pieds.</w:t>
      </w:r>
      <w:r w:rsidR="007B0F29" w:rsidRPr="007B0F29">
        <w:rPr>
          <w:rFonts w:ascii="Georgia" w:hAnsi="Georgia"/>
          <w:i/>
          <w:sz w:val="32"/>
        </w:rPr>
        <w:t xml:space="preserve"> Je n’aurai pas été le premier à mourir, ils ne peuvent dire le contraire.</w:t>
      </w:r>
      <w:r w:rsidRPr="007B0F29">
        <w:rPr>
          <w:rFonts w:ascii="Georgia" w:hAnsi="Georgia"/>
          <w:sz w:val="32"/>
        </w:rPr>
        <w:t xml:space="preserve"> Il en était mort des centaines, là-haut, sur le Poing, il en était mort tout autour de lui, puis il en était mort d</w:t>
      </w:r>
      <w:r w:rsidR="00007603" w:rsidRPr="007B0F29">
        <w:rPr>
          <w:rFonts w:ascii="Georgia" w:hAnsi="Georgia"/>
          <w:sz w:val="32"/>
        </w:rPr>
        <w:t>’</w:t>
      </w:r>
      <w:r w:rsidRPr="007B0F29">
        <w:rPr>
          <w:rFonts w:ascii="Georgia" w:hAnsi="Georgia"/>
          <w:sz w:val="32"/>
        </w:rPr>
        <w:t>autres encore, après, il les avait vus. Avec un frisson, Sam relâcha la branche et s</w:t>
      </w:r>
      <w:r w:rsidR="00007603" w:rsidRPr="007B0F29">
        <w:rPr>
          <w:rFonts w:ascii="Georgia" w:hAnsi="Georgia"/>
          <w:sz w:val="32"/>
        </w:rPr>
        <w:t>’</w:t>
      </w:r>
      <w:r w:rsidRPr="007B0F29">
        <w:rPr>
          <w:rFonts w:ascii="Georgia" w:hAnsi="Georgia"/>
          <w:sz w:val="32"/>
        </w:rPr>
        <w:t>étendit à l</w:t>
      </w:r>
      <w:r w:rsidR="00007603" w:rsidRPr="007B0F29">
        <w:rPr>
          <w:rFonts w:ascii="Georgia" w:hAnsi="Georgia"/>
          <w:sz w:val="32"/>
        </w:rPr>
        <w:t>’</w:t>
      </w:r>
      <w:r w:rsidRPr="007B0F29">
        <w:rPr>
          <w:rFonts w:ascii="Georgia" w:hAnsi="Georgia"/>
          <w:sz w:val="32"/>
        </w:rPr>
        <w:t>aise dans la neige. Elle était froide et humide, il le savait, mais il ne le sentait guère à travers tous ses vêtements. Il leva les yeux vers le ciel blafard d</w:t>
      </w:r>
      <w:r w:rsidR="00007603" w:rsidRPr="007B0F29">
        <w:rPr>
          <w:rFonts w:ascii="Georgia" w:hAnsi="Georgia"/>
          <w:sz w:val="32"/>
        </w:rPr>
        <w:t>’</w:t>
      </w:r>
      <w:r w:rsidRPr="007B0F29">
        <w:rPr>
          <w:rFonts w:ascii="Georgia" w:hAnsi="Georgia"/>
          <w:sz w:val="32"/>
        </w:rPr>
        <w:t xml:space="preserve">où les flocons venaient en </w:t>
      </w:r>
      <w:r w:rsidR="00FB32CB" w:rsidRPr="007B0F29">
        <w:rPr>
          <w:rFonts w:ascii="Georgia" w:hAnsi="Georgia"/>
          <w:sz w:val="32"/>
        </w:rPr>
        <w:t>voltigeant</w:t>
      </w:r>
      <w:r w:rsidRPr="007B0F29">
        <w:rPr>
          <w:rFonts w:ascii="Georgia" w:hAnsi="Georgia"/>
          <w:sz w:val="32"/>
        </w:rPr>
        <w:t xml:space="preserve"> lui tapisser la panse et la poitrine et les paupières.</w:t>
      </w:r>
      <w:r w:rsidR="007B0F29" w:rsidRPr="007B0F29">
        <w:rPr>
          <w:rFonts w:ascii="Georgia" w:hAnsi="Georgia"/>
          <w:i/>
          <w:sz w:val="32"/>
        </w:rPr>
        <w:t xml:space="preserve"> La neige va me recouvrir d’une épaisse courtepointe blanche. Il fera plus chaud, sous la neige, et, s’ils parlent de moi, force leur sera de </w:t>
      </w:r>
      <w:r w:rsidR="00FB32CB" w:rsidRPr="007B0F29">
        <w:rPr>
          <w:rFonts w:ascii="Georgia" w:hAnsi="Georgia"/>
          <w:i/>
          <w:sz w:val="32"/>
        </w:rPr>
        <w:t>reconnaître</w:t>
      </w:r>
      <w:r w:rsidR="007B0F29" w:rsidRPr="007B0F29">
        <w:rPr>
          <w:rFonts w:ascii="Georgia" w:hAnsi="Georgia"/>
          <w:i/>
          <w:sz w:val="32"/>
        </w:rPr>
        <w:t xml:space="preserve"> que je suis mort en homme de la Garde de Nuit. Je l’ai fait. Je l’ai fait. J’ai fait mon devoir. Nul ne pourra me reprocher de m’être manqué à moi-même. Je suis une mauviette et je suis lâche et je suis gras, mais j’ai fait mon devoir.</w:t>
      </w:r>
    </w:p>
    <w:p w:rsidR="00331B15" w:rsidRPr="007B0F29" w:rsidRDefault="00331B15" w:rsidP="007B0F29">
      <w:pPr>
        <w:ind w:firstLine="567"/>
        <w:jc w:val="both"/>
        <w:rPr>
          <w:rFonts w:ascii="Georgia" w:hAnsi="Georgia"/>
          <w:sz w:val="32"/>
        </w:rPr>
      </w:pPr>
      <w:r w:rsidRPr="007B0F29">
        <w:rPr>
          <w:rFonts w:ascii="Georgia" w:hAnsi="Georgia"/>
          <w:sz w:val="32"/>
        </w:rPr>
        <w:t>Les corbeaux étaient placés sous sa responsabilité. C</w:t>
      </w:r>
      <w:r w:rsidR="00007603" w:rsidRPr="007B0F29">
        <w:rPr>
          <w:rFonts w:ascii="Georgia" w:hAnsi="Georgia"/>
          <w:sz w:val="32"/>
        </w:rPr>
        <w:t>’</w:t>
      </w:r>
      <w:r w:rsidRPr="007B0F29">
        <w:rPr>
          <w:rFonts w:ascii="Georgia" w:hAnsi="Georgia"/>
          <w:sz w:val="32"/>
        </w:rPr>
        <w:t>était pour s</w:t>
      </w:r>
      <w:r w:rsidR="00007603" w:rsidRPr="007B0F29">
        <w:rPr>
          <w:rFonts w:ascii="Georgia" w:hAnsi="Georgia"/>
          <w:sz w:val="32"/>
        </w:rPr>
        <w:t>’</w:t>
      </w:r>
      <w:r w:rsidRPr="007B0F29">
        <w:rPr>
          <w:rFonts w:ascii="Georgia" w:hAnsi="Georgia"/>
          <w:sz w:val="32"/>
        </w:rPr>
        <w:t>occuper d</w:t>
      </w:r>
      <w:r w:rsidR="00007603" w:rsidRPr="007B0F29">
        <w:rPr>
          <w:rFonts w:ascii="Georgia" w:hAnsi="Georgia"/>
          <w:sz w:val="32"/>
        </w:rPr>
        <w:t>’</w:t>
      </w:r>
      <w:r w:rsidRPr="007B0F29">
        <w:rPr>
          <w:rFonts w:ascii="Georgia" w:hAnsi="Georgia"/>
          <w:sz w:val="32"/>
        </w:rPr>
        <w:t>eux que l</w:t>
      </w:r>
      <w:r w:rsidR="00007603" w:rsidRPr="007B0F29">
        <w:rPr>
          <w:rFonts w:ascii="Georgia" w:hAnsi="Georgia"/>
          <w:sz w:val="32"/>
        </w:rPr>
        <w:t>’</w:t>
      </w:r>
      <w:r w:rsidRPr="007B0F29">
        <w:rPr>
          <w:rFonts w:ascii="Georgia" w:hAnsi="Georgia"/>
          <w:sz w:val="32"/>
        </w:rPr>
        <w:t>expédition l</w:t>
      </w:r>
      <w:r w:rsidR="00007603" w:rsidRPr="007B0F29">
        <w:rPr>
          <w:rFonts w:ascii="Georgia" w:hAnsi="Georgia"/>
          <w:sz w:val="32"/>
        </w:rPr>
        <w:t>’</w:t>
      </w:r>
      <w:r w:rsidRPr="007B0F29">
        <w:rPr>
          <w:rFonts w:ascii="Georgia" w:hAnsi="Georgia"/>
          <w:sz w:val="32"/>
        </w:rPr>
        <w:t>avait emmené. A son corps défendant, et il l</w:t>
      </w:r>
      <w:r w:rsidR="00007603" w:rsidRPr="007B0F29">
        <w:rPr>
          <w:rFonts w:ascii="Georgia" w:hAnsi="Georgia"/>
          <w:sz w:val="32"/>
        </w:rPr>
        <w:t>’</w:t>
      </w:r>
      <w:r w:rsidRPr="007B0F29">
        <w:rPr>
          <w:rFonts w:ascii="Georgia" w:hAnsi="Georgia"/>
          <w:sz w:val="32"/>
        </w:rPr>
        <w:t>avait dit, allant jusqu</w:t>
      </w:r>
      <w:r w:rsidR="00007603" w:rsidRPr="007B0F29">
        <w:rPr>
          <w:rFonts w:ascii="Georgia" w:hAnsi="Georgia"/>
          <w:sz w:val="32"/>
        </w:rPr>
        <w:t>’</w:t>
      </w:r>
      <w:r w:rsidRPr="007B0F29">
        <w:rPr>
          <w:rFonts w:ascii="Georgia" w:hAnsi="Georgia"/>
          <w:sz w:val="32"/>
        </w:rPr>
        <w:t>à ne rien celer de sa couardise incurable. Mais, eu égard à la cécité, au grand âge de mestre Aemon, on s</w:t>
      </w:r>
      <w:r w:rsidR="00007603" w:rsidRPr="007B0F29">
        <w:rPr>
          <w:rFonts w:ascii="Georgia" w:hAnsi="Georgia"/>
          <w:sz w:val="32"/>
        </w:rPr>
        <w:t>’</w:t>
      </w:r>
      <w:r w:rsidRPr="007B0F29">
        <w:rPr>
          <w:rFonts w:ascii="Georgia" w:hAnsi="Georgia"/>
          <w:sz w:val="32"/>
        </w:rPr>
        <w:t xml:space="preserve">était quand même obstiné à les lui </w:t>
      </w:r>
      <w:r w:rsidR="00FB32CB" w:rsidRPr="007B0F29">
        <w:rPr>
          <w:rFonts w:ascii="Georgia" w:hAnsi="Georgia"/>
          <w:sz w:val="32"/>
        </w:rPr>
        <w:t>assigner</w:t>
      </w:r>
      <w:r w:rsidRPr="007B0F29">
        <w:rPr>
          <w:rFonts w:ascii="Georgia" w:hAnsi="Georgia"/>
          <w:sz w:val="32"/>
        </w:rPr>
        <w:t xml:space="preserve"> pour tâche. Et, comme on dressait le camp sur le Poing, le lord Commandant ne lui avait pas mâché ses ordres : « Tu n</w:t>
      </w:r>
      <w:r w:rsidR="00007603" w:rsidRPr="007B0F29">
        <w:rPr>
          <w:rFonts w:ascii="Georgia" w:hAnsi="Georgia"/>
          <w:sz w:val="32"/>
        </w:rPr>
        <w:t>’</w:t>
      </w:r>
      <w:r w:rsidRPr="007B0F29">
        <w:rPr>
          <w:rFonts w:ascii="Georgia" w:hAnsi="Georgia"/>
          <w:sz w:val="32"/>
        </w:rPr>
        <w:t>es pas un combattant. Nous le savons tous deux, mon garçon. Si d</w:t>
      </w:r>
      <w:r w:rsidR="00007603" w:rsidRPr="007B0F29">
        <w:rPr>
          <w:rFonts w:ascii="Georgia" w:hAnsi="Georgia"/>
          <w:sz w:val="32"/>
        </w:rPr>
        <w:t>’</w:t>
      </w:r>
      <w:r w:rsidRPr="007B0F29">
        <w:rPr>
          <w:rFonts w:ascii="Georgia" w:hAnsi="Georgia"/>
          <w:sz w:val="32"/>
        </w:rPr>
        <w:t>aventure on nous attaque, n</w:t>
      </w:r>
      <w:r w:rsidR="00007603" w:rsidRPr="007B0F29">
        <w:rPr>
          <w:rFonts w:ascii="Georgia" w:hAnsi="Georgia"/>
          <w:sz w:val="32"/>
        </w:rPr>
        <w:t>’</w:t>
      </w:r>
      <w:r w:rsidRPr="007B0F29">
        <w:rPr>
          <w:rFonts w:ascii="Georgia" w:hAnsi="Georgia"/>
          <w:sz w:val="32"/>
        </w:rPr>
        <w:t>essaie pas de prouver le contraire, tu ne ferais que nous encombrer. Tu dois en revanche expédier un message. Et n</w:t>
      </w:r>
      <w:r w:rsidR="00007603" w:rsidRPr="007B0F29">
        <w:rPr>
          <w:rFonts w:ascii="Georgia" w:hAnsi="Georgia"/>
          <w:sz w:val="32"/>
        </w:rPr>
        <w:t>’</w:t>
      </w:r>
      <w:r w:rsidRPr="007B0F29">
        <w:rPr>
          <w:rFonts w:ascii="Georgia" w:hAnsi="Georgia"/>
          <w:sz w:val="32"/>
        </w:rPr>
        <w:t xml:space="preserve">accours pas me demander quelle en doit être la substance. Ecris-le toi-même et envoie deux </w:t>
      </w:r>
      <w:r w:rsidR="00FB32CB" w:rsidRPr="007B0F29">
        <w:rPr>
          <w:rFonts w:ascii="Georgia" w:hAnsi="Georgia"/>
          <w:sz w:val="32"/>
        </w:rPr>
        <w:t>corbeaux</w:t>
      </w:r>
      <w:r w:rsidRPr="007B0F29">
        <w:rPr>
          <w:rFonts w:ascii="Georgia" w:hAnsi="Georgia"/>
          <w:sz w:val="32"/>
        </w:rPr>
        <w:t>, l</w:t>
      </w:r>
      <w:r w:rsidR="00007603" w:rsidRPr="007B0F29">
        <w:rPr>
          <w:rFonts w:ascii="Georgia" w:hAnsi="Georgia"/>
          <w:sz w:val="32"/>
        </w:rPr>
        <w:t>’</w:t>
      </w:r>
      <w:r w:rsidRPr="007B0F29">
        <w:rPr>
          <w:rFonts w:ascii="Georgia" w:hAnsi="Georgia"/>
          <w:sz w:val="32"/>
        </w:rPr>
        <w:t>un à Châteaunoir, l</w:t>
      </w:r>
      <w:r w:rsidR="00007603" w:rsidRPr="007B0F29">
        <w:rPr>
          <w:rFonts w:ascii="Georgia" w:hAnsi="Georgia"/>
          <w:sz w:val="32"/>
        </w:rPr>
        <w:t>’</w:t>
      </w:r>
      <w:r w:rsidRPr="007B0F29">
        <w:rPr>
          <w:rFonts w:ascii="Georgia" w:hAnsi="Georgia"/>
          <w:sz w:val="32"/>
        </w:rPr>
        <w:t>autre à Tour Ombreuse. » Il lui avait là-dessus brandi l</w:t>
      </w:r>
      <w:r w:rsidR="00007603" w:rsidRPr="007B0F29">
        <w:rPr>
          <w:rFonts w:ascii="Georgia" w:hAnsi="Georgia"/>
          <w:sz w:val="32"/>
        </w:rPr>
        <w:t>’</w:t>
      </w:r>
      <w:r w:rsidRPr="007B0F29">
        <w:rPr>
          <w:rFonts w:ascii="Georgia" w:hAnsi="Georgia"/>
          <w:sz w:val="32"/>
        </w:rPr>
        <w:t>index sous le nez. « Conchie-toi de trouille, je m</w:t>
      </w:r>
      <w:r w:rsidR="00007603" w:rsidRPr="007B0F29">
        <w:rPr>
          <w:rFonts w:ascii="Georgia" w:hAnsi="Georgia"/>
          <w:sz w:val="32"/>
        </w:rPr>
        <w:t>’</w:t>
      </w:r>
      <w:r w:rsidRPr="007B0F29">
        <w:rPr>
          <w:rFonts w:ascii="Georgia" w:hAnsi="Georgia"/>
          <w:sz w:val="32"/>
        </w:rPr>
        <w:t>en fous, je m</w:t>
      </w:r>
      <w:r w:rsidR="00007603" w:rsidRPr="007B0F29">
        <w:rPr>
          <w:rFonts w:ascii="Georgia" w:hAnsi="Georgia"/>
          <w:sz w:val="32"/>
        </w:rPr>
        <w:t>’</w:t>
      </w:r>
      <w:r w:rsidRPr="007B0F29">
        <w:rPr>
          <w:rFonts w:ascii="Georgia" w:hAnsi="Georgia"/>
          <w:sz w:val="32"/>
        </w:rPr>
        <w:t xml:space="preserve">en fous, si mille sauvageons </w:t>
      </w:r>
      <w:r w:rsidR="00FB32CB" w:rsidRPr="007B0F29">
        <w:rPr>
          <w:rFonts w:ascii="Georgia" w:hAnsi="Georgia"/>
          <w:sz w:val="32"/>
        </w:rPr>
        <w:t>submergent</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enceinte en hurlant leur soif de ton sang,</w:t>
      </w:r>
      <w:r w:rsidR="007B0F29" w:rsidRPr="007B0F29">
        <w:rPr>
          <w:rFonts w:ascii="Georgia" w:hAnsi="Georgia"/>
          <w:i/>
          <w:sz w:val="32"/>
        </w:rPr>
        <w:t xml:space="preserve"> toi, tu me lâches ces oiseaux,</w:t>
      </w:r>
      <w:r w:rsidRPr="007B0F29">
        <w:rPr>
          <w:rFonts w:ascii="Georgia" w:hAnsi="Georgia"/>
          <w:sz w:val="32"/>
        </w:rPr>
        <w:t xml:space="preserve"> sinon, je le jure, je te traquerai jusqu</w:t>
      </w:r>
      <w:r w:rsidR="00007603" w:rsidRPr="007B0F29">
        <w:rPr>
          <w:rFonts w:ascii="Georgia" w:hAnsi="Georgia"/>
          <w:sz w:val="32"/>
        </w:rPr>
        <w:t>’</w:t>
      </w:r>
      <w:r w:rsidRPr="007B0F29">
        <w:rPr>
          <w:rFonts w:ascii="Georgia" w:hAnsi="Georgia"/>
          <w:sz w:val="32"/>
        </w:rPr>
        <w:t>au fin fond des sept enfers, et tu seras foutrement fâché de ne pas l</w:t>
      </w:r>
      <w:r w:rsidR="00007603" w:rsidRPr="007B0F29">
        <w:rPr>
          <w:rFonts w:ascii="Georgia" w:hAnsi="Georgia"/>
          <w:sz w:val="32"/>
        </w:rPr>
        <w:t>’</w:t>
      </w:r>
      <w:r w:rsidRPr="007B0F29">
        <w:rPr>
          <w:rFonts w:ascii="Georgia" w:hAnsi="Georgia"/>
          <w:sz w:val="32"/>
        </w:rPr>
        <w:t>avoir fait. » A quoi son corbeau avait acquiescé en hochant gravement du chef et croassant : «</w:t>
      </w:r>
      <w:r w:rsidR="007B0F29" w:rsidRPr="007B0F29">
        <w:rPr>
          <w:rFonts w:ascii="Georgia" w:hAnsi="Georgia"/>
          <w:i/>
          <w:sz w:val="32"/>
        </w:rPr>
        <w:t xml:space="preserve"> Fâché, fâché, fâché ! »</w:t>
      </w:r>
    </w:p>
    <w:p w:rsidR="00331B15" w:rsidRPr="007B0F29" w:rsidRDefault="00331B15" w:rsidP="007B0F29">
      <w:pPr>
        <w:ind w:firstLine="567"/>
        <w:jc w:val="both"/>
        <w:rPr>
          <w:rFonts w:ascii="Georgia" w:hAnsi="Georgia"/>
          <w:sz w:val="32"/>
        </w:rPr>
      </w:pPr>
      <w:r w:rsidRPr="007B0F29">
        <w:rPr>
          <w:rFonts w:ascii="Georgia" w:hAnsi="Georgia"/>
          <w:sz w:val="32"/>
        </w:rPr>
        <w:t>Fâché, Sam</w:t>
      </w:r>
      <w:r w:rsidR="007B0F29" w:rsidRPr="007B0F29">
        <w:rPr>
          <w:rFonts w:ascii="Georgia" w:hAnsi="Georgia"/>
          <w:i/>
          <w:sz w:val="32"/>
        </w:rPr>
        <w:t xml:space="preserve"> l’était.</w:t>
      </w:r>
      <w:r w:rsidRPr="007B0F29">
        <w:rPr>
          <w:rFonts w:ascii="Georgia" w:hAnsi="Georgia"/>
          <w:sz w:val="32"/>
        </w:rPr>
        <w:t xml:space="preserve"> Fâché de n</w:t>
      </w:r>
      <w:r w:rsidR="00007603" w:rsidRPr="007B0F29">
        <w:rPr>
          <w:rFonts w:ascii="Georgia" w:hAnsi="Georgia"/>
          <w:sz w:val="32"/>
        </w:rPr>
        <w:t>’</w:t>
      </w:r>
      <w:r w:rsidRPr="007B0F29">
        <w:rPr>
          <w:rFonts w:ascii="Georgia" w:hAnsi="Georgia"/>
          <w:sz w:val="32"/>
        </w:rPr>
        <w:t>avoir pas été plus brave, plus vigoureux, moins nul à l</w:t>
      </w:r>
      <w:r w:rsidR="00007603" w:rsidRPr="007B0F29">
        <w:rPr>
          <w:rFonts w:ascii="Georgia" w:hAnsi="Georgia"/>
          <w:sz w:val="32"/>
        </w:rPr>
        <w:t>’</w:t>
      </w:r>
      <w:r w:rsidRPr="007B0F29">
        <w:rPr>
          <w:rFonts w:ascii="Georgia" w:hAnsi="Georgia"/>
          <w:sz w:val="32"/>
        </w:rPr>
        <w:t>épée, fâché de n</w:t>
      </w:r>
      <w:r w:rsidR="00007603" w:rsidRPr="007B0F29">
        <w:rPr>
          <w:rFonts w:ascii="Georgia" w:hAnsi="Georgia"/>
          <w:sz w:val="32"/>
        </w:rPr>
        <w:t>’</w:t>
      </w:r>
      <w:r w:rsidRPr="007B0F29">
        <w:rPr>
          <w:rFonts w:ascii="Georgia" w:hAnsi="Georgia"/>
          <w:sz w:val="32"/>
        </w:rPr>
        <w:t>avoir pas été meilleur fils pour son père et meilleur frère pour Dickon et les filles. Fâché de mourir, aussi, mais il était mort sur le Poing des hommes mieux trempés que lui, des hommes valeureux, loyaux, pas de la bleusaille obèse et couineuse. En revanche, il n</w:t>
      </w:r>
      <w:r w:rsidR="00007603" w:rsidRPr="007B0F29">
        <w:rPr>
          <w:rFonts w:ascii="Georgia" w:hAnsi="Georgia"/>
          <w:sz w:val="32"/>
        </w:rPr>
        <w:t>’</w:t>
      </w:r>
      <w:r w:rsidRPr="007B0F29">
        <w:rPr>
          <w:rFonts w:ascii="Georgia" w:hAnsi="Georgia"/>
          <w:sz w:val="32"/>
        </w:rPr>
        <w:t>aurait pas le Vieil Ours à ses trousses en enfer, du moins.</w:t>
      </w:r>
      <w:r w:rsidR="007B0F29" w:rsidRPr="007B0F29">
        <w:rPr>
          <w:rFonts w:ascii="Georgia" w:hAnsi="Georgia"/>
          <w:i/>
          <w:sz w:val="32"/>
        </w:rPr>
        <w:t xml:space="preserve"> J’ai lâché les oiseaux. Toujours ça que j’aurai bien fait.</w:t>
      </w:r>
      <w:r w:rsidRPr="007B0F29">
        <w:rPr>
          <w:rFonts w:ascii="Georgia" w:hAnsi="Georgia"/>
          <w:sz w:val="32"/>
        </w:rPr>
        <w:t xml:space="preserve"> Tout en espérant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aurait jamais à les expédier, il avait rédigé les messages à l</w:t>
      </w:r>
      <w:r w:rsidR="00007603" w:rsidRPr="007B0F29">
        <w:rPr>
          <w:rFonts w:ascii="Georgia" w:hAnsi="Georgia"/>
          <w:sz w:val="32"/>
        </w:rPr>
        <w:t>’</w:t>
      </w:r>
      <w:r w:rsidRPr="007B0F29">
        <w:rPr>
          <w:rFonts w:ascii="Georgia" w:hAnsi="Georgia"/>
          <w:sz w:val="32"/>
        </w:rPr>
        <w:t xml:space="preserve">avance, des messages simples et brefs mentionnant une attaque contre le Poing des Premiers Hommes, puis les avait </w:t>
      </w:r>
      <w:r w:rsidR="00FB32CB" w:rsidRPr="007B0F29">
        <w:rPr>
          <w:rFonts w:ascii="Georgia" w:hAnsi="Georgia"/>
          <w:sz w:val="32"/>
        </w:rPr>
        <w:t>soigneusement</w:t>
      </w:r>
      <w:r w:rsidRPr="007B0F29">
        <w:rPr>
          <w:rFonts w:ascii="Georgia" w:hAnsi="Georgia"/>
          <w:sz w:val="32"/>
        </w:rPr>
        <w:t xml:space="preserve"> mis de côté dans sa giberne à parchemins.</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appel de cor l</w:t>
      </w:r>
      <w:r w:rsidR="00007603" w:rsidRPr="007B0F29">
        <w:rPr>
          <w:rFonts w:ascii="Georgia" w:hAnsi="Georgia"/>
          <w:sz w:val="32"/>
        </w:rPr>
        <w:t>’</w:t>
      </w:r>
      <w:r w:rsidRPr="007B0F29">
        <w:rPr>
          <w:rFonts w:ascii="Georgia" w:hAnsi="Georgia"/>
          <w:sz w:val="32"/>
        </w:rPr>
        <w:t>avait tiré d</w:t>
      </w:r>
      <w:r w:rsidR="00007603" w:rsidRPr="007B0F29">
        <w:rPr>
          <w:rFonts w:ascii="Georgia" w:hAnsi="Georgia"/>
          <w:sz w:val="32"/>
        </w:rPr>
        <w:t>’</w:t>
      </w:r>
      <w:r w:rsidRPr="007B0F29">
        <w:rPr>
          <w:rFonts w:ascii="Georgia" w:hAnsi="Georgia"/>
          <w:sz w:val="32"/>
        </w:rPr>
        <w:t>un si profond sommeil 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était d</w:t>
      </w:r>
      <w:r w:rsidR="00007603" w:rsidRPr="007B0F29">
        <w:rPr>
          <w:rFonts w:ascii="Georgia" w:hAnsi="Georgia"/>
          <w:sz w:val="32"/>
        </w:rPr>
        <w:t>’</w:t>
      </w:r>
      <w:r w:rsidRPr="007B0F29">
        <w:rPr>
          <w:rFonts w:ascii="Georgia" w:hAnsi="Georgia"/>
          <w:sz w:val="32"/>
        </w:rPr>
        <w:t>abord figuré le rêver, mais, quand il eut ouvert les yeux, la neige tombait sur le camp, les frères noirs saisissaient arcs et piques et se ruaient en masse vers l</w:t>
      </w:r>
      <w:r w:rsidR="00007603" w:rsidRPr="007B0F29">
        <w:rPr>
          <w:rFonts w:ascii="Georgia" w:hAnsi="Georgia"/>
          <w:sz w:val="32"/>
        </w:rPr>
        <w:t>’</w:t>
      </w:r>
      <w:r w:rsidRPr="007B0F29">
        <w:rPr>
          <w:rFonts w:ascii="Georgia" w:hAnsi="Georgia"/>
          <w:sz w:val="32"/>
        </w:rPr>
        <w:t>enceinte. Seul se trouvait dans son coin Chett, le vieil adjoint de mestre Aemon, avec sa face pustuleuse et son énorme loupe au cou. Jamais Sam n</w:t>
      </w:r>
      <w:r w:rsidR="00007603" w:rsidRPr="007B0F29">
        <w:rPr>
          <w:rFonts w:ascii="Georgia" w:hAnsi="Georgia"/>
          <w:sz w:val="32"/>
        </w:rPr>
        <w:t>’</w:t>
      </w:r>
      <w:r w:rsidRPr="007B0F29">
        <w:rPr>
          <w:rFonts w:ascii="Georgia" w:hAnsi="Georgia"/>
          <w:sz w:val="32"/>
        </w:rPr>
        <w:t>avait vu la physionomie de quiconque exprimer terreur comparable à la sienne lorsque leur était parvenue, tel un gémissement lugubre au travers des bois, la troisième sonnerie. « Aidez-moi à lâcher les oiseaux», pria-t-il, mais l</w:t>
      </w:r>
      <w:r w:rsidR="00007603" w:rsidRPr="007B0F29">
        <w:rPr>
          <w:rFonts w:ascii="Georgia" w:hAnsi="Georgia"/>
          <w:sz w:val="32"/>
        </w:rPr>
        <w:t>’</w:t>
      </w:r>
      <w:r w:rsidRPr="007B0F29">
        <w:rPr>
          <w:rFonts w:ascii="Georgia" w:hAnsi="Georgia"/>
          <w:sz w:val="32"/>
        </w:rPr>
        <w:t>autre avait déjà tourné les talons pour se précipiter, dague au poing.</w:t>
      </w:r>
      <w:r w:rsidR="007B0F29" w:rsidRPr="007B0F29">
        <w:rPr>
          <w:rFonts w:ascii="Georgia" w:hAnsi="Georgia"/>
          <w:i/>
          <w:sz w:val="32"/>
        </w:rPr>
        <w:t xml:space="preserve"> Il lui faut s’occuper des chiens</w:t>
      </w:r>
      <w:r w:rsidRPr="007B0F29">
        <w:rPr>
          <w:rFonts w:ascii="Georgia" w:hAnsi="Georgia"/>
          <w:sz w:val="32"/>
        </w:rPr>
        <w:t>, se rappela-t-il.</w:t>
      </w:r>
      <w:r w:rsidR="007B0F29" w:rsidRPr="007B0F29">
        <w:rPr>
          <w:rFonts w:ascii="Georgia" w:hAnsi="Georgia"/>
          <w:i/>
          <w:sz w:val="32"/>
        </w:rPr>
        <w:t xml:space="preserve"> Mormont a dû lui donner des ordres, comme à moi.</w:t>
      </w:r>
    </w:p>
    <w:p w:rsidR="00331B15" w:rsidRPr="007B0F29" w:rsidRDefault="00331B15" w:rsidP="007B0F29">
      <w:pPr>
        <w:ind w:firstLine="567"/>
        <w:jc w:val="both"/>
        <w:rPr>
          <w:rFonts w:ascii="Georgia" w:hAnsi="Georgia"/>
          <w:sz w:val="32"/>
        </w:rPr>
      </w:pPr>
      <w:r w:rsidRPr="007B0F29">
        <w:rPr>
          <w:rFonts w:ascii="Georgia" w:hAnsi="Georgia"/>
          <w:sz w:val="32"/>
        </w:rPr>
        <w:t>Tout gourds qu</w:t>
      </w:r>
      <w:r w:rsidR="00007603" w:rsidRPr="007B0F29">
        <w:rPr>
          <w:rFonts w:ascii="Georgia" w:hAnsi="Georgia"/>
          <w:sz w:val="32"/>
        </w:rPr>
        <w:t>’</w:t>
      </w:r>
      <w:r w:rsidRPr="007B0F29">
        <w:rPr>
          <w:rFonts w:ascii="Georgia" w:hAnsi="Georgia"/>
          <w:sz w:val="32"/>
        </w:rPr>
        <w:t xml:space="preserve">étaient ses doigts, et gauches, à cause des gants, et tremblants de trouille, il avait néanmoins fini par </w:t>
      </w:r>
      <w:r w:rsidR="0077430F" w:rsidRPr="007B0F29">
        <w:rPr>
          <w:rFonts w:ascii="Georgia" w:hAnsi="Georgia"/>
          <w:sz w:val="32"/>
        </w:rPr>
        <w:t>dénicher</w:t>
      </w:r>
      <w:r w:rsidRPr="007B0F29">
        <w:rPr>
          <w:rFonts w:ascii="Georgia" w:hAnsi="Georgia"/>
          <w:sz w:val="32"/>
        </w:rPr>
        <w:t xml:space="preserve"> sa giberne aux parchemins, par en extirper les messages tout prêts. Les corbeaux poussaient des clameurs furieuses, et l</w:t>
      </w:r>
      <w:r w:rsidR="00007603" w:rsidRPr="007B0F29">
        <w:rPr>
          <w:rFonts w:ascii="Georgia" w:hAnsi="Georgia"/>
          <w:sz w:val="32"/>
        </w:rPr>
        <w:t>’</w:t>
      </w:r>
      <w:r w:rsidRPr="007B0F29">
        <w:rPr>
          <w:rFonts w:ascii="Georgia" w:hAnsi="Georgia"/>
          <w:sz w:val="32"/>
        </w:rPr>
        <w:t>un d</w:t>
      </w:r>
      <w:r w:rsidR="00007603" w:rsidRPr="007B0F29">
        <w:rPr>
          <w:rFonts w:ascii="Georgia" w:hAnsi="Georgia"/>
          <w:sz w:val="32"/>
        </w:rPr>
        <w:t>’</w:t>
      </w:r>
      <w:r w:rsidRPr="007B0F29">
        <w:rPr>
          <w:rFonts w:ascii="Georgia" w:hAnsi="Georgia"/>
          <w:sz w:val="32"/>
        </w:rPr>
        <w:t>eux lui vola carrément au visage lorsqu</w:t>
      </w:r>
      <w:r w:rsidR="00007603" w:rsidRPr="007B0F29">
        <w:rPr>
          <w:rFonts w:ascii="Georgia" w:hAnsi="Georgia"/>
          <w:sz w:val="32"/>
        </w:rPr>
        <w:t>’</w:t>
      </w:r>
      <w:r w:rsidRPr="007B0F29">
        <w:rPr>
          <w:rFonts w:ascii="Georgia" w:hAnsi="Georgia"/>
          <w:sz w:val="32"/>
        </w:rPr>
        <w:t>il ouvrit la cage de Châteaunoir. Deux autres encore s</w:t>
      </w:r>
      <w:r w:rsidR="00007603" w:rsidRPr="007B0F29">
        <w:rPr>
          <w:rFonts w:ascii="Georgia" w:hAnsi="Georgia"/>
          <w:sz w:val="32"/>
        </w:rPr>
        <w:t>’</w:t>
      </w:r>
      <w:r w:rsidRPr="007B0F29">
        <w:rPr>
          <w:rFonts w:ascii="Georgia" w:hAnsi="Georgia"/>
          <w:sz w:val="32"/>
        </w:rPr>
        <w:t>échappèrent avant qu</w:t>
      </w:r>
      <w:r w:rsidR="00007603" w:rsidRPr="007B0F29">
        <w:rPr>
          <w:rFonts w:ascii="Georgia" w:hAnsi="Georgia"/>
          <w:sz w:val="32"/>
        </w:rPr>
        <w:t>’</w:t>
      </w:r>
      <w:r w:rsidRPr="007B0F29">
        <w:rPr>
          <w:rFonts w:ascii="Georgia" w:hAnsi="Georgia"/>
          <w:sz w:val="32"/>
        </w:rPr>
        <w:t>il ne réussisse à en saisir un, non sans écoper de coups de bec qui lui mirent la main en sang au travers du gant. Malgré quoi il se débrouilla tout de même pour le tenir assez longuement pour le lester du petit rouleau. Entre-temps, le cor s</w:t>
      </w:r>
      <w:r w:rsidR="00007603" w:rsidRPr="007B0F29">
        <w:rPr>
          <w:rFonts w:ascii="Georgia" w:hAnsi="Georgia"/>
          <w:sz w:val="32"/>
        </w:rPr>
        <w:t>’</w:t>
      </w:r>
      <w:r w:rsidRPr="007B0F29">
        <w:rPr>
          <w:rFonts w:ascii="Georgia" w:hAnsi="Georgia"/>
          <w:sz w:val="32"/>
        </w:rPr>
        <w:t>était tu, mais tout le Poing beuglait des ordres parmi le fracas de l</w:t>
      </w:r>
      <w:r w:rsidR="00007603" w:rsidRPr="007B0F29">
        <w:rPr>
          <w:rFonts w:ascii="Georgia" w:hAnsi="Georgia"/>
          <w:sz w:val="32"/>
        </w:rPr>
        <w:t>’</w:t>
      </w:r>
      <w:r w:rsidRPr="007B0F29">
        <w:rPr>
          <w:rFonts w:ascii="Georgia" w:hAnsi="Georgia"/>
          <w:sz w:val="32"/>
        </w:rPr>
        <w:t>acier. «</w:t>
      </w:r>
      <w:r w:rsidR="007B0F29" w:rsidRPr="007B0F29">
        <w:rPr>
          <w:rFonts w:ascii="Georgia" w:hAnsi="Georgia"/>
          <w:i/>
          <w:sz w:val="32"/>
        </w:rPr>
        <w:t xml:space="preserve"> Vole ! » </w:t>
      </w:r>
      <w:r w:rsidRPr="007B0F29">
        <w:rPr>
          <w:rFonts w:ascii="Georgia" w:hAnsi="Georgia"/>
          <w:sz w:val="32"/>
        </w:rPr>
        <w:t>commanda Sam en lançant le corbeau en l</w:t>
      </w:r>
      <w:r w:rsidR="00007603" w:rsidRPr="007B0F29">
        <w:rPr>
          <w:rFonts w:ascii="Georgia" w:hAnsi="Georgia"/>
          <w:sz w:val="32"/>
        </w:rPr>
        <w:t>’</w:t>
      </w:r>
      <w:r w:rsidRPr="007B0F29">
        <w:rPr>
          <w:rFonts w:ascii="Georgia" w:hAnsi="Georgia"/>
          <w:sz w:val="32"/>
        </w:rPr>
        <w:t>air.</w:t>
      </w:r>
    </w:p>
    <w:p w:rsidR="00331B15" w:rsidRPr="007B0F29" w:rsidRDefault="00331B15" w:rsidP="007B0F29">
      <w:pPr>
        <w:ind w:firstLine="567"/>
        <w:jc w:val="both"/>
        <w:rPr>
          <w:rFonts w:ascii="Georgia" w:hAnsi="Georgia"/>
          <w:sz w:val="32"/>
        </w:rPr>
      </w:pPr>
      <w:r w:rsidRPr="007B0F29">
        <w:rPr>
          <w:rFonts w:ascii="Georgia" w:hAnsi="Georgia"/>
          <w:sz w:val="32"/>
        </w:rPr>
        <w:t>Dans la cage de Tour Ombreuse, les oiseaux menaient un tel sabbat d</w:t>
      </w:r>
      <w:r w:rsidR="00007603" w:rsidRPr="007B0F29">
        <w:rPr>
          <w:rFonts w:ascii="Georgia" w:hAnsi="Georgia"/>
          <w:sz w:val="32"/>
        </w:rPr>
        <w:t>’</w:t>
      </w:r>
      <w:r w:rsidRPr="007B0F29">
        <w:rPr>
          <w:rFonts w:ascii="Georgia" w:hAnsi="Georgia"/>
          <w:sz w:val="32"/>
        </w:rPr>
        <w:t>ailes et de cris qu</w:t>
      </w:r>
      <w:r w:rsidR="00007603" w:rsidRPr="007B0F29">
        <w:rPr>
          <w:rFonts w:ascii="Georgia" w:hAnsi="Georgia"/>
          <w:sz w:val="32"/>
        </w:rPr>
        <w:t>’</w:t>
      </w:r>
      <w:r w:rsidRPr="007B0F29">
        <w:rPr>
          <w:rFonts w:ascii="Georgia" w:hAnsi="Georgia"/>
          <w:sz w:val="32"/>
        </w:rPr>
        <w:t>ouvrir la porte l</w:t>
      </w:r>
      <w:r w:rsidR="00007603" w:rsidRPr="007B0F29">
        <w:rPr>
          <w:rFonts w:ascii="Georgia" w:hAnsi="Georgia"/>
          <w:sz w:val="32"/>
        </w:rPr>
        <w:t>’</w:t>
      </w:r>
      <w:r w:rsidRPr="007B0F29">
        <w:rPr>
          <w:rFonts w:ascii="Georgia" w:hAnsi="Georgia"/>
          <w:sz w:val="32"/>
        </w:rPr>
        <w:t>effarait, mais il s</w:t>
      </w:r>
      <w:r w:rsidR="00007603" w:rsidRPr="007B0F29">
        <w:rPr>
          <w:rFonts w:ascii="Georgia" w:hAnsi="Georgia"/>
          <w:sz w:val="32"/>
        </w:rPr>
        <w:t>’</w:t>
      </w:r>
      <w:r w:rsidRPr="007B0F29">
        <w:rPr>
          <w:rFonts w:ascii="Georgia" w:hAnsi="Georgia"/>
          <w:sz w:val="32"/>
        </w:rPr>
        <w:t>y contraignit pourtant. Attrapa le premier, cette fois, qui voulait s</w:t>
      </w:r>
      <w:r w:rsidR="00007603" w:rsidRPr="007B0F29">
        <w:rPr>
          <w:rFonts w:ascii="Georgia" w:hAnsi="Georgia"/>
          <w:sz w:val="32"/>
        </w:rPr>
        <w:t>’</w:t>
      </w:r>
      <w:r w:rsidRPr="007B0F29">
        <w:rPr>
          <w:rFonts w:ascii="Georgia" w:hAnsi="Georgia"/>
          <w:sz w:val="32"/>
        </w:rPr>
        <w:t>évader. Un moment encore, et la nouvelle de l</w:t>
      </w:r>
      <w:r w:rsidR="00007603" w:rsidRPr="007B0F29">
        <w:rPr>
          <w:rFonts w:ascii="Georgia" w:hAnsi="Georgia"/>
          <w:sz w:val="32"/>
        </w:rPr>
        <w:t>’</w:t>
      </w:r>
      <w:r w:rsidRPr="007B0F29">
        <w:rPr>
          <w:rFonts w:ascii="Georgia" w:hAnsi="Georgia"/>
          <w:sz w:val="32"/>
        </w:rPr>
        <w:t>attaque fusait sous la neige qui tombait, tombait dans la nuit.</w:t>
      </w:r>
    </w:p>
    <w:p w:rsidR="00331B15" w:rsidRPr="007B0F29" w:rsidRDefault="00331B15" w:rsidP="007B0F29">
      <w:pPr>
        <w:ind w:firstLine="567"/>
        <w:jc w:val="both"/>
        <w:rPr>
          <w:rFonts w:ascii="Georgia" w:hAnsi="Georgia"/>
          <w:sz w:val="32"/>
        </w:rPr>
      </w:pPr>
      <w:r w:rsidRPr="007B0F29">
        <w:rPr>
          <w:rFonts w:ascii="Georgia" w:hAnsi="Georgia"/>
          <w:sz w:val="32"/>
        </w:rPr>
        <w:t>Son devoir accompli, il acheva de s</w:t>
      </w:r>
      <w:r w:rsidR="00007603" w:rsidRPr="007B0F29">
        <w:rPr>
          <w:rFonts w:ascii="Georgia" w:hAnsi="Georgia"/>
          <w:sz w:val="32"/>
        </w:rPr>
        <w:t>’</w:t>
      </w:r>
      <w:r w:rsidRPr="007B0F29">
        <w:rPr>
          <w:rFonts w:ascii="Georgia" w:hAnsi="Georgia"/>
          <w:sz w:val="32"/>
        </w:rPr>
        <w:t xml:space="preserve">habiller avec une </w:t>
      </w:r>
      <w:r w:rsidR="0077430F" w:rsidRPr="007B0F29">
        <w:rPr>
          <w:rFonts w:ascii="Georgia" w:hAnsi="Georgia"/>
          <w:sz w:val="32"/>
        </w:rPr>
        <w:t>gaucherie</w:t>
      </w:r>
      <w:r w:rsidRPr="007B0F29">
        <w:rPr>
          <w:rFonts w:ascii="Georgia" w:hAnsi="Georgia"/>
          <w:sz w:val="32"/>
        </w:rPr>
        <w:t xml:space="preserve"> que décuplait la trouille, enfila bonnet, surcot, pèlerine, boucla son ceinturon, le boucla bien bien serré pour qu</w:t>
      </w:r>
      <w:r w:rsidR="00007603" w:rsidRPr="007B0F29">
        <w:rPr>
          <w:rFonts w:ascii="Georgia" w:hAnsi="Georgia"/>
          <w:sz w:val="32"/>
        </w:rPr>
        <w:t>’</w:t>
      </w:r>
      <w:r w:rsidRPr="007B0F29">
        <w:rPr>
          <w:rFonts w:ascii="Georgia" w:hAnsi="Georgia"/>
          <w:sz w:val="32"/>
        </w:rPr>
        <w:t xml:space="preserve">il ne risque pas de dévaler. Puis il chercha son paquetage et y fourra tous ses effets, chaussettes sèches et sous-vêtements de rechange, les pointes de flèches et le fer de lance en verredragon que Jon lui avait offerts, et cette antiquité de cor aussi, plus ses </w:t>
      </w:r>
      <w:r w:rsidR="0077430F" w:rsidRPr="007B0F29">
        <w:rPr>
          <w:rFonts w:ascii="Georgia" w:hAnsi="Georgia"/>
          <w:sz w:val="32"/>
        </w:rPr>
        <w:t>parchemins</w:t>
      </w:r>
      <w:r w:rsidRPr="007B0F29">
        <w:rPr>
          <w:rFonts w:ascii="Georgia" w:hAnsi="Georgia"/>
          <w:sz w:val="32"/>
        </w:rPr>
        <w:t>, ses encres et ses plumes, les cartes qu</w:t>
      </w:r>
      <w:r w:rsidR="00007603" w:rsidRPr="007B0F29">
        <w:rPr>
          <w:rFonts w:ascii="Georgia" w:hAnsi="Georgia"/>
          <w:sz w:val="32"/>
        </w:rPr>
        <w:t>’</w:t>
      </w:r>
      <w:r w:rsidRPr="007B0F29">
        <w:rPr>
          <w:rFonts w:ascii="Georgia" w:hAnsi="Georgia"/>
          <w:sz w:val="32"/>
        </w:rPr>
        <w:t>il avait entrepris de dresser, sans compter un saucisson à l</w:t>
      </w:r>
      <w:r w:rsidR="00007603" w:rsidRPr="007B0F29">
        <w:rPr>
          <w:rFonts w:ascii="Georgia" w:hAnsi="Georgia"/>
          <w:sz w:val="32"/>
        </w:rPr>
        <w:t>’</w:t>
      </w:r>
      <w:r w:rsidRPr="007B0F29">
        <w:rPr>
          <w:rFonts w:ascii="Georgia" w:hAnsi="Georgia"/>
          <w:sz w:val="32"/>
        </w:rPr>
        <w:t>ail, dur comme un caillou, qu</w:t>
      </w:r>
      <w:r w:rsidR="00007603" w:rsidRPr="007B0F29">
        <w:rPr>
          <w:rFonts w:ascii="Georgia" w:hAnsi="Georgia"/>
          <w:sz w:val="32"/>
        </w:rPr>
        <w:t>’</w:t>
      </w:r>
      <w:r w:rsidRPr="007B0F29">
        <w:rPr>
          <w:rFonts w:ascii="Georgia" w:hAnsi="Georgia"/>
          <w:sz w:val="32"/>
        </w:rPr>
        <w:t>il tenait en réserve depuis le Mur. Il ficela le tout et, d</w:t>
      </w:r>
      <w:r w:rsidR="00007603" w:rsidRPr="007B0F29">
        <w:rPr>
          <w:rFonts w:ascii="Georgia" w:hAnsi="Georgia"/>
          <w:sz w:val="32"/>
        </w:rPr>
        <w:t>’</w:t>
      </w:r>
      <w:r w:rsidRPr="007B0F29">
        <w:rPr>
          <w:rFonts w:ascii="Georgia" w:hAnsi="Georgia"/>
          <w:sz w:val="32"/>
        </w:rPr>
        <w:t>un coup d</w:t>
      </w:r>
      <w:r w:rsidR="00007603" w:rsidRPr="007B0F29">
        <w:rPr>
          <w:rFonts w:ascii="Georgia" w:hAnsi="Georgia"/>
          <w:sz w:val="32"/>
        </w:rPr>
        <w:t>’</w:t>
      </w:r>
      <w:r w:rsidRPr="007B0F29">
        <w:rPr>
          <w:rFonts w:ascii="Georgia" w:hAnsi="Georgia"/>
          <w:sz w:val="32"/>
        </w:rPr>
        <w:t>épaule, se le hissa sur le dos.</w:t>
      </w:r>
      <w:r w:rsidR="007B0F29" w:rsidRPr="007B0F29">
        <w:rPr>
          <w:rFonts w:ascii="Georgia" w:hAnsi="Georgia"/>
          <w:i/>
          <w:sz w:val="32"/>
        </w:rPr>
        <w:t xml:space="preserve"> Le lord Commandant m’a formellement défendu de courir au rempart,</w:t>
      </w:r>
      <w:r w:rsidRPr="007B0F29">
        <w:rPr>
          <w:rFonts w:ascii="Georgia" w:hAnsi="Georgia"/>
          <w:sz w:val="32"/>
        </w:rPr>
        <w:t xml:space="preserve"> se remémora-t-il, </w:t>
      </w:r>
      <w:r w:rsidR="007B0F29" w:rsidRPr="007B0F29">
        <w:rPr>
          <w:rFonts w:ascii="Georgia" w:hAnsi="Georgia"/>
          <w:i/>
          <w:sz w:val="32"/>
        </w:rPr>
        <w:t>mais il m’a non moins formellement défendu d’aller me jeter dans ses jambes.</w:t>
      </w:r>
      <w:r w:rsidRPr="007B0F29">
        <w:rPr>
          <w:rFonts w:ascii="Georgia" w:hAnsi="Georgia"/>
          <w:sz w:val="32"/>
        </w:rPr>
        <w:t xml:space="preserve"> Il prit une profonde inspiration et se rendit </w:t>
      </w:r>
      <w:r w:rsidR="0077430F" w:rsidRPr="007B0F29">
        <w:rPr>
          <w:rFonts w:ascii="Georgia" w:hAnsi="Georgia"/>
          <w:sz w:val="32"/>
        </w:rPr>
        <w:t>brusquement</w:t>
      </w:r>
      <w:r w:rsidRPr="007B0F29">
        <w:rPr>
          <w:rFonts w:ascii="Georgia" w:hAnsi="Georgia"/>
          <w:sz w:val="32"/>
        </w:rPr>
        <w:t xml:space="preserve"> compte qu</w:t>
      </w:r>
      <w:r w:rsidR="00007603" w:rsidRPr="007B0F29">
        <w:rPr>
          <w:rFonts w:ascii="Georgia" w:hAnsi="Georgia"/>
          <w:sz w:val="32"/>
        </w:rPr>
        <w:t>’</w:t>
      </w:r>
      <w:r w:rsidRPr="007B0F29">
        <w:rPr>
          <w:rFonts w:ascii="Georgia" w:hAnsi="Georgia"/>
          <w:sz w:val="32"/>
        </w:rPr>
        <w:t>il ne savait que faire dorénavant.</w:t>
      </w:r>
    </w:p>
    <w:p w:rsidR="00331B15" w:rsidRPr="007B0F29" w:rsidRDefault="00331B15" w:rsidP="007B0F29">
      <w:pPr>
        <w:ind w:firstLine="567"/>
        <w:jc w:val="both"/>
        <w:rPr>
          <w:rFonts w:ascii="Georgia" w:hAnsi="Georgia"/>
          <w:sz w:val="32"/>
        </w:rPr>
      </w:pPr>
      <w:r w:rsidRPr="007B0F29">
        <w:rPr>
          <w:rFonts w:ascii="Georgia" w:hAnsi="Georgia"/>
          <w:sz w:val="32"/>
        </w:rPr>
        <w:t>Il se revoyait tournant en rond, perdu, la peur lui grouillant au ventre et s</w:t>
      </w:r>
      <w:r w:rsidR="00007603" w:rsidRPr="007B0F29">
        <w:rPr>
          <w:rFonts w:ascii="Georgia" w:hAnsi="Georgia"/>
          <w:sz w:val="32"/>
        </w:rPr>
        <w:t>’</w:t>
      </w:r>
      <w:r w:rsidRPr="007B0F29">
        <w:rPr>
          <w:rFonts w:ascii="Georgia" w:hAnsi="Georgia"/>
          <w:sz w:val="32"/>
        </w:rPr>
        <w:t>aggravant comme toujours. Il percevait bien des aboiements de chiens, des claironnements de chevaux, mais la neige étouffait les sons comme s</w:t>
      </w:r>
      <w:r w:rsidR="00007603" w:rsidRPr="007B0F29">
        <w:rPr>
          <w:rFonts w:ascii="Georgia" w:hAnsi="Georgia"/>
          <w:sz w:val="32"/>
        </w:rPr>
        <w:t>’</w:t>
      </w:r>
      <w:r w:rsidRPr="007B0F29">
        <w:rPr>
          <w:rFonts w:ascii="Georgia" w:hAnsi="Georgia"/>
          <w:sz w:val="32"/>
        </w:rPr>
        <w:t>ils venaient de très loin. Il n</w:t>
      </w:r>
      <w:r w:rsidR="00007603" w:rsidRPr="007B0F29">
        <w:rPr>
          <w:rFonts w:ascii="Georgia" w:hAnsi="Georgia"/>
          <w:sz w:val="32"/>
        </w:rPr>
        <w:t>’</w:t>
      </w:r>
      <w:r w:rsidRPr="007B0F29">
        <w:rPr>
          <w:rFonts w:ascii="Georgia" w:hAnsi="Georgia"/>
          <w:sz w:val="32"/>
        </w:rPr>
        <w:t xml:space="preserve">y voyait pas à plus de trois pas, ne discernait même pas les torches qui brûlaient tout le long du muret de pierre qui </w:t>
      </w:r>
      <w:r w:rsidR="0077430F" w:rsidRPr="007B0F29">
        <w:rPr>
          <w:rFonts w:ascii="Georgia" w:hAnsi="Georgia"/>
          <w:sz w:val="32"/>
        </w:rPr>
        <w:t>couronnait</w:t>
      </w:r>
      <w:r w:rsidRPr="007B0F29">
        <w:rPr>
          <w:rFonts w:ascii="Georgia" w:hAnsi="Georgia"/>
          <w:sz w:val="32"/>
        </w:rPr>
        <w:t xml:space="preserve"> le faîte du piton.</w:t>
      </w:r>
      <w:r w:rsidR="007B0F29" w:rsidRPr="007B0F29">
        <w:rPr>
          <w:rFonts w:ascii="Georgia" w:hAnsi="Georgia"/>
          <w:i/>
          <w:sz w:val="32"/>
        </w:rPr>
        <w:t xml:space="preserve"> Se pourrait-il qu’elles se soient éteintes</w:t>
      </w:r>
      <w:r w:rsidR="0077430F">
        <w:rPr>
          <w:rFonts w:ascii="Georgia" w:hAnsi="Georgia"/>
          <w:i/>
          <w:sz w:val="32"/>
        </w:rPr>
        <w:t xml:space="preserve"> </w:t>
      </w:r>
      <w:r w:rsidR="007B0F29" w:rsidRPr="007B0F29">
        <w:rPr>
          <w:rFonts w:ascii="Georgia" w:hAnsi="Georgia"/>
          <w:i/>
          <w:sz w:val="32"/>
        </w:rPr>
        <w:t xml:space="preserve">? </w:t>
      </w:r>
      <w:r w:rsidRPr="007B0F29">
        <w:rPr>
          <w:rFonts w:ascii="Georgia" w:hAnsi="Georgia"/>
          <w:sz w:val="32"/>
        </w:rPr>
        <w:t>C</w:t>
      </w:r>
      <w:r w:rsidR="00007603" w:rsidRPr="007B0F29">
        <w:rPr>
          <w:rFonts w:ascii="Georgia" w:hAnsi="Georgia"/>
          <w:sz w:val="32"/>
        </w:rPr>
        <w:t>’</w:t>
      </w:r>
      <w:r w:rsidRPr="007B0F29">
        <w:rPr>
          <w:rFonts w:ascii="Georgia" w:hAnsi="Georgia"/>
          <w:sz w:val="32"/>
        </w:rPr>
        <w:t>était trop épouvantable à imaginer.</w:t>
      </w:r>
      <w:r w:rsidR="007B0F29" w:rsidRPr="007B0F29">
        <w:rPr>
          <w:rFonts w:ascii="Georgia" w:hAnsi="Georgia"/>
          <w:i/>
          <w:sz w:val="32"/>
        </w:rPr>
        <w:t xml:space="preserve"> Le cor a sonné trois fois, trois longues sonneries signifiant « les Autres</w:t>
      </w:r>
      <w:r w:rsidRPr="007B0F29">
        <w:rPr>
          <w:rFonts w:ascii="Georgia" w:hAnsi="Georgia"/>
          <w:sz w:val="32"/>
        </w:rPr>
        <w:t xml:space="preserve"> ». Les marcheurs blancs des bois, les ombres glaciales, les monstres des contes qui le faisaient couiner, le mettaient en transe, enfant, les monstres chevauchant, altérés de sang, leurs gigantesques araignées des glaces...</w:t>
      </w:r>
    </w:p>
    <w:p w:rsidR="00331B15" w:rsidRPr="007B0F29" w:rsidRDefault="00331B15" w:rsidP="007B0F29">
      <w:pPr>
        <w:ind w:firstLine="567"/>
        <w:jc w:val="both"/>
        <w:rPr>
          <w:rFonts w:ascii="Georgia" w:hAnsi="Georgia"/>
          <w:sz w:val="32"/>
        </w:rPr>
      </w:pPr>
      <w:r w:rsidRPr="007B0F29">
        <w:rPr>
          <w:rFonts w:ascii="Georgia" w:hAnsi="Georgia"/>
          <w:sz w:val="32"/>
        </w:rPr>
        <w:t>D</w:t>
      </w:r>
      <w:r w:rsidR="00007603" w:rsidRPr="007B0F29">
        <w:rPr>
          <w:rFonts w:ascii="Georgia" w:hAnsi="Georgia"/>
          <w:sz w:val="32"/>
        </w:rPr>
        <w:t>’</w:t>
      </w:r>
      <w:r w:rsidRPr="007B0F29">
        <w:rPr>
          <w:rFonts w:ascii="Georgia" w:hAnsi="Georgia"/>
          <w:sz w:val="32"/>
        </w:rPr>
        <w:t>un geste balourd, il tira l</w:t>
      </w:r>
      <w:r w:rsidR="00007603" w:rsidRPr="007B0F29">
        <w:rPr>
          <w:rFonts w:ascii="Georgia" w:hAnsi="Georgia"/>
          <w:sz w:val="32"/>
        </w:rPr>
        <w:t>’</w:t>
      </w:r>
      <w:r w:rsidRPr="007B0F29">
        <w:rPr>
          <w:rFonts w:ascii="Georgia" w:hAnsi="Georgia"/>
          <w:sz w:val="32"/>
        </w:rPr>
        <w:t>épée puis, la tenant vaille que vaille, se mit à arpenter pesamment la neige. Après avoir croisé un chien aux abois, il distingua des hommes de Tour Ombreuse, de grands barbus munis de cognées à long manche et de piques hautes de huit pieds. Vaguement rassuré par leur présence, il les suivit en direction du mur. A la vue des torches qui brûlaient toujours sur le parapet de pierre, un frisson de soulagement le parcourut de pied en cap.</w:t>
      </w:r>
    </w:p>
    <w:p w:rsidR="00331B15" w:rsidRPr="007B0F29" w:rsidRDefault="00331B15" w:rsidP="007B0F29">
      <w:pPr>
        <w:ind w:firstLine="567"/>
        <w:jc w:val="both"/>
        <w:rPr>
          <w:rFonts w:ascii="Georgia" w:hAnsi="Georgia"/>
          <w:sz w:val="32"/>
        </w:rPr>
      </w:pPr>
      <w:r w:rsidRPr="007B0F29">
        <w:rPr>
          <w:rFonts w:ascii="Georgia" w:hAnsi="Georgia"/>
          <w:sz w:val="32"/>
        </w:rPr>
        <w:t xml:space="preserve">Les frères noirs se tenaient là, piques et lames au poing, </w:t>
      </w:r>
      <w:r w:rsidR="0077430F" w:rsidRPr="007B0F29">
        <w:rPr>
          <w:rFonts w:ascii="Georgia" w:hAnsi="Georgia"/>
          <w:sz w:val="32"/>
        </w:rPr>
        <w:t>scrutant</w:t>
      </w:r>
      <w:r w:rsidRPr="007B0F29">
        <w:rPr>
          <w:rFonts w:ascii="Georgia" w:hAnsi="Georgia"/>
          <w:sz w:val="32"/>
        </w:rPr>
        <w:t xml:space="preserve"> la neige qui tombait, attendant. Ser Mallador Locke passa par là sur son cheval, coiffé d</w:t>
      </w:r>
      <w:r w:rsidR="00007603" w:rsidRPr="007B0F29">
        <w:rPr>
          <w:rFonts w:ascii="Georgia" w:hAnsi="Georgia"/>
          <w:sz w:val="32"/>
        </w:rPr>
        <w:t>’</w:t>
      </w:r>
      <w:r w:rsidRPr="007B0F29">
        <w:rPr>
          <w:rFonts w:ascii="Georgia" w:hAnsi="Georgia"/>
          <w:sz w:val="32"/>
        </w:rPr>
        <w:t>un heaume moucheté de neige. Demeuré fort en arrière de tout le monde, Sam chercha des yeux Grenn ou Edd-la-Douleur.</w:t>
      </w:r>
      <w:r w:rsidR="007B0F29" w:rsidRPr="007B0F29">
        <w:rPr>
          <w:rFonts w:ascii="Georgia" w:hAnsi="Georgia"/>
          <w:i/>
          <w:sz w:val="32"/>
        </w:rPr>
        <w:t xml:space="preserve"> S’il te faut mourir, meurs aux côtés de tes amis,</w:t>
      </w:r>
      <w:r w:rsidRPr="007B0F29">
        <w:rPr>
          <w:rFonts w:ascii="Georgia" w:hAnsi="Georgia"/>
          <w:sz w:val="32"/>
        </w:rPr>
        <w:t xml:space="preserve"> se souvenait-il avoir alors pensé. Mais il n</w:t>
      </w:r>
      <w:r w:rsidR="00007603" w:rsidRPr="007B0F29">
        <w:rPr>
          <w:rFonts w:ascii="Georgia" w:hAnsi="Georgia"/>
          <w:sz w:val="32"/>
        </w:rPr>
        <w:t>’</w:t>
      </w:r>
      <w:r w:rsidRPr="007B0F29">
        <w:rPr>
          <w:rFonts w:ascii="Georgia" w:hAnsi="Georgia"/>
          <w:sz w:val="32"/>
        </w:rPr>
        <w:t>avait autour de lui que des étrangers, des types de Tour Ombreuse commandés par un patrouilleur du nom de Blane.</w:t>
      </w:r>
    </w:p>
    <w:p w:rsidR="00331B15" w:rsidRPr="007B0F29" w:rsidRDefault="00331B15" w:rsidP="007B0F29">
      <w:pPr>
        <w:ind w:firstLine="567"/>
        <w:jc w:val="both"/>
        <w:rPr>
          <w:rFonts w:ascii="Georgia" w:hAnsi="Georgia"/>
          <w:sz w:val="32"/>
        </w:rPr>
      </w:pPr>
      <w:r w:rsidRPr="007B0F29">
        <w:rPr>
          <w:rFonts w:ascii="Georgia" w:hAnsi="Georgia"/>
          <w:sz w:val="32"/>
        </w:rPr>
        <w:t>« Les voilà, entendit-il dire l</w:t>
      </w:r>
      <w:r w:rsidR="00007603" w:rsidRPr="007B0F29">
        <w:rPr>
          <w:rFonts w:ascii="Georgia" w:hAnsi="Georgia"/>
          <w:sz w:val="32"/>
        </w:rPr>
        <w:t>’</w:t>
      </w:r>
      <w:r w:rsidRPr="007B0F29">
        <w:rPr>
          <w:rFonts w:ascii="Georgia" w:hAnsi="Georgia"/>
          <w:sz w:val="32"/>
        </w:rPr>
        <w:t>un d</w:t>
      </w:r>
      <w:r w:rsidR="00007603" w:rsidRPr="007B0F29">
        <w:rPr>
          <w:rFonts w:ascii="Georgia" w:hAnsi="Georgia"/>
          <w:sz w:val="32"/>
        </w:rPr>
        <w:t>’</w:t>
      </w:r>
      <w:r w:rsidRPr="007B0F29">
        <w:rPr>
          <w:rFonts w:ascii="Georgia" w:hAnsi="Georgia"/>
          <w:sz w:val="32"/>
        </w:rPr>
        <w:t>eux.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Encochez, ordonna Blane, et vingt flèches noires sortirent d</w:t>
      </w:r>
      <w:r w:rsidRPr="007B0F29">
        <w:rPr>
          <w:rFonts w:ascii="Georgia" w:hAnsi="Georgia"/>
          <w:sz w:val="32"/>
        </w:rPr>
        <w:t>’</w:t>
      </w:r>
      <w:r w:rsidR="00331B15" w:rsidRPr="007B0F29">
        <w:rPr>
          <w:rFonts w:ascii="Georgia" w:hAnsi="Georgia"/>
          <w:sz w:val="32"/>
        </w:rPr>
        <w:t>autant de carquois pour venir se placer sur autant de cordes.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Bonté divine, y en a des centaines, souffla une voix.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Bandez », dit Blane, puis : « Tenez. » Sam ne voyait rien, ne voulait rien voir. Les hommes de la Garde de Nuit se dressaient derrière leurs torches, attendant, flèches dardées à hauteur d</w:t>
      </w:r>
      <w:r w:rsidRPr="007B0F29">
        <w:rPr>
          <w:rFonts w:ascii="Georgia" w:hAnsi="Georgia"/>
          <w:sz w:val="32"/>
        </w:rPr>
        <w:t>’</w:t>
      </w:r>
      <w:r w:rsidR="00331B15" w:rsidRPr="007B0F29">
        <w:rPr>
          <w:rFonts w:ascii="Georgia" w:hAnsi="Georgia"/>
          <w:sz w:val="32"/>
        </w:rPr>
        <w:t>oreille, quand</w:t>
      </w:r>
      <w:r w:rsidR="007B0F29" w:rsidRPr="007B0F29">
        <w:rPr>
          <w:rFonts w:ascii="Georgia" w:hAnsi="Georgia"/>
          <w:i/>
          <w:sz w:val="32"/>
        </w:rPr>
        <w:t xml:space="preserve"> quelque chose</w:t>
      </w:r>
      <w:r w:rsidR="00331B15" w:rsidRPr="007B0F29">
        <w:rPr>
          <w:rFonts w:ascii="Georgia" w:hAnsi="Georgia"/>
          <w:sz w:val="32"/>
        </w:rPr>
        <w:t xml:space="preserve"> émergea de la pente glissante et noire à travers la neige. « Tenez, répéta Blane, tenez, tenez. » Et puis : « Tirez. »</w:t>
      </w:r>
    </w:p>
    <w:p w:rsidR="00331B15" w:rsidRPr="007B0F29" w:rsidRDefault="00331B15" w:rsidP="007B0F29">
      <w:pPr>
        <w:ind w:firstLine="567"/>
        <w:jc w:val="both"/>
        <w:rPr>
          <w:rFonts w:ascii="Georgia" w:hAnsi="Georgia"/>
          <w:sz w:val="32"/>
        </w:rPr>
      </w:pPr>
      <w:r w:rsidRPr="007B0F29">
        <w:rPr>
          <w:rFonts w:ascii="Georgia" w:hAnsi="Georgia"/>
          <w:sz w:val="32"/>
        </w:rPr>
        <w:t>Les flèches chuchotèrent en prenant leur vol.</w:t>
      </w:r>
    </w:p>
    <w:p w:rsidR="00331B15" w:rsidRPr="007B0F29" w:rsidRDefault="00331B15" w:rsidP="007B0F29">
      <w:pPr>
        <w:ind w:firstLine="567"/>
        <w:jc w:val="both"/>
        <w:rPr>
          <w:rFonts w:ascii="Georgia" w:hAnsi="Georgia"/>
          <w:sz w:val="32"/>
        </w:rPr>
      </w:pPr>
      <w:r w:rsidRPr="007B0F29">
        <w:rPr>
          <w:rFonts w:ascii="Georgia" w:hAnsi="Georgia"/>
          <w:sz w:val="32"/>
        </w:rPr>
        <w:t>Des acclamations clairsemées s</w:t>
      </w:r>
      <w:r w:rsidR="00007603" w:rsidRPr="007B0F29">
        <w:rPr>
          <w:rFonts w:ascii="Georgia" w:hAnsi="Georgia"/>
          <w:sz w:val="32"/>
        </w:rPr>
        <w:t>’</w:t>
      </w:r>
      <w:r w:rsidRPr="007B0F29">
        <w:rPr>
          <w:rFonts w:ascii="Georgia" w:hAnsi="Georgia"/>
          <w:sz w:val="32"/>
        </w:rPr>
        <w:t>élevèrent le long du mur, mais elles s</w:t>
      </w:r>
      <w:r w:rsidR="00007603" w:rsidRPr="007B0F29">
        <w:rPr>
          <w:rFonts w:ascii="Georgia" w:hAnsi="Georgia"/>
          <w:sz w:val="32"/>
        </w:rPr>
        <w:t>’</w:t>
      </w:r>
      <w:r w:rsidRPr="007B0F29">
        <w:rPr>
          <w:rFonts w:ascii="Georgia" w:hAnsi="Georgia"/>
          <w:sz w:val="32"/>
        </w:rPr>
        <w:t>éteignirent vite. « Ça les arrête pas, m</w:t>
      </w:r>
      <w:r w:rsidR="00007603" w:rsidRPr="007B0F29">
        <w:rPr>
          <w:rFonts w:ascii="Georgia" w:hAnsi="Georgia"/>
          <w:sz w:val="32"/>
        </w:rPr>
        <w:t>’</w:t>
      </w:r>
      <w:r w:rsidRPr="007B0F29">
        <w:rPr>
          <w:rFonts w:ascii="Georgia" w:hAnsi="Georgia"/>
          <w:sz w:val="32"/>
        </w:rPr>
        <w:t>sire », dit un homme à Blane, et un second gueula : «</w:t>
      </w:r>
      <w:r w:rsidR="007B0F29" w:rsidRPr="007B0F29">
        <w:rPr>
          <w:rFonts w:ascii="Georgia" w:hAnsi="Georgia"/>
          <w:i/>
          <w:sz w:val="32"/>
        </w:rPr>
        <w:t xml:space="preserve"> D’autres !</w:t>
      </w:r>
      <w:r w:rsidRPr="007B0F29">
        <w:rPr>
          <w:rFonts w:ascii="Georgia" w:hAnsi="Georgia"/>
          <w:sz w:val="32"/>
        </w:rPr>
        <w:t xml:space="preserve"> Regardez, là-bas, sortant des bois... », repris en sourdine par un troisième : « Miséricorde ! Y grouillent, y sont presque là,</w:t>
      </w:r>
      <w:r w:rsidR="007B0F29" w:rsidRPr="007B0F29">
        <w:rPr>
          <w:rFonts w:ascii="Georgia" w:hAnsi="Georgia"/>
          <w:i/>
          <w:sz w:val="32"/>
        </w:rPr>
        <w:t xml:space="preserve"> sont sur nous ! » </w:t>
      </w:r>
      <w:r w:rsidRPr="007B0F29">
        <w:rPr>
          <w:rFonts w:ascii="Georgia" w:hAnsi="Georgia"/>
          <w:sz w:val="32"/>
        </w:rPr>
        <w:t>Entre-temps, Sam s</w:t>
      </w:r>
      <w:r w:rsidR="00007603" w:rsidRPr="007B0F29">
        <w:rPr>
          <w:rFonts w:ascii="Georgia" w:hAnsi="Georgia"/>
          <w:sz w:val="32"/>
        </w:rPr>
        <w:t>’</w:t>
      </w:r>
      <w:r w:rsidRPr="007B0F29">
        <w:rPr>
          <w:rFonts w:ascii="Georgia" w:hAnsi="Georgia"/>
          <w:sz w:val="32"/>
        </w:rPr>
        <w:t>était encore reculé, tremblant comme la dernière feuille de l</w:t>
      </w:r>
      <w:r w:rsidR="00007603" w:rsidRPr="007B0F29">
        <w:rPr>
          <w:rFonts w:ascii="Georgia" w:hAnsi="Georgia"/>
          <w:sz w:val="32"/>
        </w:rPr>
        <w:t>’</w:t>
      </w:r>
      <w:r w:rsidRPr="007B0F29">
        <w:rPr>
          <w:rFonts w:ascii="Georgia" w:hAnsi="Georgia"/>
          <w:sz w:val="32"/>
        </w:rPr>
        <w:t>arbre que secoue la bise, et autant de froid que de peur. Il avait fait un froid terrible, cette nuit-là.</w:t>
      </w:r>
      <w:r w:rsidR="007B0F29" w:rsidRPr="007B0F29">
        <w:rPr>
          <w:rFonts w:ascii="Georgia" w:hAnsi="Georgia"/>
          <w:i/>
          <w:sz w:val="32"/>
        </w:rPr>
        <w:t xml:space="preserve"> Encore plus froid qu’à présent. C’est presque chaud, la neige. Je me sens mieux, maintenant. Il ne me fallait qu’un peu de repos. Peut-être que dans un moment je serai suffisamment fort pour marcher de nouveau. Dans un petit moment.</w:t>
      </w:r>
    </w:p>
    <w:p w:rsidR="00331B15" w:rsidRPr="007B0F29" w:rsidRDefault="00331B15" w:rsidP="007B0F29">
      <w:pPr>
        <w:ind w:firstLine="567"/>
        <w:jc w:val="both"/>
        <w:rPr>
          <w:rFonts w:ascii="Georgia" w:hAnsi="Georgia"/>
          <w:sz w:val="32"/>
        </w:rPr>
      </w:pPr>
      <w:r w:rsidRPr="007B0F29">
        <w:rPr>
          <w:rFonts w:ascii="Georgia" w:hAnsi="Georgia"/>
          <w:sz w:val="32"/>
        </w:rPr>
        <w:t>Un cheval lui frôla la tête, un bourrin gris tout hirsute avec de la neige plein la crinière et les sabots encroûtés de glace. Sam le regarda passer et le regarda s</w:t>
      </w:r>
      <w:r w:rsidR="00007603" w:rsidRPr="007B0F29">
        <w:rPr>
          <w:rFonts w:ascii="Georgia" w:hAnsi="Georgia"/>
          <w:sz w:val="32"/>
        </w:rPr>
        <w:t>’</w:t>
      </w:r>
      <w:r w:rsidRPr="007B0F29">
        <w:rPr>
          <w:rFonts w:ascii="Georgia" w:hAnsi="Georgia"/>
          <w:sz w:val="32"/>
        </w:rPr>
        <w:t>éloigner. Un second surgit du rideau de neige, mené par un homme en noir. En l</w:t>
      </w:r>
      <w:r w:rsidR="00007603" w:rsidRPr="007B0F29">
        <w:rPr>
          <w:rFonts w:ascii="Georgia" w:hAnsi="Georgia"/>
          <w:sz w:val="32"/>
        </w:rPr>
        <w:t>’</w:t>
      </w:r>
      <w:r w:rsidR="0077430F" w:rsidRPr="007B0F29">
        <w:rPr>
          <w:rFonts w:ascii="Georgia" w:hAnsi="Georgia"/>
          <w:sz w:val="32"/>
        </w:rPr>
        <w:t>apercevant</w:t>
      </w:r>
      <w:r w:rsidRPr="007B0F29">
        <w:rPr>
          <w:rFonts w:ascii="Georgia" w:hAnsi="Georgia"/>
          <w:sz w:val="32"/>
        </w:rPr>
        <w:t xml:space="preserve"> vautré sur son passage, l</w:t>
      </w:r>
      <w:r w:rsidR="00007603" w:rsidRPr="007B0F29">
        <w:rPr>
          <w:rFonts w:ascii="Georgia" w:hAnsi="Georgia"/>
          <w:sz w:val="32"/>
        </w:rPr>
        <w:t>’</w:t>
      </w:r>
      <w:r w:rsidRPr="007B0F29">
        <w:rPr>
          <w:rFonts w:ascii="Georgia" w:hAnsi="Georgia"/>
          <w:sz w:val="32"/>
        </w:rPr>
        <w:t>homme l</w:t>
      </w:r>
      <w:r w:rsidR="00007603" w:rsidRPr="007B0F29">
        <w:rPr>
          <w:rFonts w:ascii="Georgia" w:hAnsi="Georgia"/>
          <w:sz w:val="32"/>
        </w:rPr>
        <w:t>’</w:t>
      </w:r>
      <w:r w:rsidRPr="007B0F29">
        <w:rPr>
          <w:rFonts w:ascii="Georgia" w:hAnsi="Georgia"/>
          <w:sz w:val="32"/>
        </w:rPr>
        <w:t>injuria puis le fit contourner au cheval.</w:t>
      </w:r>
      <w:r w:rsidR="007B0F29" w:rsidRPr="007B0F29">
        <w:rPr>
          <w:rFonts w:ascii="Georgia" w:hAnsi="Georgia"/>
          <w:i/>
          <w:sz w:val="32"/>
        </w:rPr>
        <w:t xml:space="preserve"> Si seulement j’avais un cheval,</w:t>
      </w:r>
      <w:r w:rsidRPr="007B0F29">
        <w:rPr>
          <w:rFonts w:ascii="Georgia" w:hAnsi="Georgia"/>
          <w:sz w:val="32"/>
        </w:rPr>
        <w:t xml:space="preserve"> songea-t-il. </w:t>
      </w:r>
      <w:r w:rsidR="007B0F29" w:rsidRPr="007B0F29">
        <w:rPr>
          <w:rFonts w:ascii="Georgia" w:hAnsi="Georgia"/>
          <w:i/>
          <w:sz w:val="32"/>
        </w:rPr>
        <w:t>Si j’avais un cheval, il me serait possible de continuer. Je pourrais me caler en selle, et même dormir un brin.</w:t>
      </w:r>
      <w:r w:rsidRPr="007B0F29">
        <w:rPr>
          <w:rFonts w:ascii="Georgia" w:hAnsi="Georgia"/>
          <w:sz w:val="32"/>
        </w:rPr>
        <w:t xml:space="preserve"> Seulement, ils avaient perdu la plupart de leurs montures, au Poing, et les rescapées transportaient leurs vivres, leurs torches et leurs blessés. Lui n</w:t>
      </w:r>
      <w:r w:rsidR="00007603" w:rsidRPr="007B0F29">
        <w:rPr>
          <w:rFonts w:ascii="Georgia" w:hAnsi="Georgia"/>
          <w:sz w:val="32"/>
        </w:rPr>
        <w:t>’</w:t>
      </w:r>
      <w:r w:rsidRPr="007B0F29">
        <w:rPr>
          <w:rFonts w:ascii="Georgia" w:hAnsi="Georgia"/>
          <w:sz w:val="32"/>
        </w:rPr>
        <w:t>était pas blessé.</w:t>
      </w:r>
      <w:r w:rsidR="007B0F29" w:rsidRPr="007B0F29">
        <w:rPr>
          <w:rFonts w:ascii="Georgia" w:hAnsi="Georgia"/>
          <w:i/>
          <w:sz w:val="32"/>
        </w:rPr>
        <w:t xml:space="preserve"> Rien que mauviette et gras, et le plus prodigieux lâche des Sept Couronnes.</w:t>
      </w:r>
    </w:p>
    <w:p w:rsidR="00331B15" w:rsidRPr="007B0F29" w:rsidRDefault="00331B15" w:rsidP="007B0F29">
      <w:pPr>
        <w:ind w:firstLine="567"/>
        <w:jc w:val="both"/>
        <w:rPr>
          <w:rFonts w:ascii="Georgia" w:hAnsi="Georgia"/>
          <w:sz w:val="32"/>
        </w:rPr>
      </w:pPr>
      <w:r w:rsidRPr="007B0F29">
        <w:rPr>
          <w:rFonts w:ascii="Georgia" w:hAnsi="Georgia"/>
          <w:sz w:val="32"/>
        </w:rPr>
        <w:t>Etre lâche</w:t>
      </w:r>
      <w:r w:rsidR="007B0F29" w:rsidRPr="007B0F29">
        <w:rPr>
          <w:rFonts w:ascii="Georgia" w:hAnsi="Georgia"/>
          <w:i/>
          <w:sz w:val="32"/>
        </w:rPr>
        <w:t xml:space="preserve"> à ce point...</w:t>
      </w:r>
      <w:r w:rsidRPr="007B0F29">
        <w:rPr>
          <w:rFonts w:ascii="Georgia" w:hAnsi="Georgia"/>
          <w:sz w:val="32"/>
        </w:rPr>
        <w:t xml:space="preserve"> Lord Randyll, son père, s</w:t>
      </w:r>
      <w:r w:rsidR="00007603" w:rsidRPr="007B0F29">
        <w:rPr>
          <w:rFonts w:ascii="Georgia" w:hAnsi="Georgia"/>
          <w:sz w:val="32"/>
        </w:rPr>
        <w:t>’</w:t>
      </w:r>
      <w:r w:rsidRPr="007B0F29">
        <w:rPr>
          <w:rFonts w:ascii="Georgia" w:hAnsi="Georgia"/>
          <w:sz w:val="32"/>
        </w:rPr>
        <w:t xml:space="preserve">en était </w:t>
      </w:r>
      <w:r w:rsidR="0077430F" w:rsidRPr="007B0F29">
        <w:rPr>
          <w:rFonts w:ascii="Georgia" w:hAnsi="Georgia"/>
          <w:sz w:val="32"/>
        </w:rPr>
        <w:t>toujours</w:t>
      </w:r>
      <w:r w:rsidRPr="007B0F29">
        <w:rPr>
          <w:rFonts w:ascii="Georgia" w:hAnsi="Georgia"/>
          <w:sz w:val="32"/>
        </w:rPr>
        <w:t xml:space="preserve"> offusqué, et à juste titre. Aussi l</w:t>
      </w:r>
      <w:r w:rsidR="00007603" w:rsidRPr="007B0F29">
        <w:rPr>
          <w:rFonts w:ascii="Georgia" w:hAnsi="Georgia"/>
          <w:sz w:val="32"/>
        </w:rPr>
        <w:t>’</w:t>
      </w:r>
      <w:r w:rsidRPr="007B0F29">
        <w:rPr>
          <w:rFonts w:ascii="Georgia" w:hAnsi="Georgia"/>
          <w:sz w:val="32"/>
        </w:rPr>
        <w:t>avait-il finalement expédié au Mur, peu tenté d</w:t>
      </w:r>
      <w:r w:rsidR="00007603" w:rsidRPr="007B0F29">
        <w:rPr>
          <w:rFonts w:ascii="Georgia" w:hAnsi="Georgia"/>
          <w:sz w:val="32"/>
        </w:rPr>
        <w:t>’</w:t>
      </w:r>
      <w:r w:rsidRPr="007B0F29">
        <w:rPr>
          <w:rFonts w:ascii="Georgia" w:hAnsi="Georgia"/>
          <w:sz w:val="32"/>
        </w:rPr>
        <w:t>avoir pareille crevure pour héritier. A son fils cadet, Dickon, reviendraient bien plus dignement les titre, terres et château Tarly, ainsi que la grande épée Corvenin que les sires de Corcolline portaient depuis des siècles d</w:t>
      </w:r>
      <w:r w:rsidR="00007603" w:rsidRPr="007B0F29">
        <w:rPr>
          <w:rFonts w:ascii="Georgia" w:hAnsi="Georgia"/>
          <w:sz w:val="32"/>
        </w:rPr>
        <w:t>’</w:t>
      </w:r>
      <w:r w:rsidRPr="007B0F29">
        <w:rPr>
          <w:rFonts w:ascii="Georgia" w:hAnsi="Georgia"/>
          <w:sz w:val="32"/>
        </w:rPr>
        <w:t xml:space="preserve">un air si altier. Sam se demanda si Dickon verserait une larme en </w:t>
      </w:r>
      <w:r w:rsidR="0077430F" w:rsidRPr="007B0F29">
        <w:rPr>
          <w:rFonts w:ascii="Georgia" w:hAnsi="Georgia"/>
          <w:sz w:val="32"/>
        </w:rPr>
        <w:t>apprenant</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il avait péri dans la neige, quelque part au-delà de l</w:t>
      </w:r>
      <w:r w:rsidR="00007603" w:rsidRPr="007B0F29">
        <w:rPr>
          <w:rFonts w:ascii="Georgia" w:hAnsi="Georgia"/>
          <w:sz w:val="32"/>
        </w:rPr>
        <w:t>’</w:t>
      </w:r>
      <w:r w:rsidRPr="007B0F29">
        <w:rPr>
          <w:rFonts w:ascii="Georgia" w:hAnsi="Georgia"/>
          <w:sz w:val="32"/>
        </w:rPr>
        <w:t>orée du monde.</w:t>
      </w:r>
      <w:r w:rsidR="007B0F29" w:rsidRPr="007B0F29">
        <w:rPr>
          <w:rFonts w:ascii="Georgia" w:hAnsi="Georgia"/>
          <w:i/>
          <w:sz w:val="32"/>
        </w:rPr>
        <w:t xml:space="preserve"> Pourquoi le ferait-il</w:t>
      </w:r>
      <w:r w:rsidR="0077430F">
        <w:rPr>
          <w:rFonts w:ascii="Georgia" w:hAnsi="Georgia"/>
          <w:i/>
          <w:sz w:val="32"/>
        </w:rPr>
        <w:t xml:space="preserve"> </w:t>
      </w:r>
      <w:r w:rsidR="007B0F29" w:rsidRPr="007B0F29">
        <w:rPr>
          <w:rFonts w:ascii="Georgia" w:hAnsi="Georgia"/>
          <w:i/>
          <w:sz w:val="32"/>
        </w:rPr>
        <w:t>? Un lâche ne mérite pas d’être pleuré.</w:t>
      </w:r>
      <w:r w:rsidRPr="007B0F29">
        <w:rPr>
          <w:rFonts w:ascii="Georgia" w:hAnsi="Georgia"/>
          <w:sz w:val="32"/>
        </w:rPr>
        <w:t xml:space="preserve"> Père l</w:t>
      </w:r>
      <w:r w:rsidR="00007603" w:rsidRPr="007B0F29">
        <w:rPr>
          <w:rFonts w:ascii="Georgia" w:hAnsi="Georgia"/>
          <w:sz w:val="32"/>
        </w:rPr>
        <w:t>’</w:t>
      </w:r>
      <w:r w:rsidRPr="007B0F29">
        <w:rPr>
          <w:rFonts w:ascii="Georgia" w:hAnsi="Georgia"/>
          <w:sz w:val="32"/>
        </w:rPr>
        <w:t>avait bien dit et redit cent fois devant lui à Mère. Le Vieil Ours lui-même était au courant.</w:t>
      </w:r>
    </w:p>
    <w:p w:rsidR="00331B15" w:rsidRPr="007B0F29" w:rsidRDefault="00331B15" w:rsidP="007B0F29">
      <w:pPr>
        <w:ind w:firstLine="567"/>
        <w:jc w:val="both"/>
        <w:rPr>
          <w:rFonts w:ascii="Georgia" w:hAnsi="Georgia"/>
          <w:sz w:val="32"/>
        </w:rPr>
      </w:pPr>
      <w:r w:rsidRPr="007B0F29">
        <w:rPr>
          <w:rFonts w:ascii="Georgia" w:hAnsi="Georgia"/>
          <w:sz w:val="32"/>
        </w:rPr>
        <w:t>« Enflammez vos flèches ! avait rugi sur le Poing, cette nuit-là, Mormont, surgissant à cheval tout à coup de la nuit. Dans les torches, vite ! » Puis, repérant le trembleur en retrait : «</w:t>
      </w:r>
      <w:r w:rsidR="007B0F29" w:rsidRPr="007B0F29">
        <w:rPr>
          <w:rFonts w:ascii="Georgia" w:hAnsi="Georgia"/>
          <w:i/>
          <w:sz w:val="32"/>
        </w:rPr>
        <w:t xml:space="preserve"> Tarly ! </w:t>
      </w:r>
      <w:r w:rsidRPr="007B0F29">
        <w:rPr>
          <w:rFonts w:ascii="Georgia" w:hAnsi="Georgia"/>
          <w:sz w:val="32"/>
        </w:rPr>
        <w:t>Du vent ! Ta place est avec les corbeaux.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je... j</w:t>
      </w:r>
      <w:r w:rsidRPr="007B0F29">
        <w:rPr>
          <w:rFonts w:ascii="Georgia" w:hAnsi="Georgia"/>
          <w:sz w:val="32"/>
        </w:rPr>
        <w:t>’</w:t>
      </w:r>
      <w:r w:rsidR="00331B15" w:rsidRPr="007B0F29">
        <w:rPr>
          <w:rFonts w:ascii="Georgia" w:hAnsi="Georgia"/>
          <w:sz w:val="32"/>
        </w:rPr>
        <w:t>ai déjà expédié les messages.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Bon. » Sur son épaule, son corbeau fit écho, «</w:t>
      </w:r>
      <w:r w:rsidR="007B0F29" w:rsidRPr="007B0F29">
        <w:rPr>
          <w:rFonts w:ascii="Georgia" w:hAnsi="Georgia"/>
          <w:i/>
          <w:sz w:val="32"/>
        </w:rPr>
        <w:t xml:space="preserve"> Bon, bon ». </w:t>
      </w:r>
      <w:r w:rsidR="00331B15" w:rsidRPr="007B0F29">
        <w:rPr>
          <w:rFonts w:ascii="Georgia" w:hAnsi="Georgia"/>
          <w:sz w:val="32"/>
        </w:rPr>
        <w:t>Avec ses fourrures et sa maille, le lord Commandant avait l</w:t>
      </w:r>
      <w:r w:rsidRPr="007B0F29">
        <w:rPr>
          <w:rFonts w:ascii="Georgia" w:hAnsi="Georgia"/>
          <w:sz w:val="32"/>
        </w:rPr>
        <w:t>’</w:t>
      </w:r>
      <w:r w:rsidR="00331B15" w:rsidRPr="007B0F29">
        <w:rPr>
          <w:rFonts w:ascii="Georgia" w:hAnsi="Georgia"/>
          <w:sz w:val="32"/>
        </w:rPr>
        <w:t>air d</w:t>
      </w:r>
      <w:r w:rsidRPr="007B0F29">
        <w:rPr>
          <w:rFonts w:ascii="Georgia" w:hAnsi="Georgia"/>
          <w:sz w:val="32"/>
        </w:rPr>
        <w:t>’</w:t>
      </w:r>
      <w:r w:rsidR="00331B15" w:rsidRPr="007B0F29">
        <w:rPr>
          <w:rFonts w:ascii="Georgia" w:hAnsi="Georgia"/>
          <w:sz w:val="32"/>
        </w:rPr>
        <w:t>un colosse. Ses yeux avaient un éclat féroce, derrière la visière de fer noir. «</w:t>
      </w:r>
      <w:r w:rsidR="0077430F">
        <w:rPr>
          <w:rFonts w:ascii="Georgia" w:hAnsi="Georgia"/>
          <w:sz w:val="32"/>
        </w:rPr>
        <w:t xml:space="preserve"> </w:t>
      </w:r>
      <w:r w:rsidR="00331B15" w:rsidRPr="007B0F29">
        <w:rPr>
          <w:rFonts w:ascii="Georgia" w:hAnsi="Georgia"/>
          <w:sz w:val="32"/>
        </w:rPr>
        <w:t>Tu encombres, ici. Retourne à tes cages. S</w:t>
      </w:r>
      <w:r w:rsidRPr="007B0F29">
        <w:rPr>
          <w:rFonts w:ascii="Georgia" w:hAnsi="Georgia"/>
          <w:sz w:val="32"/>
        </w:rPr>
        <w:t>’</w:t>
      </w:r>
      <w:r w:rsidR="00331B15" w:rsidRPr="007B0F29">
        <w:rPr>
          <w:rFonts w:ascii="Georgia" w:hAnsi="Georgia"/>
          <w:sz w:val="32"/>
        </w:rPr>
        <w:t xml:space="preserve">il me faut envoyer un second message, je ne veux pas avoir à te </w:t>
      </w:r>
      <w:r w:rsidR="0077430F" w:rsidRPr="007B0F29">
        <w:rPr>
          <w:rFonts w:ascii="Georgia" w:hAnsi="Georgia"/>
          <w:sz w:val="32"/>
        </w:rPr>
        <w:t>chercher</w:t>
      </w:r>
      <w:r w:rsidR="00331B15" w:rsidRPr="007B0F29">
        <w:rPr>
          <w:rFonts w:ascii="Georgia" w:hAnsi="Georgia"/>
          <w:sz w:val="32"/>
        </w:rPr>
        <w:t xml:space="preserve"> d</w:t>
      </w:r>
      <w:r w:rsidRPr="007B0F29">
        <w:rPr>
          <w:rFonts w:ascii="Georgia" w:hAnsi="Georgia"/>
          <w:sz w:val="32"/>
        </w:rPr>
        <w:t>’</w:t>
      </w:r>
      <w:r w:rsidR="00331B15" w:rsidRPr="007B0F29">
        <w:rPr>
          <w:rFonts w:ascii="Georgia" w:hAnsi="Georgia"/>
          <w:sz w:val="32"/>
        </w:rPr>
        <w:t>abord. Que les oiseaux soient prêts. » Sans attendre de réponse, il fit volter son cheval et parcourut l</w:t>
      </w:r>
      <w:r w:rsidRPr="007B0F29">
        <w:rPr>
          <w:rFonts w:ascii="Georgia" w:hAnsi="Georgia"/>
          <w:sz w:val="32"/>
        </w:rPr>
        <w:t>’</w:t>
      </w:r>
      <w:r w:rsidR="00331B15" w:rsidRPr="007B0F29">
        <w:rPr>
          <w:rFonts w:ascii="Georgia" w:hAnsi="Georgia"/>
          <w:sz w:val="32"/>
        </w:rPr>
        <w:t>enceinte au trot, beuglant : « Du feu ! Filez-leur du feu ! »</w:t>
      </w:r>
    </w:p>
    <w:p w:rsidR="00331B15" w:rsidRPr="007B0F29" w:rsidRDefault="00331B15" w:rsidP="007B0F29">
      <w:pPr>
        <w:ind w:firstLine="567"/>
        <w:jc w:val="both"/>
        <w:rPr>
          <w:rFonts w:ascii="Georgia" w:hAnsi="Georgia"/>
          <w:sz w:val="32"/>
        </w:rPr>
      </w:pPr>
      <w:r w:rsidRPr="007B0F29">
        <w:rPr>
          <w:rFonts w:ascii="Georgia" w:hAnsi="Georgia"/>
          <w:sz w:val="32"/>
        </w:rPr>
        <w:t xml:space="preserve">Sans se le faire dire à deux fois, Sam revint aussi </w:t>
      </w:r>
      <w:r w:rsidR="0077430F" w:rsidRPr="007B0F29">
        <w:rPr>
          <w:rFonts w:ascii="Georgia" w:hAnsi="Georgia"/>
          <w:sz w:val="32"/>
        </w:rPr>
        <w:t>précipitamment</w:t>
      </w:r>
      <w:r w:rsidRPr="007B0F29">
        <w:rPr>
          <w:rFonts w:ascii="Georgia" w:hAnsi="Georgia"/>
          <w:sz w:val="32"/>
        </w:rPr>
        <w:t xml:space="preserve"> auprès de ses oiseaux que le lui permettait l</w:t>
      </w:r>
      <w:r w:rsidR="00007603" w:rsidRPr="007B0F29">
        <w:rPr>
          <w:rFonts w:ascii="Georgia" w:hAnsi="Georgia"/>
          <w:sz w:val="32"/>
        </w:rPr>
        <w:t>’</w:t>
      </w:r>
      <w:r w:rsidRPr="007B0F29">
        <w:rPr>
          <w:rFonts w:ascii="Georgia" w:hAnsi="Georgia"/>
          <w:sz w:val="32"/>
        </w:rPr>
        <w:t>œdème de ses jambes.</w:t>
      </w:r>
      <w:r w:rsidR="007B0F29" w:rsidRPr="007B0F29">
        <w:rPr>
          <w:rFonts w:ascii="Georgia" w:hAnsi="Georgia"/>
          <w:i/>
          <w:sz w:val="32"/>
        </w:rPr>
        <w:t xml:space="preserve"> Je ferais mieux de rédiger d’avance mes billets,</w:t>
      </w:r>
      <w:r w:rsidRPr="007B0F29">
        <w:rPr>
          <w:rFonts w:ascii="Georgia" w:hAnsi="Georgia"/>
          <w:sz w:val="32"/>
        </w:rPr>
        <w:t xml:space="preserve"> songea-t-il, </w:t>
      </w:r>
      <w:r w:rsidR="007B0F29" w:rsidRPr="007B0F29">
        <w:rPr>
          <w:rFonts w:ascii="Georgia" w:hAnsi="Georgia"/>
          <w:i/>
          <w:sz w:val="32"/>
        </w:rPr>
        <w:t>que les oiseaux n’aient plus qu’à partir, si besoin.</w:t>
      </w:r>
      <w:r w:rsidRPr="007B0F29">
        <w:rPr>
          <w:rFonts w:ascii="Georgia" w:hAnsi="Georgia"/>
          <w:sz w:val="32"/>
        </w:rPr>
        <w:t xml:space="preserve"> Allumer son petit feu pour dégeler l</w:t>
      </w:r>
      <w:r w:rsidR="00007603" w:rsidRPr="007B0F29">
        <w:rPr>
          <w:rFonts w:ascii="Georgia" w:hAnsi="Georgia"/>
          <w:sz w:val="32"/>
        </w:rPr>
        <w:t>’</w:t>
      </w:r>
      <w:r w:rsidRPr="007B0F29">
        <w:rPr>
          <w:rFonts w:ascii="Georgia" w:hAnsi="Georgia"/>
          <w:sz w:val="32"/>
        </w:rPr>
        <w:t>encre lui prit plus de temps que nécessaire, mais il finit par y arriver et, s</w:t>
      </w:r>
      <w:r w:rsidR="00007603" w:rsidRPr="007B0F29">
        <w:rPr>
          <w:rFonts w:ascii="Georgia" w:hAnsi="Georgia"/>
          <w:sz w:val="32"/>
        </w:rPr>
        <w:t>’</w:t>
      </w:r>
      <w:r w:rsidRPr="007B0F29">
        <w:rPr>
          <w:rFonts w:ascii="Georgia" w:hAnsi="Georgia"/>
          <w:sz w:val="32"/>
        </w:rPr>
        <w:t>asseyant sur une pierre juste à côté, laissa courir sa plume sur le parchemin.</w:t>
      </w:r>
    </w:p>
    <w:p w:rsidR="00331B15" w:rsidRPr="007B0F29" w:rsidRDefault="007B0F29" w:rsidP="007B0F29">
      <w:pPr>
        <w:ind w:firstLine="567"/>
        <w:jc w:val="both"/>
        <w:rPr>
          <w:rFonts w:ascii="Georgia" w:hAnsi="Georgia"/>
          <w:sz w:val="32"/>
        </w:rPr>
      </w:pPr>
      <w:r w:rsidRPr="007B0F29">
        <w:rPr>
          <w:rFonts w:ascii="Georgia" w:hAnsi="Georgia"/>
          <w:i/>
          <w:sz w:val="32"/>
        </w:rPr>
        <w:t>« Assaillis dans la neige et le froid, sommes néanmoins parvenus à les repousser avec des flèches enflammées</w:t>
      </w:r>
      <w:r w:rsidR="00331B15" w:rsidRPr="007B0F29">
        <w:rPr>
          <w:rFonts w:ascii="Georgia" w:hAnsi="Georgia"/>
          <w:sz w:val="32"/>
        </w:rPr>
        <w:t xml:space="preserve"> », écrivit-il, tandis que lui parvenaient les ordres sonores: «</w:t>
      </w:r>
      <w:r w:rsidR="0077430F">
        <w:rPr>
          <w:rFonts w:ascii="Georgia" w:hAnsi="Georgia"/>
          <w:sz w:val="32"/>
        </w:rPr>
        <w:t xml:space="preserve"> </w:t>
      </w:r>
      <w:r w:rsidR="00331B15" w:rsidRPr="007B0F29">
        <w:rPr>
          <w:rFonts w:ascii="Georgia" w:hAnsi="Georgia"/>
          <w:sz w:val="32"/>
        </w:rPr>
        <w:t>Encochez, bandez..., tirez</w:t>
      </w:r>
      <w:r w:rsidR="0077430F">
        <w:rPr>
          <w:rFonts w:ascii="Georgia" w:hAnsi="Georgia"/>
          <w:sz w:val="32"/>
        </w:rPr>
        <w:t xml:space="preserve"> </w:t>
      </w:r>
      <w:r w:rsidR="00331B15" w:rsidRPr="007B0F29">
        <w:rPr>
          <w:rFonts w:ascii="Georgia" w:hAnsi="Georgia"/>
          <w:sz w:val="32"/>
        </w:rPr>
        <w:t>», de Thoren Petibois. Le vol des flèches faisait un murmure aussi doux que des oraisons maternelles. « Brûlez, salopards de morts, brûlez ! » glapissait Dywen d</w:t>
      </w:r>
      <w:r w:rsidR="00007603" w:rsidRPr="007B0F29">
        <w:rPr>
          <w:rFonts w:ascii="Georgia" w:hAnsi="Georgia"/>
          <w:sz w:val="32"/>
        </w:rPr>
        <w:t>’</w:t>
      </w:r>
      <w:r w:rsidR="00331B15" w:rsidRPr="007B0F29">
        <w:rPr>
          <w:rFonts w:ascii="Georgia" w:hAnsi="Georgia"/>
          <w:sz w:val="32"/>
        </w:rPr>
        <w:t>un ton ricaneur. Les frères éructaient des ovations, sacraient avec fureur. «</w:t>
      </w:r>
      <w:r w:rsidRPr="007B0F29">
        <w:rPr>
          <w:rFonts w:ascii="Georgia" w:hAnsi="Georgia"/>
          <w:i/>
          <w:sz w:val="32"/>
        </w:rPr>
        <w:t xml:space="preserve"> Tous sains et saufs, </w:t>
      </w:r>
      <w:r w:rsidR="00331B15" w:rsidRPr="007B0F29">
        <w:rPr>
          <w:rFonts w:ascii="Georgia" w:hAnsi="Georgia"/>
          <w:sz w:val="32"/>
        </w:rPr>
        <w:t>écrivit-il.</w:t>
      </w:r>
      <w:r w:rsidRPr="007B0F29">
        <w:rPr>
          <w:rFonts w:ascii="Georgia" w:hAnsi="Georgia"/>
          <w:i/>
          <w:sz w:val="32"/>
        </w:rPr>
        <w:t xml:space="preserve"> Restons sur le Poing des Premiers Hommes.</w:t>
      </w:r>
      <w:r w:rsidR="00331B15" w:rsidRPr="007B0F29">
        <w:rPr>
          <w:rFonts w:ascii="Georgia" w:hAnsi="Georgia"/>
          <w:sz w:val="32"/>
        </w:rPr>
        <w:t xml:space="preserve"> » En espérant que les archers fussent plus adroits que lui...</w:t>
      </w:r>
    </w:p>
    <w:p w:rsidR="00331B15" w:rsidRPr="007B0F29" w:rsidRDefault="00331B15" w:rsidP="007B0F29">
      <w:pPr>
        <w:ind w:firstLine="567"/>
        <w:jc w:val="both"/>
        <w:rPr>
          <w:rFonts w:ascii="Georgia" w:hAnsi="Georgia"/>
          <w:sz w:val="32"/>
        </w:rPr>
      </w:pPr>
      <w:r w:rsidRPr="007B0F29">
        <w:rPr>
          <w:rFonts w:ascii="Georgia" w:hAnsi="Georgia"/>
          <w:sz w:val="32"/>
        </w:rPr>
        <w:t>Il mit ce texte de côté, prit un feuillet vierge. «</w:t>
      </w:r>
      <w:r w:rsidR="007B0F29" w:rsidRPr="007B0F29">
        <w:rPr>
          <w:rFonts w:ascii="Georgia" w:hAnsi="Georgia"/>
          <w:i/>
          <w:sz w:val="32"/>
        </w:rPr>
        <w:t xml:space="preserve"> Combat se poursuit sur le Poing, parmi fortes chutes de neige</w:t>
      </w:r>
      <w:r w:rsidRPr="007B0F29">
        <w:rPr>
          <w:rFonts w:ascii="Georgia" w:hAnsi="Georgia"/>
          <w:sz w:val="32"/>
        </w:rPr>
        <w:t xml:space="preserve"> », écrivait-il, quand quelqu</w:t>
      </w:r>
      <w:r w:rsidR="00007603" w:rsidRPr="007B0F29">
        <w:rPr>
          <w:rFonts w:ascii="Georgia" w:hAnsi="Georgia"/>
          <w:sz w:val="32"/>
        </w:rPr>
        <w:t>’</w:t>
      </w:r>
      <w:r w:rsidRPr="007B0F29">
        <w:rPr>
          <w:rFonts w:ascii="Georgia" w:hAnsi="Georgia"/>
          <w:sz w:val="32"/>
        </w:rPr>
        <w:t>un cria : « Continuent de venir ! » «</w:t>
      </w:r>
      <w:r w:rsidR="007B0F29" w:rsidRPr="007B0F29">
        <w:rPr>
          <w:rFonts w:ascii="Georgia" w:hAnsi="Georgia"/>
          <w:i/>
          <w:sz w:val="32"/>
        </w:rPr>
        <w:t xml:space="preserve"> Issue </w:t>
      </w:r>
      <w:r w:rsidR="0077430F" w:rsidRPr="007B0F29">
        <w:rPr>
          <w:rFonts w:ascii="Georgia" w:hAnsi="Georgia"/>
          <w:i/>
          <w:sz w:val="32"/>
        </w:rPr>
        <w:t>douteuse</w:t>
      </w:r>
      <w:r w:rsidR="007B0F29" w:rsidRPr="007B0F29">
        <w:rPr>
          <w:rFonts w:ascii="Georgia" w:hAnsi="Georgia"/>
          <w:i/>
          <w:sz w:val="32"/>
        </w:rPr>
        <w:t>. »</w:t>
      </w:r>
      <w:r w:rsidRPr="007B0F29">
        <w:rPr>
          <w:rFonts w:ascii="Georgia" w:hAnsi="Georgia"/>
          <w:sz w:val="32"/>
        </w:rPr>
        <w:t xml:space="preserve"> « Piques ! » dit quelqu</w:t>
      </w:r>
      <w:r w:rsidR="00007603" w:rsidRPr="007B0F29">
        <w:rPr>
          <w:rFonts w:ascii="Georgia" w:hAnsi="Georgia"/>
          <w:sz w:val="32"/>
        </w:rPr>
        <w:t>’</w:t>
      </w:r>
      <w:r w:rsidRPr="007B0F29">
        <w:rPr>
          <w:rFonts w:ascii="Georgia" w:hAnsi="Georgia"/>
          <w:sz w:val="32"/>
        </w:rPr>
        <w:t>un. Peut-être ser Mallador, mais il n</w:t>
      </w:r>
      <w:r w:rsidR="00007603" w:rsidRPr="007B0F29">
        <w:rPr>
          <w:rFonts w:ascii="Georgia" w:hAnsi="Georgia"/>
          <w:sz w:val="32"/>
        </w:rPr>
        <w:t>’</w:t>
      </w:r>
      <w:r w:rsidRPr="007B0F29">
        <w:rPr>
          <w:rFonts w:ascii="Georgia" w:hAnsi="Georgia"/>
          <w:sz w:val="32"/>
        </w:rPr>
        <w:t>en eût pas juré. «</w:t>
      </w:r>
      <w:r w:rsidR="007B0F29" w:rsidRPr="007B0F29">
        <w:rPr>
          <w:rFonts w:ascii="Georgia" w:hAnsi="Georgia"/>
          <w:i/>
          <w:sz w:val="32"/>
        </w:rPr>
        <w:t xml:space="preserve"> Créatures ont attaqué le Poing, neigeait</w:t>
      </w:r>
      <w:r w:rsidRPr="007B0F29">
        <w:rPr>
          <w:rFonts w:ascii="Georgia" w:hAnsi="Georgia"/>
          <w:sz w:val="32"/>
        </w:rPr>
        <w:t>, écrivit-il,</w:t>
      </w:r>
      <w:r w:rsidR="007B0F29" w:rsidRPr="007B0F29">
        <w:rPr>
          <w:rFonts w:ascii="Georgia" w:hAnsi="Georgia"/>
          <w:i/>
          <w:sz w:val="32"/>
        </w:rPr>
        <w:t xml:space="preserve"> mais les avons repoussées avec du feu. »</w:t>
      </w:r>
      <w:r w:rsidRPr="007B0F29">
        <w:rPr>
          <w:rFonts w:ascii="Georgia" w:hAnsi="Georgia"/>
          <w:sz w:val="32"/>
        </w:rPr>
        <w:t xml:space="preserve"> Il tourna la tête. Les tourbillons de neige ne lui permirent de distinguer que l</w:t>
      </w:r>
      <w:r w:rsidR="00007603" w:rsidRPr="007B0F29">
        <w:rPr>
          <w:rFonts w:ascii="Georgia" w:hAnsi="Georgia"/>
          <w:sz w:val="32"/>
        </w:rPr>
        <w:t>’</w:t>
      </w:r>
      <w:r w:rsidRPr="007B0F29">
        <w:rPr>
          <w:rFonts w:ascii="Georgia" w:hAnsi="Georgia"/>
          <w:sz w:val="32"/>
        </w:rPr>
        <w:t xml:space="preserve">énorme brasier dressé en plein milieu du camp et autour duquel </w:t>
      </w:r>
      <w:r w:rsidR="0077430F" w:rsidRPr="007B0F29">
        <w:rPr>
          <w:rFonts w:ascii="Georgia" w:hAnsi="Georgia"/>
          <w:sz w:val="32"/>
        </w:rPr>
        <w:t>tournoyaient</w:t>
      </w:r>
      <w:r w:rsidRPr="007B0F29">
        <w:rPr>
          <w:rFonts w:ascii="Georgia" w:hAnsi="Georgia"/>
          <w:sz w:val="32"/>
        </w:rPr>
        <w:t xml:space="preserve"> sans relâche des silhouettes de cavaliers. La réserve, il le savait, prête à charger si s</w:t>
      </w:r>
      <w:r w:rsidR="00007603" w:rsidRPr="007B0F29">
        <w:rPr>
          <w:rFonts w:ascii="Georgia" w:hAnsi="Georgia"/>
          <w:sz w:val="32"/>
        </w:rPr>
        <w:t>’</w:t>
      </w:r>
      <w:r w:rsidRPr="007B0F29">
        <w:rPr>
          <w:rFonts w:ascii="Georgia" w:hAnsi="Georgia"/>
          <w:sz w:val="32"/>
        </w:rPr>
        <w:t>ouvrait dans l</w:t>
      </w:r>
      <w:r w:rsidR="00007603" w:rsidRPr="007B0F29">
        <w:rPr>
          <w:rFonts w:ascii="Georgia" w:hAnsi="Georgia"/>
          <w:sz w:val="32"/>
        </w:rPr>
        <w:t>’</w:t>
      </w:r>
      <w:r w:rsidRPr="007B0F29">
        <w:rPr>
          <w:rFonts w:ascii="Georgia" w:hAnsi="Georgia"/>
          <w:sz w:val="32"/>
        </w:rPr>
        <w:t xml:space="preserve">enceinte une </w:t>
      </w:r>
      <w:r w:rsidR="0077430F" w:rsidRPr="007B0F29">
        <w:rPr>
          <w:rFonts w:ascii="Georgia" w:hAnsi="Georgia"/>
          <w:sz w:val="32"/>
        </w:rPr>
        <w:t>quelconque</w:t>
      </w:r>
      <w:r w:rsidRPr="007B0F29">
        <w:rPr>
          <w:rFonts w:ascii="Georgia" w:hAnsi="Georgia"/>
          <w:sz w:val="32"/>
        </w:rPr>
        <w:t xml:space="preserve"> brèche. Elle s</w:t>
      </w:r>
      <w:r w:rsidR="00007603" w:rsidRPr="007B0F29">
        <w:rPr>
          <w:rFonts w:ascii="Georgia" w:hAnsi="Georgia"/>
          <w:sz w:val="32"/>
        </w:rPr>
        <w:t>’</w:t>
      </w:r>
      <w:r w:rsidRPr="007B0F29">
        <w:rPr>
          <w:rFonts w:ascii="Georgia" w:hAnsi="Georgia"/>
          <w:sz w:val="32"/>
        </w:rPr>
        <w:t>était armée de torches en guise d</w:t>
      </w:r>
      <w:r w:rsidR="00007603" w:rsidRPr="007B0F29">
        <w:rPr>
          <w:rFonts w:ascii="Georgia" w:hAnsi="Georgia"/>
          <w:sz w:val="32"/>
        </w:rPr>
        <w:t>’</w:t>
      </w:r>
      <w:r w:rsidRPr="007B0F29">
        <w:rPr>
          <w:rFonts w:ascii="Georgia" w:hAnsi="Georgia"/>
          <w:sz w:val="32"/>
        </w:rPr>
        <w:t>épées et les embrasait dans les flammes.</w:t>
      </w:r>
    </w:p>
    <w:p w:rsidR="00331B15" w:rsidRPr="007B0F29" w:rsidRDefault="007B0F29" w:rsidP="007B0F29">
      <w:pPr>
        <w:ind w:firstLine="567"/>
        <w:jc w:val="both"/>
        <w:rPr>
          <w:rFonts w:ascii="Georgia" w:hAnsi="Georgia"/>
          <w:sz w:val="32"/>
        </w:rPr>
      </w:pPr>
      <w:r w:rsidRPr="007B0F29">
        <w:rPr>
          <w:rFonts w:ascii="Georgia" w:hAnsi="Georgia"/>
          <w:i/>
          <w:sz w:val="32"/>
        </w:rPr>
        <w:t>« Totalement cernés de créatures,</w:t>
      </w:r>
      <w:r w:rsidR="00331B15" w:rsidRPr="007B0F29">
        <w:rPr>
          <w:rFonts w:ascii="Georgia" w:hAnsi="Georgia"/>
          <w:sz w:val="32"/>
        </w:rPr>
        <w:t xml:space="preserve"> écrivit-il, en entendant gueuler sur la face nord.</w:t>
      </w:r>
      <w:r w:rsidRPr="007B0F29">
        <w:rPr>
          <w:rFonts w:ascii="Georgia" w:hAnsi="Georgia"/>
          <w:i/>
          <w:sz w:val="32"/>
        </w:rPr>
        <w:t xml:space="preserve"> Viennent simultanément du nord et du sud. Epées et piques incapables de les arrêter. Uniquement le feu.</w:t>
      </w:r>
      <w:r w:rsidR="00331B15" w:rsidRPr="007B0F29">
        <w:rPr>
          <w:rFonts w:ascii="Georgia" w:hAnsi="Georgia"/>
          <w:sz w:val="32"/>
        </w:rPr>
        <w:t xml:space="preserve"> » « Tirez ! tirez ! tirez ! » glapit une voix, du fond de la nuit, et une autre s</w:t>
      </w:r>
      <w:r w:rsidR="00007603" w:rsidRPr="007B0F29">
        <w:rPr>
          <w:rFonts w:ascii="Georgia" w:hAnsi="Georgia"/>
          <w:sz w:val="32"/>
        </w:rPr>
        <w:t>’</w:t>
      </w:r>
      <w:r w:rsidR="0077430F" w:rsidRPr="007B0F29">
        <w:rPr>
          <w:rFonts w:ascii="Georgia" w:hAnsi="Georgia"/>
          <w:sz w:val="32"/>
        </w:rPr>
        <w:t>exclama</w:t>
      </w:r>
      <w:r w:rsidR="00331B15" w:rsidRPr="007B0F29">
        <w:rPr>
          <w:rFonts w:ascii="Georgia" w:hAnsi="Georgia"/>
          <w:sz w:val="32"/>
        </w:rPr>
        <w:t xml:space="preserve"> : « Putain, la masse ! », et une troisième : « Un géant ! », tandis qu</w:t>
      </w:r>
      <w:r w:rsidR="00007603" w:rsidRPr="007B0F29">
        <w:rPr>
          <w:rFonts w:ascii="Georgia" w:hAnsi="Georgia"/>
          <w:sz w:val="32"/>
        </w:rPr>
        <w:t>’</w:t>
      </w:r>
      <w:r w:rsidR="00331B15" w:rsidRPr="007B0F29">
        <w:rPr>
          <w:rFonts w:ascii="Georgia" w:hAnsi="Georgia"/>
          <w:sz w:val="32"/>
        </w:rPr>
        <w:t>une quatrième répétait : « Un ours, un</w:t>
      </w:r>
      <w:r w:rsidRPr="007B0F29">
        <w:rPr>
          <w:rFonts w:ascii="Georgia" w:hAnsi="Georgia"/>
          <w:i/>
          <w:sz w:val="32"/>
        </w:rPr>
        <w:t xml:space="preserve"> ours</w:t>
      </w:r>
      <w:r w:rsidR="00331B15" w:rsidRPr="007B0F29">
        <w:rPr>
          <w:rFonts w:ascii="Georgia" w:hAnsi="Georgia"/>
          <w:sz w:val="32"/>
        </w:rPr>
        <w:t xml:space="preserve"> ! » Un </w:t>
      </w:r>
      <w:r w:rsidR="0077430F" w:rsidRPr="007B0F29">
        <w:rPr>
          <w:rFonts w:ascii="Georgia" w:hAnsi="Georgia"/>
          <w:sz w:val="32"/>
        </w:rPr>
        <w:t>cheval</w:t>
      </w:r>
      <w:r w:rsidR="00331B15" w:rsidRPr="007B0F29">
        <w:rPr>
          <w:rFonts w:ascii="Georgia" w:hAnsi="Georgia"/>
          <w:sz w:val="32"/>
        </w:rPr>
        <w:t xml:space="preserve"> poussa un hennissement strident, et les chiens se mirent à hurler à la mort, et les clameurs se firent si copieuses et confuses qu</w:t>
      </w:r>
      <w:r w:rsidR="00007603" w:rsidRPr="007B0F29">
        <w:rPr>
          <w:rFonts w:ascii="Georgia" w:hAnsi="Georgia"/>
          <w:sz w:val="32"/>
        </w:rPr>
        <w:t>’</w:t>
      </w:r>
      <w:r w:rsidR="00331B15" w:rsidRPr="007B0F29">
        <w:rPr>
          <w:rFonts w:ascii="Georgia" w:hAnsi="Georgia"/>
          <w:sz w:val="32"/>
        </w:rPr>
        <w:t>il devint impossible d</w:t>
      </w:r>
      <w:r w:rsidR="00007603" w:rsidRPr="007B0F29">
        <w:rPr>
          <w:rFonts w:ascii="Georgia" w:hAnsi="Georgia"/>
          <w:sz w:val="32"/>
        </w:rPr>
        <w:t>’</w:t>
      </w:r>
      <w:r w:rsidR="00331B15" w:rsidRPr="007B0F29">
        <w:rPr>
          <w:rFonts w:ascii="Georgia" w:hAnsi="Georgia"/>
          <w:sz w:val="32"/>
        </w:rPr>
        <w:t xml:space="preserve">y rien discerner. Sam </w:t>
      </w:r>
      <w:r w:rsidR="0077430F" w:rsidRPr="007B0F29">
        <w:rPr>
          <w:rFonts w:ascii="Georgia" w:hAnsi="Georgia"/>
          <w:sz w:val="32"/>
        </w:rPr>
        <w:t>griffonna</w:t>
      </w:r>
      <w:r w:rsidR="00331B15" w:rsidRPr="007B0F29">
        <w:rPr>
          <w:rFonts w:ascii="Georgia" w:hAnsi="Georgia"/>
          <w:sz w:val="32"/>
        </w:rPr>
        <w:t xml:space="preserve"> de plus en plus vite, note après note. «</w:t>
      </w:r>
      <w:r w:rsidRPr="007B0F29">
        <w:rPr>
          <w:rFonts w:ascii="Georgia" w:hAnsi="Georgia"/>
          <w:i/>
          <w:sz w:val="32"/>
        </w:rPr>
        <w:t xml:space="preserve"> Sauvageons morts, et un géant, peut-être un ours, sur nous, tout autour.</w:t>
      </w:r>
      <w:r w:rsidR="00331B15" w:rsidRPr="007B0F29">
        <w:rPr>
          <w:rFonts w:ascii="Georgia" w:hAnsi="Georgia"/>
          <w:sz w:val="32"/>
        </w:rPr>
        <w:t xml:space="preserve"> » Le fracas de l</w:t>
      </w:r>
      <w:r w:rsidR="00007603" w:rsidRPr="007B0F29">
        <w:rPr>
          <w:rFonts w:ascii="Georgia" w:hAnsi="Georgia"/>
          <w:sz w:val="32"/>
        </w:rPr>
        <w:t>’</w:t>
      </w:r>
      <w:r w:rsidR="00331B15" w:rsidRPr="007B0F29">
        <w:rPr>
          <w:rFonts w:ascii="Georgia" w:hAnsi="Georgia"/>
          <w:sz w:val="32"/>
        </w:rPr>
        <w:t>acier sur le bois qu</w:t>
      </w:r>
      <w:r w:rsidR="00007603" w:rsidRPr="007B0F29">
        <w:rPr>
          <w:rFonts w:ascii="Georgia" w:hAnsi="Georgia"/>
          <w:sz w:val="32"/>
        </w:rPr>
        <w:t>’</w:t>
      </w:r>
      <w:r w:rsidR="00331B15" w:rsidRPr="007B0F29">
        <w:rPr>
          <w:rFonts w:ascii="Georgia" w:hAnsi="Georgia"/>
          <w:sz w:val="32"/>
        </w:rPr>
        <w:t>il perçut alors ne pouvait signifier qu</w:t>
      </w:r>
      <w:r w:rsidR="00007603" w:rsidRPr="007B0F29">
        <w:rPr>
          <w:rFonts w:ascii="Georgia" w:hAnsi="Georgia"/>
          <w:sz w:val="32"/>
        </w:rPr>
        <w:t>’</w:t>
      </w:r>
      <w:r w:rsidR="00331B15" w:rsidRPr="007B0F29">
        <w:rPr>
          <w:rFonts w:ascii="Georgia" w:hAnsi="Georgia"/>
          <w:sz w:val="32"/>
        </w:rPr>
        <w:t>une seule chose. «</w:t>
      </w:r>
      <w:r w:rsidRPr="007B0F29">
        <w:rPr>
          <w:rFonts w:ascii="Georgia" w:hAnsi="Georgia"/>
          <w:i/>
          <w:sz w:val="32"/>
        </w:rPr>
        <w:t xml:space="preserve"> Créatures franchi l’enceinte. Combats à l’intérieur du camp.</w:t>
      </w:r>
      <w:r w:rsidR="00331B15" w:rsidRPr="007B0F29">
        <w:rPr>
          <w:rFonts w:ascii="Georgia" w:hAnsi="Georgia"/>
          <w:sz w:val="32"/>
        </w:rPr>
        <w:t xml:space="preserve"> » Une douzaine de frères à cheval passèrent en trombe sous son nez vers la face est, une torche dans chaque main, flammèches dans leur sillage. «</w:t>
      </w:r>
      <w:r w:rsidRPr="007B0F29">
        <w:rPr>
          <w:rFonts w:ascii="Georgia" w:hAnsi="Georgia"/>
          <w:i/>
          <w:sz w:val="32"/>
        </w:rPr>
        <w:t xml:space="preserve"> Messire Mormont les affronte avec du feu. Avons gagné. En train de gagner. Tenons bon. Nous </w:t>
      </w:r>
      <w:r w:rsidR="0077430F" w:rsidRPr="007B0F29">
        <w:rPr>
          <w:rFonts w:ascii="Georgia" w:hAnsi="Georgia"/>
          <w:i/>
          <w:sz w:val="32"/>
        </w:rPr>
        <w:t>dégageons</w:t>
      </w:r>
      <w:r w:rsidRPr="007B0F29">
        <w:rPr>
          <w:rFonts w:ascii="Georgia" w:hAnsi="Georgia"/>
          <w:i/>
          <w:sz w:val="32"/>
        </w:rPr>
        <w:t xml:space="preserve"> pour battre en retraite vers le Mur. Piégés sur le Poing, pressés rudement. »</w:t>
      </w:r>
    </w:p>
    <w:p w:rsidR="00331B15" w:rsidRPr="007B0F29" w:rsidRDefault="00331B15" w:rsidP="007B0F29">
      <w:pPr>
        <w:ind w:firstLine="567"/>
        <w:jc w:val="both"/>
        <w:rPr>
          <w:rFonts w:ascii="Georgia" w:hAnsi="Georgia"/>
          <w:sz w:val="32"/>
        </w:rPr>
      </w:pPr>
      <w:r w:rsidRPr="007B0F29">
        <w:rPr>
          <w:rFonts w:ascii="Georgia" w:hAnsi="Georgia"/>
          <w:sz w:val="32"/>
        </w:rPr>
        <w:t>Un de Tour Ombreuse émergea titubant des ténèbres et vint s</w:t>
      </w:r>
      <w:r w:rsidR="00007603" w:rsidRPr="007B0F29">
        <w:rPr>
          <w:rFonts w:ascii="Georgia" w:hAnsi="Georgia"/>
          <w:sz w:val="32"/>
        </w:rPr>
        <w:t>’</w:t>
      </w:r>
      <w:r w:rsidRPr="007B0F29">
        <w:rPr>
          <w:rFonts w:ascii="Georgia" w:hAnsi="Georgia"/>
          <w:sz w:val="32"/>
        </w:rPr>
        <w:t>effondrer aux pieds de Sam. Il se mit à ramper vers le feu et n</w:t>
      </w:r>
      <w:r w:rsidR="00007603" w:rsidRPr="007B0F29">
        <w:rPr>
          <w:rFonts w:ascii="Georgia" w:hAnsi="Georgia"/>
          <w:sz w:val="32"/>
        </w:rPr>
        <w:t>’</w:t>
      </w:r>
      <w:r w:rsidRPr="007B0F29">
        <w:rPr>
          <w:rFonts w:ascii="Georgia" w:hAnsi="Georgia"/>
          <w:sz w:val="32"/>
        </w:rPr>
        <w:t>en était plus qu</w:t>
      </w:r>
      <w:r w:rsidR="00007603" w:rsidRPr="007B0F29">
        <w:rPr>
          <w:rFonts w:ascii="Georgia" w:hAnsi="Georgia"/>
          <w:sz w:val="32"/>
        </w:rPr>
        <w:t>’</w:t>
      </w:r>
      <w:r w:rsidRPr="007B0F29">
        <w:rPr>
          <w:rFonts w:ascii="Georgia" w:hAnsi="Georgia"/>
          <w:sz w:val="32"/>
        </w:rPr>
        <w:t xml:space="preserve">à quelques pouces quand la mort le prit. </w:t>
      </w:r>
      <w:r w:rsidR="007B0F29" w:rsidRPr="007B0F29">
        <w:rPr>
          <w:rFonts w:ascii="Georgia" w:hAnsi="Georgia"/>
          <w:i/>
          <w:sz w:val="32"/>
        </w:rPr>
        <w:t>« Perdu,</w:t>
      </w:r>
      <w:r w:rsidRPr="007B0F29">
        <w:rPr>
          <w:rFonts w:ascii="Georgia" w:hAnsi="Georgia"/>
          <w:sz w:val="32"/>
        </w:rPr>
        <w:t xml:space="preserve"> écrivit-il,</w:t>
      </w:r>
      <w:r w:rsidR="007B0F29" w:rsidRPr="007B0F29">
        <w:rPr>
          <w:rFonts w:ascii="Georgia" w:hAnsi="Georgia"/>
          <w:i/>
          <w:sz w:val="32"/>
        </w:rPr>
        <w:t xml:space="preserve"> perdu la bataille. Tous perdus. »</w:t>
      </w:r>
    </w:p>
    <w:p w:rsidR="00331B15" w:rsidRPr="007B0F29" w:rsidRDefault="00331B15" w:rsidP="007B0F29">
      <w:pPr>
        <w:ind w:firstLine="567"/>
        <w:jc w:val="both"/>
        <w:rPr>
          <w:rFonts w:ascii="Georgia" w:hAnsi="Georgia"/>
          <w:sz w:val="32"/>
        </w:rPr>
      </w:pPr>
      <w:r w:rsidRPr="007B0F29">
        <w:rPr>
          <w:rFonts w:ascii="Georgia" w:hAnsi="Georgia"/>
          <w:sz w:val="32"/>
        </w:rPr>
        <w:t>Pourquoi fallait-il qu</w:t>
      </w:r>
      <w:r w:rsidR="00007603" w:rsidRPr="007B0F29">
        <w:rPr>
          <w:rFonts w:ascii="Georgia" w:hAnsi="Georgia"/>
          <w:sz w:val="32"/>
        </w:rPr>
        <w:t>’</w:t>
      </w:r>
      <w:r w:rsidRPr="007B0F29">
        <w:rPr>
          <w:rFonts w:ascii="Georgia" w:hAnsi="Georgia"/>
          <w:sz w:val="32"/>
        </w:rPr>
        <w:t>il se souvienne des combats du Poing ? Il n</w:t>
      </w:r>
      <w:r w:rsidR="00007603" w:rsidRPr="007B0F29">
        <w:rPr>
          <w:rFonts w:ascii="Georgia" w:hAnsi="Georgia"/>
          <w:sz w:val="32"/>
        </w:rPr>
        <w:t>’</w:t>
      </w:r>
      <w:r w:rsidRPr="007B0F29">
        <w:rPr>
          <w:rFonts w:ascii="Georgia" w:hAnsi="Georgia"/>
          <w:sz w:val="32"/>
        </w:rPr>
        <w:t>avait aucune envie de se souvenir.</w:t>
      </w:r>
      <w:r w:rsidR="007B0F29" w:rsidRPr="007B0F29">
        <w:rPr>
          <w:rFonts w:ascii="Georgia" w:hAnsi="Georgia"/>
          <w:i/>
          <w:sz w:val="32"/>
        </w:rPr>
        <w:t xml:space="preserve"> En tout cas de ça.</w:t>
      </w:r>
      <w:r w:rsidRPr="007B0F29">
        <w:rPr>
          <w:rFonts w:ascii="Georgia" w:hAnsi="Georgia"/>
          <w:sz w:val="32"/>
        </w:rPr>
        <w:t xml:space="preserve"> Il tâcha de se contraindre à se souvenir plutôt de sa mère, ou bien de sa petite sœur, Talla, ou encore de cette fille, Vère, chez Craster. On le secouait par l</w:t>
      </w:r>
      <w:r w:rsidR="00007603" w:rsidRPr="007B0F29">
        <w:rPr>
          <w:rFonts w:ascii="Georgia" w:hAnsi="Georgia"/>
          <w:sz w:val="32"/>
        </w:rPr>
        <w:t>’</w:t>
      </w:r>
      <w:r w:rsidRPr="007B0F29">
        <w:rPr>
          <w:rFonts w:ascii="Georgia" w:hAnsi="Georgia"/>
          <w:sz w:val="32"/>
        </w:rPr>
        <w:t>épaule. « Lève-toi, disait une voix. Sam, tu peux pas dormir là, Sam. Lève-toi et continue de marcher. »</w:t>
      </w:r>
    </w:p>
    <w:p w:rsidR="00331B15" w:rsidRPr="007B0F29" w:rsidRDefault="007B0F29" w:rsidP="007B0F29">
      <w:pPr>
        <w:ind w:firstLine="567"/>
        <w:jc w:val="both"/>
        <w:rPr>
          <w:rFonts w:ascii="Georgia" w:hAnsi="Georgia"/>
          <w:sz w:val="32"/>
        </w:rPr>
      </w:pPr>
      <w:r w:rsidRPr="007B0F29">
        <w:rPr>
          <w:rFonts w:ascii="Georgia" w:hAnsi="Georgia"/>
          <w:i/>
          <w:sz w:val="32"/>
        </w:rPr>
        <w:t>Je ne dormais pas, je me ressouvenais.</w:t>
      </w:r>
      <w:r w:rsidR="00331B15" w:rsidRPr="007B0F29">
        <w:rPr>
          <w:rFonts w:ascii="Georgia" w:hAnsi="Georgia"/>
          <w:sz w:val="32"/>
        </w:rPr>
        <w:t xml:space="preserve"> « Va-t</w:t>
      </w:r>
      <w:r w:rsidR="00007603" w:rsidRPr="007B0F29">
        <w:rPr>
          <w:rFonts w:ascii="Georgia" w:hAnsi="Georgia"/>
          <w:sz w:val="32"/>
        </w:rPr>
        <w:t>’</w:t>
      </w:r>
      <w:r w:rsidR="00331B15" w:rsidRPr="007B0F29">
        <w:rPr>
          <w:rFonts w:ascii="Georgia" w:hAnsi="Georgia"/>
          <w:sz w:val="32"/>
        </w:rPr>
        <w:t>en, dit-il, et chaque syllabe se gelait au contact de l</w:t>
      </w:r>
      <w:r w:rsidR="00007603" w:rsidRPr="007B0F29">
        <w:rPr>
          <w:rFonts w:ascii="Georgia" w:hAnsi="Georgia"/>
          <w:sz w:val="32"/>
        </w:rPr>
        <w:t>’</w:t>
      </w:r>
      <w:r w:rsidR="00331B15" w:rsidRPr="007B0F29">
        <w:rPr>
          <w:rFonts w:ascii="Georgia" w:hAnsi="Georgia"/>
          <w:sz w:val="32"/>
        </w:rPr>
        <w:t>air. Je suis bien. Je veux me reposer.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Lève-toi. » La voix de Grenn, âpre et rauque. De Grenn qui se dressait au-dessus de lui, ses noirs tout croûteux de neige. « Pas de repos, a dit le Vieil Ours. Tu vas crever.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Grenn. » Il sourit. « Non, vraiment, j</w:t>
      </w:r>
      <w:r w:rsidRPr="007B0F29">
        <w:rPr>
          <w:rFonts w:ascii="Georgia" w:hAnsi="Georgia"/>
          <w:sz w:val="32"/>
        </w:rPr>
        <w:t>’</w:t>
      </w:r>
      <w:r w:rsidR="00331B15" w:rsidRPr="007B0F29">
        <w:rPr>
          <w:rFonts w:ascii="Georgia" w:hAnsi="Georgia"/>
          <w:sz w:val="32"/>
        </w:rPr>
        <w:t>ai mes aises, ici. Tu n</w:t>
      </w:r>
      <w:r w:rsidRPr="007B0F29">
        <w:rPr>
          <w:rFonts w:ascii="Georgia" w:hAnsi="Georgia"/>
          <w:sz w:val="32"/>
        </w:rPr>
        <w:t>’</w:t>
      </w:r>
      <w:r w:rsidR="00331B15" w:rsidRPr="007B0F29">
        <w:rPr>
          <w:rFonts w:ascii="Georgia" w:hAnsi="Georgia"/>
          <w:sz w:val="32"/>
        </w:rPr>
        <w:t>as qu</w:t>
      </w:r>
      <w:r w:rsidRPr="007B0F29">
        <w:rPr>
          <w:rFonts w:ascii="Georgia" w:hAnsi="Georgia"/>
          <w:sz w:val="32"/>
        </w:rPr>
        <w:t>’</w:t>
      </w:r>
      <w:r w:rsidR="00331B15" w:rsidRPr="007B0F29">
        <w:rPr>
          <w:rFonts w:ascii="Georgia" w:hAnsi="Georgia"/>
          <w:sz w:val="32"/>
        </w:rPr>
        <w:t>à continuer, toi. Je te rattraperai quand je me serai un peu reposé.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w:t>
      </w:r>
      <w:r w:rsidRPr="007B0F29">
        <w:rPr>
          <w:rFonts w:ascii="Georgia" w:hAnsi="Georgia"/>
          <w:sz w:val="32"/>
        </w:rPr>
        <w:t>’</w:t>
      </w:r>
      <w:r w:rsidR="00331B15" w:rsidRPr="007B0F29">
        <w:rPr>
          <w:rFonts w:ascii="Georgia" w:hAnsi="Georgia"/>
          <w:sz w:val="32"/>
        </w:rPr>
        <w:t>en feras rien. » Sa grosse barbe brune était toute givrée, autour de la bouche. Ça lui donnait l</w:t>
      </w:r>
      <w:r w:rsidRPr="007B0F29">
        <w:rPr>
          <w:rFonts w:ascii="Georgia" w:hAnsi="Georgia"/>
          <w:sz w:val="32"/>
        </w:rPr>
        <w:t>’</w:t>
      </w:r>
      <w:r w:rsidR="00331B15" w:rsidRPr="007B0F29">
        <w:rPr>
          <w:rFonts w:ascii="Georgia" w:hAnsi="Georgia"/>
          <w:sz w:val="32"/>
        </w:rPr>
        <w:t>air d</w:t>
      </w:r>
      <w:r w:rsidRPr="007B0F29">
        <w:rPr>
          <w:rFonts w:ascii="Georgia" w:hAnsi="Georgia"/>
          <w:sz w:val="32"/>
        </w:rPr>
        <w:t>’</w:t>
      </w:r>
      <w:r w:rsidR="00331B15" w:rsidRPr="007B0F29">
        <w:rPr>
          <w:rFonts w:ascii="Georgia" w:hAnsi="Georgia"/>
          <w:sz w:val="32"/>
        </w:rPr>
        <w:t>un petit vieux. « Tu vas crever gelé, si les Autres t</w:t>
      </w:r>
      <w:r w:rsidRPr="007B0F29">
        <w:rPr>
          <w:rFonts w:ascii="Georgia" w:hAnsi="Georgia"/>
          <w:sz w:val="32"/>
        </w:rPr>
        <w:t>’</w:t>
      </w:r>
      <w:r w:rsidR="00331B15" w:rsidRPr="007B0F29">
        <w:rPr>
          <w:rFonts w:ascii="Georgia" w:hAnsi="Georgia"/>
          <w:sz w:val="32"/>
        </w:rPr>
        <w:t>ont pas d</w:t>
      </w:r>
      <w:r w:rsidRPr="007B0F29">
        <w:rPr>
          <w:rFonts w:ascii="Georgia" w:hAnsi="Georgia"/>
          <w:sz w:val="32"/>
        </w:rPr>
        <w:t>’</w:t>
      </w:r>
      <w:r w:rsidR="00331B15" w:rsidRPr="007B0F29">
        <w:rPr>
          <w:rFonts w:ascii="Georgia" w:hAnsi="Georgia"/>
          <w:sz w:val="32"/>
        </w:rPr>
        <w:t>abord. Sam,</w:t>
      </w:r>
      <w:r w:rsidR="007B0F29" w:rsidRPr="007B0F29">
        <w:rPr>
          <w:rFonts w:ascii="Georgia" w:hAnsi="Georgia"/>
          <w:i/>
          <w:sz w:val="32"/>
        </w:rPr>
        <w:t xml:space="preserve"> debout ! »</w:t>
      </w:r>
    </w:p>
    <w:p w:rsidR="00331B15" w:rsidRPr="007B0F29" w:rsidRDefault="00331B15" w:rsidP="007B0F29">
      <w:pPr>
        <w:ind w:firstLine="567"/>
        <w:jc w:val="both"/>
        <w:rPr>
          <w:rFonts w:ascii="Georgia" w:hAnsi="Georgia"/>
          <w:sz w:val="32"/>
        </w:rPr>
      </w:pPr>
      <w:r w:rsidRPr="007B0F29">
        <w:rPr>
          <w:rFonts w:ascii="Georgia" w:hAnsi="Georgia"/>
          <w:sz w:val="32"/>
        </w:rPr>
        <w:t>Le dernier soir avant le départ du Mur, se souvint Sam, Pyp avait comme à l</w:t>
      </w:r>
      <w:r w:rsidR="00007603" w:rsidRPr="007B0F29">
        <w:rPr>
          <w:rFonts w:ascii="Georgia" w:hAnsi="Georgia"/>
          <w:sz w:val="32"/>
        </w:rPr>
        <w:t>’</w:t>
      </w:r>
      <w:r w:rsidRPr="007B0F29">
        <w:rPr>
          <w:rFonts w:ascii="Georgia" w:hAnsi="Georgia"/>
          <w:sz w:val="32"/>
        </w:rPr>
        <w:t>ordinaire taquiné Grenn, le sourire aux lèvres, en lui disant qu</w:t>
      </w:r>
      <w:r w:rsidR="00007603" w:rsidRPr="007B0F29">
        <w:rPr>
          <w:rFonts w:ascii="Georgia" w:hAnsi="Georgia"/>
          <w:sz w:val="32"/>
        </w:rPr>
        <w:t>’</w:t>
      </w:r>
      <w:r w:rsidRPr="007B0F29">
        <w:rPr>
          <w:rFonts w:ascii="Georgia" w:hAnsi="Georgia"/>
          <w:sz w:val="32"/>
        </w:rPr>
        <w:t>il était une recrue d</w:t>
      </w:r>
      <w:r w:rsidR="00007603" w:rsidRPr="007B0F29">
        <w:rPr>
          <w:rFonts w:ascii="Georgia" w:hAnsi="Georgia"/>
          <w:sz w:val="32"/>
        </w:rPr>
        <w:t>’</w:t>
      </w:r>
      <w:r w:rsidRPr="007B0F29">
        <w:rPr>
          <w:rFonts w:ascii="Georgia" w:hAnsi="Georgia"/>
          <w:sz w:val="32"/>
        </w:rPr>
        <w:t>élite pour l</w:t>
      </w:r>
      <w:r w:rsidR="00007603" w:rsidRPr="007B0F29">
        <w:rPr>
          <w:rFonts w:ascii="Georgia" w:hAnsi="Georgia"/>
          <w:sz w:val="32"/>
        </w:rPr>
        <w:t>’</w:t>
      </w:r>
      <w:r w:rsidRPr="007B0F29">
        <w:rPr>
          <w:rFonts w:ascii="Georgia" w:hAnsi="Georgia"/>
          <w:sz w:val="32"/>
        </w:rPr>
        <w:t>expédition, tant sa stupidité le mettait à l</w:t>
      </w:r>
      <w:r w:rsidR="00007603" w:rsidRPr="007B0F29">
        <w:rPr>
          <w:rFonts w:ascii="Georgia" w:hAnsi="Georgia"/>
          <w:sz w:val="32"/>
        </w:rPr>
        <w:t>’</w:t>
      </w:r>
      <w:r w:rsidRPr="007B0F29">
        <w:rPr>
          <w:rFonts w:ascii="Georgia" w:hAnsi="Georgia"/>
          <w:sz w:val="32"/>
        </w:rPr>
        <w:t>abri de la peur. Ce qu</w:t>
      </w:r>
      <w:r w:rsidR="00007603" w:rsidRPr="007B0F29">
        <w:rPr>
          <w:rFonts w:ascii="Georgia" w:hAnsi="Georgia"/>
          <w:sz w:val="32"/>
        </w:rPr>
        <w:t>’</w:t>
      </w:r>
      <w:r w:rsidRPr="007B0F29">
        <w:rPr>
          <w:rFonts w:ascii="Georgia" w:hAnsi="Georgia"/>
          <w:sz w:val="32"/>
        </w:rPr>
        <w:t xml:space="preserve">avait </w:t>
      </w:r>
      <w:r w:rsidR="0077430F" w:rsidRPr="007B0F29">
        <w:rPr>
          <w:rFonts w:ascii="Georgia" w:hAnsi="Georgia"/>
          <w:sz w:val="32"/>
        </w:rPr>
        <w:t>violemment</w:t>
      </w:r>
      <w:r w:rsidRPr="007B0F29">
        <w:rPr>
          <w:rFonts w:ascii="Georgia" w:hAnsi="Georgia"/>
          <w:sz w:val="32"/>
        </w:rPr>
        <w:t xml:space="preserve"> nié Grenn, avant de s</w:t>
      </w:r>
      <w:r w:rsidR="00007603" w:rsidRPr="007B0F29">
        <w:rPr>
          <w:rFonts w:ascii="Georgia" w:hAnsi="Georgia"/>
          <w:sz w:val="32"/>
        </w:rPr>
        <w:t>’</w:t>
      </w:r>
      <w:r w:rsidRPr="007B0F29">
        <w:rPr>
          <w:rFonts w:ascii="Georgia" w:hAnsi="Georgia"/>
          <w:sz w:val="32"/>
        </w:rPr>
        <w:t>apercevoir de ce qu</w:t>
      </w:r>
      <w:r w:rsidR="00007603" w:rsidRPr="007B0F29">
        <w:rPr>
          <w:rFonts w:ascii="Georgia" w:hAnsi="Georgia"/>
          <w:sz w:val="32"/>
        </w:rPr>
        <w:t>’</w:t>
      </w:r>
      <w:r w:rsidRPr="007B0F29">
        <w:rPr>
          <w:rFonts w:ascii="Georgia" w:hAnsi="Georgia"/>
          <w:sz w:val="32"/>
        </w:rPr>
        <w:t xml:space="preserve">il disait. Râblé, robuste et la nuque épaisse </w:t>
      </w:r>
      <w:r w:rsidR="0077430F" w:rsidRPr="0077430F">
        <w:rPr>
          <w:rFonts w:ascii="Georgia" w:hAnsi="Georgia"/>
          <w:sz w:val="32"/>
        </w:rPr>
        <w:t>–</w:t>
      </w:r>
      <w:r w:rsidRPr="007B0F29">
        <w:rPr>
          <w:rFonts w:ascii="Georgia" w:hAnsi="Georgia"/>
          <w:sz w:val="32"/>
        </w:rPr>
        <w:t xml:space="preserve"> aussi ser Alliser l</w:t>
      </w:r>
      <w:r w:rsidR="00007603" w:rsidRPr="007B0F29">
        <w:rPr>
          <w:rFonts w:ascii="Georgia" w:hAnsi="Georgia"/>
          <w:sz w:val="32"/>
        </w:rPr>
        <w:t>’</w:t>
      </w:r>
      <w:r w:rsidRPr="007B0F29">
        <w:rPr>
          <w:rFonts w:ascii="Georgia" w:hAnsi="Georgia"/>
          <w:sz w:val="32"/>
        </w:rPr>
        <w:t xml:space="preserve">avait-il </w:t>
      </w:r>
      <w:r w:rsidR="0077430F" w:rsidRPr="007B0F29">
        <w:rPr>
          <w:rFonts w:ascii="Georgia" w:hAnsi="Georgia"/>
          <w:sz w:val="32"/>
        </w:rPr>
        <w:t>surnommé</w:t>
      </w:r>
      <w:r w:rsidRPr="007B0F29">
        <w:rPr>
          <w:rFonts w:ascii="Georgia" w:hAnsi="Georgia"/>
          <w:sz w:val="32"/>
        </w:rPr>
        <w:t xml:space="preserve"> « Aurochs », tout en l</w:t>
      </w:r>
      <w:r w:rsidR="00007603" w:rsidRPr="007B0F29">
        <w:rPr>
          <w:rFonts w:ascii="Georgia" w:hAnsi="Georgia"/>
          <w:sz w:val="32"/>
        </w:rPr>
        <w:t>’</w:t>
      </w:r>
      <w:r w:rsidRPr="007B0F29">
        <w:rPr>
          <w:rFonts w:ascii="Georgia" w:hAnsi="Georgia"/>
          <w:sz w:val="32"/>
        </w:rPr>
        <w:t>affublant lui-même du gracieux «</w:t>
      </w:r>
      <w:r w:rsidR="0077430F">
        <w:rPr>
          <w:rFonts w:ascii="Georgia" w:hAnsi="Georgia"/>
          <w:sz w:val="32"/>
        </w:rPr>
        <w:t xml:space="preserve"> </w:t>
      </w:r>
      <w:r w:rsidRPr="007B0F29">
        <w:rPr>
          <w:rFonts w:ascii="Georgia" w:hAnsi="Georgia"/>
          <w:sz w:val="32"/>
        </w:rPr>
        <w:t>ser Goret</w:t>
      </w:r>
      <w:r w:rsidR="0077430F">
        <w:rPr>
          <w:rFonts w:ascii="Georgia" w:hAnsi="Georgia"/>
          <w:sz w:val="32"/>
        </w:rPr>
        <w:t xml:space="preserve"> </w:t>
      </w:r>
      <w:r w:rsidRPr="007B0F29">
        <w:rPr>
          <w:rFonts w:ascii="Georgia" w:hAnsi="Georgia"/>
          <w:sz w:val="32"/>
        </w:rPr>
        <w:t>», et Jon du délicat «</w:t>
      </w:r>
      <w:r w:rsidR="0077430F">
        <w:rPr>
          <w:rFonts w:ascii="Georgia" w:hAnsi="Georgia"/>
          <w:sz w:val="32"/>
        </w:rPr>
        <w:t xml:space="preserve"> </w:t>
      </w:r>
      <w:r w:rsidRPr="007B0F29">
        <w:rPr>
          <w:rFonts w:ascii="Georgia" w:hAnsi="Georgia"/>
          <w:sz w:val="32"/>
        </w:rPr>
        <w:t>lord Snow</w:t>
      </w:r>
      <w:r w:rsidR="0077430F">
        <w:rPr>
          <w:rFonts w:ascii="Georgia" w:hAnsi="Georgia"/>
          <w:sz w:val="32"/>
        </w:rPr>
        <w:t xml:space="preserve"> </w:t>
      </w:r>
      <w:r w:rsidRPr="007B0F29">
        <w:rPr>
          <w:rFonts w:ascii="Georgia" w:hAnsi="Georgia"/>
          <w:sz w:val="32"/>
        </w:rPr>
        <w:t xml:space="preserve">»... </w:t>
      </w:r>
      <w:r w:rsidR="0077430F" w:rsidRPr="0077430F">
        <w:rPr>
          <w:rFonts w:ascii="Georgia" w:hAnsi="Georgia"/>
          <w:sz w:val="32"/>
        </w:rPr>
        <w:t>–</w:t>
      </w:r>
      <w:r w:rsidRPr="007B0F29">
        <w:rPr>
          <w:rFonts w:ascii="Georgia" w:hAnsi="Georgia"/>
          <w:sz w:val="32"/>
        </w:rPr>
        <w:t>, Grenn s</w:t>
      </w:r>
      <w:r w:rsidR="00007603" w:rsidRPr="007B0F29">
        <w:rPr>
          <w:rFonts w:ascii="Georgia" w:hAnsi="Georgia"/>
          <w:sz w:val="32"/>
        </w:rPr>
        <w:t>’</w:t>
      </w:r>
      <w:r w:rsidRPr="007B0F29">
        <w:rPr>
          <w:rFonts w:ascii="Georgia" w:hAnsi="Georgia"/>
          <w:sz w:val="32"/>
        </w:rPr>
        <w:t>était toujours, Sam en convenait, montré plutôt bienveillant.</w:t>
      </w:r>
      <w:r w:rsidR="007B0F29" w:rsidRPr="007B0F29">
        <w:rPr>
          <w:rFonts w:ascii="Georgia" w:hAnsi="Georgia"/>
          <w:i/>
          <w:sz w:val="32"/>
        </w:rPr>
        <w:t xml:space="preserve"> Mais uniquement pour complaire à Jon. N’eût été Jon, ni lui ni les autres n’auraient éprouvé de sympathie pour moi.</w:t>
      </w:r>
      <w:r w:rsidRPr="007B0F29">
        <w:rPr>
          <w:rFonts w:ascii="Georgia" w:hAnsi="Georgia"/>
          <w:sz w:val="32"/>
        </w:rPr>
        <w:t xml:space="preserve"> Et voilà que Jon était parti se perdre au col Museux avec Qhorin Mimain, voilà qu</w:t>
      </w:r>
      <w:r w:rsidR="00007603" w:rsidRPr="007B0F29">
        <w:rPr>
          <w:rFonts w:ascii="Georgia" w:hAnsi="Georgia"/>
          <w:sz w:val="32"/>
        </w:rPr>
        <w:t>’</w:t>
      </w:r>
      <w:r w:rsidRPr="007B0F29">
        <w:rPr>
          <w:rFonts w:ascii="Georgia" w:hAnsi="Georgia"/>
          <w:sz w:val="32"/>
        </w:rPr>
        <w:t>il était très probablement mort. Sam l</w:t>
      </w:r>
      <w:r w:rsidR="00007603" w:rsidRPr="007B0F29">
        <w:rPr>
          <w:rFonts w:ascii="Georgia" w:hAnsi="Georgia"/>
          <w:sz w:val="32"/>
        </w:rPr>
        <w:t>’</w:t>
      </w:r>
      <w:r w:rsidRPr="007B0F29">
        <w:rPr>
          <w:rFonts w:ascii="Georgia" w:hAnsi="Georgia"/>
          <w:sz w:val="32"/>
        </w:rPr>
        <w:t xml:space="preserve">aurait volontiers pleuré, mais ces larmes-là ne feraient que se geler comme les </w:t>
      </w:r>
      <w:r w:rsidR="0077430F" w:rsidRPr="007B0F29">
        <w:rPr>
          <w:rFonts w:ascii="Georgia" w:hAnsi="Georgia"/>
          <w:sz w:val="32"/>
        </w:rPr>
        <w:t>précédentes</w:t>
      </w:r>
      <w:r w:rsidRPr="007B0F29">
        <w:rPr>
          <w:rFonts w:ascii="Georgia" w:hAnsi="Georgia"/>
          <w:sz w:val="32"/>
        </w:rPr>
        <w:t>, et, de toute manière, à peine arrivait-il encore à garder les yeux ouverts.</w:t>
      </w:r>
    </w:p>
    <w:p w:rsidR="00331B15" w:rsidRPr="007B0F29" w:rsidRDefault="00331B15" w:rsidP="007B0F29">
      <w:pPr>
        <w:ind w:firstLine="567"/>
        <w:jc w:val="both"/>
        <w:rPr>
          <w:rFonts w:ascii="Georgia" w:hAnsi="Georgia"/>
          <w:sz w:val="32"/>
        </w:rPr>
      </w:pPr>
      <w:r w:rsidRPr="007B0F29">
        <w:rPr>
          <w:rFonts w:ascii="Georgia" w:hAnsi="Georgia"/>
          <w:sz w:val="32"/>
        </w:rPr>
        <w:t>Un grand diable de frère équipé d</w:t>
      </w:r>
      <w:r w:rsidR="00007603" w:rsidRPr="007B0F29">
        <w:rPr>
          <w:rFonts w:ascii="Georgia" w:hAnsi="Georgia"/>
          <w:sz w:val="32"/>
        </w:rPr>
        <w:t>’</w:t>
      </w:r>
      <w:r w:rsidRPr="007B0F29">
        <w:rPr>
          <w:rFonts w:ascii="Georgia" w:hAnsi="Georgia"/>
          <w:sz w:val="32"/>
        </w:rPr>
        <w:t>une torche s</w:t>
      </w:r>
      <w:r w:rsidR="00007603" w:rsidRPr="007B0F29">
        <w:rPr>
          <w:rFonts w:ascii="Georgia" w:hAnsi="Georgia"/>
          <w:sz w:val="32"/>
        </w:rPr>
        <w:t>’</w:t>
      </w:r>
      <w:r w:rsidRPr="007B0F29">
        <w:rPr>
          <w:rFonts w:ascii="Georgia" w:hAnsi="Georgia"/>
          <w:sz w:val="32"/>
        </w:rPr>
        <w:t>arrêta près d</w:t>
      </w:r>
      <w:r w:rsidR="00007603" w:rsidRPr="007B0F29">
        <w:rPr>
          <w:rFonts w:ascii="Georgia" w:hAnsi="Georgia"/>
          <w:sz w:val="32"/>
        </w:rPr>
        <w:t>’</w:t>
      </w:r>
      <w:r w:rsidRPr="007B0F29">
        <w:rPr>
          <w:rFonts w:ascii="Georgia" w:hAnsi="Georgia"/>
          <w:sz w:val="32"/>
        </w:rPr>
        <w:t>eux et, durant un moment merveilleux, Sam eut chaud au visage. «</w:t>
      </w:r>
      <w:r w:rsidR="0077430F">
        <w:rPr>
          <w:rFonts w:ascii="Georgia" w:hAnsi="Georgia"/>
          <w:sz w:val="32"/>
        </w:rPr>
        <w:t xml:space="preserve"> </w:t>
      </w:r>
      <w:r w:rsidRPr="007B0F29">
        <w:rPr>
          <w:rFonts w:ascii="Georgia" w:hAnsi="Georgia"/>
          <w:sz w:val="32"/>
        </w:rPr>
        <w:t>Laisse, dit l</w:t>
      </w:r>
      <w:r w:rsidR="00007603" w:rsidRPr="007B0F29">
        <w:rPr>
          <w:rFonts w:ascii="Georgia" w:hAnsi="Georgia"/>
          <w:sz w:val="32"/>
        </w:rPr>
        <w:t>’</w:t>
      </w:r>
      <w:r w:rsidRPr="007B0F29">
        <w:rPr>
          <w:rFonts w:ascii="Georgia" w:hAnsi="Georgia"/>
          <w:sz w:val="32"/>
        </w:rPr>
        <w:t>homme à Grenn. Y sont foutus, dès qu</w:t>
      </w:r>
      <w:r w:rsidR="00007603" w:rsidRPr="007B0F29">
        <w:rPr>
          <w:rFonts w:ascii="Georgia" w:hAnsi="Georgia"/>
          <w:sz w:val="32"/>
        </w:rPr>
        <w:t>’</w:t>
      </w:r>
      <w:r w:rsidRPr="007B0F29">
        <w:rPr>
          <w:rFonts w:ascii="Georgia" w:hAnsi="Georgia"/>
          <w:sz w:val="32"/>
        </w:rPr>
        <w:t>y sont plus capables de marcher. Garde tes forces pour toi, mon gars.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Va se lever, répliqua Grenn. Que besoin d</w:t>
      </w:r>
      <w:r w:rsidRPr="007B0F29">
        <w:rPr>
          <w:rFonts w:ascii="Georgia" w:hAnsi="Georgia"/>
          <w:sz w:val="32"/>
        </w:rPr>
        <w:t>’</w:t>
      </w:r>
      <w:r w:rsidR="00331B15" w:rsidRPr="007B0F29">
        <w:rPr>
          <w:rFonts w:ascii="Georgia" w:hAnsi="Georgia"/>
          <w:sz w:val="32"/>
        </w:rPr>
        <w:t>une main qui l</w:t>
      </w:r>
      <w:r w:rsidRPr="007B0F29">
        <w:rPr>
          <w:rFonts w:ascii="Georgia" w:hAnsi="Georgia"/>
          <w:sz w:val="32"/>
        </w:rPr>
        <w:t>’</w:t>
      </w:r>
      <w:r w:rsidR="00331B15" w:rsidRPr="007B0F29">
        <w:rPr>
          <w:rFonts w:ascii="Georgia" w:hAnsi="Georgia"/>
          <w:sz w:val="32"/>
        </w:rPr>
        <w:t>aide.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autre poursuivit sa route, emportant la chaleur bénie. Grenn tenta de tirer Sam sur pied. « Ça fait mal, Grenn, gémit-il. Arrête. Me fais mal au bras. Arrête.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Foutrement trop lourd que t</w:t>
      </w:r>
      <w:r w:rsidRPr="007B0F29">
        <w:rPr>
          <w:rFonts w:ascii="Georgia" w:hAnsi="Georgia"/>
          <w:sz w:val="32"/>
        </w:rPr>
        <w:t>’</w:t>
      </w:r>
      <w:r w:rsidR="00331B15" w:rsidRPr="007B0F29">
        <w:rPr>
          <w:rFonts w:ascii="Georgia" w:hAnsi="Georgia"/>
          <w:sz w:val="32"/>
        </w:rPr>
        <w:t>es. » Il lui passa les mains sous les aisselles et, ahanant, le hissa debout. Mais, dès l</w:t>
      </w:r>
      <w:r w:rsidRPr="007B0F29">
        <w:rPr>
          <w:rFonts w:ascii="Georgia" w:hAnsi="Georgia"/>
          <w:sz w:val="32"/>
        </w:rPr>
        <w:t>’</w:t>
      </w:r>
      <w:r w:rsidR="00331B15" w:rsidRPr="007B0F29">
        <w:rPr>
          <w:rFonts w:ascii="Georgia" w:hAnsi="Georgia"/>
          <w:sz w:val="32"/>
        </w:rPr>
        <w:t>instant où il le relâcha, l</w:t>
      </w:r>
      <w:r w:rsidRPr="007B0F29">
        <w:rPr>
          <w:rFonts w:ascii="Georgia" w:hAnsi="Georgia"/>
          <w:sz w:val="32"/>
        </w:rPr>
        <w:t>’</w:t>
      </w:r>
      <w:r w:rsidR="00331B15" w:rsidRPr="007B0F29">
        <w:rPr>
          <w:rFonts w:ascii="Georgia" w:hAnsi="Georgia"/>
          <w:sz w:val="32"/>
        </w:rPr>
        <w:t>obèse retomba le cul dans la neige. Grenn lui flanqua un coup de pied, et si violent que la gangue de neige où sa botte était prise vola en pièces et s</w:t>
      </w:r>
      <w:r w:rsidRPr="007B0F29">
        <w:rPr>
          <w:rFonts w:ascii="Georgia" w:hAnsi="Georgia"/>
          <w:sz w:val="32"/>
        </w:rPr>
        <w:t>’</w:t>
      </w:r>
      <w:r w:rsidR="00331B15" w:rsidRPr="007B0F29">
        <w:rPr>
          <w:rFonts w:ascii="Georgia" w:hAnsi="Georgia"/>
          <w:sz w:val="32"/>
        </w:rPr>
        <w:t xml:space="preserve">éparpilla tout autour. </w:t>
      </w:r>
      <w:r w:rsidR="007B0F29" w:rsidRPr="0077430F">
        <w:rPr>
          <w:rFonts w:ascii="Georgia" w:hAnsi="Georgia"/>
          <w:sz w:val="32"/>
        </w:rPr>
        <w:t>« De-</w:t>
      </w:r>
      <w:r w:rsidR="007B0F29" w:rsidRPr="007B0F29">
        <w:rPr>
          <w:rFonts w:ascii="Georgia" w:hAnsi="Georgia"/>
          <w:i/>
          <w:sz w:val="32"/>
        </w:rPr>
        <w:t>bout</w:t>
      </w:r>
      <w:r w:rsidR="00331B15" w:rsidRPr="007B0F29">
        <w:rPr>
          <w:rFonts w:ascii="Georgia" w:hAnsi="Georgia"/>
          <w:sz w:val="32"/>
        </w:rPr>
        <w:t xml:space="preserve"> ! » Nouveau coup de pied. « Debout, et marche. Faut que tu marches. »</w:t>
      </w:r>
    </w:p>
    <w:p w:rsidR="007B0F29" w:rsidRPr="007B0F29" w:rsidRDefault="00331B15" w:rsidP="007B0F29">
      <w:pPr>
        <w:ind w:firstLine="567"/>
        <w:jc w:val="both"/>
        <w:rPr>
          <w:rFonts w:ascii="Georgia" w:hAnsi="Georgia"/>
          <w:i/>
          <w:sz w:val="32"/>
        </w:rPr>
      </w:pPr>
      <w:r w:rsidRPr="007B0F29">
        <w:rPr>
          <w:rFonts w:ascii="Georgia" w:hAnsi="Georgia"/>
          <w:sz w:val="32"/>
        </w:rPr>
        <w:t>Sam s</w:t>
      </w:r>
      <w:r w:rsidR="00007603" w:rsidRPr="007B0F29">
        <w:rPr>
          <w:rFonts w:ascii="Georgia" w:hAnsi="Georgia"/>
          <w:sz w:val="32"/>
        </w:rPr>
        <w:t>’</w:t>
      </w:r>
      <w:r w:rsidRPr="007B0F29">
        <w:rPr>
          <w:rFonts w:ascii="Georgia" w:hAnsi="Georgia"/>
          <w:sz w:val="32"/>
        </w:rPr>
        <w:t>affala sur le flanc et se mit tant bien que mal en boule pour se protéger des coups. Il ne les sentait guère, à travers tous ses rembourrages de laine, de cuir et d</w:t>
      </w:r>
      <w:r w:rsidR="00007603" w:rsidRPr="007B0F29">
        <w:rPr>
          <w:rFonts w:ascii="Georgia" w:hAnsi="Georgia"/>
          <w:sz w:val="32"/>
        </w:rPr>
        <w:t>’</w:t>
      </w:r>
      <w:r w:rsidRPr="007B0F29">
        <w:rPr>
          <w:rFonts w:ascii="Georgia" w:hAnsi="Georgia"/>
          <w:sz w:val="32"/>
        </w:rPr>
        <w:t>acier, mais ça faisait mal tout de même.</w:t>
      </w:r>
      <w:r w:rsidR="007B0F29" w:rsidRPr="007B0F29">
        <w:rPr>
          <w:rFonts w:ascii="Georgia" w:hAnsi="Georgia"/>
          <w:i/>
          <w:sz w:val="32"/>
        </w:rPr>
        <w:t xml:space="preserve"> Je le prenais pour un copain. Vos copains, vous ne les frappez pas. Pourquoi ne me fiche-t-on pas la paix ? Je n</w:t>
      </w:r>
      <w:r w:rsidR="0077430F">
        <w:rPr>
          <w:rFonts w:ascii="Georgia" w:hAnsi="Georgia"/>
          <w:i/>
          <w:sz w:val="32"/>
        </w:rPr>
        <w:t>’</w:t>
      </w:r>
      <w:r w:rsidR="007B0F29" w:rsidRPr="007B0F29">
        <w:rPr>
          <w:rFonts w:ascii="Georgia" w:hAnsi="Georgia"/>
          <w:i/>
          <w:sz w:val="32"/>
        </w:rPr>
        <w:t>ai besoin que de me reposer, rien de plus, me rep</w:t>
      </w:r>
      <w:r w:rsidR="00965A83">
        <w:rPr>
          <w:rFonts w:ascii="Georgia" w:hAnsi="Georgia"/>
          <w:i/>
          <w:sz w:val="32"/>
        </w:rPr>
        <w:t>oser et dormir un peu, et peut-</w:t>
      </w:r>
      <w:r w:rsidR="007B0F29" w:rsidRPr="007B0F29">
        <w:rPr>
          <w:rFonts w:ascii="Georgia" w:hAnsi="Georgia"/>
          <w:i/>
          <w:sz w:val="32"/>
        </w:rPr>
        <w:t>être mourir un peu.</w:t>
      </w:r>
    </w:p>
    <w:p w:rsidR="00331B15" w:rsidRPr="007B0F29" w:rsidRDefault="0077430F" w:rsidP="007B0F29">
      <w:pPr>
        <w:ind w:firstLine="567"/>
        <w:jc w:val="both"/>
        <w:rPr>
          <w:rFonts w:ascii="Georgia" w:hAnsi="Georgia"/>
          <w:sz w:val="32"/>
        </w:rPr>
      </w:pPr>
      <w:r>
        <w:rPr>
          <w:rFonts w:ascii="Georgia" w:hAnsi="Georgia"/>
          <w:sz w:val="32"/>
        </w:rPr>
        <w:t>« Si tu prends la torche, l</w:t>
      </w:r>
      <w:r w:rsidR="00007603" w:rsidRPr="007B0F29">
        <w:rPr>
          <w:rFonts w:ascii="Georgia" w:hAnsi="Georgia"/>
          <w:sz w:val="32"/>
        </w:rPr>
        <w:t>’</w:t>
      </w:r>
      <w:r w:rsidR="00331B15" w:rsidRPr="007B0F29">
        <w:rPr>
          <w:rFonts w:ascii="Georgia" w:hAnsi="Georgia"/>
          <w:sz w:val="32"/>
        </w:rPr>
        <w:t xml:space="preserve"> gros tas, j</w:t>
      </w:r>
      <w:r w:rsidR="00007603" w:rsidRPr="007B0F29">
        <w:rPr>
          <w:rFonts w:ascii="Georgia" w:hAnsi="Georgia"/>
          <w:sz w:val="32"/>
        </w:rPr>
        <w:t>’</w:t>
      </w:r>
      <w:r w:rsidR="00331B15" w:rsidRPr="007B0F29">
        <w:rPr>
          <w:rFonts w:ascii="Georgia" w:hAnsi="Georgia"/>
          <w:sz w:val="32"/>
        </w:rPr>
        <w:t xml:space="preserve"> m</w:t>
      </w:r>
      <w:r w:rsidR="00007603" w:rsidRPr="007B0F29">
        <w:rPr>
          <w:rFonts w:ascii="Georgia" w:hAnsi="Georgia"/>
          <w:sz w:val="32"/>
        </w:rPr>
        <w:t>’</w:t>
      </w:r>
      <w:r w:rsidR="00331B15" w:rsidRPr="007B0F29">
        <w:rPr>
          <w:rFonts w:ascii="Georgia" w:hAnsi="Georgia"/>
          <w:sz w:val="32"/>
        </w:rPr>
        <w:t>en charge, moi. »</w:t>
      </w:r>
    </w:p>
    <w:p w:rsidR="00331B15" w:rsidRPr="007B0F29" w:rsidRDefault="00331B15" w:rsidP="007B0F29">
      <w:pPr>
        <w:ind w:firstLine="567"/>
        <w:jc w:val="both"/>
        <w:rPr>
          <w:rFonts w:ascii="Georgia" w:hAnsi="Georgia"/>
          <w:sz w:val="32"/>
        </w:rPr>
      </w:pPr>
      <w:r w:rsidRPr="007B0F29">
        <w:rPr>
          <w:rFonts w:ascii="Georgia" w:hAnsi="Georgia"/>
          <w:sz w:val="32"/>
        </w:rPr>
        <w:t>Une brusque saccade, et il se retrouva propulsé dans l</w:t>
      </w:r>
      <w:r w:rsidR="00007603" w:rsidRPr="007B0F29">
        <w:rPr>
          <w:rFonts w:ascii="Georgia" w:hAnsi="Georgia"/>
          <w:sz w:val="32"/>
        </w:rPr>
        <w:t>’</w:t>
      </w:r>
      <w:r w:rsidRPr="007B0F29">
        <w:rPr>
          <w:rFonts w:ascii="Georgia" w:hAnsi="Georgia"/>
          <w:sz w:val="32"/>
        </w:rPr>
        <w:t>air froid, loin de sa chère et douce neige ; il flottait. Il y avait un bras sous ses genoux, et un autre plaqué dans son dos. Il leva la tête en papillotant. Une face le surplombait, toute proche, une large face bestiale au nez épaté, aux yeux minuscules et noirs, dans un buisson rêche de poil brun. Il avait déjà vu cette face-là, mais il lui fallut un moment pour se rappeler.</w:t>
      </w:r>
      <w:r w:rsidR="007B0F29" w:rsidRPr="007B0F29">
        <w:rPr>
          <w:rFonts w:ascii="Georgia" w:hAnsi="Georgia"/>
          <w:i/>
          <w:sz w:val="32"/>
        </w:rPr>
        <w:t xml:space="preserve"> Paul. P’tit Paul. </w:t>
      </w:r>
      <w:r w:rsidRPr="007B0F29">
        <w:rPr>
          <w:rFonts w:ascii="Georgia" w:hAnsi="Georgia"/>
          <w:sz w:val="32"/>
        </w:rPr>
        <w:t>La chaleur de la torche lui faisait couler de la glace fondue dans les yeux. « Tu peux le porter ? entendit-il Grenn demander.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Des fois qu</w:t>
      </w:r>
      <w:r w:rsidRPr="007B0F29">
        <w:rPr>
          <w:rFonts w:ascii="Georgia" w:hAnsi="Georgia"/>
          <w:sz w:val="32"/>
        </w:rPr>
        <w:t>’</w:t>
      </w:r>
      <w:r w:rsidR="00331B15" w:rsidRPr="007B0F29">
        <w:rPr>
          <w:rFonts w:ascii="Georgia" w:hAnsi="Georgia"/>
          <w:sz w:val="32"/>
        </w:rPr>
        <w:t xml:space="preserve"> j</w:t>
      </w:r>
      <w:r w:rsidRPr="007B0F29">
        <w:rPr>
          <w:rFonts w:ascii="Georgia" w:hAnsi="Georgia"/>
          <w:sz w:val="32"/>
        </w:rPr>
        <w:t>’</w:t>
      </w:r>
      <w:r w:rsidR="00331B15" w:rsidRPr="007B0F29">
        <w:rPr>
          <w:rFonts w:ascii="Georgia" w:hAnsi="Georgia"/>
          <w:sz w:val="32"/>
        </w:rPr>
        <w:t>ai porté un veau qu</w:t>
      </w:r>
      <w:r w:rsidRPr="007B0F29">
        <w:rPr>
          <w:rFonts w:ascii="Georgia" w:hAnsi="Georgia"/>
          <w:sz w:val="32"/>
        </w:rPr>
        <w:t>’</w:t>
      </w:r>
      <w:r w:rsidR="00331B15" w:rsidRPr="007B0F29">
        <w:rPr>
          <w:rFonts w:ascii="Georgia" w:hAnsi="Georgia"/>
          <w:sz w:val="32"/>
        </w:rPr>
        <w:t>était plus lourd qu</w:t>
      </w:r>
      <w:r w:rsidRPr="007B0F29">
        <w:rPr>
          <w:rFonts w:ascii="Georgia" w:hAnsi="Georgia"/>
          <w:sz w:val="32"/>
        </w:rPr>
        <w:t>’</w:t>
      </w:r>
      <w:r w:rsidR="00331B15" w:rsidRPr="007B0F29">
        <w:rPr>
          <w:rFonts w:ascii="Georgia" w:hAnsi="Georgia"/>
          <w:sz w:val="32"/>
        </w:rPr>
        <w:t xml:space="preserve"> ça. A sa mère qu</w:t>
      </w:r>
      <w:r w:rsidRPr="007B0F29">
        <w:rPr>
          <w:rFonts w:ascii="Georgia" w:hAnsi="Georgia"/>
          <w:sz w:val="32"/>
        </w:rPr>
        <w:t>’</w:t>
      </w:r>
      <w:r w:rsidR="00331B15" w:rsidRPr="007B0F29">
        <w:rPr>
          <w:rFonts w:ascii="Georgia" w:hAnsi="Georgia"/>
          <w:sz w:val="32"/>
        </w:rPr>
        <w:t xml:space="preserve"> j</w:t>
      </w:r>
      <w:r w:rsidRPr="007B0F29">
        <w:rPr>
          <w:rFonts w:ascii="Georgia" w:hAnsi="Georgia"/>
          <w:sz w:val="32"/>
        </w:rPr>
        <w:t>’</w:t>
      </w:r>
      <w:r w:rsidR="0077430F">
        <w:rPr>
          <w:rFonts w:ascii="Georgia" w:hAnsi="Georgia"/>
          <w:sz w:val="32"/>
        </w:rPr>
        <w:t xml:space="preserve">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am</w:t>
      </w:r>
      <w:r w:rsidRPr="007B0F29">
        <w:rPr>
          <w:rFonts w:ascii="Georgia" w:hAnsi="Georgia"/>
          <w:sz w:val="32"/>
        </w:rPr>
        <w:t>’</w:t>
      </w:r>
      <w:r w:rsidR="00331B15" w:rsidRPr="007B0F29">
        <w:rPr>
          <w:rFonts w:ascii="Georgia" w:hAnsi="Georgia"/>
          <w:sz w:val="32"/>
        </w:rPr>
        <w:t>nais, des fois qu</w:t>
      </w:r>
      <w:r w:rsidRPr="007B0F29">
        <w:rPr>
          <w:rFonts w:ascii="Georgia" w:hAnsi="Georgia"/>
          <w:sz w:val="32"/>
        </w:rPr>
        <w:t>’</w:t>
      </w:r>
      <w:r w:rsidR="00331B15" w:rsidRPr="007B0F29">
        <w:rPr>
          <w:rFonts w:ascii="Georgia" w:hAnsi="Georgia"/>
          <w:sz w:val="32"/>
        </w:rPr>
        <w:t>y s</w:t>
      </w:r>
      <w:r w:rsidRPr="007B0F29">
        <w:rPr>
          <w:rFonts w:ascii="Georgia" w:hAnsi="Georgia"/>
          <w:sz w:val="32"/>
        </w:rPr>
        <w:t>’</w:t>
      </w:r>
      <w:r w:rsidR="00331B15" w:rsidRPr="007B0F29">
        <w:rPr>
          <w:rFonts w:ascii="Georgia" w:hAnsi="Georgia"/>
          <w:sz w:val="32"/>
        </w:rPr>
        <w:t>aye sa pint</w:t>
      </w:r>
      <w:r w:rsidRPr="007B0F29">
        <w:rPr>
          <w:rFonts w:ascii="Georgia" w:hAnsi="Georgia"/>
          <w:sz w:val="32"/>
        </w:rPr>
        <w:t>’</w:t>
      </w:r>
      <w:r w:rsidR="00331B15" w:rsidRPr="007B0F29">
        <w:rPr>
          <w:rFonts w:ascii="Georgia" w:hAnsi="Georgia"/>
          <w:sz w:val="32"/>
        </w:rPr>
        <w:t xml:space="preserve"> de lait. »</w:t>
      </w:r>
    </w:p>
    <w:p w:rsidR="00331B15" w:rsidRPr="007B0F29" w:rsidRDefault="00331B15" w:rsidP="007B0F29">
      <w:pPr>
        <w:ind w:firstLine="567"/>
        <w:jc w:val="both"/>
        <w:rPr>
          <w:rFonts w:ascii="Georgia" w:hAnsi="Georgia"/>
          <w:sz w:val="32"/>
        </w:rPr>
      </w:pPr>
      <w:r w:rsidRPr="007B0F29">
        <w:rPr>
          <w:rFonts w:ascii="Georgia" w:hAnsi="Georgia"/>
          <w:sz w:val="32"/>
        </w:rPr>
        <w:t>La tête de Sam encensait à chacun des pas que faisait P</w:t>
      </w:r>
      <w:r w:rsidR="00007603" w:rsidRPr="007B0F29">
        <w:rPr>
          <w:rFonts w:ascii="Georgia" w:hAnsi="Georgia"/>
          <w:sz w:val="32"/>
        </w:rPr>
        <w:t>’</w:t>
      </w:r>
      <w:r w:rsidRPr="007B0F29">
        <w:rPr>
          <w:rFonts w:ascii="Georgia" w:hAnsi="Georgia"/>
          <w:sz w:val="32"/>
        </w:rPr>
        <w:t>tit Paul. « Arrête ça, marmonna-t-il, pose-moi par terre, je ne suis pas un marmot. Je suis un homme de la Garde de Nuit. » Un sanglot lui échappa. « Tu n</w:t>
      </w:r>
      <w:r w:rsidR="00007603" w:rsidRPr="007B0F29">
        <w:rPr>
          <w:rFonts w:ascii="Georgia" w:hAnsi="Georgia"/>
          <w:sz w:val="32"/>
        </w:rPr>
        <w:t>’</w:t>
      </w:r>
      <w:r w:rsidRPr="007B0F29">
        <w:rPr>
          <w:rFonts w:ascii="Georgia" w:hAnsi="Georgia"/>
          <w:sz w:val="32"/>
        </w:rPr>
        <w:t>as qu</w:t>
      </w:r>
      <w:r w:rsidR="00007603" w:rsidRPr="007B0F29">
        <w:rPr>
          <w:rFonts w:ascii="Georgia" w:hAnsi="Georgia"/>
          <w:sz w:val="32"/>
        </w:rPr>
        <w:t>’</w:t>
      </w:r>
      <w:r w:rsidRPr="007B0F29">
        <w:rPr>
          <w:rFonts w:ascii="Georgia" w:hAnsi="Georgia"/>
          <w:sz w:val="32"/>
        </w:rPr>
        <w:t>à me laisser crever.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La ferme, Sam, dit Grenn. Economise tes forces. Pense à tes sœurs, ton frère. A mestre Aemon. A tes plats préférés. Chante une chanson, si tu veux.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Tout haut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Dans ta tête. »</w:t>
      </w:r>
    </w:p>
    <w:p w:rsidR="00331B15" w:rsidRPr="007B0F29" w:rsidRDefault="00331B15" w:rsidP="007B0F29">
      <w:pPr>
        <w:ind w:firstLine="567"/>
        <w:jc w:val="both"/>
        <w:rPr>
          <w:rFonts w:ascii="Georgia" w:hAnsi="Georgia"/>
          <w:sz w:val="32"/>
        </w:rPr>
      </w:pPr>
      <w:r w:rsidRPr="007B0F29">
        <w:rPr>
          <w:rFonts w:ascii="Georgia" w:hAnsi="Georgia"/>
          <w:sz w:val="32"/>
        </w:rPr>
        <w:t>Des chansons, Sam en connaissait cent et plus, mais il eut beau tâcher d</w:t>
      </w:r>
      <w:r w:rsidR="00007603" w:rsidRPr="007B0F29">
        <w:rPr>
          <w:rFonts w:ascii="Georgia" w:hAnsi="Georgia"/>
          <w:sz w:val="32"/>
        </w:rPr>
        <w:t>’</w:t>
      </w:r>
      <w:r w:rsidRPr="007B0F29">
        <w:rPr>
          <w:rFonts w:ascii="Georgia" w:hAnsi="Georgia"/>
          <w:sz w:val="32"/>
        </w:rPr>
        <w:t>en retrouver une, ce fut en vain. Les paroles s</w:t>
      </w:r>
      <w:r w:rsidR="00007603" w:rsidRPr="007B0F29">
        <w:rPr>
          <w:rFonts w:ascii="Georgia" w:hAnsi="Georgia"/>
          <w:sz w:val="32"/>
        </w:rPr>
        <w:t>’</w:t>
      </w:r>
      <w:r w:rsidRPr="007B0F29">
        <w:rPr>
          <w:rFonts w:ascii="Georgia" w:hAnsi="Georgia"/>
          <w:sz w:val="32"/>
        </w:rPr>
        <w:t>étaient toutes enfuies de sa cervelle. Il finit par hoqueter sur un nouveau sanglot : « Je ne connais pas de chansons, Grenn. J</w:t>
      </w:r>
      <w:r w:rsidR="00007603" w:rsidRPr="007B0F29">
        <w:rPr>
          <w:rFonts w:ascii="Georgia" w:hAnsi="Georgia"/>
          <w:sz w:val="32"/>
        </w:rPr>
        <w:t>’</w:t>
      </w:r>
      <w:r w:rsidRPr="007B0F29">
        <w:rPr>
          <w:rFonts w:ascii="Georgia" w:hAnsi="Georgia"/>
          <w:sz w:val="32"/>
        </w:rPr>
        <w:t>en savais, mais je ne les sais plus.</w:t>
      </w:r>
    </w:p>
    <w:p w:rsidR="007B0F29" w:rsidRPr="007B0F29" w:rsidRDefault="00007603" w:rsidP="007B0F29">
      <w:pPr>
        <w:ind w:firstLine="567"/>
        <w:jc w:val="both"/>
        <w:rPr>
          <w:rFonts w:ascii="Georgia" w:hAnsi="Georgia"/>
          <w:i/>
          <w:sz w:val="32"/>
        </w:rPr>
      </w:pPr>
      <w:r w:rsidRPr="007B0F29">
        <w:rPr>
          <w:rFonts w:ascii="Georgia" w:hAnsi="Georgia"/>
          <w:sz w:val="32"/>
        </w:rPr>
        <w:t>— </w:t>
      </w:r>
      <w:r w:rsidR="00331B15" w:rsidRPr="007B0F29">
        <w:rPr>
          <w:rFonts w:ascii="Georgia" w:hAnsi="Georgia"/>
          <w:sz w:val="32"/>
        </w:rPr>
        <w:t>Mais si, tu les sais, répliqua Grenn. Essaie "L</w:t>
      </w:r>
      <w:r w:rsidRPr="007B0F29">
        <w:rPr>
          <w:rFonts w:ascii="Georgia" w:hAnsi="Georgia"/>
          <w:sz w:val="32"/>
        </w:rPr>
        <w:t>’</w:t>
      </w:r>
      <w:r w:rsidR="00331B15" w:rsidRPr="007B0F29">
        <w:rPr>
          <w:rFonts w:ascii="Georgia" w:hAnsi="Georgia"/>
          <w:sz w:val="32"/>
        </w:rPr>
        <w:t>Ours et la</w:t>
      </w:r>
      <w:r w:rsidR="0077430F">
        <w:rPr>
          <w:rFonts w:ascii="Georgia" w:hAnsi="Georgia"/>
          <w:sz w:val="32"/>
        </w:rPr>
        <w:t xml:space="preserve"> </w:t>
      </w:r>
      <w:r w:rsidR="00331B15" w:rsidRPr="007B0F29">
        <w:rPr>
          <w:rFonts w:ascii="Georgia" w:hAnsi="Georgia"/>
          <w:sz w:val="32"/>
        </w:rPr>
        <w:t>Belle", tiens, tout le monde la sait, celle-là.</w:t>
      </w:r>
      <w:r w:rsidR="007B0F29" w:rsidRPr="007B0F29">
        <w:rPr>
          <w:rFonts w:ascii="Georgia" w:hAnsi="Georgia"/>
          <w:i/>
          <w:sz w:val="32"/>
        </w:rPr>
        <w:t xml:space="preserve"> Un ours y avait, un ours, un ours ! Tout noir et brun, tout couvert de poils...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w:t>
      </w:r>
      <w:r w:rsidR="0077430F">
        <w:rPr>
          <w:rFonts w:ascii="Georgia" w:hAnsi="Georgia"/>
          <w:sz w:val="32"/>
        </w:rPr>
        <w:t xml:space="preserve"> </w:t>
      </w:r>
      <w:r w:rsidR="00331B15" w:rsidRPr="007B0F29">
        <w:rPr>
          <w:rFonts w:ascii="Georgia" w:hAnsi="Georgia"/>
          <w:sz w:val="32"/>
        </w:rPr>
        <w:t>! pas celle-là...</w:t>
      </w:r>
      <w:r w:rsidR="00FF7221">
        <w:rPr>
          <w:rFonts w:ascii="Georgia" w:hAnsi="Georgia"/>
          <w:sz w:val="32"/>
        </w:rPr>
        <w:t xml:space="preserve"> </w:t>
      </w:r>
      <w:r w:rsidR="00331B15" w:rsidRPr="007B0F29">
        <w:rPr>
          <w:rFonts w:ascii="Georgia" w:hAnsi="Georgia"/>
          <w:sz w:val="32"/>
        </w:rPr>
        <w:t>», geignit Sam d</w:t>
      </w:r>
      <w:r w:rsidRPr="007B0F29">
        <w:rPr>
          <w:rFonts w:ascii="Georgia" w:hAnsi="Georgia"/>
          <w:sz w:val="32"/>
        </w:rPr>
        <w:t>’</w:t>
      </w:r>
      <w:r w:rsidR="00331B15" w:rsidRPr="007B0F29">
        <w:rPr>
          <w:rFonts w:ascii="Georgia" w:hAnsi="Georgia"/>
          <w:sz w:val="32"/>
        </w:rPr>
        <w:t>un ton suppliant. L</w:t>
      </w:r>
      <w:r w:rsidRPr="007B0F29">
        <w:rPr>
          <w:rFonts w:ascii="Georgia" w:hAnsi="Georgia"/>
          <w:sz w:val="32"/>
        </w:rPr>
        <w:t>’</w:t>
      </w:r>
      <w:r w:rsidR="00331B15" w:rsidRPr="007B0F29">
        <w:rPr>
          <w:rFonts w:ascii="Georgia" w:hAnsi="Georgia"/>
          <w:sz w:val="32"/>
        </w:rPr>
        <w:t>ours qui avait escaladé le Poing n</w:t>
      </w:r>
      <w:r w:rsidRPr="007B0F29">
        <w:rPr>
          <w:rFonts w:ascii="Georgia" w:hAnsi="Georgia"/>
          <w:sz w:val="32"/>
        </w:rPr>
        <w:t>’</w:t>
      </w:r>
      <w:r w:rsidR="00331B15" w:rsidRPr="007B0F29">
        <w:rPr>
          <w:rFonts w:ascii="Georgia" w:hAnsi="Georgia"/>
          <w:sz w:val="32"/>
        </w:rPr>
        <w:t>avait plus de poils sur sa chair putréfiée. Les ours, il n</w:t>
      </w:r>
      <w:r w:rsidRPr="007B0F29">
        <w:rPr>
          <w:rFonts w:ascii="Georgia" w:hAnsi="Georgia"/>
          <w:sz w:val="32"/>
        </w:rPr>
        <w:t>’</w:t>
      </w:r>
      <w:r w:rsidR="00331B15" w:rsidRPr="007B0F29">
        <w:rPr>
          <w:rFonts w:ascii="Georgia" w:hAnsi="Georgia"/>
          <w:sz w:val="32"/>
        </w:rPr>
        <w:t>avait aucune envie d</w:t>
      </w:r>
      <w:r w:rsidRPr="007B0F29">
        <w:rPr>
          <w:rFonts w:ascii="Georgia" w:hAnsi="Georgia"/>
          <w:sz w:val="32"/>
        </w:rPr>
        <w:t>’</w:t>
      </w:r>
      <w:r w:rsidR="00331B15" w:rsidRPr="007B0F29">
        <w:rPr>
          <w:rFonts w:ascii="Georgia" w:hAnsi="Georgia"/>
          <w:sz w:val="32"/>
        </w:rPr>
        <w:t>y penser. « Non, pas de chansons. S</w:t>
      </w:r>
      <w:r w:rsidRPr="007B0F29">
        <w:rPr>
          <w:rFonts w:ascii="Georgia" w:hAnsi="Georgia"/>
          <w:sz w:val="32"/>
        </w:rPr>
        <w:t>’</w:t>
      </w:r>
      <w:r w:rsidR="00331B15" w:rsidRPr="007B0F29">
        <w:rPr>
          <w:rFonts w:ascii="Georgia" w:hAnsi="Georgia"/>
          <w:sz w:val="32"/>
        </w:rPr>
        <w:t>il te plaît, Grenn...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Alors, pense à tes corbeaux.</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n</w:t>
      </w:r>
      <w:r w:rsidRPr="007B0F29">
        <w:rPr>
          <w:rFonts w:ascii="Georgia" w:hAnsi="Georgia"/>
          <w:sz w:val="32"/>
        </w:rPr>
        <w:t>’</w:t>
      </w:r>
      <w:r w:rsidR="00331B15" w:rsidRPr="007B0F29">
        <w:rPr>
          <w:rFonts w:ascii="Georgia" w:hAnsi="Georgia"/>
          <w:sz w:val="32"/>
        </w:rPr>
        <w:t>ont jamais été à moi. »</w:t>
      </w:r>
      <w:r w:rsidR="007B0F29" w:rsidRPr="007B0F29">
        <w:rPr>
          <w:rFonts w:ascii="Georgia" w:hAnsi="Georgia"/>
          <w:i/>
          <w:sz w:val="32"/>
        </w:rPr>
        <w:t xml:space="preserve"> C’étaient les corbeaux du lord Commandant, les corbeaux de la Garde de Nuit.</w:t>
      </w:r>
      <w:r w:rsidR="00331B15" w:rsidRPr="007B0F29">
        <w:rPr>
          <w:rFonts w:ascii="Georgia" w:hAnsi="Georgia"/>
          <w:sz w:val="32"/>
        </w:rPr>
        <w:t xml:space="preserve"> « Ils appartenaient à Châteaunoir et à Tour Ombreuse. »</w:t>
      </w:r>
    </w:p>
    <w:p w:rsidR="00331B15" w:rsidRPr="007B0F29" w:rsidRDefault="00331B15" w:rsidP="007B0F29">
      <w:pPr>
        <w:ind w:firstLine="567"/>
        <w:jc w:val="both"/>
        <w:rPr>
          <w:rFonts w:ascii="Georgia" w:hAnsi="Georgia"/>
          <w:sz w:val="32"/>
        </w:rPr>
      </w:pPr>
      <w:r w:rsidRPr="007B0F29">
        <w:rPr>
          <w:rFonts w:ascii="Georgia" w:hAnsi="Georgia"/>
          <w:sz w:val="32"/>
        </w:rPr>
        <w:t>P</w:t>
      </w:r>
      <w:r w:rsidR="00007603" w:rsidRPr="007B0F29">
        <w:rPr>
          <w:rFonts w:ascii="Georgia" w:hAnsi="Georgia"/>
          <w:sz w:val="32"/>
        </w:rPr>
        <w:t>’</w:t>
      </w:r>
      <w:r w:rsidRPr="007B0F29">
        <w:rPr>
          <w:rFonts w:ascii="Georgia" w:hAnsi="Georgia"/>
          <w:sz w:val="32"/>
        </w:rPr>
        <w:t>tit Paul fronça les sourcils. « Chett a dit que j</w:t>
      </w:r>
      <w:r w:rsidR="00007603" w:rsidRPr="007B0F29">
        <w:rPr>
          <w:rFonts w:ascii="Georgia" w:hAnsi="Georgia"/>
          <w:sz w:val="32"/>
        </w:rPr>
        <w:t>’</w:t>
      </w:r>
      <w:r w:rsidRPr="007B0F29">
        <w:rPr>
          <w:rFonts w:ascii="Georgia" w:hAnsi="Georgia"/>
          <w:sz w:val="32"/>
        </w:rPr>
        <w:t xml:space="preserve"> pourrais m</w:t>
      </w:r>
      <w:r w:rsidR="00007603" w:rsidRPr="007B0F29">
        <w:rPr>
          <w:rFonts w:ascii="Georgia" w:hAnsi="Georgia"/>
          <w:sz w:val="32"/>
        </w:rPr>
        <w:t>’</w:t>
      </w:r>
      <w:r w:rsidRPr="007B0F29">
        <w:rPr>
          <w:rFonts w:ascii="Georgia" w:hAnsi="Georgia"/>
          <w:sz w:val="32"/>
        </w:rPr>
        <w:t>avoir çui au Vieil Ours, çui qui cause. J</w:t>
      </w:r>
      <w:r w:rsidR="00007603" w:rsidRPr="007B0F29">
        <w:rPr>
          <w:rFonts w:ascii="Georgia" w:hAnsi="Georgia"/>
          <w:sz w:val="32"/>
        </w:rPr>
        <w:t>’</w:t>
      </w:r>
      <w:r w:rsidRPr="007B0F29">
        <w:rPr>
          <w:rFonts w:ascii="Georgia" w:hAnsi="Georgia"/>
          <w:sz w:val="32"/>
        </w:rPr>
        <w:t>y ai mis de côté de la nourriture et tout. » Il secoua la tête. « Ai oublié, quoique. Laissé là où j</w:t>
      </w:r>
      <w:r w:rsidR="00007603" w:rsidRPr="007B0F29">
        <w:rPr>
          <w:rFonts w:ascii="Georgia" w:hAnsi="Georgia"/>
          <w:sz w:val="32"/>
        </w:rPr>
        <w:t>’</w:t>
      </w:r>
      <w:r w:rsidRPr="007B0F29">
        <w:rPr>
          <w:rFonts w:ascii="Georgia" w:hAnsi="Georgia"/>
          <w:sz w:val="32"/>
        </w:rPr>
        <w:t>avais planqué. » Tout en continuant d</w:t>
      </w:r>
      <w:r w:rsidR="00007603" w:rsidRPr="007B0F29">
        <w:rPr>
          <w:rFonts w:ascii="Georgia" w:hAnsi="Georgia"/>
          <w:sz w:val="32"/>
        </w:rPr>
        <w:t>’</w:t>
      </w:r>
      <w:r w:rsidRPr="007B0F29">
        <w:rPr>
          <w:rFonts w:ascii="Georgia" w:hAnsi="Georgia"/>
          <w:sz w:val="32"/>
        </w:rPr>
        <w:t>avancer pesamment, la bouche environnée de vapeurs blanchâtres à chaque foulée, il lâcha soudain : « J</w:t>
      </w:r>
      <w:r w:rsidR="00007603" w:rsidRPr="007B0F29">
        <w:rPr>
          <w:rFonts w:ascii="Georgia" w:hAnsi="Georgia"/>
          <w:sz w:val="32"/>
        </w:rPr>
        <w:t>’</w:t>
      </w:r>
      <w:r w:rsidRPr="007B0F29">
        <w:rPr>
          <w:rFonts w:ascii="Georgia" w:hAnsi="Georgia"/>
          <w:sz w:val="32"/>
        </w:rPr>
        <w:t xml:space="preserve"> pourrais pas m</w:t>
      </w:r>
      <w:r w:rsidR="00007603" w:rsidRPr="007B0F29">
        <w:rPr>
          <w:rFonts w:ascii="Georgia" w:hAnsi="Georgia"/>
          <w:sz w:val="32"/>
        </w:rPr>
        <w:t>’</w:t>
      </w:r>
      <w:r w:rsidRPr="007B0F29">
        <w:rPr>
          <w:rFonts w:ascii="Georgia" w:hAnsi="Georgia"/>
          <w:sz w:val="32"/>
        </w:rPr>
        <w:t>avoir un d</w:t>
      </w:r>
      <w:r w:rsidR="00007603" w:rsidRPr="007B0F29">
        <w:rPr>
          <w:rFonts w:ascii="Georgia" w:hAnsi="Georgia"/>
          <w:sz w:val="32"/>
        </w:rPr>
        <w:t>’</w:t>
      </w:r>
      <w:r w:rsidR="00FF7221">
        <w:rPr>
          <w:rFonts w:ascii="Georgia" w:hAnsi="Georgia"/>
          <w:sz w:val="32"/>
        </w:rPr>
        <w:t xml:space="preserve"> </w:t>
      </w:r>
      <w:r w:rsidRPr="007B0F29">
        <w:rPr>
          <w:rFonts w:ascii="Georgia" w:hAnsi="Georgia"/>
          <w:sz w:val="32"/>
        </w:rPr>
        <w:t>tes corbeaux à toi</w:t>
      </w:r>
      <w:r w:rsidR="00FF7221">
        <w:rPr>
          <w:rFonts w:ascii="Georgia" w:hAnsi="Georgia"/>
          <w:sz w:val="32"/>
        </w:rPr>
        <w:t xml:space="preserve"> </w:t>
      </w:r>
      <w:r w:rsidRPr="007B0F29">
        <w:rPr>
          <w:rFonts w:ascii="Georgia" w:hAnsi="Georgia"/>
          <w:sz w:val="32"/>
        </w:rPr>
        <w:t>? Rien qu</w:t>
      </w:r>
      <w:r w:rsidR="00007603" w:rsidRPr="007B0F29">
        <w:rPr>
          <w:rFonts w:ascii="Georgia" w:hAnsi="Georgia"/>
          <w:sz w:val="32"/>
        </w:rPr>
        <w:t>’</w:t>
      </w:r>
      <w:r w:rsidRPr="007B0F29">
        <w:rPr>
          <w:rFonts w:ascii="Georgia" w:hAnsi="Georgia"/>
          <w:sz w:val="32"/>
        </w:rPr>
        <w:t>un. Jamais j</w:t>
      </w:r>
      <w:r w:rsidR="00007603" w:rsidRPr="007B0F29">
        <w:rPr>
          <w:rFonts w:ascii="Georgia" w:hAnsi="Georgia"/>
          <w:sz w:val="32"/>
        </w:rPr>
        <w:t>’</w:t>
      </w:r>
      <w:r w:rsidRPr="007B0F29">
        <w:rPr>
          <w:rFonts w:ascii="Georgia" w:hAnsi="Georgia"/>
          <w:sz w:val="32"/>
        </w:rPr>
        <w:t xml:space="preserve"> laiss</w:t>
      </w:r>
      <w:r w:rsidR="00007603" w:rsidRPr="007B0F29">
        <w:rPr>
          <w:rFonts w:ascii="Georgia" w:hAnsi="Georgia"/>
          <w:sz w:val="32"/>
        </w:rPr>
        <w:t>’</w:t>
      </w:r>
      <w:r w:rsidRPr="007B0F29">
        <w:rPr>
          <w:rFonts w:ascii="Georgia" w:hAnsi="Georgia"/>
          <w:sz w:val="32"/>
        </w:rPr>
        <w:t xml:space="preserve">rais Fauvette </w:t>
      </w:r>
      <w:r w:rsidR="00FF7221">
        <w:rPr>
          <w:rFonts w:ascii="Georgia" w:hAnsi="Georgia"/>
          <w:sz w:val="32"/>
        </w:rPr>
        <w:t>l</w:t>
      </w:r>
      <w:r w:rsidR="00007603" w:rsidRPr="007B0F29">
        <w:rPr>
          <w:rFonts w:ascii="Georgia" w:hAnsi="Georgia"/>
          <w:sz w:val="32"/>
        </w:rPr>
        <w:t>’</w:t>
      </w:r>
      <w:r w:rsidRPr="007B0F29">
        <w:rPr>
          <w:rFonts w:ascii="Georgia" w:hAnsi="Georgia"/>
          <w:sz w:val="32"/>
        </w:rPr>
        <w:t xml:space="preserve"> manger...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sont partis, dit Sam. J</w:t>
      </w:r>
      <w:r w:rsidRPr="007B0F29">
        <w:rPr>
          <w:rFonts w:ascii="Georgia" w:hAnsi="Georgia"/>
          <w:sz w:val="32"/>
        </w:rPr>
        <w:t>’</w:t>
      </w:r>
      <w:r w:rsidR="00331B15" w:rsidRPr="007B0F29">
        <w:rPr>
          <w:rFonts w:ascii="Georgia" w:hAnsi="Georgia"/>
          <w:sz w:val="32"/>
        </w:rPr>
        <w:t>en suis fâché. »</w:t>
      </w:r>
      <w:r w:rsidR="007B0F29" w:rsidRPr="007B0F29">
        <w:rPr>
          <w:rFonts w:ascii="Georgia" w:hAnsi="Georgia"/>
          <w:i/>
          <w:sz w:val="32"/>
        </w:rPr>
        <w:t xml:space="preserve"> Tellement fâché. </w:t>
      </w:r>
      <w:r w:rsidR="00FF7221">
        <w:rPr>
          <w:rFonts w:ascii="Georgia" w:hAnsi="Georgia"/>
          <w:sz w:val="32"/>
        </w:rPr>
        <w:t>« Il</w:t>
      </w:r>
      <w:r w:rsidR="00331B15" w:rsidRPr="007B0F29">
        <w:rPr>
          <w:rFonts w:ascii="Georgia" w:hAnsi="Georgia"/>
          <w:sz w:val="32"/>
        </w:rPr>
        <w:t>s sont en train de regagner le Mur. » Il les avait libérés en entendant les cors de guerre sonner une fois de plus, mais cette fois le boute-selle.</w:t>
      </w:r>
      <w:r w:rsidR="007B0F29" w:rsidRPr="007B0F29">
        <w:rPr>
          <w:rFonts w:ascii="Georgia" w:hAnsi="Georgia"/>
          <w:i/>
          <w:sz w:val="32"/>
        </w:rPr>
        <w:t xml:space="preserve"> Deux appels brefs, un long, l’ordre à la Garde de monter.</w:t>
      </w:r>
      <w:r w:rsidR="00331B15" w:rsidRPr="007B0F29">
        <w:rPr>
          <w:rFonts w:ascii="Georgia" w:hAnsi="Georgia"/>
          <w:sz w:val="32"/>
        </w:rPr>
        <w:t xml:space="preserve"> Or, elle n</w:t>
      </w:r>
      <w:r w:rsidRPr="007B0F29">
        <w:rPr>
          <w:rFonts w:ascii="Georgia" w:hAnsi="Georgia"/>
          <w:sz w:val="32"/>
        </w:rPr>
        <w:t>’</w:t>
      </w:r>
      <w:r w:rsidR="00331B15" w:rsidRPr="007B0F29">
        <w:rPr>
          <w:rFonts w:ascii="Georgia" w:hAnsi="Georgia"/>
          <w:sz w:val="32"/>
        </w:rPr>
        <w:t>avait aucune raison de le faire, si ce n</w:t>
      </w:r>
      <w:r w:rsidRPr="007B0F29">
        <w:rPr>
          <w:rFonts w:ascii="Georgia" w:hAnsi="Georgia"/>
          <w:sz w:val="32"/>
        </w:rPr>
        <w:t>’</w:t>
      </w:r>
      <w:r w:rsidR="00331B15" w:rsidRPr="007B0F29">
        <w:rPr>
          <w:rFonts w:ascii="Georgia" w:hAnsi="Georgia"/>
          <w:sz w:val="32"/>
        </w:rPr>
        <w:t>est pour abandonner le Poing, la bataille étant donc perdue. Une telle trouille alors le tenailla qu</w:t>
      </w:r>
      <w:r w:rsidRPr="007B0F29">
        <w:rPr>
          <w:rFonts w:ascii="Georgia" w:hAnsi="Georgia"/>
          <w:sz w:val="32"/>
        </w:rPr>
        <w:t>’</w:t>
      </w:r>
      <w:r w:rsidR="00331B15" w:rsidRPr="007B0F29">
        <w:rPr>
          <w:rFonts w:ascii="Georgia" w:hAnsi="Georgia"/>
          <w:sz w:val="32"/>
        </w:rPr>
        <w:t>il ne trouva rien de mieux à faire que d</w:t>
      </w:r>
      <w:r w:rsidRPr="007B0F29">
        <w:rPr>
          <w:rFonts w:ascii="Georgia" w:hAnsi="Georgia"/>
          <w:sz w:val="32"/>
        </w:rPr>
        <w:t>’</w:t>
      </w:r>
      <w:r w:rsidR="00331B15" w:rsidRPr="007B0F29">
        <w:rPr>
          <w:rFonts w:ascii="Georgia" w:hAnsi="Georgia"/>
          <w:sz w:val="32"/>
        </w:rPr>
        <w:t>ouvrir les cages. Et c</w:t>
      </w:r>
      <w:r w:rsidRPr="007B0F29">
        <w:rPr>
          <w:rFonts w:ascii="Georgia" w:hAnsi="Georgia"/>
          <w:sz w:val="32"/>
        </w:rPr>
        <w:t>’</w:t>
      </w:r>
      <w:r w:rsidR="00331B15" w:rsidRPr="007B0F29">
        <w:rPr>
          <w:rFonts w:ascii="Georgia" w:hAnsi="Georgia"/>
          <w:sz w:val="32"/>
        </w:rPr>
        <w:t>est seulement en voyant s</w:t>
      </w:r>
      <w:r w:rsidRPr="007B0F29">
        <w:rPr>
          <w:rFonts w:ascii="Georgia" w:hAnsi="Georgia"/>
          <w:sz w:val="32"/>
        </w:rPr>
        <w:t>’</w:t>
      </w:r>
      <w:r w:rsidR="00FF7221">
        <w:rPr>
          <w:rFonts w:ascii="Georgia" w:hAnsi="Georgia"/>
          <w:sz w:val="32"/>
        </w:rPr>
        <w:t>enfuir à tire-</w:t>
      </w:r>
      <w:r w:rsidR="00331B15" w:rsidRPr="007B0F29">
        <w:rPr>
          <w:rFonts w:ascii="Georgia" w:hAnsi="Georgia"/>
          <w:sz w:val="32"/>
        </w:rPr>
        <w:t>d</w:t>
      </w:r>
      <w:r w:rsidRPr="007B0F29">
        <w:rPr>
          <w:rFonts w:ascii="Georgia" w:hAnsi="Georgia"/>
          <w:sz w:val="32"/>
        </w:rPr>
        <w:t>’</w:t>
      </w:r>
      <w:r w:rsidR="00331B15" w:rsidRPr="007B0F29">
        <w:rPr>
          <w:rFonts w:ascii="Georgia" w:hAnsi="Georgia"/>
          <w:sz w:val="32"/>
        </w:rPr>
        <w:t>aile dans la tempête de neige le dernier corbeau qu</w:t>
      </w:r>
      <w:r w:rsidRPr="007B0F29">
        <w:rPr>
          <w:rFonts w:ascii="Georgia" w:hAnsi="Georgia"/>
          <w:sz w:val="32"/>
        </w:rPr>
        <w:t>’</w:t>
      </w:r>
      <w:r w:rsidR="00331B15" w:rsidRPr="007B0F29">
        <w:rPr>
          <w:rFonts w:ascii="Georgia" w:hAnsi="Georgia"/>
          <w:sz w:val="32"/>
        </w:rPr>
        <w:t>il se rendit compte de son oubli : aucun de ses messages n</w:t>
      </w:r>
      <w:r w:rsidRPr="007B0F29">
        <w:rPr>
          <w:rFonts w:ascii="Georgia" w:hAnsi="Georgia"/>
          <w:sz w:val="32"/>
        </w:rPr>
        <w:t>’</w:t>
      </w:r>
      <w:r w:rsidR="00331B15" w:rsidRPr="007B0F29">
        <w:rPr>
          <w:rFonts w:ascii="Georgia" w:hAnsi="Georgia"/>
          <w:sz w:val="32"/>
        </w:rPr>
        <w:t>avait pris l</w:t>
      </w:r>
      <w:r w:rsidRPr="007B0F29">
        <w:rPr>
          <w:rFonts w:ascii="Georgia" w:hAnsi="Georgia"/>
          <w:sz w:val="32"/>
        </w:rPr>
        <w:t>’</w:t>
      </w:r>
      <w:r w:rsidR="00331B15" w:rsidRPr="007B0F29">
        <w:rPr>
          <w:rFonts w:ascii="Georgia" w:hAnsi="Georgia"/>
          <w:sz w:val="32"/>
        </w:rPr>
        <w:t>air.</w:t>
      </w:r>
    </w:p>
    <w:p w:rsidR="00331B15" w:rsidRPr="007B0F29" w:rsidRDefault="00331B15" w:rsidP="007B0F29">
      <w:pPr>
        <w:ind w:firstLine="567"/>
        <w:jc w:val="both"/>
        <w:rPr>
          <w:rFonts w:ascii="Georgia" w:hAnsi="Georgia"/>
          <w:sz w:val="32"/>
        </w:rPr>
      </w:pPr>
      <w:r w:rsidRPr="007B0F29">
        <w:rPr>
          <w:rFonts w:ascii="Georgia" w:hAnsi="Georgia"/>
          <w:sz w:val="32"/>
        </w:rPr>
        <w:t>Et « Non... », de couiner là-dessus, « oh non, non, non ! ». La neige tombait, les cors sonnaient.</w:t>
      </w:r>
      <w:r w:rsidR="00FF7221">
        <w:rPr>
          <w:rFonts w:ascii="Georgia" w:hAnsi="Georgia"/>
          <w:i/>
          <w:sz w:val="32"/>
        </w:rPr>
        <w:t xml:space="preserve"> Ahooo ahooo ahoooooooooooo</w:t>
      </w:r>
      <w:r w:rsidR="007B0F29" w:rsidRPr="007B0F29">
        <w:rPr>
          <w:rFonts w:ascii="Georgia" w:hAnsi="Georgia"/>
          <w:i/>
          <w:sz w:val="32"/>
        </w:rPr>
        <w:t>ooooooo,</w:t>
      </w:r>
      <w:r w:rsidRPr="007B0F29">
        <w:rPr>
          <w:rFonts w:ascii="Georgia" w:hAnsi="Georgia"/>
          <w:sz w:val="32"/>
        </w:rPr>
        <w:t xml:space="preserve"> s</w:t>
      </w:r>
      <w:r w:rsidR="00007603" w:rsidRPr="007B0F29">
        <w:rPr>
          <w:rFonts w:ascii="Georgia" w:hAnsi="Georgia"/>
          <w:sz w:val="32"/>
        </w:rPr>
        <w:t>’</w:t>
      </w:r>
      <w:r w:rsidRPr="007B0F29">
        <w:rPr>
          <w:rFonts w:ascii="Georgia" w:hAnsi="Georgia"/>
          <w:sz w:val="32"/>
        </w:rPr>
        <w:t>époumonaient-ils,</w:t>
      </w:r>
      <w:r w:rsidR="007B0F29" w:rsidRPr="007B0F29">
        <w:rPr>
          <w:rFonts w:ascii="Georgia" w:hAnsi="Georgia"/>
          <w:i/>
          <w:sz w:val="32"/>
        </w:rPr>
        <w:t xml:space="preserve"> à cheval, à cheval, à cheval.</w:t>
      </w:r>
      <w:r w:rsidRPr="007B0F29">
        <w:rPr>
          <w:rFonts w:ascii="Georgia" w:hAnsi="Georgia"/>
          <w:sz w:val="32"/>
        </w:rPr>
        <w:t xml:space="preserve"> Il </w:t>
      </w:r>
      <w:r w:rsidR="00FF7221" w:rsidRPr="007B0F29">
        <w:rPr>
          <w:rFonts w:ascii="Georgia" w:hAnsi="Georgia"/>
          <w:sz w:val="32"/>
        </w:rPr>
        <w:t>aperçut</w:t>
      </w:r>
      <w:r w:rsidRPr="007B0F29">
        <w:rPr>
          <w:rFonts w:ascii="Georgia" w:hAnsi="Georgia"/>
          <w:sz w:val="32"/>
        </w:rPr>
        <w:t xml:space="preserve"> deux corbeaux perchés sur un rocher, leur courut sus, mais ils s</w:t>
      </w:r>
      <w:r w:rsidR="00007603" w:rsidRPr="007B0F29">
        <w:rPr>
          <w:rFonts w:ascii="Georgia" w:hAnsi="Georgia"/>
          <w:sz w:val="32"/>
        </w:rPr>
        <w:t>’</w:t>
      </w:r>
      <w:r w:rsidRPr="007B0F29">
        <w:rPr>
          <w:rFonts w:ascii="Georgia" w:hAnsi="Georgia"/>
          <w:sz w:val="32"/>
        </w:rPr>
        <w:t>envolèrent mollement parmi les tourbillons de neige dans des directions opposées. Il en poursuivit un, les narines embuées de gros nuages blancs, manqua de culbuter, se retrouva à quatre pas de l</w:t>
      </w:r>
      <w:r w:rsidR="00007603" w:rsidRPr="007B0F29">
        <w:rPr>
          <w:rFonts w:ascii="Georgia" w:hAnsi="Georgia"/>
          <w:sz w:val="32"/>
        </w:rPr>
        <w:t>’</w:t>
      </w:r>
      <w:r w:rsidRPr="007B0F29">
        <w:rPr>
          <w:rFonts w:ascii="Georgia" w:hAnsi="Georgia"/>
          <w:sz w:val="32"/>
        </w:rPr>
        <w:t>enceinte.</w:t>
      </w:r>
    </w:p>
    <w:p w:rsidR="00331B15" w:rsidRPr="007B0F29" w:rsidRDefault="00331B15" w:rsidP="007B0F29">
      <w:pPr>
        <w:ind w:firstLine="567"/>
        <w:jc w:val="both"/>
        <w:rPr>
          <w:rFonts w:ascii="Georgia" w:hAnsi="Georgia"/>
          <w:sz w:val="32"/>
        </w:rPr>
      </w:pPr>
      <w:r w:rsidRPr="007B0F29">
        <w:rPr>
          <w:rFonts w:ascii="Georgia" w:hAnsi="Georgia"/>
          <w:sz w:val="32"/>
        </w:rPr>
        <w:t>Quant à la suite... Les morts, il les revoyait franchir la muraille, la gorge et le visage transpercés de flèches. Certains étaient entièrement revêtus de maille, certains presque nus..., des sauvageons pour la plupart, mais quelques-uns portaient des noirs délavés. Il revoyait la pique d</w:t>
      </w:r>
      <w:r w:rsidR="00007603" w:rsidRPr="007B0F29">
        <w:rPr>
          <w:rFonts w:ascii="Georgia" w:hAnsi="Georgia"/>
          <w:sz w:val="32"/>
        </w:rPr>
        <w:t>’</w:t>
      </w:r>
      <w:r w:rsidRPr="007B0F29">
        <w:rPr>
          <w:rFonts w:ascii="Georgia" w:hAnsi="Georgia"/>
          <w:sz w:val="32"/>
        </w:rPr>
        <w:t>un type de Tour Ombreuse s</w:t>
      </w:r>
      <w:r w:rsidR="00007603" w:rsidRPr="007B0F29">
        <w:rPr>
          <w:rFonts w:ascii="Georgia" w:hAnsi="Georgia"/>
          <w:sz w:val="32"/>
        </w:rPr>
        <w:t>’</w:t>
      </w:r>
      <w:r w:rsidRPr="007B0F29">
        <w:rPr>
          <w:rFonts w:ascii="Georgia" w:hAnsi="Georgia"/>
          <w:sz w:val="32"/>
        </w:rPr>
        <w:t xml:space="preserve">enfoncer comme dans du beurre dans le ventre </w:t>
      </w:r>
      <w:r w:rsidR="00FF7221" w:rsidRPr="007B0F29">
        <w:rPr>
          <w:rFonts w:ascii="Georgia" w:hAnsi="Georgia"/>
          <w:sz w:val="32"/>
        </w:rPr>
        <w:t>blafard</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une créature et lui ressortir dans le dos, celle-ci vaciller de toute sa stature sous le choc et, brandissant ses noires mains, vriller la tête de son adversaire jusqu</w:t>
      </w:r>
      <w:r w:rsidR="00007603" w:rsidRPr="007B0F29">
        <w:rPr>
          <w:rFonts w:ascii="Georgia" w:hAnsi="Georgia"/>
          <w:sz w:val="32"/>
        </w:rPr>
        <w:t>’</w:t>
      </w:r>
      <w:r w:rsidRPr="007B0F29">
        <w:rPr>
          <w:rFonts w:ascii="Georgia" w:hAnsi="Georgia"/>
          <w:sz w:val="32"/>
        </w:rPr>
        <w:t>à ce que le sang lui gicle des lèvres. C</w:t>
      </w:r>
      <w:r w:rsidR="00007603" w:rsidRPr="007B0F29">
        <w:rPr>
          <w:rFonts w:ascii="Georgia" w:hAnsi="Georgia"/>
          <w:sz w:val="32"/>
        </w:rPr>
        <w:t>’</w:t>
      </w:r>
      <w:r w:rsidRPr="007B0F29">
        <w:rPr>
          <w:rFonts w:ascii="Georgia" w:hAnsi="Georgia"/>
          <w:sz w:val="32"/>
        </w:rPr>
        <w:t>est à ce spectacle, il en était à peu près sûr, que sa vessie l</w:t>
      </w:r>
      <w:r w:rsidR="00007603" w:rsidRPr="007B0F29">
        <w:rPr>
          <w:rFonts w:ascii="Georgia" w:hAnsi="Georgia"/>
          <w:sz w:val="32"/>
        </w:rPr>
        <w:t>’</w:t>
      </w:r>
      <w:r w:rsidRPr="007B0F29">
        <w:rPr>
          <w:rFonts w:ascii="Georgia" w:hAnsi="Georgia"/>
          <w:sz w:val="32"/>
        </w:rPr>
        <w:t>avait lâché pour la première fois.</w:t>
      </w:r>
    </w:p>
    <w:p w:rsidR="00331B15" w:rsidRPr="007B0F29" w:rsidRDefault="00331B15" w:rsidP="007B0F29">
      <w:pPr>
        <w:ind w:firstLine="567"/>
        <w:jc w:val="both"/>
        <w:rPr>
          <w:rFonts w:ascii="Georgia" w:hAnsi="Georgia"/>
          <w:sz w:val="32"/>
        </w:rPr>
      </w:pPr>
      <w:r w:rsidRPr="007B0F29">
        <w:rPr>
          <w:rFonts w:ascii="Georgia" w:hAnsi="Georgia"/>
          <w:sz w:val="32"/>
        </w:rPr>
        <w:t>S</w:t>
      </w:r>
      <w:r w:rsidR="00007603" w:rsidRPr="007B0F29">
        <w:rPr>
          <w:rFonts w:ascii="Georgia" w:hAnsi="Georgia"/>
          <w:sz w:val="32"/>
        </w:rPr>
        <w:t>’</w:t>
      </w:r>
      <w:r w:rsidRPr="007B0F29">
        <w:rPr>
          <w:rFonts w:ascii="Georgia" w:hAnsi="Georgia"/>
          <w:sz w:val="32"/>
        </w:rPr>
        <w:t>était-il mis à courir ? Il n</w:t>
      </w:r>
      <w:r w:rsidR="00007603" w:rsidRPr="007B0F29">
        <w:rPr>
          <w:rFonts w:ascii="Georgia" w:hAnsi="Georgia"/>
          <w:sz w:val="32"/>
        </w:rPr>
        <w:t>’</w:t>
      </w:r>
      <w:r w:rsidRPr="007B0F29">
        <w:rPr>
          <w:rFonts w:ascii="Georgia" w:hAnsi="Georgia"/>
          <w:sz w:val="32"/>
        </w:rPr>
        <w:t>en gardait aucun souvenir, mais il avait bien dû le faire, parce qu</w:t>
      </w:r>
      <w:r w:rsidR="00007603" w:rsidRPr="007B0F29">
        <w:rPr>
          <w:rFonts w:ascii="Georgia" w:hAnsi="Georgia"/>
          <w:sz w:val="32"/>
        </w:rPr>
        <w:t>’</w:t>
      </w:r>
      <w:r w:rsidRPr="007B0F29">
        <w:rPr>
          <w:rFonts w:ascii="Georgia" w:hAnsi="Georgia"/>
          <w:sz w:val="32"/>
        </w:rPr>
        <w:t>en reprenant conscience il se trouvait tout au centre du camp, près du feu, avec le vieux ser Ottyn Wythers et une poignée d</w:t>
      </w:r>
      <w:r w:rsidR="00007603" w:rsidRPr="007B0F29">
        <w:rPr>
          <w:rFonts w:ascii="Georgia" w:hAnsi="Georgia"/>
          <w:sz w:val="32"/>
        </w:rPr>
        <w:t>’</w:t>
      </w:r>
      <w:r w:rsidRPr="007B0F29">
        <w:rPr>
          <w:rFonts w:ascii="Georgia" w:hAnsi="Georgia"/>
          <w:sz w:val="32"/>
        </w:rPr>
        <w:t xml:space="preserve">archers. A deux genoux dans la neige, ser Ottyn regardait fixement le chaos environnant quand un cheval sans cavalier lui décocha au passage une ruade en pleine figure. Les archers ne le remarquèrent même pas. Ils </w:t>
      </w:r>
      <w:r w:rsidR="00FF7221" w:rsidRPr="007B0F29">
        <w:rPr>
          <w:rFonts w:ascii="Georgia" w:hAnsi="Georgia"/>
          <w:sz w:val="32"/>
        </w:rPr>
        <w:t>dardaient</w:t>
      </w:r>
      <w:r w:rsidRPr="007B0F29">
        <w:rPr>
          <w:rFonts w:ascii="Georgia" w:hAnsi="Georgia"/>
          <w:sz w:val="32"/>
        </w:rPr>
        <w:t xml:space="preserve"> des flèches enflammées sur les ténèbres grouillantes d</w:t>
      </w:r>
      <w:r w:rsidR="00007603" w:rsidRPr="007B0F29">
        <w:rPr>
          <w:rFonts w:ascii="Georgia" w:hAnsi="Georgia"/>
          <w:sz w:val="32"/>
        </w:rPr>
        <w:t>’</w:t>
      </w:r>
      <w:r w:rsidRPr="007B0F29">
        <w:rPr>
          <w:rFonts w:ascii="Georgia" w:hAnsi="Georgia"/>
          <w:sz w:val="32"/>
        </w:rPr>
        <w:t>ombres. Sam vit atteindre une créature, il la vit s</w:t>
      </w:r>
      <w:r w:rsidR="00007603" w:rsidRPr="007B0F29">
        <w:rPr>
          <w:rFonts w:ascii="Georgia" w:hAnsi="Georgia"/>
          <w:sz w:val="32"/>
        </w:rPr>
        <w:t>’</w:t>
      </w:r>
      <w:r w:rsidRPr="007B0F29">
        <w:rPr>
          <w:rFonts w:ascii="Georgia" w:hAnsi="Georgia"/>
          <w:sz w:val="32"/>
        </w:rPr>
        <w:t>embraser, mais une douzaine d</w:t>
      </w:r>
      <w:r w:rsidR="00007603" w:rsidRPr="007B0F29">
        <w:rPr>
          <w:rFonts w:ascii="Georgia" w:hAnsi="Georgia"/>
          <w:sz w:val="32"/>
        </w:rPr>
        <w:t>’</w:t>
      </w:r>
      <w:r w:rsidRPr="007B0F29">
        <w:rPr>
          <w:rFonts w:ascii="Georgia" w:hAnsi="Georgia"/>
          <w:sz w:val="32"/>
        </w:rPr>
        <w:t>autres la talonnaient, ainsi qu</w:t>
      </w:r>
      <w:r w:rsidR="00007603" w:rsidRPr="007B0F29">
        <w:rPr>
          <w:rFonts w:ascii="Georgia" w:hAnsi="Georgia"/>
          <w:sz w:val="32"/>
        </w:rPr>
        <w:t>’</w:t>
      </w:r>
      <w:r w:rsidRPr="007B0F29">
        <w:rPr>
          <w:rFonts w:ascii="Georgia" w:hAnsi="Georgia"/>
          <w:sz w:val="32"/>
        </w:rPr>
        <w:t>une énorme silhouette pâle qui devait être l</w:t>
      </w:r>
      <w:r w:rsidR="00007603" w:rsidRPr="007B0F29">
        <w:rPr>
          <w:rFonts w:ascii="Georgia" w:hAnsi="Georgia"/>
          <w:sz w:val="32"/>
        </w:rPr>
        <w:t>’</w:t>
      </w:r>
      <w:r w:rsidRPr="007B0F29">
        <w:rPr>
          <w:rFonts w:ascii="Georgia" w:hAnsi="Georgia"/>
          <w:sz w:val="32"/>
        </w:rPr>
        <w:t>ours, et les archers ne tardèrent guère à manquer de flèches.</w:t>
      </w:r>
    </w:p>
    <w:p w:rsidR="00331B15" w:rsidRPr="007B0F29" w:rsidRDefault="00331B15" w:rsidP="007B0F29">
      <w:pPr>
        <w:ind w:firstLine="567"/>
        <w:jc w:val="both"/>
        <w:rPr>
          <w:rFonts w:ascii="Georgia" w:hAnsi="Georgia"/>
          <w:sz w:val="32"/>
        </w:rPr>
      </w:pPr>
      <w:r w:rsidRPr="007B0F29">
        <w:rPr>
          <w:rFonts w:ascii="Georgia" w:hAnsi="Georgia"/>
          <w:sz w:val="32"/>
        </w:rPr>
        <w:t>Et puis Sam se surprit sur le dos d</w:t>
      </w:r>
      <w:r w:rsidR="00007603" w:rsidRPr="007B0F29">
        <w:rPr>
          <w:rFonts w:ascii="Georgia" w:hAnsi="Georgia"/>
          <w:sz w:val="32"/>
        </w:rPr>
        <w:t>’</w:t>
      </w:r>
      <w:r w:rsidRPr="007B0F29">
        <w:rPr>
          <w:rFonts w:ascii="Georgia" w:hAnsi="Georgia"/>
          <w:sz w:val="32"/>
        </w:rPr>
        <w:t>un cheval. Qui n</w:t>
      </w:r>
      <w:r w:rsidR="00007603" w:rsidRPr="007B0F29">
        <w:rPr>
          <w:rFonts w:ascii="Georgia" w:hAnsi="Georgia"/>
          <w:sz w:val="32"/>
        </w:rPr>
        <w:t>’</w:t>
      </w:r>
      <w:r w:rsidRPr="007B0F29">
        <w:rPr>
          <w:rFonts w:ascii="Georgia" w:hAnsi="Georgia"/>
          <w:sz w:val="32"/>
        </w:rPr>
        <w:t>était pas son cheval à lui, et qu</w:t>
      </w:r>
      <w:r w:rsidR="00007603" w:rsidRPr="007B0F29">
        <w:rPr>
          <w:rFonts w:ascii="Georgia" w:hAnsi="Georgia"/>
          <w:sz w:val="32"/>
        </w:rPr>
        <w:t>’</w:t>
      </w:r>
      <w:r w:rsidRPr="007B0F29">
        <w:rPr>
          <w:rFonts w:ascii="Georgia" w:hAnsi="Georgia"/>
          <w:sz w:val="32"/>
        </w:rPr>
        <w:t xml:space="preserve">il ne se rappelait pas avoir jamais </w:t>
      </w:r>
      <w:r w:rsidR="00FF7221" w:rsidRPr="007B0F29">
        <w:rPr>
          <w:rFonts w:ascii="Georgia" w:hAnsi="Georgia"/>
          <w:sz w:val="32"/>
        </w:rPr>
        <w:t>enfourché</w:t>
      </w:r>
      <w:r w:rsidRPr="007B0F29">
        <w:rPr>
          <w:rFonts w:ascii="Georgia" w:hAnsi="Georgia"/>
          <w:sz w:val="32"/>
        </w:rPr>
        <w:t xml:space="preserve"> non plus. Peut-être celui qui avait défoncé la figure de ser Ottyn. Les cors sonnaient toujours, de sorte qu</w:t>
      </w:r>
      <w:r w:rsidR="00007603" w:rsidRPr="007B0F29">
        <w:rPr>
          <w:rFonts w:ascii="Georgia" w:hAnsi="Georgia"/>
          <w:sz w:val="32"/>
        </w:rPr>
        <w:t>’</w:t>
      </w:r>
      <w:r w:rsidRPr="007B0F29">
        <w:rPr>
          <w:rFonts w:ascii="Georgia" w:hAnsi="Georgia"/>
          <w:sz w:val="32"/>
        </w:rPr>
        <w:t>il piqua des deux en dirigeant sa bête de leur côté.</w:t>
      </w:r>
    </w:p>
    <w:p w:rsidR="00331B15" w:rsidRPr="007B0F29" w:rsidRDefault="00331B15" w:rsidP="007B0F29">
      <w:pPr>
        <w:ind w:firstLine="567"/>
        <w:jc w:val="both"/>
        <w:rPr>
          <w:rFonts w:ascii="Georgia" w:hAnsi="Georgia"/>
          <w:sz w:val="32"/>
        </w:rPr>
      </w:pPr>
      <w:r w:rsidRPr="007B0F29">
        <w:rPr>
          <w:rFonts w:ascii="Georgia" w:hAnsi="Georgia"/>
          <w:sz w:val="32"/>
        </w:rPr>
        <w:t xml:space="preserve">Au sein du chaos, du carnage et des rafales de neige, il </w:t>
      </w:r>
      <w:r w:rsidR="00FF7221" w:rsidRPr="007B0F29">
        <w:rPr>
          <w:rFonts w:ascii="Georgia" w:hAnsi="Georgia"/>
          <w:sz w:val="32"/>
        </w:rPr>
        <w:t>dénicha</w:t>
      </w:r>
      <w:r w:rsidRPr="007B0F29">
        <w:rPr>
          <w:rFonts w:ascii="Georgia" w:hAnsi="Georgia"/>
          <w:sz w:val="32"/>
        </w:rPr>
        <w:t xml:space="preserve"> Edd-la-Douleur qui, monté sur son propre bourrin, </w:t>
      </w:r>
      <w:r w:rsidR="00FF7221" w:rsidRPr="007B0F29">
        <w:rPr>
          <w:rFonts w:ascii="Georgia" w:hAnsi="Georgia"/>
          <w:sz w:val="32"/>
        </w:rPr>
        <w:t>brandissait</w:t>
      </w:r>
      <w:r w:rsidRPr="007B0F29">
        <w:rPr>
          <w:rFonts w:ascii="Georgia" w:hAnsi="Georgia"/>
          <w:sz w:val="32"/>
        </w:rPr>
        <w:t xml:space="preserve"> au bout d</w:t>
      </w:r>
      <w:r w:rsidR="00007603" w:rsidRPr="007B0F29">
        <w:rPr>
          <w:rFonts w:ascii="Georgia" w:hAnsi="Georgia"/>
          <w:sz w:val="32"/>
        </w:rPr>
        <w:t>’</w:t>
      </w:r>
      <w:r w:rsidRPr="007B0F29">
        <w:rPr>
          <w:rFonts w:ascii="Georgia" w:hAnsi="Georgia"/>
          <w:sz w:val="32"/>
        </w:rPr>
        <w:t>une pique une b</w:t>
      </w:r>
      <w:r w:rsidR="00FF7221">
        <w:rPr>
          <w:rFonts w:ascii="Georgia" w:hAnsi="Georgia"/>
          <w:sz w:val="32"/>
        </w:rPr>
        <w:t>annière noire unie. « Sam, dit-</w:t>
      </w:r>
      <w:r w:rsidRPr="007B0F29">
        <w:rPr>
          <w:rFonts w:ascii="Georgia" w:hAnsi="Georgia"/>
          <w:sz w:val="32"/>
        </w:rPr>
        <w:t>il en l</w:t>
      </w:r>
      <w:r w:rsidR="00007603" w:rsidRPr="007B0F29">
        <w:rPr>
          <w:rFonts w:ascii="Georgia" w:hAnsi="Georgia"/>
          <w:sz w:val="32"/>
        </w:rPr>
        <w:t>’</w:t>
      </w:r>
      <w:r w:rsidRPr="007B0F29">
        <w:rPr>
          <w:rFonts w:ascii="Georgia" w:hAnsi="Georgia"/>
          <w:sz w:val="32"/>
        </w:rPr>
        <w:t>apercevant, aurais-tu la bonté de me réveiller, je te prie ? Je suis en train de faire un effroyable cauchemar. »</w:t>
      </w:r>
    </w:p>
    <w:p w:rsidR="00331B15" w:rsidRPr="007B0F29" w:rsidRDefault="00331B15" w:rsidP="007B0F29">
      <w:pPr>
        <w:ind w:firstLine="567"/>
        <w:jc w:val="both"/>
        <w:rPr>
          <w:rFonts w:ascii="Georgia" w:hAnsi="Georgia"/>
          <w:sz w:val="32"/>
        </w:rPr>
      </w:pPr>
      <w:r w:rsidRPr="007B0F29">
        <w:rPr>
          <w:rFonts w:ascii="Georgia" w:hAnsi="Georgia"/>
          <w:sz w:val="32"/>
        </w:rPr>
        <w:t>Un peu partout, des hommes sautaient en selle. Les cors n</w:t>
      </w:r>
      <w:r w:rsidR="00007603" w:rsidRPr="007B0F29">
        <w:rPr>
          <w:rFonts w:ascii="Georgia" w:hAnsi="Georgia"/>
          <w:sz w:val="32"/>
        </w:rPr>
        <w:t>’</w:t>
      </w:r>
      <w:r w:rsidRPr="007B0F29">
        <w:rPr>
          <w:rFonts w:ascii="Georgia" w:hAnsi="Georgia"/>
          <w:sz w:val="32"/>
        </w:rPr>
        <w:t>arrêtaient pas de les en sommer.</w:t>
      </w:r>
      <w:r w:rsidR="007B0F29" w:rsidRPr="007B0F29">
        <w:rPr>
          <w:rFonts w:ascii="Georgia" w:hAnsi="Georgia"/>
          <w:i/>
          <w:sz w:val="32"/>
        </w:rPr>
        <w:t xml:space="preserve"> Ahooo ahooo ahooooooooooooooooooo.</w:t>
      </w:r>
      <w:r w:rsidRPr="007B0F29">
        <w:rPr>
          <w:rFonts w:ascii="Georgia" w:hAnsi="Georgia"/>
          <w:sz w:val="32"/>
        </w:rPr>
        <w:t xml:space="preserve"> « Le mur ouest est submergé, messire ! cria au Vieil Ours Thoren Petibois, tout en se démenant pour réprimer l</w:t>
      </w:r>
      <w:r w:rsidR="00007603" w:rsidRPr="007B0F29">
        <w:rPr>
          <w:rFonts w:ascii="Georgia" w:hAnsi="Georgia"/>
          <w:sz w:val="32"/>
        </w:rPr>
        <w:t>’</w:t>
      </w:r>
      <w:r w:rsidRPr="007B0F29">
        <w:rPr>
          <w:rFonts w:ascii="Georgia" w:hAnsi="Georgia"/>
          <w:sz w:val="32"/>
        </w:rPr>
        <w:t>affolement de son cheval. Je vais faire donner la réserve...</w:t>
      </w:r>
    </w:p>
    <w:p w:rsidR="00331B15" w:rsidRPr="007B0F29" w:rsidRDefault="00FF7221"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7B0F29" w:rsidRPr="007B0F29">
        <w:rPr>
          <w:rFonts w:ascii="Georgia" w:hAnsi="Georgia"/>
          <w:i/>
          <w:sz w:val="32"/>
        </w:rPr>
        <w:t>NON</w:t>
      </w:r>
      <w:r>
        <w:rPr>
          <w:rFonts w:ascii="Georgia" w:hAnsi="Georgia"/>
          <w:i/>
          <w:sz w:val="32"/>
        </w:rPr>
        <w:t xml:space="preserve"> </w:t>
      </w:r>
      <w:r w:rsidR="007B0F29" w:rsidRPr="007B0F29">
        <w:rPr>
          <w:rFonts w:ascii="Georgia" w:hAnsi="Georgia"/>
          <w:i/>
          <w:sz w:val="32"/>
        </w:rPr>
        <w:t>!</w:t>
      </w:r>
      <w:r>
        <w:rPr>
          <w:rFonts w:ascii="Georgia" w:hAnsi="Georgia"/>
          <w:i/>
          <w:sz w:val="32"/>
        </w:rPr>
        <w:t xml:space="preserve"> </w:t>
      </w:r>
      <w:r w:rsidR="007B0F29" w:rsidRPr="007B0F29">
        <w:rPr>
          <w:rFonts w:ascii="Georgia" w:hAnsi="Georgia"/>
          <w:i/>
          <w:sz w:val="32"/>
        </w:rPr>
        <w:t>»</w:t>
      </w:r>
      <w:r w:rsidR="00331B15" w:rsidRPr="007B0F29">
        <w:rPr>
          <w:rFonts w:ascii="Georgia" w:hAnsi="Georgia"/>
          <w:sz w:val="32"/>
        </w:rPr>
        <w:t xml:space="preserve"> Mormont devait gueuler à pleins poumons pour surmonter le tapage des cors. «</w:t>
      </w:r>
      <w:r>
        <w:rPr>
          <w:rFonts w:ascii="Georgia" w:hAnsi="Georgia"/>
          <w:sz w:val="32"/>
        </w:rPr>
        <w:t xml:space="preserve"> </w:t>
      </w:r>
      <w:r w:rsidR="00331B15" w:rsidRPr="007B0F29">
        <w:rPr>
          <w:rFonts w:ascii="Georgia" w:hAnsi="Georgia"/>
          <w:sz w:val="32"/>
        </w:rPr>
        <w:t>Tu la rappelles, il faut qu</w:t>
      </w:r>
      <w:r w:rsidR="00007603" w:rsidRPr="007B0F29">
        <w:rPr>
          <w:rFonts w:ascii="Georgia" w:hAnsi="Georgia"/>
          <w:sz w:val="32"/>
        </w:rPr>
        <w:t>’</w:t>
      </w:r>
      <w:r w:rsidR="00331B15" w:rsidRPr="007B0F29">
        <w:rPr>
          <w:rFonts w:ascii="Georgia" w:hAnsi="Georgia"/>
          <w:sz w:val="32"/>
        </w:rPr>
        <w:t xml:space="preserve">on force la sortie. » Dressé sur ses étriers, son manteau noir </w:t>
      </w:r>
      <w:r w:rsidRPr="007B0F29">
        <w:rPr>
          <w:rFonts w:ascii="Georgia" w:hAnsi="Georgia"/>
          <w:sz w:val="32"/>
        </w:rPr>
        <w:t>claquant</w:t>
      </w:r>
      <w:r w:rsidR="00331B15" w:rsidRPr="007B0F29">
        <w:rPr>
          <w:rFonts w:ascii="Georgia" w:hAnsi="Georgia"/>
          <w:sz w:val="32"/>
        </w:rPr>
        <w:t xml:space="preserve"> au vent, son armure reflétant les flammes, «</w:t>
      </w:r>
      <w:r w:rsidR="007B0F29" w:rsidRPr="007B0F29">
        <w:rPr>
          <w:rFonts w:ascii="Georgia" w:hAnsi="Georgia"/>
          <w:i/>
          <w:sz w:val="32"/>
        </w:rPr>
        <w:t xml:space="preserve"> En fer de lance ! </w:t>
      </w:r>
      <w:r w:rsidR="00331B15" w:rsidRPr="007B0F29">
        <w:rPr>
          <w:rFonts w:ascii="Georgia" w:hAnsi="Georgia"/>
          <w:sz w:val="32"/>
        </w:rPr>
        <w:t>rugit-il. Formez-vous en coin, et on fonce ! Par la face sud, puis à l</w:t>
      </w:r>
      <w:r w:rsidR="00007603" w:rsidRPr="007B0F29">
        <w:rPr>
          <w:rFonts w:ascii="Georgia" w:hAnsi="Georgia"/>
          <w:sz w:val="32"/>
        </w:rPr>
        <w:t>’</w:t>
      </w:r>
      <w:r w:rsidR="00331B15" w:rsidRPr="007B0F29">
        <w:rPr>
          <w:rFonts w:ascii="Georgia" w:hAnsi="Georgia"/>
          <w:sz w:val="32"/>
        </w:rPr>
        <w:t>est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ça grouille, sur la face sud, messire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autres sont trop abruptes, dit Mormont. Nous devons... »</w:t>
      </w:r>
    </w:p>
    <w:p w:rsidR="00331B15" w:rsidRPr="007B0F29" w:rsidRDefault="00331B15" w:rsidP="007B0F29">
      <w:pPr>
        <w:ind w:firstLine="567"/>
        <w:jc w:val="both"/>
        <w:rPr>
          <w:rFonts w:ascii="Georgia" w:hAnsi="Georgia"/>
          <w:sz w:val="32"/>
        </w:rPr>
      </w:pPr>
      <w:r w:rsidRPr="007B0F29">
        <w:rPr>
          <w:rFonts w:ascii="Georgia" w:hAnsi="Georgia"/>
          <w:sz w:val="32"/>
        </w:rPr>
        <w:t>Son cheval hennit, se cabra, faillit le désarçonner, l</w:t>
      </w:r>
      <w:r w:rsidR="00007603" w:rsidRPr="007B0F29">
        <w:rPr>
          <w:rFonts w:ascii="Georgia" w:hAnsi="Georgia"/>
          <w:sz w:val="32"/>
        </w:rPr>
        <w:t>’</w:t>
      </w:r>
      <w:r w:rsidRPr="007B0F29">
        <w:rPr>
          <w:rFonts w:ascii="Georgia" w:hAnsi="Georgia"/>
          <w:sz w:val="32"/>
        </w:rPr>
        <w:t>ours émergeait de la neige en se dandinant. Sam s</w:t>
      </w:r>
      <w:r w:rsidR="00007603" w:rsidRPr="007B0F29">
        <w:rPr>
          <w:rFonts w:ascii="Georgia" w:hAnsi="Georgia"/>
          <w:sz w:val="32"/>
        </w:rPr>
        <w:t>’</w:t>
      </w:r>
      <w:r w:rsidRPr="007B0F29">
        <w:rPr>
          <w:rFonts w:ascii="Georgia" w:hAnsi="Georgia"/>
          <w:sz w:val="32"/>
        </w:rPr>
        <w:t>en compissa de nouveau.</w:t>
      </w:r>
      <w:r w:rsidR="007B0F29" w:rsidRPr="007B0F29">
        <w:rPr>
          <w:rFonts w:ascii="Georgia" w:hAnsi="Georgia"/>
          <w:i/>
          <w:sz w:val="32"/>
        </w:rPr>
        <w:t xml:space="preserve"> J’aurais juré que j’étais vide.</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ours était mort, écorché, livide, en putréfaction, sans peau ni fourrure, la moitié du bras droit calcinée jusqu</w:t>
      </w:r>
      <w:r w:rsidR="00007603" w:rsidRPr="007B0F29">
        <w:rPr>
          <w:rFonts w:ascii="Georgia" w:hAnsi="Georgia"/>
          <w:sz w:val="32"/>
        </w:rPr>
        <w:t>’</w:t>
      </w:r>
      <w:r w:rsidRPr="007B0F29">
        <w:rPr>
          <w:rFonts w:ascii="Georgia" w:hAnsi="Georgia"/>
          <w:sz w:val="32"/>
        </w:rPr>
        <w:t>à l</w:t>
      </w:r>
      <w:r w:rsidR="00007603" w:rsidRPr="007B0F29">
        <w:rPr>
          <w:rFonts w:ascii="Georgia" w:hAnsi="Georgia"/>
          <w:sz w:val="32"/>
        </w:rPr>
        <w:t>’</w:t>
      </w:r>
      <w:r w:rsidRPr="007B0F29">
        <w:rPr>
          <w:rFonts w:ascii="Georgia" w:hAnsi="Georgia"/>
          <w:sz w:val="32"/>
        </w:rPr>
        <w:t>os, mais il avançait tout de même. Seuls vivaient ses yeux.</w:t>
      </w:r>
      <w:r w:rsidR="007B0F29" w:rsidRPr="007B0F29">
        <w:rPr>
          <w:rFonts w:ascii="Georgia" w:hAnsi="Georgia"/>
          <w:i/>
          <w:sz w:val="32"/>
        </w:rPr>
        <w:t xml:space="preserve"> Bleu vif, exactement comme disait Jon.</w:t>
      </w:r>
      <w:r w:rsidR="00CE0546">
        <w:rPr>
          <w:rFonts w:ascii="Georgia" w:hAnsi="Georgia"/>
          <w:sz w:val="32"/>
        </w:rPr>
        <w:t xml:space="preserve"> Ils étin</w:t>
      </w:r>
      <w:r w:rsidRPr="007B0F29">
        <w:rPr>
          <w:rFonts w:ascii="Georgia" w:hAnsi="Georgia"/>
          <w:sz w:val="32"/>
        </w:rPr>
        <w:t>celaient comme des étoiles gelées. Thoren Petibois chargea, sa longue épée flamboyant de tous les oranges et les rouges du feu. Le coup qu</w:t>
      </w:r>
      <w:r w:rsidR="00007603" w:rsidRPr="007B0F29">
        <w:rPr>
          <w:rFonts w:ascii="Georgia" w:hAnsi="Georgia"/>
          <w:sz w:val="32"/>
        </w:rPr>
        <w:t>’</w:t>
      </w:r>
      <w:r w:rsidRPr="007B0F29">
        <w:rPr>
          <w:rFonts w:ascii="Georgia" w:hAnsi="Georgia"/>
          <w:sz w:val="32"/>
        </w:rPr>
        <w:t>il porta sectionna quasiment la tête de l</w:t>
      </w:r>
      <w:r w:rsidR="00007603" w:rsidRPr="007B0F29">
        <w:rPr>
          <w:rFonts w:ascii="Georgia" w:hAnsi="Georgia"/>
          <w:sz w:val="32"/>
        </w:rPr>
        <w:t>’</w:t>
      </w:r>
      <w:r w:rsidRPr="007B0F29">
        <w:rPr>
          <w:rFonts w:ascii="Georgia" w:hAnsi="Georgia"/>
          <w:sz w:val="32"/>
        </w:rPr>
        <w:t>ours. Et puis l</w:t>
      </w:r>
      <w:r w:rsidR="00007603" w:rsidRPr="007B0F29">
        <w:rPr>
          <w:rFonts w:ascii="Georgia" w:hAnsi="Georgia"/>
          <w:sz w:val="32"/>
        </w:rPr>
        <w:t>’</w:t>
      </w:r>
      <w:r w:rsidRPr="007B0F29">
        <w:rPr>
          <w:rFonts w:ascii="Georgia" w:hAnsi="Georgia"/>
          <w:sz w:val="32"/>
        </w:rPr>
        <w:t>ours s</w:t>
      </w:r>
      <w:r w:rsidR="00007603" w:rsidRPr="007B0F29">
        <w:rPr>
          <w:rFonts w:ascii="Georgia" w:hAnsi="Georgia"/>
          <w:sz w:val="32"/>
        </w:rPr>
        <w:t>’</w:t>
      </w:r>
      <w:r w:rsidRPr="007B0F29">
        <w:rPr>
          <w:rFonts w:ascii="Georgia" w:hAnsi="Georgia"/>
          <w:sz w:val="32"/>
        </w:rPr>
        <w:t>empara de la sienne.</w:t>
      </w:r>
    </w:p>
    <w:p w:rsidR="00331B15" w:rsidRPr="007B0F29" w:rsidRDefault="007B0F29" w:rsidP="007B0F29">
      <w:pPr>
        <w:ind w:firstLine="567"/>
        <w:jc w:val="both"/>
        <w:rPr>
          <w:rFonts w:ascii="Georgia" w:hAnsi="Georgia"/>
          <w:sz w:val="32"/>
        </w:rPr>
      </w:pPr>
      <w:r w:rsidRPr="007B0F29">
        <w:rPr>
          <w:rFonts w:ascii="Georgia" w:hAnsi="Georgia"/>
          <w:i/>
          <w:sz w:val="32"/>
        </w:rPr>
        <w:t>«</w:t>
      </w:r>
      <w:r w:rsidR="00CE0546">
        <w:rPr>
          <w:rFonts w:ascii="Georgia" w:hAnsi="Georgia"/>
          <w:i/>
          <w:sz w:val="32"/>
        </w:rPr>
        <w:t xml:space="preserve"> </w:t>
      </w:r>
      <w:r w:rsidRPr="007B0F29">
        <w:rPr>
          <w:rFonts w:ascii="Georgia" w:hAnsi="Georgia"/>
          <w:i/>
          <w:sz w:val="32"/>
        </w:rPr>
        <w:t>FONCEZ ! »</w:t>
      </w:r>
      <w:r w:rsidR="00331B15" w:rsidRPr="007B0F29">
        <w:rPr>
          <w:rFonts w:ascii="Georgia" w:hAnsi="Georgia"/>
          <w:sz w:val="32"/>
        </w:rPr>
        <w:t xml:space="preserve"> hurla le lord Commandant tout en faisant </w:t>
      </w:r>
      <w:r w:rsidR="00CE0546" w:rsidRPr="007B0F29">
        <w:rPr>
          <w:rFonts w:ascii="Georgia" w:hAnsi="Georgia"/>
          <w:sz w:val="32"/>
        </w:rPr>
        <w:t>pivoter</w:t>
      </w:r>
      <w:r w:rsidR="00331B15" w:rsidRPr="007B0F29">
        <w:rPr>
          <w:rFonts w:ascii="Georgia" w:hAnsi="Georgia"/>
          <w:sz w:val="32"/>
        </w:rPr>
        <w:t xml:space="preserve"> son cheval.</w:t>
      </w:r>
    </w:p>
    <w:p w:rsidR="00331B15" w:rsidRPr="007B0F29" w:rsidRDefault="00331B15" w:rsidP="007B0F29">
      <w:pPr>
        <w:ind w:firstLine="567"/>
        <w:jc w:val="both"/>
        <w:rPr>
          <w:rFonts w:ascii="Georgia" w:hAnsi="Georgia"/>
          <w:sz w:val="32"/>
        </w:rPr>
      </w:pPr>
      <w:r w:rsidRPr="007B0F29">
        <w:rPr>
          <w:rFonts w:ascii="Georgia" w:hAnsi="Georgia"/>
          <w:sz w:val="32"/>
        </w:rPr>
        <w:t>Ils étaient au galop lorsqu</w:t>
      </w:r>
      <w:r w:rsidR="00007603" w:rsidRPr="007B0F29">
        <w:rPr>
          <w:rFonts w:ascii="Georgia" w:hAnsi="Georgia"/>
          <w:sz w:val="32"/>
        </w:rPr>
        <w:t>’</w:t>
      </w:r>
      <w:r w:rsidRPr="007B0F29">
        <w:rPr>
          <w:rFonts w:ascii="Georgia" w:hAnsi="Georgia"/>
          <w:sz w:val="32"/>
        </w:rPr>
        <w:t>ils atteignirent l</w:t>
      </w:r>
      <w:r w:rsidR="00007603" w:rsidRPr="007B0F29">
        <w:rPr>
          <w:rFonts w:ascii="Georgia" w:hAnsi="Georgia"/>
          <w:sz w:val="32"/>
        </w:rPr>
        <w:t>’</w:t>
      </w:r>
      <w:r w:rsidRPr="007B0F29">
        <w:rPr>
          <w:rFonts w:ascii="Georgia" w:hAnsi="Georgia"/>
          <w:sz w:val="32"/>
        </w:rPr>
        <w:t>enceinte. Sam avait toujours eu trop peur pour jamais faire du saut d</w:t>
      </w:r>
      <w:r w:rsidR="00007603" w:rsidRPr="007B0F29">
        <w:rPr>
          <w:rFonts w:ascii="Georgia" w:hAnsi="Georgia"/>
          <w:sz w:val="32"/>
        </w:rPr>
        <w:t>’</w:t>
      </w:r>
      <w:r w:rsidRPr="007B0F29">
        <w:rPr>
          <w:rFonts w:ascii="Georgia" w:hAnsi="Georgia"/>
          <w:sz w:val="32"/>
        </w:rPr>
        <w:t>obstacle mais là, quand le mur se dressa juste devant lui, l</w:t>
      </w:r>
      <w:r w:rsidR="00007603" w:rsidRPr="007B0F29">
        <w:rPr>
          <w:rFonts w:ascii="Georgia" w:hAnsi="Georgia"/>
          <w:sz w:val="32"/>
        </w:rPr>
        <w:t>’</w:t>
      </w:r>
      <w:r w:rsidRPr="007B0F29">
        <w:rPr>
          <w:rFonts w:ascii="Georgia" w:hAnsi="Georgia"/>
          <w:sz w:val="32"/>
        </w:rPr>
        <w:t>évidence fut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avait pas le choix. Tout en piquant des deux sans trêve, il ferma ses yeux pleurnicheurs, et sa monture l</w:t>
      </w:r>
      <w:r w:rsidR="00007603" w:rsidRPr="007B0F29">
        <w:rPr>
          <w:rFonts w:ascii="Georgia" w:hAnsi="Georgia"/>
          <w:sz w:val="32"/>
        </w:rPr>
        <w:t>’</w:t>
      </w:r>
      <w:r w:rsidRPr="007B0F29">
        <w:rPr>
          <w:rFonts w:ascii="Georgia" w:hAnsi="Georgia"/>
          <w:sz w:val="32"/>
        </w:rPr>
        <w:t xml:space="preserve">enleva </w:t>
      </w:r>
      <w:r w:rsidR="00CE0546" w:rsidRPr="007B0F29">
        <w:rPr>
          <w:rFonts w:ascii="Georgia" w:hAnsi="Georgia"/>
          <w:sz w:val="32"/>
        </w:rPr>
        <w:t>par-dessus</w:t>
      </w:r>
      <w:r w:rsidRPr="007B0F29">
        <w:rPr>
          <w:rFonts w:ascii="Georgia" w:hAnsi="Georgia"/>
          <w:sz w:val="32"/>
        </w:rPr>
        <w:t>, va savoir comment,</w:t>
      </w:r>
      <w:r w:rsidR="007B0F29" w:rsidRPr="007B0F29">
        <w:rPr>
          <w:rFonts w:ascii="Georgia" w:hAnsi="Georgia"/>
          <w:i/>
          <w:sz w:val="32"/>
        </w:rPr>
        <w:t xml:space="preserve"> va savoir comment,</w:t>
      </w:r>
      <w:r w:rsidRPr="007B0F29">
        <w:rPr>
          <w:rFonts w:ascii="Georgia" w:hAnsi="Georgia"/>
          <w:sz w:val="32"/>
        </w:rPr>
        <w:t xml:space="preserve"> sa monture, oui, l</w:t>
      </w:r>
      <w:r w:rsidR="00007603" w:rsidRPr="007B0F29">
        <w:rPr>
          <w:rFonts w:ascii="Georgia" w:hAnsi="Georgia"/>
          <w:sz w:val="32"/>
        </w:rPr>
        <w:t>’</w:t>
      </w:r>
      <w:r w:rsidRPr="007B0F29">
        <w:rPr>
          <w:rFonts w:ascii="Georgia" w:hAnsi="Georgia"/>
          <w:sz w:val="32"/>
        </w:rPr>
        <w:t>enleva par-dessus. Le cavalier qu</w:t>
      </w:r>
      <w:r w:rsidR="00007603" w:rsidRPr="007B0F29">
        <w:rPr>
          <w:rFonts w:ascii="Georgia" w:hAnsi="Georgia"/>
          <w:sz w:val="32"/>
        </w:rPr>
        <w:t>’</w:t>
      </w:r>
      <w:r w:rsidRPr="007B0F29">
        <w:rPr>
          <w:rFonts w:ascii="Georgia" w:hAnsi="Georgia"/>
          <w:sz w:val="32"/>
        </w:rPr>
        <w:t>il avait sur sa droite s</w:t>
      </w:r>
      <w:r w:rsidR="00007603" w:rsidRPr="007B0F29">
        <w:rPr>
          <w:rFonts w:ascii="Georgia" w:hAnsi="Georgia"/>
          <w:sz w:val="32"/>
        </w:rPr>
        <w:t>’</w:t>
      </w:r>
      <w:r w:rsidRPr="007B0F29">
        <w:rPr>
          <w:rFonts w:ascii="Georgia" w:hAnsi="Georgia"/>
          <w:sz w:val="32"/>
        </w:rPr>
        <w:t>y écrabouilla, lui, cuir, acier, cris de bête mourante inextricablement mêlés, tandis qu</w:t>
      </w:r>
      <w:r w:rsidR="00007603" w:rsidRPr="007B0F29">
        <w:rPr>
          <w:rFonts w:ascii="Georgia" w:hAnsi="Georgia"/>
          <w:sz w:val="32"/>
        </w:rPr>
        <w:t>’</w:t>
      </w:r>
      <w:r w:rsidRPr="007B0F29">
        <w:rPr>
          <w:rFonts w:ascii="Georgia" w:hAnsi="Georgia"/>
          <w:sz w:val="32"/>
        </w:rPr>
        <w:t xml:space="preserve">un essaim de créatures se ruaient sur lui, puis que le coin se resserrait. Le versant de la colline, on le dévala au pas de course, en dépit des mains noires qui cherchaient de toutes parts à vous agripper, des nuées incandescentes de prunelles bleues, des tourbillons de neige. Des chevaux </w:t>
      </w:r>
      <w:r w:rsidR="00CE0546" w:rsidRPr="007B0F29">
        <w:rPr>
          <w:rFonts w:ascii="Georgia" w:hAnsi="Georgia"/>
          <w:sz w:val="32"/>
        </w:rPr>
        <w:t>trébuchaient</w:t>
      </w:r>
      <w:r w:rsidRPr="007B0F29">
        <w:rPr>
          <w:rFonts w:ascii="Georgia" w:hAnsi="Georgia"/>
          <w:sz w:val="32"/>
        </w:rPr>
        <w:t>, roulaient, des hommes étaient arrachés de selle, des torches s</w:t>
      </w:r>
      <w:r w:rsidR="00007603" w:rsidRPr="007B0F29">
        <w:rPr>
          <w:rFonts w:ascii="Georgia" w:hAnsi="Georgia"/>
          <w:sz w:val="32"/>
        </w:rPr>
        <w:t>’</w:t>
      </w:r>
      <w:r w:rsidRPr="007B0F29">
        <w:rPr>
          <w:rFonts w:ascii="Georgia" w:hAnsi="Georgia"/>
          <w:sz w:val="32"/>
        </w:rPr>
        <w:t>envolaient en tournoyant, haches, épées taillaient dans la chair morte, et Samwell Tarly, secoué de sanglots, s</w:t>
      </w:r>
      <w:r w:rsidR="00007603" w:rsidRPr="007B0F29">
        <w:rPr>
          <w:rFonts w:ascii="Georgia" w:hAnsi="Georgia"/>
          <w:sz w:val="32"/>
        </w:rPr>
        <w:t>’</w:t>
      </w:r>
      <w:r w:rsidR="00CE0546" w:rsidRPr="007B0F29">
        <w:rPr>
          <w:rFonts w:ascii="Georgia" w:hAnsi="Georgia"/>
          <w:sz w:val="32"/>
        </w:rPr>
        <w:t>accrochait</w:t>
      </w:r>
      <w:r w:rsidRPr="007B0F29">
        <w:rPr>
          <w:rFonts w:ascii="Georgia" w:hAnsi="Georgia"/>
          <w:sz w:val="32"/>
        </w:rPr>
        <w:t xml:space="preserve"> désespérément à son cheval avec une force qu</w:t>
      </w:r>
      <w:r w:rsidR="00007603" w:rsidRPr="007B0F29">
        <w:rPr>
          <w:rFonts w:ascii="Georgia" w:hAnsi="Georgia"/>
          <w:sz w:val="32"/>
        </w:rPr>
        <w:t>’</w:t>
      </w:r>
      <w:r w:rsidRPr="007B0F29">
        <w:rPr>
          <w:rFonts w:ascii="Georgia" w:hAnsi="Georgia"/>
          <w:sz w:val="32"/>
        </w:rPr>
        <w:t>il ne s</w:t>
      </w:r>
      <w:r w:rsidR="00007603" w:rsidRPr="007B0F29">
        <w:rPr>
          <w:rFonts w:ascii="Georgia" w:hAnsi="Georgia"/>
          <w:sz w:val="32"/>
        </w:rPr>
        <w:t>’</w:t>
      </w:r>
      <w:r w:rsidRPr="007B0F29">
        <w:rPr>
          <w:rFonts w:ascii="Georgia" w:hAnsi="Georgia"/>
          <w:sz w:val="32"/>
        </w:rPr>
        <w:t>était jusqu</w:t>
      </w:r>
      <w:r w:rsidR="00007603" w:rsidRPr="007B0F29">
        <w:rPr>
          <w:rFonts w:ascii="Georgia" w:hAnsi="Georgia"/>
          <w:sz w:val="32"/>
        </w:rPr>
        <w:t>’</w:t>
      </w:r>
      <w:r w:rsidRPr="007B0F29">
        <w:rPr>
          <w:rFonts w:ascii="Georgia" w:hAnsi="Georgia"/>
          <w:sz w:val="32"/>
        </w:rPr>
        <w:t>alors jamais soupçonnée.</w:t>
      </w:r>
    </w:p>
    <w:p w:rsidR="00331B15" w:rsidRPr="007B0F29" w:rsidRDefault="00331B15" w:rsidP="007B0F29">
      <w:pPr>
        <w:ind w:firstLine="567"/>
        <w:jc w:val="both"/>
        <w:rPr>
          <w:rFonts w:ascii="Georgia" w:hAnsi="Georgia"/>
          <w:sz w:val="32"/>
        </w:rPr>
      </w:pPr>
      <w:r w:rsidRPr="007B0F29">
        <w:rPr>
          <w:rFonts w:ascii="Georgia" w:hAnsi="Georgia"/>
          <w:sz w:val="32"/>
        </w:rPr>
        <w:t>Il se trouvait au cœur même du fer de lance en vol, avec des frères qui le flanquaient des deux côtés, d</w:t>
      </w:r>
      <w:r w:rsidR="00007603" w:rsidRPr="007B0F29">
        <w:rPr>
          <w:rFonts w:ascii="Georgia" w:hAnsi="Georgia"/>
          <w:sz w:val="32"/>
        </w:rPr>
        <w:t>’</w:t>
      </w:r>
      <w:r w:rsidRPr="007B0F29">
        <w:rPr>
          <w:rFonts w:ascii="Georgia" w:hAnsi="Georgia"/>
          <w:sz w:val="32"/>
        </w:rPr>
        <w:t>autres devant, d</w:t>
      </w:r>
      <w:r w:rsidR="00007603" w:rsidRPr="007B0F29">
        <w:rPr>
          <w:rFonts w:ascii="Georgia" w:hAnsi="Georgia"/>
          <w:sz w:val="32"/>
        </w:rPr>
        <w:t>’</w:t>
      </w:r>
      <w:r w:rsidRPr="007B0F29">
        <w:rPr>
          <w:rFonts w:ascii="Georgia" w:hAnsi="Georgia"/>
          <w:sz w:val="32"/>
        </w:rPr>
        <w:t>autres derrière. Un chien les accompagna quelque temps, bondissant tantôt le long de la pente enneigée, ne se fourrant tantôt parmi les chevaux que pour s</w:t>
      </w:r>
      <w:r w:rsidR="00007603" w:rsidRPr="007B0F29">
        <w:rPr>
          <w:rFonts w:ascii="Georgia" w:hAnsi="Georgia"/>
          <w:sz w:val="32"/>
        </w:rPr>
        <w:t>’</w:t>
      </w:r>
      <w:r w:rsidRPr="007B0F29">
        <w:rPr>
          <w:rFonts w:ascii="Georgia" w:hAnsi="Georgia"/>
          <w:sz w:val="32"/>
        </w:rPr>
        <w:t>en évader, mais il ne put soutenir le train. Faute de céder le moindre pouce de terrain, les créatures étaient culbutées, piétinées par les sabots, mais leur chute ne les empêchait pas plus de se cramponner aux épées et aux étriers qu</w:t>
      </w:r>
      <w:r w:rsidR="00007603" w:rsidRPr="007B0F29">
        <w:rPr>
          <w:rFonts w:ascii="Georgia" w:hAnsi="Georgia"/>
          <w:sz w:val="32"/>
        </w:rPr>
        <w:t>’</w:t>
      </w:r>
      <w:r w:rsidRPr="007B0F29">
        <w:rPr>
          <w:rFonts w:ascii="Georgia" w:hAnsi="Georgia"/>
          <w:sz w:val="32"/>
        </w:rPr>
        <w:t xml:space="preserve">aux jambes des montures qui les </w:t>
      </w:r>
      <w:r w:rsidR="00CE0546" w:rsidRPr="007B0F29">
        <w:rPr>
          <w:rFonts w:ascii="Georgia" w:hAnsi="Georgia"/>
          <w:sz w:val="32"/>
        </w:rPr>
        <w:t>foulaient</w:t>
      </w:r>
      <w:r w:rsidRPr="007B0F29">
        <w:rPr>
          <w:rFonts w:ascii="Georgia" w:hAnsi="Georgia"/>
          <w:sz w:val="32"/>
        </w:rPr>
        <w:t>. Sam en vit une éventrer un cheval avec ses griffes droites et planter dans sa selle ses griffes gauches.</w:t>
      </w:r>
    </w:p>
    <w:p w:rsidR="00331B15" w:rsidRPr="007B0F29" w:rsidRDefault="00331B15" w:rsidP="007B0F29">
      <w:pPr>
        <w:ind w:firstLine="567"/>
        <w:jc w:val="both"/>
        <w:rPr>
          <w:rFonts w:ascii="Georgia" w:hAnsi="Georgia"/>
          <w:sz w:val="32"/>
        </w:rPr>
      </w:pPr>
      <w:r w:rsidRPr="007B0F29">
        <w:rPr>
          <w:rFonts w:ascii="Georgia" w:hAnsi="Georgia"/>
          <w:sz w:val="32"/>
        </w:rPr>
        <w:t>Subitement, les arbres les environnèrent, et des gerbes d</w:t>
      </w:r>
      <w:r w:rsidR="00007603" w:rsidRPr="007B0F29">
        <w:rPr>
          <w:rFonts w:ascii="Georgia" w:hAnsi="Georgia"/>
          <w:sz w:val="32"/>
        </w:rPr>
        <w:t>’</w:t>
      </w:r>
      <w:r w:rsidR="00CE0546">
        <w:rPr>
          <w:rFonts w:ascii="Georgia" w:hAnsi="Georgia"/>
          <w:sz w:val="32"/>
        </w:rPr>
        <w:t>écla</w:t>
      </w:r>
      <w:r w:rsidRPr="007B0F29">
        <w:rPr>
          <w:rFonts w:ascii="Georgia" w:hAnsi="Georgia"/>
          <w:sz w:val="32"/>
        </w:rPr>
        <w:t>boussures avertirent Sam qu</w:t>
      </w:r>
      <w:r w:rsidR="00007603" w:rsidRPr="007B0F29">
        <w:rPr>
          <w:rFonts w:ascii="Georgia" w:hAnsi="Georgia"/>
          <w:sz w:val="32"/>
        </w:rPr>
        <w:t>’</w:t>
      </w:r>
      <w:r w:rsidRPr="007B0F29">
        <w:rPr>
          <w:rFonts w:ascii="Georgia" w:hAnsi="Georgia"/>
          <w:sz w:val="32"/>
        </w:rPr>
        <w:t xml:space="preserve">il traversait un ruisseau gelé, </w:t>
      </w:r>
      <w:r w:rsidR="00CE0546" w:rsidRPr="007B0F29">
        <w:rPr>
          <w:rFonts w:ascii="Georgia" w:hAnsi="Georgia"/>
          <w:sz w:val="32"/>
        </w:rPr>
        <w:t>cependant</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à l</w:t>
      </w:r>
      <w:r w:rsidR="00007603" w:rsidRPr="007B0F29">
        <w:rPr>
          <w:rFonts w:ascii="Georgia" w:hAnsi="Georgia"/>
          <w:sz w:val="32"/>
        </w:rPr>
        <w:t>’</w:t>
      </w:r>
      <w:r w:rsidRPr="007B0F29">
        <w:rPr>
          <w:rFonts w:ascii="Georgia" w:hAnsi="Georgia"/>
          <w:sz w:val="32"/>
        </w:rPr>
        <w:t>arrière s</w:t>
      </w:r>
      <w:r w:rsidR="00007603" w:rsidRPr="007B0F29">
        <w:rPr>
          <w:rFonts w:ascii="Georgia" w:hAnsi="Georgia"/>
          <w:sz w:val="32"/>
        </w:rPr>
        <w:t>’</w:t>
      </w:r>
      <w:r w:rsidRPr="007B0F29">
        <w:rPr>
          <w:rFonts w:ascii="Georgia" w:hAnsi="Georgia"/>
          <w:sz w:val="32"/>
        </w:rPr>
        <w:t xml:space="preserve">atténuait le boucan du massacre. Il se retournait, le souffle coupé de soulagement..., quand, </w:t>
      </w:r>
      <w:r w:rsidR="00CE0546" w:rsidRPr="007B0F29">
        <w:rPr>
          <w:rFonts w:ascii="Georgia" w:hAnsi="Georgia"/>
          <w:sz w:val="32"/>
        </w:rPr>
        <w:t>bondissant</w:t>
      </w:r>
      <w:r w:rsidRPr="007B0F29">
        <w:rPr>
          <w:rFonts w:ascii="Georgia" w:hAnsi="Georgia"/>
          <w:sz w:val="32"/>
        </w:rPr>
        <w:t xml:space="preserve"> des taillis, un homme en noir l</w:t>
      </w:r>
      <w:r w:rsidR="00007603" w:rsidRPr="007B0F29">
        <w:rPr>
          <w:rFonts w:ascii="Georgia" w:hAnsi="Georgia"/>
          <w:sz w:val="32"/>
        </w:rPr>
        <w:t>’</w:t>
      </w:r>
      <w:r w:rsidRPr="007B0F29">
        <w:rPr>
          <w:rFonts w:ascii="Georgia" w:hAnsi="Georgia"/>
          <w:sz w:val="32"/>
        </w:rPr>
        <w:t>arracha de selle. Qui il était, Sam n</w:t>
      </w:r>
      <w:r w:rsidR="00007603" w:rsidRPr="007B0F29">
        <w:rPr>
          <w:rFonts w:ascii="Georgia" w:hAnsi="Georgia"/>
          <w:sz w:val="32"/>
        </w:rPr>
        <w:t>’</w:t>
      </w:r>
      <w:r w:rsidRPr="007B0F29">
        <w:rPr>
          <w:rFonts w:ascii="Georgia" w:hAnsi="Georgia"/>
          <w:sz w:val="32"/>
        </w:rPr>
        <w:t xml:space="preserve">en sut rien, car une seconde lui avait suffi pour </w:t>
      </w:r>
      <w:r w:rsidR="00CE0546" w:rsidRPr="007B0F29">
        <w:rPr>
          <w:rFonts w:ascii="Georgia" w:hAnsi="Georgia"/>
          <w:sz w:val="32"/>
        </w:rPr>
        <w:t>enfourcher</w:t>
      </w:r>
      <w:r w:rsidRPr="007B0F29">
        <w:rPr>
          <w:rFonts w:ascii="Georgia" w:hAnsi="Georgia"/>
          <w:sz w:val="32"/>
        </w:rPr>
        <w:t xml:space="preserve"> la bête, et il galopait déjà vers le peloton de tête. Sam tenta bien de lui courir après, mais il s</w:t>
      </w:r>
      <w:r w:rsidR="00007603" w:rsidRPr="007B0F29">
        <w:rPr>
          <w:rFonts w:ascii="Georgia" w:hAnsi="Georgia"/>
          <w:sz w:val="32"/>
        </w:rPr>
        <w:t>’</w:t>
      </w:r>
      <w:r w:rsidRPr="007B0F29">
        <w:rPr>
          <w:rFonts w:ascii="Georgia" w:hAnsi="Georgia"/>
          <w:sz w:val="32"/>
        </w:rPr>
        <w:t>empêtra dans une racine et s</w:t>
      </w:r>
      <w:r w:rsidR="00007603" w:rsidRPr="007B0F29">
        <w:rPr>
          <w:rFonts w:ascii="Georgia" w:hAnsi="Georgia"/>
          <w:sz w:val="32"/>
        </w:rPr>
        <w:t>’</w:t>
      </w:r>
      <w:r w:rsidRPr="007B0F29">
        <w:rPr>
          <w:rFonts w:ascii="Georgia" w:hAnsi="Georgia"/>
          <w:sz w:val="32"/>
        </w:rPr>
        <w:t>aplatit rudement, tête la première. Et il vagissait comme un nouveau-né, quand Edd-la-Douleur le découvrit là, étalé de tout son long.</w:t>
      </w:r>
    </w:p>
    <w:p w:rsidR="00331B15" w:rsidRPr="007B0F29" w:rsidRDefault="00331B15" w:rsidP="007B0F29">
      <w:pPr>
        <w:ind w:firstLine="567"/>
        <w:jc w:val="both"/>
        <w:rPr>
          <w:rFonts w:ascii="Georgia" w:hAnsi="Georgia"/>
          <w:sz w:val="32"/>
        </w:rPr>
      </w:pPr>
      <w:r w:rsidRPr="007B0F29">
        <w:rPr>
          <w:rFonts w:ascii="Georgia" w:hAnsi="Georgia"/>
          <w:sz w:val="32"/>
        </w:rPr>
        <w:t>Tel était son dernier souvenir cohérent du Poing des Premiers Hommes. Après, des heures après, il se tenait, grelottant, parmi les autres rescapés, montés pour moitié, pour moitié à pied. Des milles alors les séparaient du Poing, sans qu</w:t>
      </w:r>
      <w:r w:rsidR="00007603" w:rsidRPr="007B0F29">
        <w:rPr>
          <w:rFonts w:ascii="Georgia" w:hAnsi="Georgia"/>
          <w:sz w:val="32"/>
        </w:rPr>
        <w:t>’</w:t>
      </w:r>
      <w:r w:rsidRPr="007B0F29">
        <w:rPr>
          <w:rFonts w:ascii="Georgia" w:hAnsi="Georgia"/>
          <w:sz w:val="32"/>
        </w:rPr>
        <w:t>il comprît par quel miracle. Dywen s</w:t>
      </w:r>
      <w:r w:rsidR="00007603" w:rsidRPr="007B0F29">
        <w:rPr>
          <w:rFonts w:ascii="Georgia" w:hAnsi="Georgia"/>
          <w:sz w:val="32"/>
        </w:rPr>
        <w:t>’</w:t>
      </w:r>
      <w:r w:rsidRPr="007B0F29">
        <w:rPr>
          <w:rFonts w:ascii="Georgia" w:hAnsi="Georgia"/>
          <w:sz w:val="32"/>
        </w:rPr>
        <w:t xml:space="preserve">était débrouillé pour emmener, </w:t>
      </w:r>
      <w:r w:rsidR="00CE0546" w:rsidRPr="007B0F29">
        <w:rPr>
          <w:rFonts w:ascii="Georgia" w:hAnsi="Georgia"/>
          <w:sz w:val="32"/>
        </w:rPr>
        <w:t>lourdement</w:t>
      </w:r>
      <w:r w:rsidRPr="007B0F29">
        <w:rPr>
          <w:rFonts w:ascii="Georgia" w:hAnsi="Georgia"/>
          <w:sz w:val="32"/>
        </w:rPr>
        <w:t xml:space="preserve"> chargés de vivres, d</w:t>
      </w:r>
      <w:r w:rsidR="00007603" w:rsidRPr="007B0F29">
        <w:rPr>
          <w:rFonts w:ascii="Georgia" w:hAnsi="Georgia"/>
          <w:sz w:val="32"/>
        </w:rPr>
        <w:t>’</w:t>
      </w:r>
      <w:r w:rsidRPr="007B0F29">
        <w:rPr>
          <w:rFonts w:ascii="Georgia" w:hAnsi="Georgia"/>
          <w:sz w:val="32"/>
        </w:rPr>
        <w:t xml:space="preserve">huile et de torches, cinq chevaux de bât dont trois étaient parvenus intacts jusque-là. Le Vieil Ours fit subdiviser leur chargement, de manière que la perte </w:t>
      </w:r>
      <w:r w:rsidR="00CE0546" w:rsidRPr="007B0F29">
        <w:rPr>
          <w:rFonts w:ascii="Georgia" w:hAnsi="Georgia"/>
          <w:sz w:val="32"/>
        </w:rPr>
        <w:t>éventuelle</w:t>
      </w:r>
      <w:r w:rsidRPr="007B0F29">
        <w:rPr>
          <w:rFonts w:ascii="Georgia" w:hAnsi="Georgia"/>
          <w:sz w:val="32"/>
        </w:rPr>
        <w:t xml:space="preserve"> d</w:t>
      </w:r>
      <w:r w:rsidR="00007603" w:rsidRPr="007B0F29">
        <w:rPr>
          <w:rFonts w:ascii="Georgia" w:hAnsi="Georgia"/>
          <w:sz w:val="32"/>
        </w:rPr>
        <w:t>’</w:t>
      </w:r>
      <w:r w:rsidRPr="007B0F29">
        <w:rPr>
          <w:rFonts w:ascii="Georgia" w:hAnsi="Georgia"/>
          <w:sz w:val="32"/>
        </w:rPr>
        <w:t>un cheval et de ce qu</w:t>
      </w:r>
      <w:r w:rsidR="00007603" w:rsidRPr="007B0F29">
        <w:rPr>
          <w:rFonts w:ascii="Georgia" w:hAnsi="Georgia"/>
          <w:sz w:val="32"/>
        </w:rPr>
        <w:t>’</w:t>
      </w:r>
      <w:r w:rsidRPr="007B0F29">
        <w:rPr>
          <w:rFonts w:ascii="Georgia" w:hAnsi="Georgia"/>
          <w:sz w:val="32"/>
        </w:rPr>
        <w:t xml:space="preserve">il portait ne fût pas trop </w:t>
      </w:r>
      <w:r w:rsidR="00CE0546" w:rsidRPr="007B0F29">
        <w:rPr>
          <w:rFonts w:ascii="Georgia" w:hAnsi="Georgia"/>
          <w:sz w:val="32"/>
        </w:rPr>
        <w:t>catastrophique</w:t>
      </w:r>
      <w:r w:rsidRPr="007B0F29">
        <w:rPr>
          <w:rFonts w:ascii="Georgia" w:hAnsi="Georgia"/>
          <w:sz w:val="32"/>
        </w:rPr>
        <w:t>. Il retira leurs montures aux valides pour les donner aux blessés, établit un ordre de marche et confia la surveillance des arrières et des flancs à des porteurs de torches.</w:t>
      </w:r>
      <w:r w:rsidR="007B0F29" w:rsidRPr="007B0F29">
        <w:rPr>
          <w:rFonts w:ascii="Georgia" w:hAnsi="Georgia"/>
          <w:i/>
          <w:sz w:val="32"/>
        </w:rPr>
        <w:t xml:space="preserve"> Marcher, voilà tout ce que j’ai à faire,</w:t>
      </w:r>
      <w:r w:rsidRPr="007B0F29">
        <w:rPr>
          <w:rFonts w:ascii="Georgia" w:hAnsi="Georgia"/>
          <w:sz w:val="32"/>
        </w:rPr>
        <w:t xml:space="preserve"> s</w:t>
      </w:r>
      <w:r w:rsidR="00007603" w:rsidRPr="007B0F29">
        <w:rPr>
          <w:rFonts w:ascii="Georgia" w:hAnsi="Georgia"/>
          <w:sz w:val="32"/>
        </w:rPr>
        <w:t>’</w:t>
      </w:r>
      <w:r w:rsidRPr="007B0F29">
        <w:rPr>
          <w:rFonts w:ascii="Georgia" w:hAnsi="Georgia"/>
          <w:sz w:val="32"/>
        </w:rPr>
        <w:t>était dit Sam en faisant le premier pas qui le ramenait chez lui. Mais une heure ne s</w:t>
      </w:r>
      <w:r w:rsidR="00007603" w:rsidRPr="007B0F29">
        <w:rPr>
          <w:rFonts w:ascii="Georgia" w:hAnsi="Georgia"/>
          <w:sz w:val="32"/>
        </w:rPr>
        <w:t>’</w:t>
      </w:r>
      <w:r w:rsidRPr="007B0F29">
        <w:rPr>
          <w:rFonts w:ascii="Georgia" w:hAnsi="Georgia"/>
          <w:sz w:val="32"/>
        </w:rPr>
        <w:t>était pas écoulée qu</w:t>
      </w:r>
      <w:r w:rsidR="00007603" w:rsidRPr="007B0F29">
        <w:rPr>
          <w:rFonts w:ascii="Georgia" w:hAnsi="Georgia"/>
          <w:sz w:val="32"/>
        </w:rPr>
        <w:t>’</w:t>
      </w:r>
      <w:r w:rsidRPr="007B0F29">
        <w:rPr>
          <w:rFonts w:ascii="Georgia" w:hAnsi="Georgia"/>
          <w:sz w:val="32"/>
        </w:rPr>
        <w:t>il peinait déjà, lambinait...</w:t>
      </w:r>
    </w:p>
    <w:p w:rsidR="00331B15" w:rsidRPr="007B0F29" w:rsidRDefault="00331B15" w:rsidP="007B0F29">
      <w:pPr>
        <w:ind w:firstLine="567"/>
        <w:jc w:val="both"/>
        <w:rPr>
          <w:rFonts w:ascii="Georgia" w:hAnsi="Georgia"/>
          <w:sz w:val="32"/>
        </w:rPr>
      </w:pPr>
      <w:r w:rsidRPr="007B0F29">
        <w:rPr>
          <w:rFonts w:ascii="Georgia" w:hAnsi="Georgia"/>
          <w:sz w:val="32"/>
        </w:rPr>
        <w:t>Les autres aussi lambinaient désormais, s</w:t>
      </w:r>
      <w:r w:rsidR="00007603" w:rsidRPr="007B0F29">
        <w:rPr>
          <w:rFonts w:ascii="Georgia" w:hAnsi="Georgia"/>
          <w:sz w:val="32"/>
        </w:rPr>
        <w:t>’</w:t>
      </w:r>
      <w:r w:rsidRPr="007B0F29">
        <w:rPr>
          <w:rFonts w:ascii="Georgia" w:hAnsi="Georgia"/>
          <w:sz w:val="32"/>
        </w:rPr>
        <w:t xml:space="preserve">aperçut-il. Il se </w:t>
      </w:r>
      <w:r w:rsidR="00CE0546" w:rsidRPr="007B0F29">
        <w:rPr>
          <w:rFonts w:ascii="Georgia" w:hAnsi="Georgia"/>
          <w:sz w:val="32"/>
        </w:rPr>
        <w:t>rappelait</w:t>
      </w:r>
      <w:r w:rsidRPr="007B0F29">
        <w:rPr>
          <w:rFonts w:ascii="Georgia" w:hAnsi="Georgia"/>
          <w:sz w:val="32"/>
        </w:rPr>
        <w:t xml:space="preserve"> avoir entendu Pyp dire un jour qu</w:t>
      </w:r>
      <w:r w:rsidR="00007603" w:rsidRPr="007B0F29">
        <w:rPr>
          <w:rFonts w:ascii="Georgia" w:hAnsi="Georgia"/>
          <w:sz w:val="32"/>
        </w:rPr>
        <w:t>’</w:t>
      </w:r>
      <w:r w:rsidRPr="007B0F29">
        <w:rPr>
          <w:rFonts w:ascii="Georgia" w:hAnsi="Georgia"/>
          <w:sz w:val="32"/>
        </w:rPr>
        <w:t>il n</w:t>
      </w:r>
      <w:r w:rsidR="00007603" w:rsidRPr="007B0F29">
        <w:rPr>
          <w:rFonts w:ascii="Georgia" w:hAnsi="Georgia"/>
          <w:sz w:val="32"/>
        </w:rPr>
        <w:t>’</w:t>
      </w:r>
      <w:r w:rsidRPr="007B0F29">
        <w:rPr>
          <w:rFonts w:ascii="Georgia" w:hAnsi="Georgia"/>
          <w:sz w:val="32"/>
        </w:rPr>
        <w:t>y avait, dans la</w:t>
      </w:r>
      <w:r w:rsidR="00CE0546">
        <w:rPr>
          <w:rFonts w:ascii="Georgia" w:hAnsi="Georgia"/>
          <w:sz w:val="32"/>
        </w:rPr>
        <w:t xml:space="preserve"> </w:t>
      </w:r>
      <w:r w:rsidRPr="007B0F29">
        <w:rPr>
          <w:rFonts w:ascii="Georgia" w:hAnsi="Georgia"/>
          <w:sz w:val="32"/>
        </w:rPr>
        <w:t>Garde, personne d</w:t>
      </w:r>
      <w:r w:rsidR="00007603" w:rsidRPr="007B0F29">
        <w:rPr>
          <w:rFonts w:ascii="Georgia" w:hAnsi="Georgia"/>
          <w:sz w:val="32"/>
        </w:rPr>
        <w:t>’</w:t>
      </w:r>
      <w:r w:rsidRPr="007B0F29">
        <w:rPr>
          <w:rFonts w:ascii="Georgia" w:hAnsi="Georgia"/>
          <w:sz w:val="32"/>
        </w:rPr>
        <w:t>aussi balèze que P</w:t>
      </w:r>
      <w:r w:rsidR="00007603" w:rsidRPr="007B0F29">
        <w:rPr>
          <w:rFonts w:ascii="Georgia" w:hAnsi="Georgia"/>
          <w:sz w:val="32"/>
        </w:rPr>
        <w:t>’</w:t>
      </w:r>
      <w:r w:rsidRPr="007B0F29">
        <w:rPr>
          <w:rFonts w:ascii="Georgia" w:hAnsi="Georgia"/>
          <w:sz w:val="32"/>
        </w:rPr>
        <w:t>tit Paul.</w:t>
      </w:r>
      <w:r w:rsidR="007B0F29" w:rsidRPr="007B0F29">
        <w:rPr>
          <w:rFonts w:ascii="Georgia" w:hAnsi="Georgia"/>
          <w:i/>
          <w:sz w:val="32"/>
        </w:rPr>
        <w:t xml:space="preserve"> Faut-il qu’il le soit, pour me charrier.</w:t>
      </w:r>
      <w:r w:rsidRPr="007B0F29">
        <w:rPr>
          <w:rFonts w:ascii="Georgia" w:hAnsi="Georgia"/>
          <w:sz w:val="32"/>
        </w:rPr>
        <w:t xml:space="preserve"> Il n</w:t>
      </w:r>
      <w:r w:rsidR="00007603" w:rsidRPr="007B0F29">
        <w:rPr>
          <w:rFonts w:ascii="Georgia" w:hAnsi="Georgia"/>
          <w:sz w:val="32"/>
        </w:rPr>
        <w:t>’</w:t>
      </w:r>
      <w:r w:rsidRPr="007B0F29">
        <w:rPr>
          <w:rFonts w:ascii="Georgia" w:hAnsi="Georgia"/>
          <w:sz w:val="32"/>
        </w:rPr>
        <w:t>en était pas moins vrai que la neige se faisait plus profonde, le sol plus traître, et que les enjambées de P</w:t>
      </w:r>
      <w:r w:rsidR="00007603" w:rsidRPr="007B0F29">
        <w:rPr>
          <w:rFonts w:ascii="Georgia" w:hAnsi="Georgia"/>
          <w:sz w:val="32"/>
        </w:rPr>
        <w:t>’</w:t>
      </w:r>
      <w:r w:rsidRPr="007B0F29">
        <w:rPr>
          <w:rFonts w:ascii="Georgia" w:hAnsi="Georgia"/>
          <w:sz w:val="32"/>
        </w:rPr>
        <w:t>tit Paul se raccourcissaient depuis un moment. De plus en plus de cavaliers les doublaient, des blessés qui posaient sur Sam un regard morne, indifférent. Des porteurs de torches aussi les dépassaient.</w:t>
      </w:r>
    </w:p>
    <w:p w:rsidR="00331B15" w:rsidRPr="007B0F29" w:rsidRDefault="00331B15" w:rsidP="007B0F29">
      <w:pPr>
        <w:ind w:firstLine="567"/>
        <w:jc w:val="both"/>
        <w:rPr>
          <w:rFonts w:ascii="Georgia" w:hAnsi="Georgia"/>
          <w:sz w:val="32"/>
        </w:rPr>
      </w:pPr>
      <w:r w:rsidRPr="007B0F29">
        <w:rPr>
          <w:rFonts w:ascii="Georgia" w:hAnsi="Georgia"/>
          <w:sz w:val="32"/>
        </w:rPr>
        <w:t>« Vous êtes à la traîne », dit l</w:t>
      </w:r>
      <w:r w:rsidR="00007603" w:rsidRPr="007B0F29">
        <w:rPr>
          <w:rFonts w:ascii="Georgia" w:hAnsi="Georgia"/>
          <w:sz w:val="32"/>
        </w:rPr>
        <w:t>’</w:t>
      </w:r>
      <w:r w:rsidRPr="007B0F29">
        <w:rPr>
          <w:rFonts w:ascii="Georgia" w:hAnsi="Georgia"/>
          <w:sz w:val="32"/>
        </w:rPr>
        <w:t>un. Le suivant abonda :</w:t>
      </w:r>
    </w:p>
    <w:p w:rsidR="00331B15" w:rsidRPr="007B0F29" w:rsidRDefault="00331B15" w:rsidP="007B0F29">
      <w:pPr>
        <w:ind w:firstLine="567"/>
        <w:jc w:val="both"/>
        <w:rPr>
          <w:rFonts w:ascii="Georgia" w:hAnsi="Georgia"/>
          <w:sz w:val="32"/>
        </w:rPr>
      </w:pPr>
      <w:r w:rsidRPr="007B0F29">
        <w:rPr>
          <w:rFonts w:ascii="Georgia" w:hAnsi="Georgia"/>
          <w:sz w:val="32"/>
        </w:rPr>
        <w:t>« Personne va t</w:t>
      </w:r>
      <w:r w:rsidR="00007603" w:rsidRPr="007B0F29">
        <w:rPr>
          <w:rFonts w:ascii="Georgia" w:hAnsi="Georgia"/>
          <w:sz w:val="32"/>
        </w:rPr>
        <w:t>’</w:t>
      </w:r>
      <w:r w:rsidRPr="007B0F29">
        <w:rPr>
          <w:rFonts w:ascii="Georgia" w:hAnsi="Georgia"/>
          <w:sz w:val="32"/>
        </w:rPr>
        <w:t>attendre, Paul. Abandonne ce porc aux bons soins des morts.</w:t>
      </w:r>
    </w:p>
    <w:p w:rsidR="00331B15" w:rsidRPr="007B0F29" w:rsidRDefault="00CE0546" w:rsidP="007B0F29">
      <w:pPr>
        <w:ind w:firstLine="567"/>
        <w:jc w:val="both"/>
        <w:rPr>
          <w:rFonts w:ascii="Georgia" w:hAnsi="Georgia"/>
          <w:sz w:val="32"/>
        </w:rPr>
      </w:pPr>
      <w:r>
        <w:rPr>
          <w:rFonts w:ascii="Georgia" w:hAnsi="Georgia"/>
          <w:sz w:val="32"/>
        </w:rPr>
        <w:t>— ’l</w:t>
      </w:r>
      <w:r w:rsidR="00331B15" w:rsidRPr="007B0F29">
        <w:rPr>
          <w:rFonts w:ascii="Georgia" w:hAnsi="Georgia"/>
          <w:sz w:val="32"/>
        </w:rPr>
        <w:t xml:space="preserve"> a promis qu</w:t>
      </w:r>
      <w:r w:rsidR="00007603" w:rsidRPr="007B0F29">
        <w:rPr>
          <w:rFonts w:ascii="Georgia" w:hAnsi="Georgia"/>
          <w:sz w:val="32"/>
        </w:rPr>
        <w:t>’</w:t>
      </w:r>
      <w:r w:rsidR="00331B15" w:rsidRPr="007B0F29">
        <w:rPr>
          <w:rFonts w:ascii="Georgia" w:hAnsi="Georgia"/>
          <w:sz w:val="32"/>
        </w:rPr>
        <w:t>y m</w:t>
      </w:r>
      <w:r w:rsidR="00007603" w:rsidRPr="007B0F29">
        <w:rPr>
          <w:rFonts w:ascii="Georgia" w:hAnsi="Georgia"/>
          <w:sz w:val="32"/>
        </w:rPr>
        <w:t>’</w:t>
      </w:r>
      <w:r w:rsidR="00331B15" w:rsidRPr="007B0F29">
        <w:rPr>
          <w:rFonts w:ascii="Georgia" w:hAnsi="Georgia"/>
          <w:sz w:val="32"/>
        </w:rPr>
        <w:t xml:space="preserve"> donn</w:t>
      </w:r>
      <w:r w:rsidR="00007603" w:rsidRPr="007B0F29">
        <w:rPr>
          <w:rFonts w:ascii="Georgia" w:hAnsi="Georgia"/>
          <w:sz w:val="32"/>
        </w:rPr>
        <w:t>’</w:t>
      </w:r>
      <w:r w:rsidR="00331B15" w:rsidRPr="007B0F29">
        <w:rPr>
          <w:rFonts w:ascii="Georgia" w:hAnsi="Georgia"/>
          <w:sz w:val="32"/>
        </w:rPr>
        <w:t>ra un oiseau », répondit P</w:t>
      </w:r>
      <w:r w:rsidR="00007603" w:rsidRPr="007B0F29">
        <w:rPr>
          <w:rFonts w:ascii="Georgia" w:hAnsi="Georgia"/>
          <w:sz w:val="32"/>
        </w:rPr>
        <w:t>’</w:t>
      </w:r>
      <w:r w:rsidR="00331B15" w:rsidRPr="007B0F29">
        <w:rPr>
          <w:rFonts w:ascii="Georgia" w:hAnsi="Georgia"/>
          <w:sz w:val="32"/>
        </w:rPr>
        <w:t>tit Paul, bien que Sam n</w:t>
      </w:r>
      <w:r w:rsidR="00007603" w:rsidRPr="007B0F29">
        <w:rPr>
          <w:rFonts w:ascii="Georgia" w:hAnsi="Georgia"/>
          <w:sz w:val="32"/>
        </w:rPr>
        <w:t>’</w:t>
      </w:r>
      <w:r w:rsidR="00331B15" w:rsidRPr="007B0F29">
        <w:rPr>
          <w:rFonts w:ascii="Georgia" w:hAnsi="Georgia"/>
          <w:sz w:val="32"/>
        </w:rPr>
        <w:t>eût rien promis de tel, non, vraiment.</w:t>
      </w:r>
      <w:r w:rsidR="007B0F29" w:rsidRPr="007B0F29">
        <w:rPr>
          <w:rFonts w:ascii="Georgia" w:hAnsi="Georgia"/>
          <w:i/>
          <w:sz w:val="32"/>
        </w:rPr>
        <w:t xml:space="preserve"> Comment le ferais-je ? Ils ne sont pas à moi.</w:t>
      </w:r>
      <w:r w:rsidR="00331B15" w:rsidRPr="007B0F29">
        <w:rPr>
          <w:rFonts w:ascii="Georgia" w:hAnsi="Georgia"/>
          <w:sz w:val="32"/>
        </w:rPr>
        <w:t xml:space="preserve"> « J</w:t>
      </w:r>
      <w:r w:rsidR="00007603" w:rsidRPr="007B0F29">
        <w:rPr>
          <w:rFonts w:ascii="Georgia" w:hAnsi="Georgia"/>
          <w:sz w:val="32"/>
        </w:rPr>
        <w:t>’</w:t>
      </w:r>
      <w:r w:rsidR="00331B15" w:rsidRPr="007B0F29">
        <w:rPr>
          <w:rFonts w:ascii="Georgia" w:hAnsi="Georgia"/>
          <w:sz w:val="32"/>
        </w:rPr>
        <w:t xml:space="preserve"> veux m</w:t>
      </w:r>
      <w:r w:rsidR="00007603" w:rsidRPr="007B0F29">
        <w:rPr>
          <w:rFonts w:ascii="Georgia" w:hAnsi="Georgia"/>
          <w:sz w:val="32"/>
        </w:rPr>
        <w:t>’</w:t>
      </w:r>
      <w:r w:rsidR="00331B15" w:rsidRPr="007B0F29">
        <w:rPr>
          <w:rFonts w:ascii="Georgia" w:hAnsi="Georgia"/>
          <w:sz w:val="32"/>
        </w:rPr>
        <w:t>avoir un oiseau qui cause et qui m</w:t>
      </w:r>
      <w:r w:rsidR="00007603" w:rsidRPr="007B0F29">
        <w:rPr>
          <w:rFonts w:ascii="Georgia" w:hAnsi="Georgia"/>
          <w:sz w:val="32"/>
        </w:rPr>
        <w:t>’</w:t>
      </w:r>
      <w:r w:rsidR="00331B15" w:rsidRPr="007B0F29">
        <w:rPr>
          <w:rFonts w:ascii="Georgia" w:hAnsi="Georgia"/>
          <w:sz w:val="32"/>
        </w:rPr>
        <w:t xml:space="preserve"> mange du grain dans ma main.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Bougre d</w:t>
      </w:r>
      <w:r w:rsidRPr="007B0F29">
        <w:rPr>
          <w:rFonts w:ascii="Georgia" w:hAnsi="Georgia"/>
          <w:sz w:val="32"/>
        </w:rPr>
        <w:t>’</w:t>
      </w:r>
      <w:r w:rsidR="00331B15" w:rsidRPr="007B0F29">
        <w:rPr>
          <w:rFonts w:ascii="Georgia" w:hAnsi="Georgia"/>
          <w:sz w:val="32"/>
        </w:rPr>
        <w:t>andouille ! » jeta l</w:t>
      </w:r>
      <w:r w:rsidRPr="007B0F29">
        <w:rPr>
          <w:rFonts w:ascii="Georgia" w:hAnsi="Georgia"/>
          <w:sz w:val="32"/>
        </w:rPr>
        <w:t>’</w:t>
      </w:r>
      <w:r w:rsidR="00331B15" w:rsidRPr="007B0F29">
        <w:rPr>
          <w:rFonts w:ascii="Georgia" w:hAnsi="Georgia"/>
          <w:sz w:val="32"/>
        </w:rPr>
        <w:t>autre. Il avait déjà disparu.</w:t>
      </w:r>
    </w:p>
    <w:p w:rsidR="00331B15" w:rsidRPr="007B0F29" w:rsidRDefault="00331B15" w:rsidP="007B0F29">
      <w:pPr>
        <w:ind w:firstLine="567"/>
        <w:jc w:val="both"/>
        <w:rPr>
          <w:rFonts w:ascii="Georgia" w:hAnsi="Georgia"/>
          <w:sz w:val="32"/>
        </w:rPr>
      </w:pPr>
      <w:r w:rsidRPr="007B0F29">
        <w:rPr>
          <w:rFonts w:ascii="Georgia" w:hAnsi="Georgia"/>
          <w:sz w:val="32"/>
        </w:rPr>
        <w:t>C</w:t>
      </w:r>
      <w:r w:rsidR="00007603" w:rsidRPr="007B0F29">
        <w:rPr>
          <w:rFonts w:ascii="Georgia" w:hAnsi="Georgia"/>
          <w:sz w:val="32"/>
        </w:rPr>
        <w:t>’</w:t>
      </w:r>
      <w:r w:rsidRPr="007B0F29">
        <w:rPr>
          <w:rFonts w:ascii="Georgia" w:hAnsi="Georgia"/>
          <w:sz w:val="32"/>
        </w:rPr>
        <w:t>est peu après que Grenn s</w:t>
      </w:r>
      <w:r w:rsidR="00007603" w:rsidRPr="007B0F29">
        <w:rPr>
          <w:rFonts w:ascii="Georgia" w:hAnsi="Georgia"/>
          <w:sz w:val="32"/>
        </w:rPr>
        <w:t>’</w:t>
      </w:r>
      <w:r w:rsidRPr="007B0F29">
        <w:rPr>
          <w:rFonts w:ascii="Georgia" w:hAnsi="Georgia"/>
          <w:sz w:val="32"/>
        </w:rPr>
        <w:t>arrêta brusquement. « On est</w:t>
      </w:r>
      <w:r w:rsidR="00CE0546">
        <w:rPr>
          <w:rFonts w:ascii="Georgia" w:hAnsi="Georgia"/>
          <w:sz w:val="32"/>
        </w:rPr>
        <w:t xml:space="preserve"> </w:t>
      </w:r>
      <w:r w:rsidRPr="007B0F29">
        <w:rPr>
          <w:rFonts w:ascii="Georgia" w:hAnsi="Georgia"/>
          <w:sz w:val="32"/>
        </w:rPr>
        <w:t>seuls, dit-il d</w:t>
      </w:r>
      <w:r w:rsidR="00007603" w:rsidRPr="007B0F29">
        <w:rPr>
          <w:rFonts w:ascii="Georgia" w:hAnsi="Georgia"/>
          <w:sz w:val="32"/>
        </w:rPr>
        <w:t>’</w:t>
      </w:r>
      <w:r w:rsidRPr="007B0F29">
        <w:rPr>
          <w:rFonts w:ascii="Georgia" w:hAnsi="Georgia"/>
          <w:sz w:val="32"/>
        </w:rPr>
        <w:t>une voix enrouée. Je vois plus de torches. C</w:t>
      </w:r>
      <w:r w:rsidR="00007603" w:rsidRPr="007B0F29">
        <w:rPr>
          <w:rFonts w:ascii="Georgia" w:hAnsi="Georgia"/>
          <w:sz w:val="32"/>
        </w:rPr>
        <w:t>’</w:t>
      </w:r>
      <w:r w:rsidRPr="007B0F29">
        <w:rPr>
          <w:rFonts w:ascii="Georgia" w:hAnsi="Georgia"/>
          <w:sz w:val="32"/>
        </w:rPr>
        <w:t>était celle de l</w:t>
      </w:r>
      <w:r w:rsidR="00007603" w:rsidRPr="007B0F29">
        <w:rPr>
          <w:rFonts w:ascii="Georgia" w:hAnsi="Georgia"/>
          <w:sz w:val="32"/>
        </w:rPr>
        <w:t>’</w:t>
      </w:r>
      <w:r w:rsidRPr="007B0F29">
        <w:rPr>
          <w:rFonts w:ascii="Georgia" w:hAnsi="Georgia"/>
          <w:sz w:val="32"/>
        </w:rPr>
        <w:t>arrière-garde, l</w:t>
      </w:r>
      <w:r w:rsidR="00007603" w:rsidRPr="007B0F29">
        <w:rPr>
          <w:rFonts w:ascii="Georgia" w:hAnsi="Georgia"/>
          <w:sz w:val="32"/>
        </w:rPr>
        <w:t>’</w:t>
      </w:r>
      <w:r w:rsidRPr="007B0F29">
        <w:rPr>
          <w:rFonts w:ascii="Georgia" w:hAnsi="Georgia"/>
          <w:sz w:val="32"/>
        </w:rPr>
        <w:t>autre ? »</w:t>
      </w:r>
    </w:p>
    <w:p w:rsidR="00331B15" w:rsidRPr="007B0F29" w:rsidRDefault="00331B15" w:rsidP="007B0F29">
      <w:pPr>
        <w:ind w:firstLine="567"/>
        <w:jc w:val="both"/>
        <w:rPr>
          <w:rFonts w:ascii="Georgia" w:hAnsi="Georgia"/>
          <w:sz w:val="32"/>
        </w:rPr>
      </w:pPr>
      <w:r w:rsidRPr="007B0F29">
        <w:rPr>
          <w:rFonts w:ascii="Georgia" w:hAnsi="Georgia"/>
          <w:sz w:val="32"/>
        </w:rPr>
        <w:t>P</w:t>
      </w:r>
      <w:r w:rsidR="00007603" w:rsidRPr="007B0F29">
        <w:rPr>
          <w:rFonts w:ascii="Georgia" w:hAnsi="Georgia"/>
          <w:sz w:val="32"/>
        </w:rPr>
        <w:t>’</w:t>
      </w:r>
      <w:r w:rsidRPr="007B0F29">
        <w:rPr>
          <w:rFonts w:ascii="Georgia" w:hAnsi="Georgia"/>
          <w:sz w:val="32"/>
        </w:rPr>
        <w:t>tit Paul ne répondit pas. Avec un grognement, il s</w:t>
      </w:r>
      <w:r w:rsidR="00007603" w:rsidRPr="007B0F29">
        <w:rPr>
          <w:rFonts w:ascii="Georgia" w:hAnsi="Georgia"/>
          <w:sz w:val="32"/>
        </w:rPr>
        <w:t>’</w:t>
      </w:r>
      <w:r w:rsidRPr="007B0F29">
        <w:rPr>
          <w:rFonts w:ascii="Georgia" w:hAnsi="Georgia"/>
          <w:sz w:val="32"/>
        </w:rPr>
        <w:t xml:space="preserve">affaissa sur les genoux. Ses bras tremblaient quand il déposa Sam, </w:t>
      </w:r>
      <w:r w:rsidR="00CE0546" w:rsidRPr="007B0F29">
        <w:rPr>
          <w:rFonts w:ascii="Georgia" w:hAnsi="Georgia"/>
          <w:sz w:val="32"/>
        </w:rPr>
        <w:t>doucement</w:t>
      </w:r>
      <w:r w:rsidRPr="007B0F29">
        <w:rPr>
          <w:rFonts w:ascii="Georgia" w:hAnsi="Georgia"/>
          <w:sz w:val="32"/>
        </w:rPr>
        <w:t>, dans la neige. «J</w:t>
      </w:r>
      <w:r w:rsidR="00007603" w:rsidRPr="007B0F29">
        <w:rPr>
          <w:rFonts w:ascii="Georgia" w:hAnsi="Georgia"/>
          <w:sz w:val="32"/>
        </w:rPr>
        <w:t>’</w:t>
      </w:r>
      <w:r w:rsidRPr="007B0F29">
        <w:rPr>
          <w:rFonts w:ascii="Georgia" w:hAnsi="Georgia"/>
          <w:sz w:val="32"/>
        </w:rPr>
        <w:t xml:space="preserve"> peux pus t</w:t>
      </w:r>
      <w:r w:rsidR="00007603" w:rsidRPr="007B0F29">
        <w:rPr>
          <w:rFonts w:ascii="Georgia" w:hAnsi="Georgia"/>
          <w:sz w:val="32"/>
        </w:rPr>
        <w:t>’</w:t>
      </w:r>
      <w:r w:rsidRPr="007B0F29">
        <w:rPr>
          <w:rFonts w:ascii="Georgia" w:hAnsi="Georgia"/>
          <w:sz w:val="32"/>
        </w:rPr>
        <w:t xml:space="preserve"> porter. J</w:t>
      </w:r>
      <w:r w:rsidR="00007603" w:rsidRPr="007B0F29">
        <w:rPr>
          <w:rFonts w:ascii="Georgia" w:hAnsi="Georgia"/>
          <w:sz w:val="32"/>
        </w:rPr>
        <w:t>’</w:t>
      </w:r>
      <w:r w:rsidR="00CE0546">
        <w:rPr>
          <w:rFonts w:ascii="Georgia" w:hAnsi="Georgia"/>
          <w:sz w:val="32"/>
        </w:rPr>
        <w:t xml:space="preserve"> </w:t>
      </w:r>
      <w:r w:rsidRPr="007B0F29">
        <w:rPr>
          <w:rFonts w:ascii="Georgia" w:hAnsi="Georgia"/>
          <w:sz w:val="32"/>
        </w:rPr>
        <w:t>voudrais ben, j</w:t>
      </w:r>
      <w:r w:rsidR="00007603" w:rsidRPr="007B0F29">
        <w:rPr>
          <w:rFonts w:ascii="Georgia" w:hAnsi="Georgia"/>
          <w:sz w:val="32"/>
        </w:rPr>
        <w:t>’</w:t>
      </w:r>
      <w:r w:rsidRPr="007B0F29">
        <w:rPr>
          <w:rFonts w:ascii="Georgia" w:hAnsi="Georgia"/>
          <w:sz w:val="32"/>
        </w:rPr>
        <w:t xml:space="preserve"> peux pus. » Il grelottait de tous ses membres.</w:t>
      </w:r>
    </w:p>
    <w:p w:rsidR="00331B15" w:rsidRPr="007B0F29" w:rsidRDefault="00331B15" w:rsidP="007B0F29">
      <w:pPr>
        <w:ind w:firstLine="567"/>
        <w:jc w:val="both"/>
        <w:rPr>
          <w:rFonts w:ascii="Georgia" w:hAnsi="Georgia"/>
          <w:sz w:val="32"/>
        </w:rPr>
      </w:pPr>
      <w:r w:rsidRPr="007B0F29">
        <w:rPr>
          <w:rFonts w:ascii="Georgia" w:hAnsi="Georgia"/>
          <w:sz w:val="32"/>
        </w:rPr>
        <w:t>Le vent qui soupirait parmi la futaie leur saupoudrait le visage de neige. Il faisait un froid si mordant que Sam avait l</w:t>
      </w:r>
      <w:r w:rsidR="00007603" w:rsidRPr="007B0F29">
        <w:rPr>
          <w:rFonts w:ascii="Georgia" w:hAnsi="Georgia"/>
          <w:sz w:val="32"/>
        </w:rPr>
        <w:t>’</w:t>
      </w:r>
      <w:r w:rsidRPr="007B0F29">
        <w:rPr>
          <w:rFonts w:ascii="Georgia" w:hAnsi="Georgia"/>
          <w:sz w:val="32"/>
        </w:rPr>
        <w:t>impression d</w:t>
      </w:r>
      <w:r w:rsidR="00007603" w:rsidRPr="007B0F29">
        <w:rPr>
          <w:rFonts w:ascii="Georgia" w:hAnsi="Georgia"/>
          <w:sz w:val="32"/>
        </w:rPr>
        <w:t>’</w:t>
      </w:r>
      <w:r w:rsidRPr="007B0F29">
        <w:rPr>
          <w:rFonts w:ascii="Georgia" w:hAnsi="Georgia"/>
          <w:sz w:val="32"/>
        </w:rPr>
        <w:t>être à poil. Il chercha des yeux d</w:t>
      </w:r>
      <w:r w:rsidR="00007603" w:rsidRPr="007B0F29">
        <w:rPr>
          <w:rFonts w:ascii="Georgia" w:hAnsi="Georgia"/>
          <w:sz w:val="32"/>
        </w:rPr>
        <w:t>’</w:t>
      </w:r>
      <w:r w:rsidRPr="007B0F29">
        <w:rPr>
          <w:rFonts w:ascii="Georgia" w:hAnsi="Georgia"/>
          <w:sz w:val="32"/>
        </w:rPr>
        <w:t>autres torches, mais elles s</w:t>
      </w:r>
      <w:r w:rsidR="00007603" w:rsidRPr="007B0F29">
        <w:rPr>
          <w:rFonts w:ascii="Georgia" w:hAnsi="Georgia"/>
          <w:sz w:val="32"/>
        </w:rPr>
        <w:t>’</w:t>
      </w:r>
      <w:r w:rsidRPr="007B0F29">
        <w:rPr>
          <w:rFonts w:ascii="Georgia" w:hAnsi="Georgia"/>
          <w:sz w:val="32"/>
        </w:rPr>
        <w:t xml:space="preserve">étaient esbignées, toutes. Ne restait que celle que portait Grenn, avec ses flammes qui flottaient comme des </w:t>
      </w:r>
      <w:r w:rsidR="00CE0546" w:rsidRPr="007B0F29">
        <w:rPr>
          <w:rFonts w:ascii="Georgia" w:hAnsi="Georgia"/>
          <w:sz w:val="32"/>
        </w:rPr>
        <w:t>soieries</w:t>
      </w:r>
      <w:r w:rsidRPr="007B0F29">
        <w:rPr>
          <w:rFonts w:ascii="Georgia" w:hAnsi="Georgia"/>
          <w:sz w:val="32"/>
        </w:rPr>
        <w:t xml:space="preserve"> orangées. Il pouvait voir au travers les noirceurs ambiantes. </w:t>
      </w:r>
      <w:r w:rsidR="007B0F29" w:rsidRPr="007B0F29">
        <w:rPr>
          <w:rFonts w:ascii="Georgia" w:hAnsi="Georgia"/>
          <w:i/>
          <w:sz w:val="32"/>
        </w:rPr>
        <w:t>Cette torche s’éteindra sous peu,</w:t>
      </w:r>
      <w:r w:rsidRPr="007B0F29">
        <w:rPr>
          <w:rFonts w:ascii="Georgia" w:hAnsi="Georgia"/>
          <w:sz w:val="32"/>
        </w:rPr>
        <w:t xml:space="preserve"> songea-t-il,</w:t>
      </w:r>
      <w:r w:rsidR="007B0F29" w:rsidRPr="007B0F29">
        <w:rPr>
          <w:rFonts w:ascii="Georgia" w:hAnsi="Georgia"/>
          <w:i/>
          <w:sz w:val="32"/>
        </w:rPr>
        <w:t xml:space="preserve"> et nous sommes tout seuls, sans nourriture ni feu ni amis.</w:t>
      </w:r>
    </w:p>
    <w:p w:rsidR="00331B15" w:rsidRPr="007B0F29" w:rsidRDefault="00331B15" w:rsidP="007B0F29">
      <w:pPr>
        <w:ind w:firstLine="567"/>
        <w:jc w:val="both"/>
        <w:rPr>
          <w:rFonts w:ascii="Georgia" w:hAnsi="Georgia"/>
          <w:sz w:val="32"/>
        </w:rPr>
      </w:pPr>
      <w:r w:rsidRPr="007B0F29">
        <w:rPr>
          <w:rFonts w:ascii="Georgia" w:hAnsi="Georgia"/>
          <w:sz w:val="32"/>
        </w:rPr>
        <w:t>Mais il se trompait. Seuls, ils ne l</w:t>
      </w:r>
      <w:r w:rsidR="00007603" w:rsidRPr="007B0F29">
        <w:rPr>
          <w:rFonts w:ascii="Georgia" w:hAnsi="Georgia"/>
          <w:sz w:val="32"/>
        </w:rPr>
        <w:t>’</w:t>
      </w:r>
      <w:r w:rsidRPr="007B0F29">
        <w:rPr>
          <w:rFonts w:ascii="Georgia" w:hAnsi="Georgia"/>
          <w:sz w:val="32"/>
        </w:rPr>
        <w:t>étaient nullement.</w:t>
      </w:r>
    </w:p>
    <w:p w:rsidR="00331B15" w:rsidRPr="007B0F29" w:rsidRDefault="00331B15" w:rsidP="007B0F29">
      <w:pPr>
        <w:ind w:firstLine="567"/>
        <w:jc w:val="both"/>
        <w:rPr>
          <w:rFonts w:ascii="Georgia" w:hAnsi="Georgia"/>
          <w:sz w:val="32"/>
        </w:rPr>
      </w:pPr>
      <w:r w:rsidRPr="007B0F29">
        <w:rPr>
          <w:rFonts w:ascii="Georgia" w:hAnsi="Georgia"/>
          <w:sz w:val="32"/>
        </w:rPr>
        <w:t>Les branches basses du grand vigier vert se soulagèrent de leur faix de neige avec un</w:t>
      </w:r>
      <w:r w:rsidR="007B0F29" w:rsidRPr="007B0F29">
        <w:rPr>
          <w:rFonts w:ascii="Georgia" w:hAnsi="Georgia"/>
          <w:i/>
          <w:sz w:val="32"/>
        </w:rPr>
        <w:t xml:space="preserve"> plof</w:t>
      </w:r>
      <w:r w:rsidRPr="007B0F29">
        <w:rPr>
          <w:rFonts w:ascii="Georgia" w:hAnsi="Georgia"/>
          <w:sz w:val="32"/>
        </w:rPr>
        <w:t xml:space="preserve"> humide et cotonneux. Grenn pivota, torche à bout de bras. « Qui va là ? » Des naseaux de </w:t>
      </w:r>
      <w:r w:rsidR="00CE0546" w:rsidRPr="007B0F29">
        <w:rPr>
          <w:rFonts w:ascii="Georgia" w:hAnsi="Georgia"/>
          <w:sz w:val="32"/>
        </w:rPr>
        <w:t>cheval</w:t>
      </w:r>
      <w:r w:rsidRPr="007B0F29">
        <w:rPr>
          <w:rFonts w:ascii="Georgia" w:hAnsi="Georgia"/>
          <w:sz w:val="32"/>
        </w:rPr>
        <w:t xml:space="preserve"> surgirent des ténèbres. Sam en éprouva une seconde de </w:t>
      </w:r>
      <w:r w:rsidR="00CE0546" w:rsidRPr="007B0F29">
        <w:rPr>
          <w:rFonts w:ascii="Georgia" w:hAnsi="Georgia"/>
          <w:sz w:val="32"/>
        </w:rPr>
        <w:t>soulagement</w:t>
      </w:r>
      <w:r w:rsidRPr="007B0F29">
        <w:rPr>
          <w:rFonts w:ascii="Georgia" w:hAnsi="Georgia"/>
          <w:sz w:val="32"/>
        </w:rPr>
        <w:t>, puis la bête apparut. Tapissée de givre comme d</w:t>
      </w:r>
      <w:r w:rsidR="00007603" w:rsidRPr="007B0F29">
        <w:rPr>
          <w:rFonts w:ascii="Georgia" w:hAnsi="Georgia"/>
          <w:sz w:val="32"/>
        </w:rPr>
        <w:t>’</w:t>
      </w:r>
      <w:r w:rsidRPr="007B0F29">
        <w:rPr>
          <w:rFonts w:ascii="Georgia" w:hAnsi="Georgia"/>
          <w:sz w:val="32"/>
        </w:rPr>
        <w:t>une pellicule d</w:t>
      </w:r>
      <w:r w:rsidR="00007603" w:rsidRPr="007B0F29">
        <w:rPr>
          <w:rFonts w:ascii="Georgia" w:hAnsi="Georgia"/>
          <w:sz w:val="32"/>
        </w:rPr>
        <w:t>’</w:t>
      </w:r>
      <w:r w:rsidRPr="007B0F29">
        <w:rPr>
          <w:rFonts w:ascii="Georgia" w:hAnsi="Georgia"/>
          <w:sz w:val="32"/>
        </w:rPr>
        <w:t>écume gelée, son ventre béant déroulant tout un écheveau de viscères rigides et noirs. La chevauchait un cavalier d</w:t>
      </w:r>
      <w:r w:rsidR="00007603" w:rsidRPr="007B0F29">
        <w:rPr>
          <w:rFonts w:ascii="Georgia" w:hAnsi="Georgia"/>
          <w:sz w:val="32"/>
        </w:rPr>
        <w:t>’</w:t>
      </w:r>
      <w:r w:rsidRPr="007B0F29">
        <w:rPr>
          <w:rFonts w:ascii="Georgia" w:hAnsi="Georgia"/>
          <w:sz w:val="32"/>
        </w:rPr>
        <w:t>une pâleur de glace. Un vague gémissement s</w:t>
      </w:r>
      <w:r w:rsidR="00007603" w:rsidRPr="007B0F29">
        <w:rPr>
          <w:rFonts w:ascii="Georgia" w:hAnsi="Georgia"/>
          <w:sz w:val="32"/>
        </w:rPr>
        <w:t>’</w:t>
      </w:r>
      <w:r w:rsidRPr="007B0F29">
        <w:rPr>
          <w:rFonts w:ascii="Georgia" w:hAnsi="Georgia"/>
          <w:sz w:val="32"/>
        </w:rPr>
        <w:t>exhala du fin fond du gosier de Sam. Dans sa terreur, il se serait à nouveau trempé les chausses, mais le froid tenaillait sa chair, un froid si formidable qu</w:t>
      </w:r>
      <w:r w:rsidR="00007603" w:rsidRPr="007B0F29">
        <w:rPr>
          <w:rFonts w:ascii="Georgia" w:hAnsi="Georgia"/>
          <w:sz w:val="32"/>
        </w:rPr>
        <w:t>’</w:t>
      </w:r>
      <w:r w:rsidRPr="007B0F29">
        <w:rPr>
          <w:rFonts w:ascii="Georgia" w:hAnsi="Georgia"/>
          <w:sz w:val="32"/>
        </w:rPr>
        <w:t>il se sentait la vessie comme un bloc gelé. L</w:t>
      </w:r>
      <w:r w:rsidR="00007603" w:rsidRPr="007B0F29">
        <w:rPr>
          <w:rFonts w:ascii="Georgia" w:hAnsi="Georgia"/>
          <w:sz w:val="32"/>
        </w:rPr>
        <w:t>’</w:t>
      </w:r>
      <w:r w:rsidRPr="007B0F29">
        <w:rPr>
          <w:rFonts w:ascii="Georgia" w:hAnsi="Georgia"/>
          <w:sz w:val="32"/>
        </w:rPr>
        <w:t>Autre se laissa gracieusement glisser de selle pour se camper dans la neige. Svelte comme une lame, il était, et d</w:t>
      </w:r>
      <w:r w:rsidR="00007603" w:rsidRPr="007B0F29">
        <w:rPr>
          <w:rFonts w:ascii="Georgia" w:hAnsi="Georgia"/>
          <w:sz w:val="32"/>
        </w:rPr>
        <w:t>’</w:t>
      </w:r>
      <w:r w:rsidRPr="007B0F29">
        <w:rPr>
          <w:rFonts w:ascii="Georgia" w:hAnsi="Georgia"/>
          <w:sz w:val="32"/>
        </w:rPr>
        <w:t xml:space="preserve">une </w:t>
      </w:r>
      <w:r w:rsidR="00CE0546" w:rsidRPr="007B0F29">
        <w:rPr>
          <w:rFonts w:ascii="Georgia" w:hAnsi="Georgia"/>
          <w:sz w:val="32"/>
        </w:rPr>
        <w:t>blancheur</w:t>
      </w:r>
      <w:r w:rsidRPr="007B0F29">
        <w:rPr>
          <w:rFonts w:ascii="Georgia" w:hAnsi="Georgia"/>
          <w:sz w:val="32"/>
        </w:rPr>
        <w:t xml:space="preserve"> laiteuse. Son armure avait beau jouer, se mouvoir au gré de ses moindres gestes, ses pieds n</w:t>
      </w:r>
      <w:r w:rsidR="00007603" w:rsidRPr="007B0F29">
        <w:rPr>
          <w:rFonts w:ascii="Georgia" w:hAnsi="Georgia"/>
          <w:sz w:val="32"/>
        </w:rPr>
        <w:t>’</w:t>
      </w:r>
      <w:r w:rsidRPr="007B0F29">
        <w:rPr>
          <w:rFonts w:ascii="Georgia" w:hAnsi="Georgia"/>
          <w:sz w:val="32"/>
        </w:rPr>
        <w:t>entamaient pas la couche de neige poudreuse.</w:t>
      </w:r>
    </w:p>
    <w:p w:rsidR="00331B15" w:rsidRPr="007B0F29" w:rsidRDefault="00331B15" w:rsidP="007B0F29">
      <w:pPr>
        <w:ind w:firstLine="567"/>
        <w:jc w:val="both"/>
        <w:rPr>
          <w:rFonts w:ascii="Georgia" w:hAnsi="Georgia"/>
          <w:sz w:val="32"/>
        </w:rPr>
      </w:pPr>
      <w:r w:rsidRPr="007B0F29">
        <w:rPr>
          <w:rFonts w:ascii="Georgia" w:hAnsi="Georgia"/>
          <w:sz w:val="32"/>
        </w:rPr>
        <w:t>P</w:t>
      </w:r>
      <w:r w:rsidR="00007603" w:rsidRPr="007B0F29">
        <w:rPr>
          <w:rFonts w:ascii="Georgia" w:hAnsi="Georgia"/>
          <w:sz w:val="32"/>
        </w:rPr>
        <w:t>’</w:t>
      </w:r>
      <w:r w:rsidRPr="007B0F29">
        <w:rPr>
          <w:rFonts w:ascii="Georgia" w:hAnsi="Georgia"/>
          <w:sz w:val="32"/>
        </w:rPr>
        <w:t>tit Paul saisit la hache à long manche qu</w:t>
      </w:r>
      <w:r w:rsidR="00007603" w:rsidRPr="007B0F29">
        <w:rPr>
          <w:rFonts w:ascii="Georgia" w:hAnsi="Georgia"/>
          <w:sz w:val="32"/>
        </w:rPr>
        <w:t>’</w:t>
      </w:r>
      <w:r w:rsidRPr="007B0F29">
        <w:rPr>
          <w:rFonts w:ascii="Georgia" w:hAnsi="Georgia"/>
          <w:sz w:val="32"/>
        </w:rPr>
        <w:t xml:space="preserve">il portait en </w:t>
      </w:r>
      <w:r w:rsidR="00CE0546" w:rsidRPr="007B0F29">
        <w:rPr>
          <w:rFonts w:ascii="Georgia" w:hAnsi="Georgia"/>
          <w:sz w:val="32"/>
        </w:rPr>
        <w:t>bandoulière</w:t>
      </w:r>
      <w:r w:rsidRPr="007B0F29">
        <w:rPr>
          <w:rFonts w:ascii="Georgia" w:hAnsi="Georgia"/>
          <w:sz w:val="32"/>
        </w:rPr>
        <w:t xml:space="preserve"> dans le dos. « Pourquoi t</w:t>
      </w:r>
      <w:r w:rsidR="00007603" w:rsidRPr="007B0F29">
        <w:rPr>
          <w:rFonts w:ascii="Georgia" w:hAnsi="Georgia"/>
          <w:sz w:val="32"/>
        </w:rPr>
        <w:t>’</w:t>
      </w:r>
      <w:r w:rsidRPr="007B0F29">
        <w:rPr>
          <w:rFonts w:ascii="Georgia" w:hAnsi="Georgia"/>
          <w:sz w:val="32"/>
        </w:rPr>
        <w:t>as fait du mal à ce ch</w:t>
      </w:r>
      <w:r w:rsidR="00007603" w:rsidRPr="007B0F29">
        <w:rPr>
          <w:rFonts w:ascii="Georgia" w:hAnsi="Georgia"/>
          <w:sz w:val="32"/>
        </w:rPr>
        <w:t>’</w:t>
      </w:r>
      <w:r w:rsidRPr="007B0F29">
        <w:rPr>
          <w:rFonts w:ascii="Georgia" w:hAnsi="Georgia"/>
          <w:sz w:val="32"/>
        </w:rPr>
        <w:t>val ? C</w:t>
      </w:r>
      <w:r w:rsidR="00007603" w:rsidRPr="007B0F29">
        <w:rPr>
          <w:rFonts w:ascii="Georgia" w:hAnsi="Georgia"/>
          <w:sz w:val="32"/>
        </w:rPr>
        <w:t>’</w:t>
      </w:r>
      <w:r w:rsidR="00CE0546">
        <w:rPr>
          <w:rFonts w:ascii="Georgia" w:hAnsi="Georgia"/>
          <w:sz w:val="32"/>
        </w:rPr>
        <w:t>était l</w:t>
      </w:r>
      <w:r w:rsidR="00007603" w:rsidRPr="007B0F29">
        <w:rPr>
          <w:rFonts w:ascii="Georgia" w:hAnsi="Georgia"/>
          <w:sz w:val="32"/>
        </w:rPr>
        <w:t>’</w:t>
      </w:r>
      <w:r w:rsidRPr="007B0F29">
        <w:rPr>
          <w:rFonts w:ascii="Georgia" w:hAnsi="Georgia"/>
          <w:sz w:val="32"/>
        </w:rPr>
        <w:t xml:space="preserve"> ch</w:t>
      </w:r>
      <w:r w:rsidR="00007603" w:rsidRPr="007B0F29">
        <w:rPr>
          <w:rFonts w:ascii="Georgia" w:hAnsi="Georgia"/>
          <w:sz w:val="32"/>
        </w:rPr>
        <w:t>’</w:t>
      </w:r>
      <w:r w:rsidRPr="007B0F29">
        <w:rPr>
          <w:rFonts w:ascii="Georgia" w:hAnsi="Georgia"/>
          <w:sz w:val="32"/>
        </w:rPr>
        <w:t>val à Maunois. »</w:t>
      </w:r>
    </w:p>
    <w:p w:rsidR="00331B15" w:rsidRPr="007B0F29" w:rsidRDefault="00331B15" w:rsidP="007B0F29">
      <w:pPr>
        <w:ind w:firstLine="567"/>
        <w:jc w:val="both"/>
        <w:rPr>
          <w:rFonts w:ascii="Georgia" w:hAnsi="Georgia"/>
          <w:sz w:val="32"/>
        </w:rPr>
      </w:pPr>
      <w:r w:rsidRPr="007B0F29">
        <w:rPr>
          <w:rFonts w:ascii="Georgia" w:hAnsi="Georgia"/>
          <w:sz w:val="32"/>
        </w:rPr>
        <w:t>A tâtons, Sam chercha la poignée de son épée, mais sa main ne rencontra que le fourreau vacant. Il l</w:t>
      </w:r>
      <w:r w:rsidR="00007603" w:rsidRPr="007B0F29">
        <w:rPr>
          <w:rFonts w:ascii="Georgia" w:hAnsi="Georgia"/>
          <w:sz w:val="32"/>
        </w:rPr>
        <w:t>’</w:t>
      </w:r>
      <w:r w:rsidRPr="007B0F29">
        <w:rPr>
          <w:rFonts w:ascii="Georgia" w:hAnsi="Georgia"/>
          <w:sz w:val="32"/>
        </w:rPr>
        <w:t>avait perdue sur le Poing, se souvint-il trop tard.</w:t>
      </w:r>
    </w:p>
    <w:p w:rsidR="00331B15" w:rsidRPr="007B0F29" w:rsidRDefault="00331B15" w:rsidP="007B0F29">
      <w:pPr>
        <w:ind w:firstLine="567"/>
        <w:jc w:val="both"/>
        <w:rPr>
          <w:rFonts w:ascii="Georgia" w:hAnsi="Georgia"/>
          <w:sz w:val="32"/>
        </w:rPr>
      </w:pPr>
      <w:r w:rsidRPr="007B0F29">
        <w:rPr>
          <w:rFonts w:ascii="Georgia" w:hAnsi="Georgia"/>
          <w:sz w:val="32"/>
        </w:rPr>
        <w:t>« Décampe ! » Grenn avança d</w:t>
      </w:r>
      <w:r w:rsidR="00007603" w:rsidRPr="007B0F29">
        <w:rPr>
          <w:rFonts w:ascii="Georgia" w:hAnsi="Georgia"/>
          <w:sz w:val="32"/>
        </w:rPr>
        <w:t>’</w:t>
      </w:r>
      <w:r w:rsidRPr="007B0F29">
        <w:rPr>
          <w:rFonts w:ascii="Georgia" w:hAnsi="Georgia"/>
          <w:sz w:val="32"/>
        </w:rPr>
        <w:t>un pas, sa torche brandie devant lui. «</w:t>
      </w:r>
      <w:r w:rsidR="007B0F29" w:rsidRPr="007B0F29">
        <w:rPr>
          <w:rFonts w:ascii="Georgia" w:hAnsi="Georgia"/>
          <w:i/>
          <w:sz w:val="32"/>
        </w:rPr>
        <w:t xml:space="preserve"> Décampe</w:t>
      </w:r>
      <w:r w:rsidRPr="007B0F29">
        <w:rPr>
          <w:rFonts w:ascii="Georgia" w:hAnsi="Georgia"/>
          <w:sz w:val="32"/>
        </w:rPr>
        <w:t>, ou tu brûles. » Il darda les flammes vers l</w:t>
      </w:r>
      <w:r w:rsidR="00007603" w:rsidRPr="007B0F29">
        <w:rPr>
          <w:rFonts w:ascii="Georgia" w:hAnsi="Georgia"/>
          <w:sz w:val="32"/>
        </w:rPr>
        <w:t>’</w:t>
      </w:r>
      <w:r w:rsidRPr="007B0F29">
        <w:rPr>
          <w:rFonts w:ascii="Georgia" w:hAnsi="Georgia"/>
          <w:sz w:val="32"/>
        </w:rPr>
        <w:t>immonde chose.</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épée de l</w:t>
      </w:r>
      <w:r w:rsidR="00007603" w:rsidRPr="007B0F29">
        <w:rPr>
          <w:rFonts w:ascii="Georgia" w:hAnsi="Georgia"/>
          <w:sz w:val="32"/>
        </w:rPr>
        <w:t>’</w:t>
      </w:r>
      <w:r w:rsidRPr="007B0F29">
        <w:rPr>
          <w:rFonts w:ascii="Georgia" w:hAnsi="Georgia"/>
          <w:sz w:val="32"/>
        </w:rPr>
        <w:t xml:space="preserve">Autre émettait une lueur bleuâtre. Elle se déplaça vers Grenn, taillant avec la promptitude de la foudre. Quand son bleu de glace effleura les flammes, une stridence aussi </w:t>
      </w:r>
      <w:r w:rsidR="00CE0546" w:rsidRPr="007B0F29">
        <w:rPr>
          <w:rFonts w:ascii="Georgia" w:hAnsi="Georgia"/>
          <w:sz w:val="32"/>
        </w:rPr>
        <w:t>suraiguë</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une aiguille perça les tympans de Sam. Le brandon de la torche vola de côté, disparut sous une avalanche de neige qui le moucha instantanément. Grenn ne tenait plus qu</w:t>
      </w:r>
      <w:r w:rsidR="00007603" w:rsidRPr="007B0F29">
        <w:rPr>
          <w:rFonts w:ascii="Georgia" w:hAnsi="Georgia"/>
          <w:sz w:val="32"/>
        </w:rPr>
        <w:t>’</w:t>
      </w:r>
      <w:r w:rsidRPr="007B0F29">
        <w:rPr>
          <w:rFonts w:ascii="Georgia" w:hAnsi="Georgia"/>
          <w:sz w:val="32"/>
        </w:rPr>
        <w:t xml:space="preserve">un </w:t>
      </w:r>
      <w:r w:rsidR="00CE0546" w:rsidRPr="007B0F29">
        <w:rPr>
          <w:rFonts w:ascii="Georgia" w:hAnsi="Georgia"/>
          <w:sz w:val="32"/>
        </w:rPr>
        <w:t>dérisoire</w:t>
      </w:r>
      <w:r w:rsidRPr="007B0F29">
        <w:rPr>
          <w:rFonts w:ascii="Georgia" w:hAnsi="Georgia"/>
          <w:sz w:val="32"/>
        </w:rPr>
        <w:t xml:space="preserve"> bout de bois. Il le balança sur l</w:t>
      </w:r>
      <w:r w:rsidR="00007603" w:rsidRPr="007B0F29">
        <w:rPr>
          <w:rFonts w:ascii="Georgia" w:hAnsi="Georgia"/>
          <w:sz w:val="32"/>
        </w:rPr>
        <w:t>’</w:t>
      </w:r>
      <w:r w:rsidRPr="007B0F29">
        <w:rPr>
          <w:rFonts w:ascii="Georgia" w:hAnsi="Georgia"/>
          <w:sz w:val="32"/>
        </w:rPr>
        <w:t>Autre avec un juron, tandis que P</w:t>
      </w:r>
      <w:r w:rsidR="00007603" w:rsidRPr="007B0F29">
        <w:rPr>
          <w:rFonts w:ascii="Georgia" w:hAnsi="Georgia"/>
          <w:sz w:val="32"/>
        </w:rPr>
        <w:t>’</w:t>
      </w:r>
      <w:r w:rsidRPr="007B0F29">
        <w:rPr>
          <w:rFonts w:ascii="Georgia" w:hAnsi="Georgia"/>
          <w:sz w:val="32"/>
        </w:rPr>
        <w:t>tit Paul chargeait, hache au poing.</w:t>
      </w:r>
    </w:p>
    <w:p w:rsidR="00331B15" w:rsidRPr="007B0F29" w:rsidRDefault="00331B15" w:rsidP="007B0F29">
      <w:pPr>
        <w:ind w:firstLine="567"/>
        <w:jc w:val="both"/>
        <w:rPr>
          <w:rFonts w:ascii="Georgia" w:hAnsi="Georgia"/>
          <w:sz w:val="32"/>
        </w:rPr>
      </w:pPr>
      <w:r w:rsidRPr="007B0F29">
        <w:rPr>
          <w:rFonts w:ascii="Georgia" w:hAnsi="Georgia"/>
          <w:sz w:val="32"/>
        </w:rPr>
        <w:t>La trouille qui pour lors posséda Sam était pire qu</w:t>
      </w:r>
      <w:r w:rsidR="00007603" w:rsidRPr="007B0F29">
        <w:rPr>
          <w:rFonts w:ascii="Georgia" w:hAnsi="Georgia"/>
          <w:sz w:val="32"/>
        </w:rPr>
        <w:t>’</w:t>
      </w:r>
      <w:r w:rsidRPr="007B0F29">
        <w:rPr>
          <w:rFonts w:ascii="Georgia" w:hAnsi="Georgia"/>
          <w:sz w:val="32"/>
        </w:rPr>
        <w:t>aucune des trouilles qu</w:t>
      </w:r>
      <w:r w:rsidR="00007603" w:rsidRPr="007B0F29">
        <w:rPr>
          <w:rFonts w:ascii="Georgia" w:hAnsi="Georgia"/>
          <w:sz w:val="32"/>
        </w:rPr>
        <w:t>’</w:t>
      </w:r>
      <w:r w:rsidRPr="007B0F29">
        <w:rPr>
          <w:rFonts w:ascii="Georgia" w:hAnsi="Georgia"/>
          <w:sz w:val="32"/>
        </w:rPr>
        <w:t>il eût jamais éprouvées, bien que la trouille, Samwell Tarly la connût sous toutes ses formes. « Pitié, Mère ! pleurnicha-t-il, trop terrifié pour se souvenir d</w:t>
      </w:r>
      <w:r w:rsidR="00007603" w:rsidRPr="007B0F29">
        <w:rPr>
          <w:rFonts w:ascii="Georgia" w:hAnsi="Georgia"/>
          <w:sz w:val="32"/>
        </w:rPr>
        <w:t>’</w:t>
      </w:r>
      <w:r w:rsidRPr="007B0F29">
        <w:rPr>
          <w:rFonts w:ascii="Georgia" w:hAnsi="Georgia"/>
          <w:sz w:val="32"/>
        </w:rPr>
        <w:t>invoquer les dieux anciens. Protège-moi, Père, oh, oh... » Ses doigts tombèrent sur sa dague et se refermèrent violemment dessus.</w:t>
      </w:r>
    </w:p>
    <w:p w:rsidR="00331B15" w:rsidRPr="007B0F29" w:rsidRDefault="00331B15" w:rsidP="007B0F29">
      <w:pPr>
        <w:ind w:firstLine="567"/>
        <w:jc w:val="both"/>
        <w:rPr>
          <w:rFonts w:ascii="Georgia" w:hAnsi="Georgia"/>
          <w:sz w:val="32"/>
        </w:rPr>
      </w:pPr>
      <w:r w:rsidRPr="007B0F29">
        <w:rPr>
          <w:rFonts w:ascii="Georgia" w:hAnsi="Georgia"/>
          <w:sz w:val="32"/>
        </w:rPr>
        <w:t>Si les créatures s</w:t>
      </w:r>
      <w:r w:rsidR="00007603" w:rsidRPr="007B0F29">
        <w:rPr>
          <w:rFonts w:ascii="Georgia" w:hAnsi="Georgia"/>
          <w:sz w:val="32"/>
        </w:rPr>
        <w:t>’</w:t>
      </w:r>
      <w:r w:rsidRPr="007B0F29">
        <w:rPr>
          <w:rFonts w:ascii="Georgia" w:hAnsi="Georgia"/>
          <w:sz w:val="32"/>
        </w:rPr>
        <w:t>étaient jusque-là montrées lentes et gauches, l</w:t>
      </w:r>
      <w:r w:rsidR="00007603" w:rsidRPr="007B0F29">
        <w:rPr>
          <w:rFonts w:ascii="Georgia" w:hAnsi="Georgia"/>
          <w:sz w:val="32"/>
        </w:rPr>
        <w:t>’</w:t>
      </w:r>
      <w:r w:rsidRPr="007B0F29">
        <w:rPr>
          <w:rFonts w:ascii="Georgia" w:hAnsi="Georgia"/>
          <w:sz w:val="32"/>
        </w:rPr>
        <w:t>Autre, en revanche, était aussi léger que neige sous le vent. Il se faufila de biais sous la hache, armure plissée de risées, et son épée de cristal moulina pour se glisser en vrille entre les anneaux de fer du haubert de Paul, ravageant et cuir et laine et chair et os, ressortit dans le dos avec un</w:t>
      </w:r>
      <w:r w:rsidR="007B0F29" w:rsidRPr="007B0F29">
        <w:rPr>
          <w:rFonts w:ascii="Georgia" w:hAnsi="Georgia"/>
          <w:i/>
          <w:sz w:val="32"/>
        </w:rPr>
        <w:t xml:space="preserve"> siii</w:t>
      </w:r>
      <w:r w:rsidR="00CE0546">
        <w:rPr>
          <w:rFonts w:ascii="Georgia" w:hAnsi="Georgia"/>
          <w:i/>
          <w:sz w:val="32"/>
        </w:rPr>
        <w:t>iiii</w:t>
      </w:r>
      <w:r w:rsidR="007B0F29" w:rsidRPr="007B0F29">
        <w:rPr>
          <w:rFonts w:ascii="Georgia" w:hAnsi="Georgia"/>
          <w:i/>
          <w:sz w:val="32"/>
        </w:rPr>
        <w:t>iifflement,</w:t>
      </w:r>
      <w:r w:rsidRPr="007B0F29">
        <w:rPr>
          <w:rFonts w:ascii="Georgia" w:hAnsi="Georgia"/>
          <w:sz w:val="32"/>
        </w:rPr>
        <w:t xml:space="preserve"> Sam entendit Paul exhaler un « Ho ! » tout en lâchant sa hache. Tout empalé qu</w:t>
      </w:r>
      <w:r w:rsidR="00007603" w:rsidRPr="007B0F29">
        <w:rPr>
          <w:rFonts w:ascii="Georgia" w:hAnsi="Georgia"/>
          <w:sz w:val="32"/>
        </w:rPr>
        <w:t>’</w:t>
      </w:r>
      <w:r w:rsidRPr="007B0F29">
        <w:rPr>
          <w:rFonts w:ascii="Georgia" w:hAnsi="Georgia"/>
          <w:sz w:val="32"/>
        </w:rPr>
        <w:t>il était, son sang fumant tout autour de la lame, le colosse essaya d</w:t>
      </w:r>
      <w:r w:rsidR="00007603" w:rsidRPr="007B0F29">
        <w:rPr>
          <w:rFonts w:ascii="Georgia" w:hAnsi="Georgia"/>
          <w:sz w:val="32"/>
        </w:rPr>
        <w:t>’</w:t>
      </w:r>
      <w:r w:rsidRPr="007B0F29">
        <w:rPr>
          <w:rFonts w:ascii="Georgia" w:hAnsi="Georgia"/>
          <w:sz w:val="32"/>
        </w:rPr>
        <w:t>empoigner son tueur à deux mains, et il était sur le point d</w:t>
      </w:r>
      <w:r w:rsidR="00007603" w:rsidRPr="007B0F29">
        <w:rPr>
          <w:rFonts w:ascii="Georgia" w:hAnsi="Georgia"/>
          <w:sz w:val="32"/>
        </w:rPr>
        <w:t>’</w:t>
      </w:r>
      <w:r w:rsidRPr="007B0F29">
        <w:rPr>
          <w:rFonts w:ascii="Georgia" w:hAnsi="Georgia"/>
          <w:sz w:val="32"/>
        </w:rPr>
        <w:t>y parvenir lorsqu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effondra. Son poids arracha l</w:t>
      </w:r>
      <w:r w:rsidR="00007603" w:rsidRPr="007B0F29">
        <w:rPr>
          <w:rFonts w:ascii="Georgia" w:hAnsi="Georgia"/>
          <w:sz w:val="32"/>
        </w:rPr>
        <w:t>’</w:t>
      </w:r>
      <w:r w:rsidRPr="007B0F29">
        <w:rPr>
          <w:rFonts w:ascii="Georgia" w:hAnsi="Georgia"/>
          <w:sz w:val="32"/>
        </w:rPr>
        <w:t>étrange épée pâle des mains de l</w:t>
      </w:r>
      <w:r w:rsidR="00007603" w:rsidRPr="007B0F29">
        <w:rPr>
          <w:rFonts w:ascii="Georgia" w:hAnsi="Georgia"/>
          <w:sz w:val="32"/>
        </w:rPr>
        <w:t>’</w:t>
      </w:r>
      <w:r w:rsidRPr="007B0F29">
        <w:rPr>
          <w:rFonts w:ascii="Georgia" w:hAnsi="Georgia"/>
          <w:sz w:val="32"/>
        </w:rPr>
        <w:t>Autre.</w:t>
      </w:r>
    </w:p>
    <w:p w:rsidR="00331B15" w:rsidRPr="007B0F29" w:rsidRDefault="00331B15" w:rsidP="007B0F29">
      <w:pPr>
        <w:ind w:firstLine="567"/>
        <w:jc w:val="both"/>
        <w:rPr>
          <w:rFonts w:ascii="Georgia" w:hAnsi="Georgia"/>
          <w:sz w:val="32"/>
        </w:rPr>
      </w:pPr>
      <w:r w:rsidRPr="007B0F29">
        <w:rPr>
          <w:rFonts w:ascii="Georgia" w:hAnsi="Georgia"/>
          <w:sz w:val="32"/>
        </w:rPr>
        <w:t>A</w:t>
      </w:r>
      <w:r w:rsidR="007B0F29" w:rsidRPr="007B0F29">
        <w:rPr>
          <w:rFonts w:ascii="Georgia" w:hAnsi="Georgia"/>
          <w:i/>
          <w:sz w:val="32"/>
        </w:rPr>
        <w:t xml:space="preserve"> toi, maintenant. Cesse de chialer, espèce de mioche, et bats-toi. Bats-toi, lâche.</w:t>
      </w:r>
      <w:r w:rsidRPr="007B0F29">
        <w:rPr>
          <w:rFonts w:ascii="Georgia" w:hAnsi="Georgia"/>
          <w:sz w:val="32"/>
        </w:rPr>
        <w:t xml:space="preserve"> C</w:t>
      </w:r>
      <w:r w:rsidR="00007603" w:rsidRPr="007B0F29">
        <w:rPr>
          <w:rFonts w:ascii="Georgia" w:hAnsi="Georgia"/>
          <w:sz w:val="32"/>
        </w:rPr>
        <w:t>’</w:t>
      </w:r>
      <w:r w:rsidRPr="007B0F29">
        <w:rPr>
          <w:rFonts w:ascii="Georgia" w:hAnsi="Georgia"/>
          <w:sz w:val="32"/>
        </w:rPr>
        <w:t>était Père qu</w:t>
      </w:r>
      <w:r w:rsidR="00007603" w:rsidRPr="007B0F29">
        <w:rPr>
          <w:rFonts w:ascii="Georgia" w:hAnsi="Georgia"/>
          <w:sz w:val="32"/>
        </w:rPr>
        <w:t>’</w:t>
      </w:r>
      <w:r w:rsidRPr="007B0F29">
        <w:rPr>
          <w:rFonts w:ascii="Georgia" w:hAnsi="Georgia"/>
          <w:sz w:val="32"/>
        </w:rPr>
        <w:t>il entendait là, c</w:t>
      </w:r>
      <w:r w:rsidR="00007603" w:rsidRPr="007B0F29">
        <w:rPr>
          <w:rFonts w:ascii="Georgia" w:hAnsi="Georgia"/>
          <w:sz w:val="32"/>
        </w:rPr>
        <w:t>’</w:t>
      </w:r>
      <w:r w:rsidRPr="007B0F29">
        <w:rPr>
          <w:rFonts w:ascii="Georgia" w:hAnsi="Georgia"/>
          <w:sz w:val="32"/>
        </w:rPr>
        <w:t>était Alliser Thorne, c</w:t>
      </w:r>
      <w:r w:rsidR="00007603" w:rsidRPr="007B0F29">
        <w:rPr>
          <w:rFonts w:ascii="Georgia" w:hAnsi="Georgia"/>
          <w:sz w:val="32"/>
        </w:rPr>
        <w:t>’</w:t>
      </w:r>
      <w:r w:rsidRPr="007B0F29">
        <w:rPr>
          <w:rFonts w:ascii="Georgia" w:hAnsi="Georgia"/>
          <w:sz w:val="32"/>
        </w:rPr>
        <w:t xml:space="preserve">était Dickon, son frère, et ce petit salaud de Rast. </w:t>
      </w:r>
      <w:r w:rsidR="007B0F29" w:rsidRPr="007B0F29">
        <w:rPr>
          <w:rFonts w:ascii="Georgia" w:hAnsi="Georgia"/>
          <w:i/>
          <w:sz w:val="32"/>
        </w:rPr>
        <w:t>Lâche, lâche, lâche.</w:t>
      </w:r>
      <w:r w:rsidRPr="007B0F29">
        <w:rPr>
          <w:rFonts w:ascii="Georgia" w:hAnsi="Georgia"/>
          <w:sz w:val="32"/>
        </w:rPr>
        <w:t xml:space="preserve"> A imaginer, tout à coup, sa propre </w:t>
      </w:r>
      <w:r w:rsidR="00CE0546" w:rsidRPr="007B0F29">
        <w:rPr>
          <w:rFonts w:ascii="Georgia" w:hAnsi="Georgia"/>
          <w:sz w:val="32"/>
        </w:rPr>
        <w:t>métamorphose</w:t>
      </w:r>
      <w:r w:rsidRPr="007B0F29">
        <w:rPr>
          <w:rFonts w:ascii="Georgia" w:hAnsi="Georgia"/>
          <w:sz w:val="32"/>
        </w:rPr>
        <w:t xml:space="preserve"> en créature, un rire hystérique le secoua. Oh, la blanche créature qu</w:t>
      </w:r>
      <w:r w:rsidR="00007603" w:rsidRPr="007B0F29">
        <w:rPr>
          <w:rFonts w:ascii="Georgia" w:hAnsi="Georgia"/>
          <w:sz w:val="32"/>
        </w:rPr>
        <w:t>’</w:t>
      </w:r>
      <w:r w:rsidRPr="007B0F29">
        <w:rPr>
          <w:rFonts w:ascii="Georgia" w:hAnsi="Georgia"/>
          <w:sz w:val="32"/>
        </w:rPr>
        <w:t>il ferait, obèse dans son lard, à s</w:t>
      </w:r>
      <w:r w:rsidR="00007603" w:rsidRPr="007B0F29">
        <w:rPr>
          <w:rFonts w:ascii="Georgia" w:hAnsi="Georgia"/>
          <w:sz w:val="32"/>
        </w:rPr>
        <w:t>’</w:t>
      </w:r>
      <w:r w:rsidRPr="007B0F29">
        <w:rPr>
          <w:rFonts w:ascii="Georgia" w:hAnsi="Georgia"/>
          <w:sz w:val="32"/>
        </w:rPr>
        <w:t>empêtrer toujours dans ses pieds de mort... !</w:t>
      </w:r>
      <w:r w:rsidR="007B0F29" w:rsidRPr="007B0F29">
        <w:rPr>
          <w:rFonts w:ascii="Georgia" w:hAnsi="Georgia"/>
          <w:i/>
          <w:sz w:val="32"/>
        </w:rPr>
        <w:t xml:space="preserve"> A toi, Sam, fais-le.</w:t>
      </w:r>
      <w:r w:rsidRPr="007B0F29">
        <w:rPr>
          <w:rFonts w:ascii="Georgia" w:hAnsi="Georgia"/>
          <w:sz w:val="32"/>
        </w:rPr>
        <w:t xml:space="preserve"> Etait-ce Jon, maintenant ? Jon était mort.</w:t>
      </w:r>
      <w:r w:rsidR="007B0F29" w:rsidRPr="007B0F29">
        <w:rPr>
          <w:rFonts w:ascii="Georgia" w:hAnsi="Georgia"/>
          <w:i/>
          <w:sz w:val="32"/>
        </w:rPr>
        <w:t xml:space="preserve"> Tu peux le faire, tu peux, fais-le seulement.</w:t>
      </w:r>
      <w:r w:rsidRPr="007B0F29">
        <w:rPr>
          <w:rFonts w:ascii="Georgia" w:hAnsi="Georgia"/>
          <w:sz w:val="32"/>
        </w:rPr>
        <w:t xml:space="preserve"> Et il se retrouva trébuchant de l</w:t>
      </w:r>
      <w:r w:rsidR="00007603" w:rsidRPr="007B0F29">
        <w:rPr>
          <w:rFonts w:ascii="Georgia" w:hAnsi="Georgia"/>
          <w:sz w:val="32"/>
        </w:rPr>
        <w:t>’</w:t>
      </w:r>
      <w:r w:rsidRPr="007B0F29">
        <w:rPr>
          <w:rFonts w:ascii="Georgia" w:hAnsi="Georgia"/>
          <w:sz w:val="32"/>
        </w:rPr>
        <w:t>avant, moins courant que tombant, en fait, les yeux clos, poussant aveuglément sa dague à deux mains. Il perçut un</w:t>
      </w:r>
      <w:r w:rsidR="007B0F29" w:rsidRPr="007B0F29">
        <w:rPr>
          <w:rFonts w:ascii="Georgia" w:hAnsi="Georgia"/>
          <w:i/>
          <w:sz w:val="32"/>
        </w:rPr>
        <w:t xml:space="preserve"> crrrac</w:t>
      </w:r>
      <w:r w:rsidRPr="007B0F29">
        <w:rPr>
          <w:rFonts w:ascii="Georgia" w:hAnsi="Georgia"/>
          <w:sz w:val="32"/>
        </w:rPr>
        <w:t xml:space="preserve"> tout à fait semblable à celui que fait la glace en se brisant sous vos pieds, et puis un cri tellement pointu, tellement strident qu</w:t>
      </w:r>
      <w:r w:rsidR="00007603" w:rsidRPr="007B0F29">
        <w:rPr>
          <w:rFonts w:ascii="Georgia" w:hAnsi="Georgia"/>
          <w:sz w:val="32"/>
        </w:rPr>
        <w:t>’</w:t>
      </w:r>
      <w:r w:rsidRPr="007B0F29">
        <w:rPr>
          <w:rFonts w:ascii="Georgia" w:hAnsi="Georgia"/>
          <w:sz w:val="32"/>
        </w:rPr>
        <w:t xml:space="preserve">il en tituba à </w:t>
      </w:r>
      <w:r w:rsidR="00CE0546" w:rsidRPr="007B0F29">
        <w:rPr>
          <w:rFonts w:ascii="Georgia" w:hAnsi="Georgia"/>
          <w:sz w:val="32"/>
        </w:rPr>
        <w:t>reculons</w:t>
      </w:r>
      <w:r w:rsidRPr="007B0F29">
        <w:rPr>
          <w:rFonts w:ascii="Georgia" w:hAnsi="Georgia"/>
          <w:sz w:val="32"/>
        </w:rPr>
        <w:t>, paumes plaquées sur ses oreilles emmitouflées, et s</w:t>
      </w:r>
      <w:r w:rsidR="00007603" w:rsidRPr="007B0F29">
        <w:rPr>
          <w:rFonts w:ascii="Georgia" w:hAnsi="Georgia"/>
          <w:sz w:val="32"/>
        </w:rPr>
        <w:t>’</w:t>
      </w:r>
      <w:r w:rsidRPr="007B0F29">
        <w:rPr>
          <w:rFonts w:ascii="Georgia" w:hAnsi="Georgia"/>
          <w:sz w:val="32"/>
        </w:rPr>
        <w:t>affala violemment sur le cul.</w:t>
      </w:r>
    </w:p>
    <w:p w:rsidR="00331B15" w:rsidRPr="007B0F29" w:rsidRDefault="00331B15" w:rsidP="007B0F29">
      <w:pPr>
        <w:ind w:firstLine="567"/>
        <w:jc w:val="both"/>
        <w:rPr>
          <w:rFonts w:ascii="Georgia" w:hAnsi="Georgia"/>
          <w:sz w:val="32"/>
        </w:rPr>
      </w:pPr>
      <w:r w:rsidRPr="007B0F29">
        <w:rPr>
          <w:rFonts w:ascii="Georgia" w:hAnsi="Georgia"/>
          <w:sz w:val="32"/>
        </w:rPr>
        <w:t>Lorsqu</w:t>
      </w:r>
      <w:r w:rsidR="00007603" w:rsidRPr="007B0F29">
        <w:rPr>
          <w:rFonts w:ascii="Georgia" w:hAnsi="Georgia"/>
          <w:sz w:val="32"/>
        </w:rPr>
        <w:t>’</w:t>
      </w:r>
      <w:r w:rsidRPr="007B0F29">
        <w:rPr>
          <w:rFonts w:ascii="Georgia" w:hAnsi="Georgia"/>
          <w:sz w:val="32"/>
        </w:rPr>
        <w:t>il rouvrit les yeux, l</w:t>
      </w:r>
      <w:r w:rsidR="00007603" w:rsidRPr="007B0F29">
        <w:rPr>
          <w:rFonts w:ascii="Georgia" w:hAnsi="Georgia"/>
          <w:sz w:val="32"/>
        </w:rPr>
        <w:t>’</w:t>
      </w:r>
      <w:r w:rsidRPr="007B0F29">
        <w:rPr>
          <w:rFonts w:ascii="Georgia" w:hAnsi="Georgia"/>
          <w:sz w:val="32"/>
        </w:rPr>
        <w:t>armure de l</w:t>
      </w:r>
      <w:r w:rsidR="00007603" w:rsidRPr="007B0F29">
        <w:rPr>
          <w:rFonts w:ascii="Georgia" w:hAnsi="Georgia"/>
          <w:sz w:val="32"/>
        </w:rPr>
        <w:t>’</w:t>
      </w:r>
      <w:r w:rsidRPr="007B0F29">
        <w:rPr>
          <w:rFonts w:ascii="Georgia" w:hAnsi="Georgia"/>
          <w:sz w:val="32"/>
        </w:rPr>
        <w:t>Autre lui dégoulinait le long des jambes en ruisselets, tandis qu</w:t>
      </w:r>
      <w:r w:rsidR="00007603" w:rsidRPr="007B0F29">
        <w:rPr>
          <w:rFonts w:ascii="Georgia" w:hAnsi="Georgia"/>
          <w:sz w:val="32"/>
        </w:rPr>
        <w:t>’</w:t>
      </w:r>
      <w:r w:rsidRPr="007B0F29">
        <w:rPr>
          <w:rFonts w:ascii="Georgia" w:hAnsi="Georgia"/>
          <w:sz w:val="32"/>
        </w:rPr>
        <w:t xml:space="preserve">un sang bleuâtre </w:t>
      </w:r>
      <w:r w:rsidR="00CE0546" w:rsidRPr="007B0F29">
        <w:rPr>
          <w:rFonts w:ascii="Georgia" w:hAnsi="Georgia"/>
          <w:sz w:val="32"/>
        </w:rPr>
        <w:t>sifflait</w:t>
      </w:r>
      <w:r w:rsidRPr="007B0F29">
        <w:rPr>
          <w:rFonts w:ascii="Georgia" w:hAnsi="Georgia"/>
          <w:sz w:val="32"/>
        </w:rPr>
        <w:t xml:space="preserve"> en s</w:t>
      </w:r>
      <w:r w:rsidR="00007603" w:rsidRPr="007B0F29">
        <w:rPr>
          <w:rFonts w:ascii="Georgia" w:hAnsi="Georgia"/>
          <w:sz w:val="32"/>
        </w:rPr>
        <w:t>’</w:t>
      </w:r>
      <w:r w:rsidRPr="007B0F29">
        <w:rPr>
          <w:rFonts w:ascii="Georgia" w:hAnsi="Georgia"/>
          <w:sz w:val="32"/>
        </w:rPr>
        <w:t>évaporant tout autour du poignard de verredragon planté dans sa gorge. Deux squelettes de mains livides s</w:t>
      </w:r>
      <w:r w:rsidR="00007603" w:rsidRPr="007B0F29">
        <w:rPr>
          <w:rFonts w:ascii="Georgia" w:hAnsi="Georgia"/>
          <w:sz w:val="32"/>
        </w:rPr>
        <w:t>’</w:t>
      </w:r>
      <w:r w:rsidRPr="007B0F29">
        <w:rPr>
          <w:rFonts w:ascii="Georgia" w:hAnsi="Georgia"/>
          <w:sz w:val="32"/>
        </w:rPr>
        <w:t>y portèrent pour l</w:t>
      </w:r>
      <w:r w:rsidR="00007603" w:rsidRPr="007B0F29">
        <w:rPr>
          <w:rFonts w:ascii="Georgia" w:hAnsi="Georgia"/>
          <w:sz w:val="32"/>
        </w:rPr>
        <w:t>’</w:t>
      </w:r>
      <w:r w:rsidRPr="007B0F29">
        <w:rPr>
          <w:rFonts w:ascii="Georgia" w:hAnsi="Georgia"/>
          <w:sz w:val="32"/>
        </w:rPr>
        <w:t>en extirper, mais, sitôt qu</w:t>
      </w:r>
      <w:r w:rsidR="00007603" w:rsidRPr="007B0F29">
        <w:rPr>
          <w:rFonts w:ascii="Georgia" w:hAnsi="Georgia"/>
          <w:sz w:val="32"/>
        </w:rPr>
        <w:t>’</w:t>
      </w:r>
      <w:r w:rsidRPr="007B0F29">
        <w:rPr>
          <w:rFonts w:ascii="Georgia" w:hAnsi="Georgia"/>
          <w:sz w:val="32"/>
        </w:rPr>
        <w:t>ils frôlèrent l</w:t>
      </w:r>
      <w:r w:rsidR="00007603" w:rsidRPr="007B0F29">
        <w:rPr>
          <w:rFonts w:ascii="Georgia" w:hAnsi="Georgia"/>
          <w:sz w:val="32"/>
        </w:rPr>
        <w:t>’</w:t>
      </w:r>
      <w:r w:rsidR="00CE0546" w:rsidRPr="007B0F29">
        <w:rPr>
          <w:rFonts w:ascii="Georgia" w:hAnsi="Georgia"/>
          <w:sz w:val="32"/>
        </w:rPr>
        <w:t>obsidienne</w:t>
      </w:r>
      <w:r w:rsidRPr="007B0F29">
        <w:rPr>
          <w:rFonts w:ascii="Georgia" w:hAnsi="Georgia"/>
          <w:sz w:val="32"/>
        </w:rPr>
        <w:t>, ils se mirent</w:t>
      </w:r>
      <w:r w:rsidR="007B0F29" w:rsidRPr="007B0F29">
        <w:rPr>
          <w:rFonts w:ascii="Georgia" w:hAnsi="Georgia"/>
          <w:i/>
          <w:sz w:val="32"/>
        </w:rPr>
        <w:t xml:space="preserve"> à fumer.</w:t>
      </w:r>
    </w:p>
    <w:p w:rsidR="00331B15" w:rsidRPr="007B0F29" w:rsidRDefault="00331B15" w:rsidP="007B0F29">
      <w:pPr>
        <w:ind w:firstLine="567"/>
        <w:jc w:val="both"/>
        <w:rPr>
          <w:rFonts w:ascii="Georgia" w:hAnsi="Georgia"/>
          <w:sz w:val="32"/>
        </w:rPr>
      </w:pPr>
      <w:r w:rsidRPr="007B0F29">
        <w:rPr>
          <w:rFonts w:ascii="Georgia" w:hAnsi="Georgia"/>
          <w:sz w:val="32"/>
        </w:rPr>
        <w:t>Sam se laissa rouler sur le flanc, les yeux écarquillés, quand l</w:t>
      </w:r>
      <w:r w:rsidR="00007603" w:rsidRPr="007B0F29">
        <w:rPr>
          <w:rFonts w:ascii="Georgia" w:hAnsi="Georgia"/>
          <w:sz w:val="32"/>
        </w:rPr>
        <w:t>’</w:t>
      </w:r>
      <w:r w:rsidRPr="007B0F29">
        <w:rPr>
          <w:rFonts w:ascii="Georgia" w:hAnsi="Georgia"/>
          <w:sz w:val="32"/>
        </w:rPr>
        <w:t>Autre parut se flétrir et, telle une flaque, se résorber. Le temps de vingt chamades, il n</w:t>
      </w:r>
      <w:r w:rsidR="00007603" w:rsidRPr="007B0F29">
        <w:rPr>
          <w:rFonts w:ascii="Georgia" w:hAnsi="Georgia"/>
          <w:sz w:val="32"/>
        </w:rPr>
        <w:t>’</w:t>
      </w:r>
      <w:r w:rsidRPr="007B0F29">
        <w:rPr>
          <w:rFonts w:ascii="Georgia" w:hAnsi="Georgia"/>
          <w:sz w:val="32"/>
        </w:rPr>
        <w:t>avait déjà plus de chair, elle s</w:t>
      </w:r>
      <w:r w:rsidR="00007603" w:rsidRPr="007B0F29">
        <w:rPr>
          <w:rFonts w:ascii="Georgia" w:hAnsi="Georgia"/>
          <w:sz w:val="32"/>
        </w:rPr>
        <w:t>’</w:t>
      </w:r>
      <w:r w:rsidRPr="007B0F29">
        <w:rPr>
          <w:rFonts w:ascii="Georgia" w:hAnsi="Georgia"/>
          <w:sz w:val="32"/>
        </w:rPr>
        <w:t xml:space="preserve">était </w:t>
      </w:r>
      <w:r w:rsidR="00CE0546" w:rsidRPr="007B0F29">
        <w:rPr>
          <w:rFonts w:ascii="Georgia" w:hAnsi="Georgia"/>
          <w:sz w:val="32"/>
        </w:rPr>
        <w:t>évanouie</w:t>
      </w:r>
      <w:r w:rsidRPr="007B0F29">
        <w:rPr>
          <w:rFonts w:ascii="Georgia" w:hAnsi="Georgia"/>
          <w:sz w:val="32"/>
        </w:rPr>
        <w:t xml:space="preserve"> en magnifiques volutes de brume blanche. Aussi </w:t>
      </w:r>
      <w:r w:rsidR="00CE0546" w:rsidRPr="007B0F29">
        <w:rPr>
          <w:rFonts w:ascii="Georgia" w:hAnsi="Georgia"/>
          <w:sz w:val="32"/>
        </w:rPr>
        <w:t>translucides</w:t>
      </w:r>
      <w:r w:rsidRPr="007B0F29">
        <w:rPr>
          <w:rFonts w:ascii="Georgia" w:hAnsi="Georgia"/>
          <w:sz w:val="32"/>
        </w:rPr>
        <w:t xml:space="preserve"> là-dessous que de l</w:t>
      </w:r>
      <w:r w:rsidR="00007603" w:rsidRPr="007B0F29">
        <w:rPr>
          <w:rFonts w:ascii="Georgia" w:hAnsi="Georgia"/>
          <w:sz w:val="32"/>
        </w:rPr>
        <w:t>’</w:t>
      </w:r>
      <w:r w:rsidRPr="007B0F29">
        <w:rPr>
          <w:rFonts w:ascii="Georgia" w:hAnsi="Georgia"/>
          <w:sz w:val="32"/>
        </w:rPr>
        <w:t>opaline, les os pâles et luisants fondaient à leur tour. Et, finalement, seul subsista, gainé de vapeurs comme s</w:t>
      </w:r>
      <w:r w:rsidR="00007603" w:rsidRPr="007B0F29">
        <w:rPr>
          <w:rFonts w:ascii="Georgia" w:hAnsi="Georgia"/>
          <w:sz w:val="32"/>
        </w:rPr>
        <w:t>’</w:t>
      </w:r>
      <w:r w:rsidRPr="007B0F29">
        <w:rPr>
          <w:rFonts w:ascii="Georgia" w:hAnsi="Georgia"/>
          <w:sz w:val="32"/>
        </w:rPr>
        <w:t>il vivait, transpirait, le poignard de verredragon. Grenn se pencha pour le ramasser, le rejeta sur-le-champ. « D</w:t>
      </w:r>
      <w:r w:rsidR="00007603" w:rsidRPr="007B0F29">
        <w:rPr>
          <w:rFonts w:ascii="Georgia" w:hAnsi="Georgia"/>
          <w:sz w:val="32"/>
        </w:rPr>
        <w:t>’</w:t>
      </w:r>
      <w:r w:rsidRPr="007B0F29">
        <w:rPr>
          <w:rFonts w:ascii="Georgia" w:hAnsi="Georgia"/>
          <w:sz w:val="32"/>
        </w:rPr>
        <w:t>un</w:t>
      </w:r>
      <w:r w:rsidR="007B0F29" w:rsidRPr="007B0F29">
        <w:rPr>
          <w:rFonts w:ascii="Georgia" w:hAnsi="Georgia"/>
          <w:i/>
          <w:sz w:val="32"/>
        </w:rPr>
        <w:t xml:space="preserve"> froid,</w:t>
      </w:r>
      <w:r w:rsidRPr="007B0F29">
        <w:rPr>
          <w:rFonts w:ascii="Georgia" w:hAnsi="Georgia"/>
          <w:sz w:val="32"/>
        </w:rPr>
        <w:t xml:space="preserve"> Mère !</w:t>
      </w:r>
    </w:p>
    <w:p w:rsidR="00331B15" w:rsidRPr="007B0F29" w:rsidRDefault="00CE0546"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 xml:space="preserve">Obsidienne. » Sam se ramassa sur ses genoux. « </w:t>
      </w:r>
      <w:r w:rsidRPr="007B0F29">
        <w:rPr>
          <w:rFonts w:ascii="Georgia" w:hAnsi="Georgia"/>
          <w:sz w:val="32"/>
        </w:rPr>
        <w:t>Verredragon</w:t>
      </w:r>
      <w:r w:rsidR="00331B15" w:rsidRPr="007B0F29">
        <w:rPr>
          <w:rFonts w:ascii="Georgia" w:hAnsi="Georgia"/>
          <w:sz w:val="32"/>
        </w:rPr>
        <w:t>, l</w:t>
      </w:r>
      <w:r w:rsidR="00007603" w:rsidRPr="007B0F29">
        <w:rPr>
          <w:rFonts w:ascii="Georgia" w:hAnsi="Georgia"/>
          <w:sz w:val="32"/>
        </w:rPr>
        <w:t>’</w:t>
      </w:r>
      <w:r w:rsidR="00331B15" w:rsidRPr="007B0F29">
        <w:rPr>
          <w:rFonts w:ascii="Georgia" w:hAnsi="Georgia"/>
          <w:sz w:val="32"/>
        </w:rPr>
        <w:t>appellation commune. Verredragon. Verre</w:t>
      </w:r>
      <w:r w:rsidR="007B0F29" w:rsidRPr="007B0F29">
        <w:rPr>
          <w:rFonts w:ascii="Georgia" w:hAnsi="Georgia"/>
          <w:i/>
          <w:sz w:val="32"/>
        </w:rPr>
        <w:t xml:space="preserve"> dragon.</w:t>
      </w:r>
      <w:r w:rsidR="00331B15" w:rsidRPr="007B0F29">
        <w:rPr>
          <w:rFonts w:ascii="Georgia" w:hAnsi="Georgia"/>
          <w:sz w:val="32"/>
        </w:rPr>
        <w:t xml:space="preserve"> » Il riait, tout en pleurs, mettait les bouchées doubles pour s</w:t>
      </w:r>
      <w:r w:rsidR="00007603" w:rsidRPr="007B0F29">
        <w:rPr>
          <w:rFonts w:ascii="Georgia" w:hAnsi="Georgia"/>
          <w:sz w:val="32"/>
        </w:rPr>
        <w:t>’</w:t>
      </w:r>
      <w:r w:rsidRPr="007B0F29">
        <w:rPr>
          <w:rFonts w:ascii="Georgia" w:hAnsi="Georgia"/>
          <w:sz w:val="32"/>
        </w:rPr>
        <w:t>encourager</w:t>
      </w:r>
      <w:r w:rsidR="00331B15" w:rsidRPr="007B0F29">
        <w:rPr>
          <w:rFonts w:ascii="Georgia" w:hAnsi="Georgia"/>
          <w:sz w:val="32"/>
        </w:rPr>
        <w:t xml:space="preserve"> à se détacher de la neige.</w:t>
      </w:r>
    </w:p>
    <w:p w:rsidR="00331B15" w:rsidRPr="007B0F29" w:rsidRDefault="00331B15" w:rsidP="007B0F29">
      <w:pPr>
        <w:ind w:firstLine="567"/>
        <w:jc w:val="both"/>
        <w:rPr>
          <w:rFonts w:ascii="Georgia" w:hAnsi="Georgia"/>
          <w:sz w:val="32"/>
        </w:rPr>
      </w:pPr>
      <w:r w:rsidRPr="007B0F29">
        <w:rPr>
          <w:rFonts w:ascii="Georgia" w:hAnsi="Georgia"/>
          <w:sz w:val="32"/>
        </w:rPr>
        <w:t>Grenn lui tendit la main pour le tirer sur pied, contrôla le pouls de P</w:t>
      </w:r>
      <w:r w:rsidR="00007603" w:rsidRPr="007B0F29">
        <w:rPr>
          <w:rFonts w:ascii="Georgia" w:hAnsi="Georgia"/>
          <w:sz w:val="32"/>
        </w:rPr>
        <w:t>’</w:t>
      </w:r>
      <w:r w:rsidRPr="007B0F29">
        <w:rPr>
          <w:rFonts w:ascii="Georgia" w:hAnsi="Georgia"/>
          <w:sz w:val="32"/>
        </w:rPr>
        <w:t>tit Paul avant de lui fermer les yeux, puis rafla de nouveau le poignard. Il pouvait le tenir, à présent.</w:t>
      </w:r>
    </w:p>
    <w:p w:rsidR="00331B15" w:rsidRPr="007B0F29" w:rsidRDefault="00331B15" w:rsidP="007B0F29">
      <w:pPr>
        <w:ind w:firstLine="567"/>
        <w:jc w:val="both"/>
        <w:rPr>
          <w:rFonts w:ascii="Georgia" w:hAnsi="Georgia"/>
          <w:sz w:val="32"/>
        </w:rPr>
      </w:pPr>
      <w:r w:rsidRPr="007B0F29">
        <w:rPr>
          <w:rFonts w:ascii="Georgia" w:hAnsi="Georgia"/>
          <w:sz w:val="32"/>
        </w:rPr>
        <w:t>« Garde-le, dit Sam. Tu n</w:t>
      </w:r>
      <w:r w:rsidR="00007603" w:rsidRPr="007B0F29">
        <w:rPr>
          <w:rFonts w:ascii="Georgia" w:hAnsi="Georgia"/>
          <w:sz w:val="32"/>
        </w:rPr>
        <w:t>’</w:t>
      </w:r>
      <w:r w:rsidRPr="007B0F29">
        <w:rPr>
          <w:rFonts w:ascii="Georgia" w:hAnsi="Georgia"/>
          <w:sz w:val="32"/>
        </w:rPr>
        <w:t>es pas un pleutre de mon espèce.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Tellement pleutre t</w:t>
      </w:r>
      <w:r w:rsidRPr="007B0F29">
        <w:rPr>
          <w:rFonts w:ascii="Georgia" w:hAnsi="Georgia"/>
          <w:sz w:val="32"/>
        </w:rPr>
        <w:t>’</w:t>
      </w:r>
      <w:r w:rsidR="00331B15" w:rsidRPr="007B0F29">
        <w:rPr>
          <w:rFonts w:ascii="Georgia" w:hAnsi="Georgia"/>
          <w:sz w:val="32"/>
        </w:rPr>
        <w:t>es qu</w:t>
      </w:r>
      <w:r w:rsidRPr="007B0F29">
        <w:rPr>
          <w:rFonts w:ascii="Georgia" w:hAnsi="Georgia"/>
          <w:sz w:val="32"/>
        </w:rPr>
        <w:t>’</w:t>
      </w:r>
      <w:r w:rsidR="00331B15" w:rsidRPr="007B0F29">
        <w:rPr>
          <w:rFonts w:ascii="Georgia" w:hAnsi="Georgia"/>
          <w:sz w:val="32"/>
        </w:rPr>
        <w:t xml:space="preserve"> t</w:t>
      </w:r>
      <w:r w:rsidRPr="007B0F29">
        <w:rPr>
          <w:rFonts w:ascii="Georgia" w:hAnsi="Georgia"/>
          <w:sz w:val="32"/>
        </w:rPr>
        <w:t>’</w:t>
      </w:r>
      <w:r w:rsidR="00331B15" w:rsidRPr="007B0F29">
        <w:rPr>
          <w:rFonts w:ascii="Georgia" w:hAnsi="Georgia"/>
          <w:sz w:val="32"/>
        </w:rPr>
        <w:t>as tué un Autre. » Il pointa la lame dans le noir. « Regarde, là, sous les arbres. Une lueur rose. L</w:t>
      </w:r>
      <w:r w:rsidRPr="007B0F29">
        <w:rPr>
          <w:rFonts w:ascii="Georgia" w:hAnsi="Georgia"/>
          <w:sz w:val="32"/>
        </w:rPr>
        <w:t>’</w:t>
      </w:r>
      <w:r w:rsidR="00331B15" w:rsidRPr="007B0F29">
        <w:rPr>
          <w:rFonts w:ascii="Georgia" w:hAnsi="Georgia"/>
          <w:sz w:val="32"/>
        </w:rPr>
        <w:t>aube, Sam. L</w:t>
      </w:r>
      <w:r w:rsidRPr="007B0F29">
        <w:rPr>
          <w:rFonts w:ascii="Georgia" w:hAnsi="Georgia"/>
          <w:sz w:val="32"/>
        </w:rPr>
        <w:t>’</w:t>
      </w:r>
      <w:r w:rsidR="00331B15" w:rsidRPr="007B0F29">
        <w:rPr>
          <w:rFonts w:ascii="Georgia" w:hAnsi="Georgia"/>
          <w:sz w:val="32"/>
        </w:rPr>
        <w:t>aube. Doit être l</w:t>
      </w:r>
      <w:r w:rsidRPr="007B0F29">
        <w:rPr>
          <w:rFonts w:ascii="Georgia" w:hAnsi="Georgia"/>
          <w:sz w:val="32"/>
        </w:rPr>
        <w:t>’</w:t>
      </w:r>
      <w:r w:rsidR="00331B15" w:rsidRPr="007B0F29">
        <w:rPr>
          <w:rFonts w:ascii="Georgia" w:hAnsi="Georgia"/>
          <w:sz w:val="32"/>
        </w:rPr>
        <w:t>est, par là. Si on se dirige de ce côté, on devrait rattraper Mormont.</w:t>
      </w:r>
    </w:p>
    <w:p w:rsidR="00CE0546" w:rsidRDefault="00007603" w:rsidP="00CE0546">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tu le dis... » Il balança son pied gauche contre un tronc pour le débarrasser de sa gangue de neige. Puis le droit. « Je vais tâcher. » Avec une grimace, il fit un pas. « Je vais tâcher dur. » Et il en fit un autre.</w:t>
      </w:r>
      <w:r w:rsidR="00CE0546">
        <w:rPr>
          <w:rFonts w:ascii="Georgia" w:hAnsi="Georgia"/>
          <w:sz w:val="32"/>
        </w:rPr>
        <w:br w:type="page"/>
      </w:r>
    </w:p>
    <w:p w:rsidR="00CE0546" w:rsidRDefault="00CE0546" w:rsidP="00CE0546">
      <w:pPr>
        <w:pStyle w:val="Corpsdutexte1"/>
        <w:tabs>
          <w:tab w:val="left" w:pos="566"/>
        </w:tabs>
        <w:spacing w:before="0" w:line="240" w:lineRule="auto"/>
        <w:ind w:right="40"/>
        <w:rPr>
          <w:rStyle w:val="Corpsdutexte12pt68"/>
          <w:rFonts w:ascii="Georgia" w:hAnsi="Georgia"/>
          <w:sz w:val="32"/>
          <w:szCs w:val="32"/>
        </w:rPr>
      </w:pPr>
    </w:p>
    <w:p w:rsidR="00CE0546" w:rsidRDefault="00CE0546" w:rsidP="00CE0546">
      <w:pPr>
        <w:pStyle w:val="Corpsdutexte1"/>
        <w:tabs>
          <w:tab w:val="left" w:pos="566"/>
        </w:tabs>
        <w:spacing w:before="0" w:line="240" w:lineRule="auto"/>
        <w:ind w:right="40"/>
        <w:rPr>
          <w:rStyle w:val="Corpsdutexte12pt68"/>
          <w:rFonts w:ascii="Georgia" w:hAnsi="Georgia"/>
          <w:sz w:val="32"/>
          <w:szCs w:val="32"/>
        </w:rPr>
      </w:pPr>
    </w:p>
    <w:p w:rsidR="00CE0546" w:rsidRPr="00FF615A" w:rsidRDefault="00CE0546" w:rsidP="00CE0546">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TYRION</w:t>
      </w:r>
    </w:p>
    <w:p w:rsidR="00CE0546" w:rsidRDefault="00CE0546" w:rsidP="00CE0546">
      <w:pPr>
        <w:pStyle w:val="Corpsdutexte1"/>
        <w:tabs>
          <w:tab w:val="left" w:pos="566"/>
        </w:tabs>
        <w:spacing w:before="0" w:line="240" w:lineRule="auto"/>
        <w:ind w:right="40"/>
        <w:rPr>
          <w:rStyle w:val="Corpsdutexte12pt68"/>
          <w:rFonts w:ascii="Georgia" w:hAnsi="Georgia"/>
          <w:sz w:val="32"/>
          <w:szCs w:val="32"/>
        </w:rPr>
      </w:pPr>
    </w:p>
    <w:p w:rsidR="00CE0546" w:rsidRDefault="00CE0546" w:rsidP="00CE0546">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 xml:space="preserve">or de la chaîne aux mains rutilait sur le velours de la tunique lie-de-vin. Les lords Tyrell, Redwyne et Rowan </w:t>
      </w:r>
      <w:r w:rsidR="00CE0546" w:rsidRPr="007B0F29">
        <w:rPr>
          <w:rFonts w:ascii="Georgia" w:hAnsi="Georgia"/>
          <w:sz w:val="32"/>
        </w:rPr>
        <w:t>entourèrent</w:t>
      </w:r>
      <w:r w:rsidRPr="007B0F29">
        <w:rPr>
          <w:rFonts w:ascii="Georgia" w:hAnsi="Georgia"/>
          <w:sz w:val="32"/>
        </w:rPr>
        <w:t xml:space="preserve"> lord Tywin dès qu</w:t>
      </w:r>
      <w:r w:rsidR="00007603" w:rsidRPr="007B0F29">
        <w:rPr>
          <w:rFonts w:ascii="Georgia" w:hAnsi="Georgia"/>
          <w:sz w:val="32"/>
        </w:rPr>
        <w:t>’</w:t>
      </w:r>
      <w:r w:rsidRPr="007B0F29">
        <w:rPr>
          <w:rFonts w:ascii="Georgia" w:hAnsi="Georgia"/>
          <w:sz w:val="32"/>
        </w:rPr>
        <w:t>il fit son entrée. Il les salua chacun à son tour, souffla un mot à Varys, baisa l</w:t>
      </w:r>
      <w:r w:rsidR="00007603" w:rsidRPr="007B0F29">
        <w:rPr>
          <w:rFonts w:ascii="Georgia" w:hAnsi="Georgia"/>
          <w:sz w:val="32"/>
        </w:rPr>
        <w:t>’</w:t>
      </w:r>
      <w:r w:rsidRPr="007B0F29">
        <w:rPr>
          <w:rFonts w:ascii="Georgia" w:hAnsi="Georgia"/>
          <w:sz w:val="32"/>
        </w:rPr>
        <w:t>anneau du Grand Septon puis la joue de Cersei, serra la main du Grand Mestre Pycelle, s</w:t>
      </w:r>
      <w:r w:rsidR="00007603" w:rsidRPr="007B0F29">
        <w:rPr>
          <w:rFonts w:ascii="Georgia" w:hAnsi="Georgia"/>
          <w:sz w:val="32"/>
        </w:rPr>
        <w:t>’</w:t>
      </w:r>
      <w:r w:rsidRPr="007B0F29">
        <w:rPr>
          <w:rFonts w:ascii="Georgia" w:hAnsi="Georgia"/>
          <w:sz w:val="32"/>
        </w:rPr>
        <w:t>assit enfin à la place du roi, au haut bout de la longue table, entre sa fille et son frère.</w:t>
      </w:r>
    </w:p>
    <w:p w:rsidR="00331B15" w:rsidRPr="007B0F29" w:rsidRDefault="00331B15" w:rsidP="007B0F29">
      <w:pPr>
        <w:ind w:firstLine="567"/>
        <w:jc w:val="both"/>
        <w:rPr>
          <w:rFonts w:ascii="Georgia" w:hAnsi="Georgia"/>
          <w:sz w:val="32"/>
        </w:rPr>
      </w:pPr>
      <w:r w:rsidRPr="007B0F29">
        <w:rPr>
          <w:rFonts w:ascii="Georgia" w:hAnsi="Georgia"/>
          <w:sz w:val="32"/>
        </w:rPr>
        <w:t>Tyrion s</w:t>
      </w:r>
      <w:r w:rsidR="00007603" w:rsidRPr="007B0F29">
        <w:rPr>
          <w:rFonts w:ascii="Georgia" w:hAnsi="Georgia"/>
          <w:sz w:val="32"/>
        </w:rPr>
        <w:t>’</w:t>
      </w:r>
      <w:r w:rsidRPr="007B0F29">
        <w:rPr>
          <w:rFonts w:ascii="Georgia" w:hAnsi="Georgia"/>
          <w:sz w:val="32"/>
        </w:rPr>
        <w:t>était fait de vive force adjuger l</w:t>
      </w:r>
      <w:r w:rsidR="00007603" w:rsidRPr="007B0F29">
        <w:rPr>
          <w:rFonts w:ascii="Georgia" w:hAnsi="Georgia"/>
          <w:sz w:val="32"/>
        </w:rPr>
        <w:t>’</w:t>
      </w:r>
      <w:r w:rsidRPr="007B0F29">
        <w:rPr>
          <w:rFonts w:ascii="Georgia" w:hAnsi="Georgia"/>
          <w:sz w:val="32"/>
        </w:rPr>
        <w:t>ancienne place de Pycelle, au bas bout, de manière à s</w:t>
      </w:r>
      <w:r w:rsidR="00007603" w:rsidRPr="007B0F29">
        <w:rPr>
          <w:rFonts w:ascii="Georgia" w:hAnsi="Georgia"/>
          <w:sz w:val="32"/>
        </w:rPr>
        <w:t>’</w:t>
      </w:r>
      <w:r w:rsidRPr="007B0F29">
        <w:rPr>
          <w:rFonts w:ascii="Georgia" w:hAnsi="Georgia"/>
          <w:sz w:val="32"/>
        </w:rPr>
        <w:t>offrir, surélevé par des coussins, une vue plongeante sur l</w:t>
      </w:r>
      <w:r w:rsidR="00007603" w:rsidRPr="007B0F29">
        <w:rPr>
          <w:rFonts w:ascii="Georgia" w:hAnsi="Georgia"/>
          <w:sz w:val="32"/>
        </w:rPr>
        <w:t>’</w:t>
      </w:r>
      <w:r w:rsidRPr="007B0F29">
        <w:rPr>
          <w:rFonts w:ascii="Georgia" w:hAnsi="Georgia"/>
          <w:sz w:val="32"/>
        </w:rPr>
        <w:t>ensemble de la tablée. Du coup, le Grand Mestre était monté flanquer Cersei, aussi loin qu</w:t>
      </w:r>
      <w:r w:rsidR="00007603" w:rsidRPr="007B0F29">
        <w:rPr>
          <w:rFonts w:ascii="Georgia" w:hAnsi="Georgia"/>
          <w:sz w:val="32"/>
        </w:rPr>
        <w:t>’</w:t>
      </w:r>
      <w:r w:rsidRPr="007B0F29">
        <w:rPr>
          <w:rFonts w:ascii="Georgia" w:hAnsi="Georgia"/>
          <w:sz w:val="32"/>
        </w:rPr>
        <w:t>il le pouvait du nain sans s</w:t>
      </w:r>
      <w:r w:rsidR="00007603" w:rsidRPr="007B0F29">
        <w:rPr>
          <w:rFonts w:ascii="Georgia" w:hAnsi="Georgia"/>
          <w:sz w:val="32"/>
        </w:rPr>
        <w:t>’</w:t>
      </w:r>
      <w:r w:rsidRPr="007B0F29">
        <w:rPr>
          <w:rFonts w:ascii="Georgia" w:hAnsi="Georgia"/>
          <w:sz w:val="32"/>
        </w:rPr>
        <w:t>arroger le siège royal. Réduit à un squelette poussif, il s</w:t>
      </w:r>
      <w:r w:rsidR="00007603" w:rsidRPr="007B0F29">
        <w:rPr>
          <w:rFonts w:ascii="Georgia" w:hAnsi="Georgia"/>
          <w:sz w:val="32"/>
        </w:rPr>
        <w:t>’</w:t>
      </w:r>
      <w:r w:rsidRPr="007B0F29">
        <w:rPr>
          <w:rFonts w:ascii="Georgia" w:hAnsi="Georgia"/>
          <w:sz w:val="32"/>
        </w:rPr>
        <w:t>appuyait pesamment sur une canne torse et tremblait en marchant; trois picots blancs barbelaient son long cou de poulet qu</w:t>
      </w:r>
      <w:r w:rsidR="00007603" w:rsidRPr="007B0F29">
        <w:rPr>
          <w:rFonts w:ascii="Georgia" w:hAnsi="Georgia"/>
          <w:sz w:val="32"/>
        </w:rPr>
        <w:t>’</w:t>
      </w:r>
      <w:r w:rsidRPr="007B0F29">
        <w:rPr>
          <w:rFonts w:ascii="Georgia" w:hAnsi="Georgia"/>
          <w:sz w:val="32"/>
        </w:rPr>
        <w:t xml:space="preserve">auparavant parait un fleuve de poils </w:t>
      </w:r>
      <w:r w:rsidR="00CE0546" w:rsidRPr="007B0F29">
        <w:rPr>
          <w:rFonts w:ascii="Georgia" w:hAnsi="Georgia"/>
          <w:sz w:val="32"/>
        </w:rPr>
        <w:t>neigeux</w:t>
      </w:r>
      <w:r w:rsidRPr="007B0F29">
        <w:rPr>
          <w:rFonts w:ascii="Georgia" w:hAnsi="Georgia"/>
          <w:sz w:val="32"/>
        </w:rPr>
        <w:t>. Devant pareille déchéance, Tyrion n</w:t>
      </w:r>
      <w:r w:rsidR="00007603" w:rsidRPr="007B0F29">
        <w:rPr>
          <w:rFonts w:ascii="Georgia" w:hAnsi="Georgia"/>
          <w:sz w:val="32"/>
        </w:rPr>
        <w:t>’</w:t>
      </w:r>
      <w:r w:rsidRPr="007B0F29">
        <w:rPr>
          <w:rFonts w:ascii="Georgia" w:hAnsi="Georgia"/>
          <w:sz w:val="32"/>
        </w:rPr>
        <w:t>éprouvait pas l</w:t>
      </w:r>
      <w:r w:rsidR="00007603" w:rsidRPr="007B0F29">
        <w:rPr>
          <w:rFonts w:ascii="Georgia" w:hAnsi="Georgia"/>
          <w:sz w:val="32"/>
        </w:rPr>
        <w:t>’</w:t>
      </w:r>
      <w:r w:rsidRPr="007B0F29">
        <w:rPr>
          <w:rFonts w:ascii="Georgia" w:hAnsi="Georgia"/>
          <w:sz w:val="32"/>
        </w:rPr>
        <w:t>ombre d</w:t>
      </w:r>
      <w:r w:rsidR="00007603" w:rsidRPr="007B0F29">
        <w:rPr>
          <w:rFonts w:ascii="Georgia" w:hAnsi="Georgia"/>
          <w:sz w:val="32"/>
        </w:rPr>
        <w:t>’</w:t>
      </w:r>
      <w:r w:rsidRPr="007B0F29">
        <w:rPr>
          <w:rFonts w:ascii="Georgia" w:hAnsi="Georgia"/>
          <w:sz w:val="32"/>
        </w:rPr>
        <w:t>un remords.</w:t>
      </w:r>
    </w:p>
    <w:p w:rsidR="00331B15" w:rsidRPr="007B0F29" w:rsidRDefault="00331B15" w:rsidP="007B0F29">
      <w:pPr>
        <w:ind w:firstLine="567"/>
        <w:jc w:val="both"/>
        <w:rPr>
          <w:rFonts w:ascii="Georgia" w:hAnsi="Georgia"/>
          <w:sz w:val="32"/>
        </w:rPr>
      </w:pPr>
      <w:r w:rsidRPr="007B0F29">
        <w:rPr>
          <w:rFonts w:ascii="Georgia" w:hAnsi="Georgia"/>
          <w:sz w:val="32"/>
        </w:rPr>
        <w:t xml:space="preserve">Le choix précipité des sièges restants divisa fatalement </w:t>
      </w:r>
      <w:r w:rsidR="00CE0546" w:rsidRPr="007B0F29">
        <w:rPr>
          <w:rFonts w:ascii="Georgia" w:hAnsi="Georgia"/>
          <w:sz w:val="32"/>
        </w:rPr>
        <w:t>quelque</w:t>
      </w:r>
      <w:r w:rsidRPr="007B0F29">
        <w:rPr>
          <w:rFonts w:ascii="Georgia" w:hAnsi="Georgia"/>
          <w:sz w:val="32"/>
        </w:rPr>
        <w:t xml:space="preserve"> peu les autres : lord Mace Tyrell, robuste et lourd, boucles châtaines et barbe en pointe pas mal piquetée de sel ; Paxter Redwyne, de La Treille, maigre et voûté, crâne chauve frangé de touffes orange ; Mathis Rowan, sire de Bocajor, rasé de frais, l</w:t>
      </w:r>
      <w:r w:rsidR="00007603" w:rsidRPr="007B0F29">
        <w:rPr>
          <w:rFonts w:ascii="Georgia" w:hAnsi="Georgia"/>
          <w:sz w:val="32"/>
        </w:rPr>
        <w:t>’</w:t>
      </w:r>
      <w:r w:rsidRPr="007B0F29">
        <w:rPr>
          <w:rFonts w:ascii="Georgia" w:hAnsi="Georgia"/>
          <w:sz w:val="32"/>
        </w:rPr>
        <w:t>embonpoint suant ; le Grand Septon, fluet, menton frisotté de coton.</w:t>
      </w:r>
      <w:r w:rsidR="007B0F29" w:rsidRPr="007B0F29">
        <w:rPr>
          <w:rFonts w:ascii="Georgia" w:hAnsi="Georgia"/>
          <w:i/>
          <w:sz w:val="32"/>
        </w:rPr>
        <w:t xml:space="preserve"> Trop de figures inconnues</w:t>
      </w:r>
      <w:r w:rsidRPr="007B0F29">
        <w:rPr>
          <w:rFonts w:ascii="Georgia" w:hAnsi="Georgia"/>
          <w:sz w:val="32"/>
        </w:rPr>
        <w:t>, songea Tyrion,</w:t>
      </w:r>
      <w:r w:rsidR="007B0F29" w:rsidRPr="007B0F29">
        <w:rPr>
          <w:rFonts w:ascii="Georgia" w:hAnsi="Georgia"/>
          <w:i/>
          <w:sz w:val="32"/>
        </w:rPr>
        <w:t xml:space="preserve"> trop de joueurs nouveaux. La partie s’est modifiée pendant que je croupissais au pieu, et nul ne m’en révélera les règles.</w:t>
      </w:r>
    </w:p>
    <w:p w:rsidR="00331B15" w:rsidRPr="007B0F29" w:rsidRDefault="00331B15" w:rsidP="007B0F29">
      <w:pPr>
        <w:ind w:firstLine="567"/>
        <w:jc w:val="both"/>
        <w:rPr>
          <w:rFonts w:ascii="Georgia" w:hAnsi="Georgia"/>
          <w:sz w:val="32"/>
        </w:rPr>
      </w:pPr>
      <w:r w:rsidRPr="007B0F29">
        <w:rPr>
          <w:rFonts w:ascii="Georgia" w:hAnsi="Georgia"/>
          <w:sz w:val="32"/>
        </w:rPr>
        <w:t>Oh, ces sieurs l</w:t>
      </w:r>
      <w:r w:rsidR="00007603" w:rsidRPr="007B0F29">
        <w:rPr>
          <w:rFonts w:ascii="Georgia" w:hAnsi="Georgia"/>
          <w:sz w:val="32"/>
        </w:rPr>
        <w:t>’</w:t>
      </w:r>
      <w:r w:rsidRPr="007B0F29">
        <w:rPr>
          <w:rFonts w:ascii="Georgia" w:hAnsi="Georgia"/>
          <w:sz w:val="32"/>
        </w:rPr>
        <w:t>avaient traité de manière plutôt courtoise, en dépit de la gêne évidente que leur inspirait sa vue. « Astucieux,</w:t>
      </w:r>
      <w:r w:rsidR="00775F49">
        <w:rPr>
          <w:rFonts w:ascii="Georgia" w:hAnsi="Georgia"/>
          <w:sz w:val="32"/>
        </w:rPr>
        <w:t xml:space="preserve"> </w:t>
      </w:r>
      <w:r w:rsidR="00007603" w:rsidRPr="007B0F29">
        <w:rPr>
          <w:rFonts w:ascii="Georgia" w:hAnsi="Georgia"/>
          <w:sz w:val="32"/>
        </w:rPr>
        <w:t xml:space="preserve"> </w:t>
      </w:r>
      <w:r w:rsidRPr="007B0F29">
        <w:rPr>
          <w:rFonts w:ascii="Georgia" w:hAnsi="Georgia"/>
          <w:sz w:val="32"/>
        </w:rPr>
        <w:t>votre idée de chaîne », avait lancé Mace Tyrell d</w:t>
      </w:r>
      <w:r w:rsidR="00007603" w:rsidRPr="007B0F29">
        <w:rPr>
          <w:rFonts w:ascii="Georgia" w:hAnsi="Georgia"/>
          <w:sz w:val="32"/>
        </w:rPr>
        <w:t>’</w:t>
      </w:r>
      <w:r w:rsidRPr="007B0F29">
        <w:rPr>
          <w:rFonts w:ascii="Georgia" w:hAnsi="Georgia"/>
          <w:sz w:val="32"/>
        </w:rPr>
        <w:t>un ton jovial, aussitôt approuvé par lord Redwyne qui, branlant du chef, s</w:t>
      </w:r>
      <w:r w:rsidR="00007603" w:rsidRPr="007B0F29">
        <w:rPr>
          <w:rFonts w:ascii="Georgia" w:hAnsi="Georgia"/>
          <w:sz w:val="32"/>
        </w:rPr>
        <w:t>’</w:t>
      </w:r>
      <w:r w:rsidRPr="007B0F29">
        <w:rPr>
          <w:rFonts w:ascii="Georgia" w:hAnsi="Georgia"/>
          <w:sz w:val="32"/>
        </w:rPr>
        <w:t>extasia, tout aussi flatteur : « Tout à fait, tout à fait, messire de Hautjardin vient d</w:t>
      </w:r>
      <w:r w:rsidR="00007603" w:rsidRPr="007B0F29">
        <w:rPr>
          <w:rFonts w:ascii="Georgia" w:hAnsi="Georgia"/>
          <w:sz w:val="32"/>
        </w:rPr>
        <w:t>’</w:t>
      </w:r>
      <w:r w:rsidRPr="007B0F29">
        <w:rPr>
          <w:rFonts w:ascii="Georgia" w:hAnsi="Georgia"/>
          <w:sz w:val="32"/>
        </w:rPr>
        <w:t>exprimer là notre pensée à tous. »</w:t>
      </w:r>
    </w:p>
    <w:p w:rsidR="007B0F29" w:rsidRPr="007B0F29" w:rsidRDefault="007B0F29" w:rsidP="007B0F29">
      <w:pPr>
        <w:ind w:firstLine="567"/>
        <w:jc w:val="both"/>
        <w:rPr>
          <w:rFonts w:ascii="Georgia" w:hAnsi="Georgia"/>
          <w:i/>
          <w:sz w:val="32"/>
        </w:rPr>
      </w:pPr>
      <w:r w:rsidRPr="007B0F29">
        <w:rPr>
          <w:rFonts w:ascii="Georgia" w:hAnsi="Georgia"/>
          <w:i/>
          <w:sz w:val="32"/>
        </w:rPr>
        <w:t>Dites-le donc au bon peuple de cette ville,</w:t>
      </w:r>
      <w:r w:rsidR="00331B15" w:rsidRPr="007B0F29">
        <w:rPr>
          <w:rFonts w:ascii="Georgia" w:hAnsi="Georgia"/>
          <w:sz w:val="32"/>
        </w:rPr>
        <w:t xml:space="preserve"> songea-t-il avec </w:t>
      </w:r>
      <w:r w:rsidR="00775F49" w:rsidRPr="007B0F29">
        <w:rPr>
          <w:rFonts w:ascii="Georgia" w:hAnsi="Georgia"/>
          <w:sz w:val="32"/>
        </w:rPr>
        <w:t>amertume</w:t>
      </w:r>
      <w:r w:rsidR="00331B15" w:rsidRPr="007B0F29">
        <w:rPr>
          <w:rFonts w:ascii="Georgia" w:hAnsi="Georgia"/>
          <w:sz w:val="32"/>
        </w:rPr>
        <w:t>,</w:t>
      </w:r>
      <w:r w:rsidRPr="007B0F29">
        <w:rPr>
          <w:rFonts w:ascii="Georgia" w:hAnsi="Georgia"/>
          <w:i/>
          <w:sz w:val="32"/>
        </w:rPr>
        <w:t xml:space="preserve"> dites-le donc à ces putains de chanteurs qui nous tympanisent avec le spectre de Renly.</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oncle Kevan s</w:t>
      </w:r>
      <w:r w:rsidR="00007603" w:rsidRPr="007B0F29">
        <w:rPr>
          <w:rFonts w:ascii="Georgia" w:hAnsi="Georgia"/>
          <w:sz w:val="32"/>
        </w:rPr>
        <w:t>’</w:t>
      </w:r>
      <w:r w:rsidRPr="007B0F29">
        <w:rPr>
          <w:rFonts w:ascii="Georgia" w:hAnsi="Georgia"/>
          <w:sz w:val="32"/>
        </w:rPr>
        <w:t>était montré le plus chaleureux, jusqu</w:t>
      </w:r>
      <w:r w:rsidR="00007603" w:rsidRPr="007B0F29">
        <w:rPr>
          <w:rFonts w:ascii="Georgia" w:hAnsi="Georgia"/>
          <w:sz w:val="32"/>
        </w:rPr>
        <w:t>’</w:t>
      </w:r>
      <w:r w:rsidRPr="007B0F29">
        <w:rPr>
          <w:rFonts w:ascii="Georgia" w:hAnsi="Georgia"/>
          <w:sz w:val="32"/>
        </w:rPr>
        <w:t xml:space="preserve">à </w:t>
      </w:r>
      <w:r w:rsidR="00775F49" w:rsidRPr="007B0F29">
        <w:rPr>
          <w:rFonts w:ascii="Georgia" w:hAnsi="Georgia"/>
          <w:sz w:val="32"/>
        </w:rPr>
        <w:t>daigner</w:t>
      </w:r>
      <w:r w:rsidRPr="007B0F29">
        <w:rPr>
          <w:rFonts w:ascii="Georgia" w:hAnsi="Georgia"/>
          <w:sz w:val="32"/>
        </w:rPr>
        <w:t xml:space="preserve"> l</w:t>
      </w:r>
      <w:r w:rsidR="00007603" w:rsidRPr="007B0F29">
        <w:rPr>
          <w:rFonts w:ascii="Georgia" w:hAnsi="Georgia"/>
          <w:sz w:val="32"/>
        </w:rPr>
        <w:t>’</w:t>
      </w:r>
      <w:r w:rsidRPr="007B0F29">
        <w:rPr>
          <w:rFonts w:ascii="Georgia" w:hAnsi="Georgia"/>
          <w:sz w:val="32"/>
        </w:rPr>
        <w:t>embrasser sur la joue, non sans ajouter : « Lancel n</w:t>
      </w:r>
      <w:r w:rsidR="00007603" w:rsidRPr="007B0F29">
        <w:rPr>
          <w:rFonts w:ascii="Georgia" w:hAnsi="Georgia"/>
          <w:sz w:val="32"/>
        </w:rPr>
        <w:t>’</w:t>
      </w:r>
      <w:r w:rsidRPr="007B0F29">
        <w:rPr>
          <w:rFonts w:ascii="Georgia" w:hAnsi="Georgia"/>
          <w:sz w:val="32"/>
        </w:rPr>
        <w:t>arrête pas de me vanter ta bravoure, Tyrion. Il ne parle de toi qu</w:t>
      </w:r>
      <w:r w:rsidR="00007603" w:rsidRPr="007B0F29">
        <w:rPr>
          <w:rFonts w:ascii="Georgia" w:hAnsi="Georgia"/>
          <w:sz w:val="32"/>
        </w:rPr>
        <w:t>’</w:t>
      </w:r>
      <w:r w:rsidRPr="007B0F29">
        <w:rPr>
          <w:rFonts w:ascii="Georgia" w:hAnsi="Georgia"/>
          <w:sz w:val="32"/>
        </w:rPr>
        <w:t>avec le plus profond respect. »</w:t>
      </w:r>
    </w:p>
    <w:p w:rsidR="00331B15" w:rsidRPr="007B0F29" w:rsidRDefault="007B0F29" w:rsidP="007B0F29">
      <w:pPr>
        <w:ind w:firstLine="567"/>
        <w:jc w:val="both"/>
        <w:rPr>
          <w:rFonts w:ascii="Georgia" w:hAnsi="Georgia"/>
          <w:sz w:val="32"/>
        </w:rPr>
      </w:pPr>
      <w:r w:rsidRPr="007B0F29">
        <w:rPr>
          <w:rFonts w:ascii="Georgia" w:hAnsi="Georgia"/>
          <w:i/>
          <w:sz w:val="32"/>
        </w:rPr>
        <w:t>Il a tout intérêt, sans quoi j’aurais deux ou trois choses à dire le concernant.</w:t>
      </w:r>
      <w:r w:rsidR="00331B15" w:rsidRPr="007B0F29">
        <w:rPr>
          <w:rFonts w:ascii="Georgia" w:hAnsi="Georgia"/>
          <w:sz w:val="32"/>
        </w:rPr>
        <w:t xml:space="preserve"> Il se contraignit à sourire avant de répliquer : « C</w:t>
      </w:r>
      <w:r w:rsidR="00007603" w:rsidRPr="007B0F29">
        <w:rPr>
          <w:rFonts w:ascii="Georgia" w:hAnsi="Georgia"/>
          <w:sz w:val="32"/>
        </w:rPr>
        <w:t>’</w:t>
      </w:r>
      <w:r w:rsidR="00331B15" w:rsidRPr="007B0F29">
        <w:rPr>
          <w:rFonts w:ascii="Georgia" w:hAnsi="Georgia"/>
          <w:sz w:val="32"/>
        </w:rPr>
        <w:t>est trop d</w:t>
      </w:r>
      <w:r w:rsidR="00007603" w:rsidRPr="007B0F29">
        <w:rPr>
          <w:rFonts w:ascii="Georgia" w:hAnsi="Georgia"/>
          <w:sz w:val="32"/>
        </w:rPr>
        <w:t>’</w:t>
      </w:r>
      <w:r w:rsidR="00331B15" w:rsidRPr="007B0F29">
        <w:rPr>
          <w:rFonts w:ascii="Georgia" w:hAnsi="Georgia"/>
          <w:sz w:val="32"/>
        </w:rPr>
        <w:t>indulgence à mon bon cousin. Il se remet de sa blessure, j</w:t>
      </w:r>
      <w:r w:rsidR="00007603" w:rsidRPr="007B0F29">
        <w:rPr>
          <w:rFonts w:ascii="Georgia" w:hAnsi="Georgia"/>
          <w:sz w:val="32"/>
        </w:rPr>
        <w:t>’</w:t>
      </w:r>
      <w:r w:rsidR="00331B15" w:rsidRPr="007B0F29">
        <w:rPr>
          <w:rFonts w:ascii="Georgia" w:hAnsi="Georgia"/>
          <w:sz w:val="32"/>
        </w:rPr>
        <w:t>espère ? »</w:t>
      </w:r>
    </w:p>
    <w:p w:rsidR="00331B15" w:rsidRPr="007B0F29" w:rsidRDefault="00331B15" w:rsidP="007B0F29">
      <w:pPr>
        <w:ind w:firstLine="567"/>
        <w:jc w:val="both"/>
        <w:rPr>
          <w:rFonts w:ascii="Georgia" w:hAnsi="Georgia"/>
          <w:sz w:val="32"/>
        </w:rPr>
      </w:pPr>
      <w:r w:rsidRPr="007B0F29">
        <w:rPr>
          <w:rFonts w:ascii="Georgia" w:hAnsi="Georgia"/>
          <w:sz w:val="32"/>
        </w:rPr>
        <w:t>Ser Kevan se rembrunit. « Un jour, il semble en meilleure forme, et le lendemain... C</w:t>
      </w:r>
      <w:r w:rsidR="00007603" w:rsidRPr="007B0F29">
        <w:rPr>
          <w:rFonts w:ascii="Georgia" w:hAnsi="Georgia"/>
          <w:sz w:val="32"/>
        </w:rPr>
        <w:t>’</w:t>
      </w:r>
      <w:r w:rsidRPr="007B0F29">
        <w:rPr>
          <w:rFonts w:ascii="Georgia" w:hAnsi="Georgia"/>
          <w:sz w:val="32"/>
        </w:rPr>
        <w:t>est préoccupant. Ta sœur se rend souvent à son chevet lui remonter le moral et prier pour lui. »</w:t>
      </w:r>
    </w:p>
    <w:p w:rsidR="00331B15" w:rsidRPr="007B0F29" w:rsidRDefault="007B0F29" w:rsidP="007B0F29">
      <w:pPr>
        <w:ind w:firstLine="567"/>
        <w:jc w:val="both"/>
        <w:rPr>
          <w:rFonts w:ascii="Georgia" w:hAnsi="Georgia"/>
          <w:sz w:val="32"/>
        </w:rPr>
      </w:pPr>
      <w:r w:rsidRPr="007B0F29">
        <w:rPr>
          <w:rFonts w:ascii="Georgia" w:hAnsi="Georgia"/>
          <w:i/>
          <w:sz w:val="32"/>
        </w:rPr>
        <w:t>Mais que demande-t-elle dans ses prières, qu’il vive ou qu’il meure</w:t>
      </w:r>
      <w:r w:rsidR="00775F49">
        <w:rPr>
          <w:rFonts w:ascii="Georgia" w:hAnsi="Georgia"/>
          <w:i/>
          <w:sz w:val="32"/>
        </w:rPr>
        <w:t xml:space="preserve"> </w:t>
      </w:r>
      <w:r w:rsidRPr="007B0F29">
        <w:rPr>
          <w:rFonts w:ascii="Georgia" w:hAnsi="Georgia"/>
          <w:i/>
          <w:sz w:val="32"/>
        </w:rPr>
        <w:t>?</w:t>
      </w:r>
      <w:r w:rsidR="00331B15" w:rsidRPr="007B0F29">
        <w:rPr>
          <w:rFonts w:ascii="Georgia" w:hAnsi="Georgia"/>
          <w:sz w:val="32"/>
        </w:rPr>
        <w:t xml:space="preserve"> Cersei s</w:t>
      </w:r>
      <w:r w:rsidR="00007603" w:rsidRPr="007B0F29">
        <w:rPr>
          <w:rFonts w:ascii="Georgia" w:hAnsi="Georgia"/>
          <w:sz w:val="32"/>
        </w:rPr>
        <w:t>’</w:t>
      </w:r>
      <w:r w:rsidR="00331B15" w:rsidRPr="007B0F29">
        <w:rPr>
          <w:rFonts w:ascii="Georgia" w:hAnsi="Georgia"/>
          <w:sz w:val="32"/>
        </w:rPr>
        <w:t>était servie de lui sans vergogne, au lit comme ailleurs ; petit secret qu</w:t>
      </w:r>
      <w:r w:rsidR="00007603" w:rsidRPr="007B0F29">
        <w:rPr>
          <w:rFonts w:ascii="Georgia" w:hAnsi="Georgia"/>
          <w:sz w:val="32"/>
        </w:rPr>
        <w:t>’</w:t>
      </w:r>
      <w:r w:rsidR="00331B15" w:rsidRPr="007B0F29">
        <w:rPr>
          <w:rFonts w:ascii="Georgia" w:hAnsi="Georgia"/>
          <w:sz w:val="32"/>
        </w:rPr>
        <w:t>elle espérait sans doute le voir emporter dans la tombe, à présent qu</w:t>
      </w:r>
      <w:r w:rsidR="00007603" w:rsidRPr="007B0F29">
        <w:rPr>
          <w:rFonts w:ascii="Georgia" w:hAnsi="Georgia"/>
          <w:sz w:val="32"/>
        </w:rPr>
        <w:t>’</w:t>
      </w:r>
      <w:r w:rsidR="00331B15" w:rsidRPr="007B0F29">
        <w:rPr>
          <w:rFonts w:ascii="Georgia" w:hAnsi="Georgia"/>
          <w:sz w:val="32"/>
        </w:rPr>
        <w:t>il avait cessé de lui être utile et que Père était là.</w:t>
      </w:r>
      <w:r w:rsidRPr="007B0F29">
        <w:rPr>
          <w:rFonts w:ascii="Georgia" w:hAnsi="Georgia"/>
          <w:i/>
          <w:sz w:val="32"/>
        </w:rPr>
        <w:t xml:space="preserve"> Mais irait-elle jusqu’à l’assassiner</w:t>
      </w:r>
      <w:r w:rsidR="00775F49">
        <w:rPr>
          <w:rFonts w:ascii="Georgia" w:hAnsi="Georgia"/>
          <w:i/>
          <w:sz w:val="32"/>
        </w:rPr>
        <w:t xml:space="preserve"> </w:t>
      </w:r>
      <w:r w:rsidRPr="007B0F29">
        <w:rPr>
          <w:rFonts w:ascii="Georgia" w:hAnsi="Georgia"/>
          <w:i/>
          <w:sz w:val="32"/>
        </w:rPr>
        <w:t>?</w:t>
      </w:r>
      <w:r w:rsidR="00331B15" w:rsidRPr="007B0F29">
        <w:rPr>
          <w:rFonts w:ascii="Georgia" w:hAnsi="Georgia"/>
          <w:sz w:val="32"/>
        </w:rPr>
        <w:t xml:space="preserve"> A la voir, là, aujourd</w:t>
      </w:r>
      <w:r w:rsidR="00007603" w:rsidRPr="007B0F29">
        <w:rPr>
          <w:rFonts w:ascii="Georgia" w:hAnsi="Georgia"/>
          <w:sz w:val="32"/>
        </w:rPr>
        <w:t>’</w:t>
      </w:r>
      <w:r w:rsidR="00331B15" w:rsidRPr="007B0F29">
        <w:rPr>
          <w:rFonts w:ascii="Georgia" w:hAnsi="Georgia"/>
          <w:sz w:val="32"/>
        </w:rPr>
        <w:t>hui, jamais vous ne l</w:t>
      </w:r>
      <w:r w:rsidR="00007603" w:rsidRPr="007B0F29">
        <w:rPr>
          <w:rFonts w:ascii="Georgia" w:hAnsi="Georgia"/>
          <w:sz w:val="32"/>
        </w:rPr>
        <w:t>’</w:t>
      </w:r>
      <w:r w:rsidR="00331B15" w:rsidRPr="007B0F29">
        <w:rPr>
          <w:rFonts w:ascii="Georgia" w:hAnsi="Georgia"/>
          <w:sz w:val="32"/>
        </w:rPr>
        <w:t xml:space="preserve">auriez suspectée de pouvoir se conduire avec cette invraisemblable dureté. Elle était le charme incarné pour fleureter avec lord Tyrell tout en lui parlant des festivités nuptiales de Joffrey, pour complimenter lord Redwyne sur la vaillance de ses jumeaux, pour amadouer le bourru lord Rowan à force de sourires et de propos plaisants, pour </w:t>
      </w:r>
      <w:r w:rsidR="00775F49" w:rsidRPr="007B0F29">
        <w:rPr>
          <w:rFonts w:ascii="Georgia" w:hAnsi="Georgia"/>
          <w:sz w:val="32"/>
        </w:rPr>
        <w:t>entortiller</w:t>
      </w:r>
      <w:r w:rsidR="00331B15" w:rsidRPr="007B0F29">
        <w:rPr>
          <w:rFonts w:ascii="Georgia" w:hAnsi="Georgia"/>
          <w:sz w:val="32"/>
        </w:rPr>
        <w:t xml:space="preserve"> de jacasseries pieuses l</w:t>
      </w:r>
      <w:r w:rsidR="00775F49">
        <w:rPr>
          <w:rFonts w:ascii="Georgia" w:hAnsi="Georgia"/>
          <w:sz w:val="32"/>
        </w:rPr>
        <w:t>e Grand Septon. « Commencerons-</w:t>
      </w:r>
      <w:r w:rsidR="00331B15" w:rsidRPr="007B0F29">
        <w:rPr>
          <w:rFonts w:ascii="Georgia" w:hAnsi="Georgia"/>
          <w:sz w:val="32"/>
        </w:rPr>
        <w:t>nous par les préparatifs du mariage ? demanda-t-elle quand lord Tywin se fut installé.</w:t>
      </w:r>
    </w:p>
    <w:p w:rsidR="00331B15" w:rsidRPr="007B0F29" w:rsidRDefault="00775F49"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Non, dit-il. Par la guerre. Varys.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eunuque se fendit d</w:t>
      </w:r>
      <w:r w:rsidR="00007603" w:rsidRPr="007B0F29">
        <w:rPr>
          <w:rFonts w:ascii="Georgia" w:hAnsi="Georgia"/>
          <w:sz w:val="32"/>
        </w:rPr>
        <w:t>’</w:t>
      </w:r>
      <w:r w:rsidRPr="007B0F29">
        <w:rPr>
          <w:rFonts w:ascii="Georgia" w:hAnsi="Georgia"/>
          <w:sz w:val="32"/>
        </w:rPr>
        <w:t>un sourire soyeux. « J</w:t>
      </w:r>
      <w:r w:rsidR="00007603" w:rsidRPr="007B0F29">
        <w:rPr>
          <w:rFonts w:ascii="Georgia" w:hAnsi="Georgia"/>
          <w:sz w:val="32"/>
        </w:rPr>
        <w:t>’</w:t>
      </w:r>
      <w:r w:rsidRPr="007B0F29">
        <w:rPr>
          <w:rFonts w:ascii="Georgia" w:hAnsi="Georgia"/>
          <w:sz w:val="32"/>
        </w:rPr>
        <w:t>ai de si</w:t>
      </w:r>
      <w:r w:rsidR="007B0F29" w:rsidRPr="007B0F29">
        <w:rPr>
          <w:rFonts w:ascii="Georgia" w:hAnsi="Georgia"/>
          <w:i/>
          <w:sz w:val="32"/>
        </w:rPr>
        <w:t xml:space="preserve"> délicieuses </w:t>
      </w:r>
      <w:r w:rsidRPr="007B0F29">
        <w:rPr>
          <w:rFonts w:ascii="Georgia" w:hAnsi="Georgia"/>
          <w:sz w:val="32"/>
        </w:rPr>
        <w:t>nouvelles pour vous tous, messires. Hier, à l</w:t>
      </w:r>
      <w:r w:rsidR="00007603" w:rsidRPr="007B0F29">
        <w:rPr>
          <w:rFonts w:ascii="Georgia" w:hAnsi="Georgia"/>
          <w:sz w:val="32"/>
        </w:rPr>
        <w:t>’</w:t>
      </w:r>
      <w:r w:rsidRPr="007B0F29">
        <w:rPr>
          <w:rFonts w:ascii="Georgia" w:hAnsi="Georgia"/>
          <w:sz w:val="32"/>
        </w:rPr>
        <w:t>aube, notre brave lord Randyll a surpris Robett Glover aux environs de Sombreval et l</w:t>
      </w:r>
      <w:r w:rsidR="00007603" w:rsidRPr="007B0F29">
        <w:rPr>
          <w:rFonts w:ascii="Georgia" w:hAnsi="Georgia"/>
          <w:sz w:val="32"/>
        </w:rPr>
        <w:t>’</w:t>
      </w:r>
      <w:r w:rsidRPr="007B0F29">
        <w:rPr>
          <w:rFonts w:ascii="Georgia" w:hAnsi="Georgia"/>
          <w:sz w:val="32"/>
        </w:rPr>
        <w:t>a acculé à la mer. En dépit de lourdes pertes des deux côtés, nos loyales troupes ont fini par l</w:t>
      </w:r>
      <w:r w:rsidR="00007603" w:rsidRPr="007B0F29">
        <w:rPr>
          <w:rFonts w:ascii="Georgia" w:hAnsi="Georgia"/>
          <w:sz w:val="32"/>
        </w:rPr>
        <w:t>’</w:t>
      </w:r>
      <w:r w:rsidRPr="007B0F29">
        <w:rPr>
          <w:rFonts w:ascii="Georgia" w:hAnsi="Georgia"/>
          <w:sz w:val="32"/>
        </w:rPr>
        <w:t>emporter. On signale la mort</w:t>
      </w:r>
      <w:r w:rsidR="00775F49">
        <w:rPr>
          <w:rFonts w:ascii="Georgia" w:hAnsi="Georgia"/>
          <w:sz w:val="32"/>
        </w:rPr>
        <w:t xml:space="preserve"> </w:t>
      </w:r>
      <w:r w:rsidRPr="007B0F29">
        <w:rPr>
          <w:rFonts w:ascii="Georgia" w:hAnsi="Georgia"/>
          <w:sz w:val="32"/>
        </w:rPr>
        <w:t>de ser Helman Tallhart et d</w:t>
      </w:r>
      <w:r w:rsidR="00007603" w:rsidRPr="007B0F29">
        <w:rPr>
          <w:rFonts w:ascii="Georgia" w:hAnsi="Georgia"/>
          <w:sz w:val="32"/>
        </w:rPr>
        <w:t>’</w:t>
      </w:r>
      <w:r w:rsidRPr="007B0F29">
        <w:rPr>
          <w:rFonts w:ascii="Georgia" w:hAnsi="Georgia"/>
          <w:sz w:val="32"/>
        </w:rPr>
        <w:t>un millier d</w:t>
      </w:r>
      <w:r w:rsidR="00007603" w:rsidRPr="007B0F29">
        <w:rPr>
          <w:rFonts w:ascii="Georgia" w:hAnsi="Georgia"/>
          <w:sz w:val="32"/>
        </w:rPr>
        <w:t>’</w:t>
      </w:r>
      <w:r w:rsidRPr="007B0F29">
        <w:rPr>
          <w:rFonts w:ascii="Georgia" w:hAnsi="Georgia"/>
          <w:sz w:val="32"/>
        </w:rPr>
        <w:t>autres. Comme Robett Glover se replie dans le plus saignant désordre sur Harrenhal avec les survivants, tout nous autorise le modeste rêve qu</w:t>
      </w:r>
      <w:r w:rsidR="00007603" w:rsidRPr="007B0F29">
        <w:rPr>
          <w:rFonts w:ascii="Georgia" w:hAnsi="Georgia"/>
          <w:sz w:val="32"/>
        </w:rPr>
        <w:t>’</w:t>
      </w:r>
      <w:r w:rsidRPr="007B0F29">
        <w:rPr>
          <w:rFonts w:ascii="Georgia" w:hAnsi="Georgia"/>
          <w:sz w:val="32"/>
        </w:rPr>
        <w:t>il croisera sur son passage le valeureux ser Gregor et ses fidèles.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Loués soient les dieux ! s</w:t>
      </w:r>
      <w:r w:rsidRPr="007B0F29">
        <w:rPr>
          <w:rFonts w:ascii="Georgia" w:hAnsi="Georgia"/>
          <w:sz w:val="32"/>
        </w:rPr>
        <w:t>’</w:t>
      </w:r>
      <w:r w:rsidR="00331B15" w:rsidRPr="007B0F29">
        <w:rPr>
          <w:rFonts w:ascii="Georgia" w:hAnsi="Georgia"/>
          <w:sz w:val="32"/>
        </w:rPr>
        <w:t>écria Paxter Redwyne. Une grande victoire pour le roi Joffrey ! »</w:t>
      </w:r>
    </w:p>
    <w:p w:rsidR="007B0F29" w:rsidRPr="007B0F29" w:rsidRDefault="007B0F29" w:rsidP="007B0F29">
      <w:pPr>
        <w:ind w:firstLine="567"/>
        <w:jc w:val="both"/>
        <w:rPr>
          <w:rFonts w:ascii="Georgia" w:hAnsi="Georgia"/>
          <w:i/>
          <w:sz w:val="32"/>
        </w:rPr>
      </w:pPr>
      <w:r w:rsidRPr="007B0F29">
        <w:rPr>
          <w:rFonts w:ascii="Georgia" w:hAnsi="Georgia"/>
          <w:i/>
          <w:sz w:val="32"/>
        </w:rPr>
        <w:t>Que vient foutre là-dedans Joffrey ?</w:t>
      </w:r>
      <w:r w:rsidR="00331B15" w:rsidRPr="007B0F29">
        <w:rPr>
          <w:rFonts w:ascii="Georgia" w:hAnsi="Georgia"/>
          <w:sz w:val="32"/>
        </w:rPr>
        <w:t xml:space="preserve"> s</w:t>
      </w:r>
      <w:r w:rsidR="00007603" w:rsidRPr="007B0F29">
        <w:rPr>
          <w:rFonts w:ascii="Georgia" w:hAnsi="Georgia"/>
          <w:sz w:val="32"/>
        </w:rPr>
        <w:t>’</w:t>
      </w:r>
      <w:r w:rsidR="00331B15" w:rsidRPr="007B0F29">
        <w:rPr>
          <w:rFonts w:ascii="Georgia" w:hAnsi="Georgia"/>
          <w:sz w:val="32"/>
        </w:rPr>
        <w:t>étonna Tyrion.</w:t>
      </w:r>
    </w:p>
    <w:p w:rsidR="00331B15" w:rsidRPr="007B0F29" w:rsidRDefault="00331B15" w:rsidP="007B0F29">
      <w:pPr>
        <w:ind w:firstLine="567"/>
        <w:jc w:val="both"/>
        <w:rPr>
          <w:rFonts w:ascii="Georgia" w:hAnsi="Georgia"/>
          <w:sz w:val="32"/>
        </w:rPr>
      </w:pPr>
      <w:r w:rsidRPr="007B0F29">
        <w:rPr>
          <w:rFonts w:ascii="Georgia" w:hAnsi="Georgia"/>
          <w:sz w:val="32"/>
        </w:rPr>
        <w:t>« Et une terrible défaite pour le Nord, à coup sûr, intervint Littlefinger, encore que Robb Stark n</w:t>
      </w:r>
      <w:r w:rsidR="00007603" w:rsidRPr="007B0F29">
        <w:rPr>
          <w:rFonts w:ascii="Georgia" w:hAnsi="Georgia"/>
          <w:sz w:val="32"/>
        </w:rPr>
        <w:t>’</w:t>
      </w:r>
      <w:r w:rsidRPr="007B0F29">
        <w:rPr>
          <w:rFonts w:ascii="Georgia" w:hAnsi="Georgia"/>
          <w:sz w:val="32"/>
        </w:rPr>
        <w:t>y soit toujours pour rien. Le Jeune Loup demeure invaincu sur le champ de bataille.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sait-on de ses plans et de ses mouvements ? s</w:t>
      </w:r>
      <w:r w:rsidRPr="007B0F29">
        <w:rPr>
          <w:rFonts w:ascii="Georgia" w:hAnsi="Georgia"/>
          <w:sz w:val="32"/>
        </w:rPr>
        <w:t>’</w:t>
      </w:r>
      <w:r w:rsidR="00331B15" w:rsidRPr="007B0F29">
        <w:rPr>
          <w:rFonts w:ascii="Georgia" w:hAnsi="Georgia"/>
          <w:sz w:val="32"/>
        </w:rPr>
        <w:t>enquit Mathis Rowan, toujours abrupt et droit à l</w:t>
      </w:r>
      <w:r w:rsidRPr="007B0F29">
        <w:rPr>
          <w:rFonts w:ascii="Georgia" w:hAnsi="Georgia"/>
          <w:sz w:val="32"/>
        </w:rPr>
        <w:t>’</w:t>
      </w:r>
      <w:r w:rsidR="00331B15" w:rsidRPr="007B0F29">
        <w:rPr>
          <w:rFonts w:ascii="Georgia" w:hAnsi="Georgia"/>
          <w:sz w:val="32"/>
        </w:rPr>
        <w:t>essentiel.</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Il a couru se retrancher à Vivesaigues avec son butin, </w:t>
      </w:r>
      <w:r w:rsidR="00775F49" w:rsidRPr="007B0F29">
        <w:rPr>
          <w:rFonts w:ascii="Georgia" w:hAnsi="Georgia"/>
          <w:sz w:val="32"/>
        </w:rPr>
        <w:t>abandonnant</w:t>
      </w:r>
      <w:r w:rsidR="00331B15" w:rsidRPr="007B0F29">
        <w:rPr>
          <w:rFonts w:ascii="Georgia" w:hAnsi="Georgia"/>
          <w:sz w:val="32"/>
        </w:rPr>
        <w:t xml:space="preserve"> les châteaux dont il s</w:t>
      </w:r>
      <w:r w:rsidRPr="007B0F29">
        <w:rPr>
          <w:rFonts w:ascii="Georgia" w:hAnsi="Georgia"/>
          <w:sz w:val="32"/>
        </w:rPr>
        <w:t>’</w:t>
      </w:r>
      <w:r w:rsidR="00331B15" w:rsidRPr="007B0F29">
        <w:rPr>
          <w:rFonts w:ascii="Georgia" w:hAnsi="Georgia"/>
          <w:sz w:val="32"/>
        </w:rPr>
        <w:t>était emparé dans l</w:t>
      </w:r>
      <w:r w:rsidRPr="007B0F29">
        <w:rPr>
          <w:rFonts w:ascii="Georgia" w:hAnsi="Georgia"/>
          <w:sz w:val="32"/>
        </w:rPr>
        <w:t>’</w:t>
      </w:r>
      <w:r w:rsidR="00331B15" w:rsidRPr="007B0F29">
        <w:rPr>
          <w:rFonts w:ascii="Georgia" w:hAnsi="Georgia"/>
          <w:sz w:val="32"/>
        </w:rPr>
        <w:t>ouest, annonça lord Tywin. Notre cousin ser Daven est en train de regrouper à Port-Lannis les vestiges de l</w:t>
      </w:r>
      <w:r w:rsidRPr="007B0F29">
        <w:rPr>
          <w:rFonts w:ascii="Georgia" w:hAnsi="Georgia"/>
          <w:sz w:val="32"/>
        </w:rPr>
        <w:t>’</w:t>
      </w:r>
      <w:r w:rsidR="00331B15" w:rsidRPr="007B0F29">
        <w:rPr>
          <w:rFonts w:ascii="Georgia" w:hAnsi="Georgia"/>
          <w:sz w:val="32"/>
        </w:rPr>
        <w:t>armée de feu son père. Sitôt prêt, il rejoindra ser Forley Prestre à la Dent d</w:t>
      </w:r>
      <w:r w:rsidRPr="007B0F29">
        <w:rPr>
          <w:rFonts w:ascii="Georgia" w:hAnsi="Georgia"/>
          <w:sz w:val="32"/>
        </w:rPr>
        <w:t>’</w:t>
      </w:r>
      <w:r w:rsidR="00331B15" w:rsidRPr="007B0F29">
        <w:rPr>
          <w:rFonts w:ascii="Georgia" w:hAnsi="Georgia"/>
          <w:sz w:val="32"/>
        </w:rPr>
        <w:t xml:space="preserve">Or. Dès que le petit Stark partira pour le nord, ils opéreront conjointement une </w:t>
      </w:r>
      <w:r w:rsidR="00775F49" w:rsidRPr="007B0F29">
        <w:rPr>
          <w:rFonts w:ascii="Georgia" w:hAnsi="Georgia"/>
          <w:sz w:val="32"/>
        </w:rPr>
        <w:t>descente</w:t>
      </w:r>
      <w:r w:rsidR="00331B15" w:rsidRPr="007B0F29">
        <w:rPr>
          <w:rFonts w:ascii="Georgia" w:hAnsi="Georgia"/>
          <w:sz w:val="32"/>
        </w:rPr>
        <w:t xml:space="preserve"> sur Vivesaigues.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Etes-vous certain que lord Stark compte gagner le nord ? demanda lord Rowan. Envers et contre les Fer-nés qui </w:t>
      </w:r>
      <w:r w:rsidR="00775F49" w:rsidRPr="007B0F29">
        <w:rPr>
          <w:rFonts w:ascii="Georgia" w:hAnsi="Georgia"/>
          <w:sz w:val="32"/>
        </w:rPr>
        <w:t>occupent</w:t>
      </w:r>
      <w:r w:rsidR="00331B15" w:rsidRPr="007B0F29">
        <w:rPr>
          <w:rFonts w:ascii="Georgia" w:hAnsi="Georgia"/>
          <w:sz w:val="32"/>
        </w:rPr>
        <w:t xml:space="preserve"> Moat Cailin ? »</w:t>
      </w:r>
    </w:p>
    <w:p w:rsidR="00331B15" w:rsidRPr="007B0F29" w:rsidRDefault="00331B15" w:rsidP="007B0F29">
      <w:pPr>
        <w:ind w:firstLine="567"/>
        <w:jc w:val="both"/>
        <w:rPr>
          <w:rFonts w:ascii="Georgia" w:hAnsi="Georgia"/>
          <w:sz w:val="32"/>
        </w:rPr>
      </w:pPr>
      <w:r w:rsidRPr="007B0F29">
        <w:rPr>
          <w:rFonts w:ascii="Georgia" w:hAnsi="Georgia"/>
          <w:sz w:val="32"/>
        </w:rPr>
        <w:t>Mace Tyrell prit la parole. « Est-il rien de si absurde qu</w:t>
      </w:r>
      <w:r w:rsidR="00007603" w:rsidRPr="007B0F29">
        <w:rPr>
          <w:rFonts w:ascii="Georgia" w:hAnsi="Georgia"/>
          <w:sz w:val="32"/>
        </w:rPr>
        <w:t>’</w:t>
      </w:r>
      <w:r w:rsidRPr="007B0F29">
        <w:rPr>
          <w:rFonts w:ascii="Georgia" w:hAnsi="Georgia"/>
          <w:sz w:val="32"/>
        </w:rPr>
        <w:t xml:space="preserve">un roi sans royaume ? Non, non, cela va de soi, le gamin doit </w:t>
      </w:r>
      <w:r w:rsidR="00775F49" w:rsidRPr="007B0F29">
        <w:rPr>
          <w:rFonts w:ascii="Georgia" w:hAnsi="Georgia"/>
          <w:sz w:val="32"/>
        </w:rPr>
        <w:t>abandonner</w:t>
      </w:r>
      <w:r w:rsidRPr="007B0F29">
        <w:rPr>
          <w:rFonts w:ascii="Georgia" w:hAnsi="Georgia"/>
          <w:sz w:val="32"/>
        </w:rPr>
        <w:t xml:space="preserve"> le Conflans, combiner une fois de plus ses forces et celles de Roose Bolton, et jeter l</w:t>
      </w:r>
      <w:r w:rsidR="00007603" w:rsidRPr="007B0F29">
        <w:rPr>
          <w:rFonts w:ascii="Georgia" w:hAnsi="Georgia"/>
          <w:sz w:val="32"/>
        </w:rPr>
        <w:t>’</w:t>
      </w:r>
      <w:r w:rsidRPr="007B0F29">
        <w:rPr>
          <w:rFonts w:ascii="Georgia" w:hAnsi="Georgia"/>
          <w:sz w:val="32"/>
        </w:rPr>
        <w:t>ensemble de ses troupes à l</w:t>
      </w:r>
      <w:r w:rsidR="00007603" w:rsidRPr="007B0F29">
        <w:rPr>
          <w:rFonts w:ascii="Georgia" w:hAnsi="Georgia"/>
          <w:sz w:val="32"/>
        </w:rPr>
        <w:t>’</w:t>
      </w:r>
      <w:r w:rsidRPr="007B0F29">
        <w:rPr>
          <w:rFonts w:ascii="Georgia" w:hAnsi="Georgia"/>
          <w:sz w:val="32"/>
        </w:rPr>
        <w:t>assaut de Moat Cailin. C</w:t>
      </w:r>
      <w:r w:rsidR="00007603" w:rsidRPr="007B0F29">
        <w:rPr>
          <w:rFonts w:ascii="Georgia" w:hAnsi="Georgia"/>
          <w:sz w:val="32"/>
        </w:rPr>
        <w:t>’</w:t>
      </w:r>
      <w:r w:rsidRPr="007B0F29">
        <w:rPr>
          <w:rFonts w:ascii="Georgia" w:hAnsi="Georgia"/>
          <w:sz w:val="32"/>
        </w:rPr>
        <w:t>est en tout cas ce que je ferais. »</w:t>
      </w:r>
    </w:p>
    <w:p w:rsidR="00331B15" w:rsidRPr="007B0F29" w:rsidRDefault="00331B15" w:rsidP="007B0F29">
      <w:pPr>
        <w:ind w:firstLine="567"/>
        <w:jc w:val="both"/>
        <w:rPr>
          <w:rFonts w:ascii="Georgia" w:hAnsi="Georgia"/>
          <w:sz w:val="32"/>
        </w:rPr>
      </w:pPr>
      <w:r w:rsidRPr="007B0F29">
        <w:rPr>
          <w:rFonts w:ascii="Georgia" w:hAnsi="Georgia"/>
          <w:sz w:val="32"/>
        </w:rPr>
        <w:t>La remarque contraignit Tyrion à se mordre la langue. Robb Stark avait gagné plus de batailles en un an que le sire de Hautjardin en vingt. La réputation de Tyrell ne reposait que sur la victoire peu concluante de Cendregué contre Robert Baratheon, victoire largement imputable, au surplus, à l</w:t>
      </w:r>
      <w:r w:rsidR="00007603" w:rsidRPr="007B0F29">
        <w:rPr>
          <w:rFonts w:ascii="Georgia" w:hAnsi="Georgia"/>
          <w:sz w:val="32"/>
        </w:rPr>
        <w:t>’</w:t>
      </w:r>
      <w:r w:rsidRPr="007B0F29">
        <w:rPr>
          <w:rFonts w:ascii="Georgia" w:hAnsi="Georgia"/>
          <w:sz w:val="32"/>
        </w:rPr>
        <w:t>avant-garde de lord Tarly, dès avant que ne fût arrivé sur les lieux le gros de l</w:t>
      </w:r>
      <w:r w:rsidR="00007603" w:rsidRPr="007B0F29">
        <w:rPr>
          <w:rFonts w:ascii="Georgia" w:hAnsi="Georgia"/>
          <w:sz w:val="32"/>
        </w:rPr>
        <w:t>’</w:t>
      </w:r>
      <w:r w:rsidRPr="007B0F29">
        <w:rPr>
          <w:rFonts w:ascii="Georgia" w:hAnsi="Georgia"/>
          <w:sz w:val="32"/>
        </w:rPr>
        <w:t>armée. Quant au siège d</w:t>
      </w:r>
      <w:r w:rsidR="00007603" w:rsidRPr="007B0F29">
        <w:rPr>
          <w:rFonts w:ascii="Georgia" w:hAnsi="Georgia"/>
          <w:sz w:val="32"/>
        </w:rPr>
        <w:t>’</w:t>
      </w:r>
      <w:r w:rsidRPr="007B0F29">
        <w:rPr>
          <w:rFonts w:ascii="Georgia" w:hAnsi="Georgia"/>
          <w:sz w:val="32"/>
        </w:rPr>
        <w:t>Accalmie, qu</w:t>
      </w:r>
      <w:r w:rsidR="00007603" w:rsidRPr="007B0F29">
        <w:rPr>
          <w:rFonts w:ascii="Georgia" w:hAnsi="Georgia"/>
          <w:sz w:val="32"/>
        </w:rPr>
        <w:t>’</w:t>
      </w:r>
      <w:r w:rsidRPr="007B0F29">
        <w:rPr>
          <w:rFonts w:ascii="Georgia" w:hAnsi="Georgia"/>
          <w:sz w:val="32"/>
        </w:rPr>
        <w:t>il commandait cette fois en personne, il s</w:t>
      </w:r>
      <w:r w:rsidR="00007603" w:rsidRPr="007B0F29">
        <w:rPr>
          <w:rFonts w:ascii="Georgia" w:hAnsi="Georgia"/>
          <w:sz w:val="32"/>
        </w:rPr>
        <w:t>’</w:t>
      </w:r>
      <w:r w:rsidRPr="007B0F29">
        <w:rPr>
          <w:rFonts w:ascii="Georgia" w:hAnsi="Georgia"/>
          <w:sz w:val="32"/>
        </w:rPr>
        <w:t>y était vainement échiné une année durant pour n</w:t>
      </w:r>
      <w:r w:rsidR="00007603" w:rsidRPr="007B0F29">
        <w:rPr>
          <w:rFonts w:ascii="Georgia" w:hAnsi="Georgia"/>
          <w:sz w:val="32"/>
        </w:rPr>
        <w:t>’</w:t>
      </w:r>
      <w:r w:rsidRPr="007B0F29">
        <w:rPr>
          <w:rFonts w:ascii="Georgia" w:hAnsi="Georgia"/>
          <w:sz w:val="32"/>
        </w:rPr>
        <w:t>abaisser que plus docilement ses bannières devant Eddard Stark dès le lendemain du Trident.</w:t>
      </w:r>
    </w:p>
    <w:p w:rsidR="00331B15" w:rsidRPr="007B0F29" w:rsidRDefault="00331B15" w:rsidP="007B0F29">
      <w:pPr>
        <w:ind w:firstLine="567"/>
        <w:jc w:val="both"/>
        <w:rPr>
          <w:rFonts w:ascii="Georgia" w:hAnsi="Georgia"/>
          <w:sz w:val="32"/>
        </w:rPr>
      </w:pPr>
      <w:r w:rsidRPr="007B0F29">
        <w:rPr>
          <w:rFonts w:ascii="Georgia" w:hAnsi="Georgia"/>
          <w:sz w:val="32"/>
        </w:rPr>
        <w:t>«</w:t>
      </w:r>
      <w:r w:rsidR="00775F49">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aurais dû écrire à Robb Stark une lettre sévère, disait cependant Littlefinger. Il m</w:t>
      </w:r>
      <w:r w:rsidR="00007603" w:rsidRPr="007B0F29">
        <w:rPr>
          <w:rFonts w:ascii="Georgia" w:hAnsi="Georgia"/>
          <w:sz w:val="32"/>
        </w:rPr>
        <w:t>’</w:t>
      </w:r>
      <w:r w:rsidRPr="007B0F29">
        <w:rPr>
          <w:rFonts w:ascii="Georgia" w:hAnsi="Georgia"/>
          <w:sz w:val="32"/>
        </w:rPr>
        <w:t>est revenu que son Bolton fait stabuler des chèvres dans</w:t>
      </w:r>
      <w:r w:rsidR="007B0F29" w:rsidRPr="007B0F29">
        <w:rPr>
          <w:rFonts w:ascii="Georgia" w:hAnsi="Georgia"/>
          <w:i/>
          <w:sz w:val="32"/>
        </w:rPr>
        <w:t xml:space="preserve"> ma</w:t>
      </w:r>
      <w:r w:rsidRPr="007B0F29">
        <w:rPr>
          <w:rFonts w:ascii="Georgia" w:hAnsi="Georgia"/>
          <w:sz w:val="32"/>
        </w:rPr>
        <w:t xml:space="preserve"> grand-salle, ce qui est proprement scandaleux. »</w:t>
      </w:r>
    </w:p>
    <w:p w:rsidR="00331B15" w:rsidRPr="007B0F29" w:rsidRDefault="00331B15" w:rsidP="007B0F29">
      <w:pPr>
        <w:ind w:firstLine="567"/>
        <w:jc w:val="both"/>
        <w:rPr>
          <w:rFonts w:ascii="Georgia" w:hAnsi="Georgia"/>
          <w:sz w:val="32"/>
        </w:rPr>
      </w:pPr>
      <w:r w:rsidRPr="007B0F29">
        <w:rPr>
          <w:rFonts w:ascii="Georgia" w:hAnsi="Georgia"/>
          <w:sz w:val="32"/>
        </w:rPr>
        <w:t>Ser Kevan Lannister s</w:t>
      </w:r>
      <w:r w:rsidR="00007603" w:rsidRPr="007B0F29">
        <w:rPr>
          <w:rFonts w:ascii="Georgia" w:hAnsi="Georgia"/>
          <w:sz w:val="32"/>
        </w:rPr>
        <w:t>’</w:t>
      </w:r>
      <w:r w:rsidRPr="007B0F29">
        <w:rPr>
          <w:rFonts w:ascii="Georgia" w:hAnsi="Georgia"/>
          <w:sz w:val="32"/>
        </w:rPr>
        <w:t>éclaircit la gorge. « Pour ce qui est des Stark..., Balon Greyjoy, qui s</w:t>
      </w:r>
      <w:r w:rsidR="00007603" w:rsidRPr="007B0F29">
        <w:rPr>
          <w:rFonts w:ascii="Georgia" w:hAnsi="Georgia"/>
          <w:sz w:val="32"/>
        </w:rPr>
        <w:t>’</w:t>
      </w:r>
      <w:r w:rsidRPr="007B0F29">
        <w:rPr>
          <w:rFonts w:ascii="Georgia" w:hAnsi="Georgia"/>
          <w:sz w:val="32"/>
        </w:rPr>
        <w:t>intitule désormais roi des Iles et du Nord, nous a écrit pour nous soumettre des conditions d</w:t>
      </w:r>
      <w:r w:rsidR="00007603" w:rsidRPr="007B0F29">
        <w:rPr>
          <w:rFonts w:ascii="Georgia" w:hAnsi="Georgia"/>
          <w:sz w:val="32"/>
        </w:rPr>
        <w:t>’</w:t>
      </w:r>
      <w:r w:rsidRPr="007B0F29">
        <w:rPr>
          <w:rFonts w:ascii="Georgia" w:hAnsi="Georgia"/>
          <w:sz w:val="32"/>
        </w:rPr>
        <w:t>alliance.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ne nous devait que sa soumission de loyal sujet ! jappa Cersei. De quel droit s</w:t>
      </w:r>
      <w:r w:rsidRPr="007B0F29">
        <w:rPr>
          <w:rFonts w:ascii="Georgia" w:hAnsi="Georgia"/>
          <w:sz w:val="32"/>
        </w:rPr>
        <w:t>’</w:t>
      </w:r>
      <w:r w:rsidR="00331B15" w:rsidRPr="007B0F29">
        <w:rPr>
          <w:rFonts w:ascii="Georgia" w:hAnsi="Georgia"/>
          <w:sz w:val="32"/>
        </w:rPr>
        <w:t>arroge-t-il cette royauté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Par droit de conquête, dit lord Tywin. Les mains du roi Balon étranglent le Neck. Les héritiers putatifs de Robb Stark sont morts, Winterfell est tombé, et les Fer-nés tiennent Moat Cailin, Motte-la-Forêt, la plus grande partie des Roches. Les boutres du roi Balon font la loi sur la mer du Crépuscule, et ils sont admirablement placés pour menacer Port-Lannis, Belle Ile, voire Hautjardin, si nous nous perdions en provocations.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si nous acceptions cette offre d</w:t>
      </w:r>
      <w:r w:rsidRPr="007B0F29">
        <w:rPr>
          <w:rFonts w:ascii="Georgia" w:hAnsi="Georgia"/>
          <w:sz w:val="32"/>
        </w:rPr>
        <w:t>’</w:t>
      </w:r>
      <w:r w:rsidR="00331B15" w:rsidRPr="007B0F29">
        <w:rPr>
          <w:rFonts w:ascii="Georgia" w:hAnsi="Georgia"/>
          <w:sz w:val="32"/>
        </w:rPr>
        <w:t>alliance ? demanda lord Mathis Rowan. Quels en sont les termes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nous reconnaissions sa royauté et lui garantissions la possession de toutes les terres sises au nord du Neck. »</w:t>
      </w:r>
    </w:p>
    <w:p w:rsidR="00331B15" w:rsidRPr="007B0F29" w:rsidRDefault="00331B15" w:rsidP="007B0F29">
      <w:pPr>
        <w:ind w:firstLine="567"/>
        <w:jc w:val="both"/>
        <w:rPr>
          <w:rFonts w:ascii="Georgia" w:hAnsi="Georgia"/>
          <w:sz w:val="32"/>
        </w:rPr>
      </w:pPr>
      <w:r w:rsidRPr="007B0F29">
        <w:rPr>
          <w:rFonts w:ascii="Georgia" w:hAnsi="Georgia"/>
          <w:sz w:val="32"/>
        </w:rPr>
        <w:t>Lord Redwyne s</w:t>
      </w:r>
      <w:r w:rsidR="00007603" w:rsidRPr="007B0F29">
        <w:rPr>
          <w:rFonts w:ascii="Georgia" w:hAnsi="Georgia"/>
          <w:sz w:val="32"/>
        </w:rPr>
        <w:t>’</w:t>
      </w:r>
      <w:r w:rsidRPr="007B0F29">
        <w:rPr>
          <w:rFonts w:ascii="Georgia" w:hAnsi="Georgia"/>
          <w:sz w:val="32"/>
        </w:rPr>
        <w:t>esclaffa. « Et qu</w:t>
      </w:r>
      <w:r w:rsidR="00007603" w:rsidRPr="007B0F29">
        <w:rPr>
          <w:rFonts w:ascii="Georgia" w:hAnsi="Georgia"/>
          <w:sz w:val="32"/>
        </w:rPr>
        <w:t>’</w:t>
      </w:r>
      <w:r w:rsidRPr="007B0F29">
        <w:rPr>
          <w:rFonts w:ascii="Georgia" w:hAnsi="Georgia"/>
          <w:sz w:val="32"/>
        </w:rPr>
        <w:t>y a-t-il au nord du Neck de si tentant pour un esprit sain ? Si Greyjoy est prêt à troquer des épées et des voiles contre de la neige et de la caillasse, je dis : topons là, l</w:t>
      </w:r>
      <w:r w:rsidR="00007603" w:rsidRPr="007B0F29">
        <w:rPr>
          <w:rFonts w:ascii="Georgia" w:hAnsi="Georgia"/>
          <w:sz w:val="32"/>
        </w:rPr>
        <w:t>’</w:t>
      </w:r>
      <w:r w:rsidRPr="007B0F29">
        <w:rPr>
          <w:rFonts w:ascii="Georgia" w:hAnsi="Georgia"/>
          <w:sz w:val="32"/>
        </w:rPr>
        <w:t>aubaine est inespérée.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le mot, acquiesça Mace Tyrell. C</w:t>
      </w:r>
      <w:r w:rsidRPr="007B0F29">
        <w:rPr>
          <w:rFonts w:ascii="Georgia" w:hAnsi="Georgia"/>
          <w:sz w:val="32"/>
        </w:rPr>
        <w:t>’</w:t>
      </w:r>
      <w:r w:rsidR="00331B15" w:rsidRPr="007B0F29">
        <w:rPr>
          <w:rFonts w:ascii="Georgia" w:hAnsi="Georgia"/>
          <w:sz w:val="32"/>
        </w:rPr>
        <w:t xml:space="preserve">est en tout cas ce que je ferais. Laissons le roi Balon liquider ceux du Nord </w:t>
      </w:r>
      <w:r w:rsidR="00775F49" w:rsidRPr="007B0F29">
        <w:rPr>
          <w:rFonts w:ascii="Georgia" w:hAnsi="Georgia"/>
          <w:sz w:val="32"/>
        </w:rPr>
        <w:t>pendant</w:t>
      </w:r>
      <w:r w:rsidR="00331B15" w:rsidRPr="007B0F29">
        <w:rPr>
          <w:rFonts w:ascii="Georgia" w:hAnsi="Georgia"/>
          <w:sz w:val="32"/>
        </w:rPr>
        <w:t xml:space="preserve"> que nous liquidons Stannis. »</w:t>
      </w:r>
    </w:p>
    <w:p w:rsidR="00331B15" w:rsidRPr="007B0F29" w:rsidRDefault="00331B15" w:rsidP="007B0F29">
      <w:pPr>
        <w:ind w:firstLine="567"/>
        <w:jc w:val="both"/>
        <w:rPr>
          <w:rFonts w:ascii="Georgia" w:hAnsi="Georgia"/>
          <w:sz w:val="32"/>
        </w:rPr>
      </w:pPr>
      <w:r w:rsidRPr="007B0F29">
        <w:rPr>
          <w:rFonts w:ascii="Georgia" w:hAnsi="Georgia"/>
          <w:sz w:val="32"/>
        </w:rPr>
        <w:t>La physionomie de lord Tywin demeura imperturbablement muette sur ses sentiments. « Il nous faut également régler son compte à Lysa Arryn. Veuve de Jon Arryn, fille d</w:t>
      </w:r>
      <w:r w:rsidR="00007603" w:rsidRPr="007B0F29">
        <w:rPr>
          <w:rFonts w:ascii="Georgia" w:hAnsi="Georgia"/>
          <w:sz w:val="32"/>
        </w:rPr>
        <w:t>’</w:t>
      </w:r>
      <w:r w:rsidRPr="007B0F29">
        <w:rPr>
          <w:rFonts w:ascii="Georgia" w:hAnsi="Georgia"/>
          <w:sz w:val="32"/>
        </w:rPr>
        <w:t>Hoster Tully, sœur de Catelyn Stark... dont le mari complotait, la veille encore de sa mort, avec Stannis Baratheon.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Oh, dit allègrement Mace Tyrell, les femmes manquent d</w:t>
      </w:r>
      <w:r w:rsidRPr="007B0F29">
        <w:rPr>
          <w:rFonts w:ascii="Georgia" w:hAnsi="Georgia"/>
          <w:sz w:val="32"/>
        </w:rPr>
        <w:t>’</w:t>
      </w:r>
      <w:r w:rsidR="00331B15" w:rsidRPr="007B0F29">
        <w:rPr>
          <w:rFonts w:ascii="Georgia" w:hAnsi="Georgia"/>
          <w:sz w:val="32"/>
        </w:rPr>
        <w:t>estomac pour se battre ! Fichons-lui la paix, je dis, ce n</w:t>
      </w:r>
      <w:r w:rsidRPr="007B0F29">
        <w:rPr>
          <w:rFonts w:ascii="Georgia" w:hAnsi="Georgia"/>
          <w:sz w:val="32"/>
        </w:rPr>
        <w:t>’</w:t>
      </w:r>
      <w:r w:rsidR="00331B15" w:rsidRPr="007B0F29">
        <w:rPr>
          <w:rFonts w:ascii="Georgia" w:hAnsi="Georgia"/>
          <w:sz w:val="32"/>
        </w:rPr>
        <w:t>est pas elle qui risque de nous ennuyer.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en suis bien d</w:t>
      </w:r>
      <w:r w:rsidRPr="007B0F29">
        <w:rPr>
          <w:rFonts w:ascii="Georgia" w:hAnsi="Georgia"/>
          <w:sz w:val="32"/>
        </w:rPr>
        <w:t>’</w:t>
      </w:r>
      <w:r w:rsidR="00331B15" w:rsidRPr="007B0F29">
        <w:rPr>
          <w:rFonts w:ascii="Georgia" w:hAnsi="Georgia"/>
          <w:sz w:val="32"/>
        </w:rPr>
        <w:t>accord, opina Redwyne. La lady Lysa n</w:t>
      </w:r>
      <w:r w:rsidRPr="007B0F29">
        <w:rPr>
          <w:rFonts w:ascii="Georgia" w:hAnsi="Georgia"/>
          <w:sz w:val="32"/>
        </w:rPr>
        <w:t>’</w:t>
      </w:r>
      <w:r w:rsidR="00331B15" w:rsidRPr="007B0F29">
        <w:rPr>
          <w:rFonts w:ascii="Georgia" w:hAnsi="Georgia"/>
          <w:sz w:val="32"/>
        </w:rPr>
        <w:t>a pris nulle part à la lutte ni commis non plus ouvertement le moindre agissement félon. »</w:t>
      </w:r>
    </w:p>
    <w:p w:rsidR="00331B15" w:rsidRPr="007B0F29" w:rsidRDefault="00331B15" w:rsidP="007B0F29">
      <w:pPr>
        <w:ind w:firstLine="567"/>
        <w:jc w:val="both"/>
        <w:rPr>
          <w:rFonts w:ascii="Georgia" w:hAnsi="Georgia"/>
          <w:sz w:val="32"/>
        </w:rPr>
      </w:pPr>
      <w:r w:rsidRPr="007B0F29">
        <w:rPr>
          <w:rFonts w:ascii="Georgia" w:hAnsi="Georgia"/>
          <w:sz w:val="32"/>
        </w:rPr>
        <w:t>Tyrion s</w:t>
      </w:r>
      <w:r w:rsidR="00007603" w:rsidRPr="007B0F29">
        <w:rPr>
          <w:rFonts w:ascii="Georgia" w:hAnsi="Georgia"/>
          <w:sz w:val="32"/>
        </w:rPr>
        <w:t>’</w:t>
      </w:r>
      <w:r w:rsidRPr="007B0F29">
        <w:rPr>
          <w:rFonts w:ascii="Georgia" w:hAnsi="Georgia"/>
          <w:sz w:val="32"/>
        </w:rPr>
        <w:t>agita. « Elle m</w:t>
      </w:r>
      <w:r w:rsidR="00007603" w:rsidRPr="007B0F29">
        <w:rPr>
          <w:rFonts w:ascii="Georgia" w:hAnsi="Georgia"/>
          <w:sz w:val="32"/>
        </w:rPr>
        <w:t>’</w:t>
      </w:r>
      <w:r w:rsidRPr="007B0F29">
        <w:rPr>
          <w:rFonts w:ascii="Georgia" w:hAnsi="Georgia"/>
          <w:sz w:val="32"/>
        </w:rPr>
        <w:t>a jeté dans une cellule et m</w:t>
      </w:r>
      <w:r w:rsidR="00007603" w:rsidRPr="007B0F29">
        <w:rPr>
          <w:rFonts w:ascii="Georgia" w:hAnsi="Georgia"/>
          <w:sz w:val="32"/>
        </w:rPr>
        <w:t>’</w:t>
      </w:r>
      <w:r w:rsidRPr="007B0F29">
        <w:rPr>
          <w:rFonts w:ascii="Georgia" w:hAnsi="Georgia"/>
          <w:sz w:val="32"/>
        </w:rPr>
        <w:t>a intenté un procès à mort, précisa-t-il avec pas mal de rancœur. Elle n</w:t>
      </w:r>
      <w:r w:rsidR="00007603" w:rsidRPr="007B0F29">
        <w:rPr>
          <w:rFonts w:ascii="Georgia" w:hAnsi="Georgia"/>
          <w:sz w:val="32"/>
        </w:rPr>
        <w:t>’</w:t>
      </w:r>
      <w:r w:rsidRPr="007B0F29">
        <w:rPr>
          <w:rFonts w:ascii="Georgia" w:hAnsi="Georgia"/>
          <w:sz w:val="32"/>
        </w:rPr>
        <w:t>est pas non plus venue à Port-Réal jurer fidélité à Joff, malgré l</w:t>
      </w:r>
      <w:r w:rsidR="00007603" w:rsidRPr="007B0F29">
        <w:rPr>
          <w:rFonts w:ascii="Georgia" w:hAnsi="Georgia"/>
          <w:sz w:val="32"/>
        </w:rPr>
        <w:t>’</w:t>
      </w:r>
      <w:r w:rsidRPr="007B0F29">
        <w:rPr>
          <w:rFonts w:ascii="Georgia" w:hAnsi="Georgia"/>
          <w:sz w:val="32"/>
        </w:rPr>
        <w:t>ordre qui lui en était signifié. Accordez-moi seulement les hommes, messires, et je me chargerai de Lysa Arryn. » Il ne voyait rien qui pût lui procurer de plaisir plus vif, hormis peut-être étrangler Cersei. Il lui arrivait encore de rêver aux cachots célestes des Eyrié et de se réveiller trempé de sueurs froides.</w:t>
      </w:r>
    </w:p>
    <w:p w:rsidR="00331B15" w:rsidRPr="007B0F29" w:rsidRDefault="00331B15" w:rsidP="007B0F29">
      <w:pPr>
        <w:ind w:firstLine="567"/>
        <w:jc w:val="both"/>
        <w:rPr>
          <w:rFonts w:ascii="Georgia" w:hAnsi="Georgia"/>
          <w:sz w:val="32"/>
        </w:rPr>
      </w:pPr>
      <w:r w:rsidRPr="007B0F29">
        <w:rPr>
          <w:rFonts w:ascii="Georgia" w:hAnsi="Georgia"/>
          <w:sz w:val="32"/>
        </w:rPr>
        <w:t>Tout jovial qu</w:t>
      </w:r>
      <w:r w:rsidR="00007603" w:rsidRPr="007B0F29">
        <w:rPr>
          <w:rFonts w:ascii="Georgia" w:hAnsi="Georgia"/>
          <w:sz w:val="32"/>
        </w:rPr>
        <w:t>’</w:t>
      </w:r>
      <w:r w:rsidRPr="007B0F29">
        <w:rPr>
          <w:rFonts w:ascii="Georgia" w:hAnsi="Georgia"/>
          <w:sz w:val="32"/>
        </w:rPr>
        <w:t>était le sourire de Mace Tyrell, Tyrion ne fut pas sans y percevoir un mépris latent. «</w:t>
      </w:r>
      <w:r w:rsidR="00775F49">
        <w:rPr>
          <w:rFonts w:ascii="Georgia" w:hAnsi="Georgia"/>
          <w:sz w:val="32"/>
        </w:rPr>
        <w:t xml:space="preserve"> </w:t>
      </w:r>
      <w:r w:rsidRPr="007B0F29">
        <w:rPr>
          <w:rFonts w:ascii="Georgia" w:hAnsi="Georgia"/>
          <w:sz w:val="32"/>
        </w:rPr>
        <w:t>Peut-être feriez-vous mieux de laisser la guerre aux guerriers, lui suggéra le sire de Hautjardin. De plus compétents que vous ont perdu des armées puissantes dans les montagnes de la Lune ou sont venus les fracasser contre la Porte Sanglante. Nous avons beau connaître votre mérite, messire, il ne sert à rien de tenter le sort. »</w:t>
      </w:r>
    </w:p>
    <w:p w:rsidR="00331B15" w:rsidRPr="007B0F29" w:rsidRDefault="00331B15" w:rsidP="007B0F29">
      <w:pPr>
        <w:ind w:firstLine="567"/>
        <w:jc w:val="both"/>
        <w:rPr>
          <w:rFonts w:ascii="Georgia" w:hAnsi="Georgia"/>
          <w:sz w:val="32"/>
        </w:rPr>
      </w:pPr>
      <w:r w:rsidRPr="007B0F29">
        <w:rPr>
          <w:rFonts w:ascii="Georgia" w:hAnsi="Georgia"/>
          <w:sz w:val="32"/>
        </w:rPr>
        <w:t>Tyrion repoussa ses coussins, le poil à l</w:t>
      </w:r>
      <w:r w:rsidR="00007603" w:rsidRPr="007B0F29">
        <w:rPr>
          <w:rFonts w:ascii="Georgia" w:hAnsi="Georgia"/>
          <w:sz w:val="32"/>
        </w:rPr>
        <w:t>’</w:t>
      </w:r>
      <w:r w:rsidRPr="007B0F29">
        <w:rPr>
          <w:rFonts w:ascii="Georgia" w:hAnsi="Georgia"/>
          <w:sz w:val="32"/>
        </w:rPr>
        <w:t>envers, mais son père reprit la parole avant qu</w:t>
      </w:r>
      <w:r w:rsidR="00007603" w:rsidRPr="007B0F29">
        <w:rPr>
          <w:rFonts w:ascii="Georgia" w:hAnsi="Georgia"/>
          <w:sz w:val="32"/>
        </w:rPr>
        <w:t>’</w:t>
      </w:r>
      <w:r w:rsidRPr="007B0F29">
        <w:rPr>
          <w:rFonts w:ascii="Georgia" w:hAnsi="Georgia"/>
          <w:sz w:val="32"/>
        </w:rPr>
        <w:t>il ne pût répliquer de façon cinglante. «</w:t>
      </w:r>
      <w:r w:rsidR="00775F49">
        <w:rPr>
          <w:rFonts w:ascii="Georgia" w:hAnsi="Georgia"/>
          <w:sz w:val="32"/>
        </w:rPr>
        <w:t xml:space="preserve"> </w:t>
      </w:r>
      <w:r w:rsidRPr="007B0F29">
        <w:rPr>
          <w:rFonts w:ascii="Georgia" w:hAnsi="Georgia"/>
          <w:sz w:val="32"/>
        </w:rPr>
        <w:t>Je médite de confier d</w:t>
      </w:r>
      <w:r w:rsidR="00007603" w:rsidRPr="007B0F29">
        <w:rPr>
          <w:rFonts w:ascii="Georgia" w:hAnsi="Georgia"/>
          <w:sz w:val="32"/>
        </w:rPr>
        <w:t>’</w:t>
      </w:r>
      <w:r w:rsidRPr="007B0F29">
        <w:rPr>
          <w:rFonts w:ascii="Georgia" w:hAnsi="Georgia"/>
          <w:sz w:val="32"/>
        </w:rPr>
        <w:t>autres tâches à Tyrion. J</w:t>
      </w:r>
      <w:r w:rsidR="00007603" w:rsidRPr="007B0F29">
        <w:rPr>
          <w:rFonts w:ascii="Georgia" w:hAnsi="Georgia"/>
          <w:sz w:val="32"/>
        </w:rPr>
        <w:t>’</w:t>
      </w:r>
      <w:r w:rsidRPr="007B0F29">
        <w:rPr>
          <w:rFonts w:ascii="Georgia" w:hAnsi="Georgia"/>
          <w:sz w:val="32"/>
        </w:rPr>
        <w:t>imagine que lord Petyr pourrait bien détenir la clef des Eyrié.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Oh oui, dit </w:t>
      </w:r>
      <w:r w:rsidR="00775F49" w:rsidRPr="007B0F29">
        <w:rPr>
          <w:rFonts w:ascii="Georgia" w:hAnsi="Georgia"/>
          <w:sz w:val="32"/>
        </w:rPr>
        <w:t>Littlefinger</w:t>
      </w:r>
      <w:r w:rsidR="00331B15" w:rsidRPr="007B0F29">
        <w:rPr>
          <w:rFonts w:ascii="Georgia" w:hAnsi="Georgia"/>
          <w:sz w:val="32"/>
        </w:rPr>
        <w:t>, je l</w:t>
      </w:r>
      <w:r w:rsidRPr="007B0F29">
        <w:rPr>
          <w:rFonts w:ascii="Georgia" w:hAnsi="Georgia"/>
          <w:sz w:val="32"/>
        </w:rPr>
        <w:t>’</w:t>
      </w:r>
      <w:r w:rsidR="00331B15" w:rsidRPr="007B0F29">
        <w:rPr>
          <w:rFonts w:ascii="Georgia" w:hAnsi="Georgia"/>
          <w:sz w:val="32"/>
        </w:rPr>
        <w:t xml:space="preserve">ai ici, entre les jambes. » Il y avait une malice dans ses yeux gris-vert. « Avec votre </w:t>
      </w:r>
      <w:r w:rsidR="00775F49" w:rsidRPr="007B0F29">
        <w:rPr>
          <w:rFonts w:ascii="Georgia" w:hAnsi="Georgia"/>
          <w:sz w:val="32"/>
        </w:rPr>
        <w:t>permission</w:t>
      </w:r>
      <w:r w:rsidR="00331B15" w:rsidRPr="007B0F29">
        <w:rPr>
          <w:rFonts w:ascii="Georgia" w:hAnsi="Georgia"/>
          <w:sz w:val="32"/>
        </w:rPr>
        <w:t>, messires, je m</w:t>
      </w:r>
      <w:r w:rsidRPr="007B0F29">
        <w:rPr>
          <w:rFonts w:ascii="Georgia" w:hAnsi="Georgia"/>
          <w:sz w:val="32"/>
        </w:rPr>
        <w:t>’</w:t>
      </w:r>
      <w:r w:rsidR="00331B15" w:rsidRPr="007B0F29">
        <w:rPr>
          <w:rFonts w:ascii="Georgia" w:hAnsi="Georgia"/>
          <w:sz w:val="32"/>
        </w:rPr>
        <w:t>offre à gagner le Val pour y courtiser et conquérir la lady Lysa. Une fois son époux, je vous remettrai le Val d</w:t>
      </w:r>
      <w:r w:rsidRPr="007B0F29">
        <w:rPr>
          <w:rFonts w:ascii="Georgia" w:hAnsi="Georgia"/>
          <w:sz w:val="32"/>
        </w:rPr>
        <w:t>’</w:t>
      </w:r>
      <w:r w:rsidR="00331B15" w:rsidRPr="007B0F29">
        <w:rPr>
          <w:rFonts w:ascii="Georgia" w:hAnsi="Georgia"/>
          <w:sz w:val="32"/>
        </w:rPr>
        <w:t>Arryn sans qu</w:t>
      </w:r>
      <w:r w:rsidRPr="007B0F29">
        <w:rPr>
          <w:rFonts w:ascii="Georgia" w:hAnsi="Georgia"/>
          <w:sz w:val="32"/>
        </w:rPr>
        <w:t>’</w:t>
      </w:r>
      <w:r w:rsidR="00331B15" w:rsidRPr="007B0F29">
        <w:rPr>
          <w:rFonts w:ascii="Georgia" w:hAnsi="Georgia"/>
          <w:sz w:val="32"/>
        </w:rPr>
        <w:t>il en coûte une goutte de sang. »</w:t>
      </w:r>
    </w:p>
    <w:p w:rsidR="00331B15" w:rsidRPr="007B0F29" w:rsidRDefault="00331B15" w:rsidP="007B0F29">
      <w:pPr>
        <w:ind w:firstLine="567"/>
        <w:jc w:val="both"/>
        <w:rPr>
          <w:rFonts w:ascii="Georgia" w:hAnsi="Georgia"/>
          <w:sz w:val="32"/>
        </w:rPr>
      </w:pPr>
      <w:r w:rsidRPr="007B0F29">
        <w:rPr>
          <w:rFonts w:ascii="Georgia" w:hAnsi="Georgia"/>
          <w:sz w:val="32"/>
        </w:rPr>
        <w:t>Lord Rowan parut sceptique. « Lady Lysa consentira-t-elle à vous prendre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Elle m</w:t>
      </w:r>
      <w:r w:rsidRPr="007B0F29">
        <w:rPr>
          <w:rFonts w:ascii="Georgia" w:hAnsi="Georgia"/>
          <w:sz w:val="32"/>
        </w:rPr>
        <w:t>’</w:t>
      </w:r>
      <w:r w:rsidR="00331B15" w:rsidRPr="007B0F29">
        <w:rPr>
          <w:rFonts w:ascii="Georgia" w:hAnsi="Georgia"/>
          <w:sz w:val="32"/>
        </w:rPr>
        <w:t>a déjà pris, quelques fois..., lord Mathis, sans élever de réclamations.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Coucher, lança Cersei, n</w:t>
      </w:r>
      <w:r w:rsidRPr="007B0F29">
        <w:rPr>
          <w:rFonts w:ascii="Georgia" w:hAnsi="Georgia"/>
          <w:sz w:val="32"/>
        </w:rPr>
        <w:t>’</w:t>
      </w:r>
      <w:r w:rsidR="00331B15" w:rsidRPr="007B0F29">
        <w:rPr>
          <w:rFonts w:ascii="Georgia" w:hAnsi="Georgia"/>
          <w:sz w:val="32"/>
        </w:rPr>
        <w:t>est pas épouser. Même une vache comme Lysa Arryn risque de saisir la nuance.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Assurément. Il n</w:t>
      </w:r>
      <w:r w:rsidRPr="007B0F29">
        <w:rPr>
          <w:rFonts w:ascii="Georgia" w:hAnsi="Georgia"/>
          <w:sz w:val="32"/>
        </w:rPr>
        <w:t>’</w:t>
      </w:r>
      <w:r w:rsidR="00331B15" w:rsidRPr="007B0F29">
        <w:rPr>
          <w:rFonts w:ascii="Georgia" w:hAnsi="Georgia"/>
          <w:sz w:val="32"/>
        </w:rPr>
        <w:t>eût pas été convenable pour une damoiselle de Vivesaigues d</w:t>
      </w:r>
      <w:r w:rsidRPr="007B0F29">
        <w:rPr>
          <w:rFonts w:ascii="Georgia" w:hAnsi="Georgia"/>
          <w:sz w:val="32"/>
        </w:rPr>
        <w:t>’</w:t>
      </w:r>
      <w:r w:rsidR="00331B15" w:rsidRPr="007B0F29">
        <w:rPr>
          <w:rFonts w:ascii="Georgia" w:hAnsi="Georgia"/>
          <w:sz w:val="32"/>
        </w:rPr>
        <w:t xml:space="preserve">épouser si fort en dessous de sa </w:t>
      </w:r>
      <w:r w:rsidR="00775F49" w:rsidRPr="007B0F29">
        <w:rPr>
          <w:rFonts w:ascii="Georgia" w:hAnsi="Georgia"/>
          <w:sz w:val="32"/>
        </w:rPr>
        <w:t>condition</w:t>
      </w:r>
      <w:r w:rsidR="00331B15" w:rsidRPr="007B0F29">
        <w:rPr>
          <w:rFonts w:ascii="Georgia" w:hAnsi="Georgia"/>
          <w:sz w:val="32"/>
        </w:rPr>
        <w:t xml:space="preserve">. » </w:t>
      </w:r>
      <w:r w:rsidR="00775F49" w:rsidRPr="007B0F29">
        <w:rPr>
          <w:rFonts w:ascii="Georgia" w:hAnsi="Georgia"/>
          <w:sz w:val="32"/>
        </w:rPr>
        <w:t>Littlefinger</w:t>
      </w:r>
      <w:r w:rsidR="00331B15" w:rsidRPr="007B0F29">
        <w:rPr>
          <w:rFonts w:ascii="Georgia" w:hAnsi="Georgia"/>
          <w:sz w:val="32"/>
        </w:rPr>
        <w:t xml:space="preserve"> étendit les mains. «</w:t>
      </w:r>
      <w:r w:rsidR="00775F49">
        <w:rPr>
          <w:rFonts w:ascii="Georgia" w:hAnsi="Georgia"/>
          <w:sz w:val="32"/>
        </w:rPr>
        <w:t xml:space="preserve"> </w:t>
      </w:r>
      <w:r w:rsidR="00331B15" w:rsidRPr="007B0F29">
        <w:rPr>
          <w:rFonts w:ascii="Georgia" w:hAnsi="Georgia"/>
          <w:sz w:val="32"/>
        </w:rPr>
        <w:t>A présent, toutefois..., une union entre la dame des Eyrié et le sire d</w:t>
      </w:r>
      <w:r w:rsidRPr="007B0F29">
        <w:rPr>
          <w:rFonts w:ascii="Georgia" w:hAnsi="Georgia"/>
          <w:sz w:val="32"/>
        </w:rPr>
        <w:t>’</w:t>
      </w:r>
      <w:r w:rsidR="00331B15" w:rsidRPr="007B0F29">
        <w:rPr>
          <w:rFonts w:ascii="Georgia" w:hAnsi="Georgia"/>
          <w:sz w:val="32"/>
        </w:rPr>
        <w:t>Harrenhal n</w:t>
      </w:r>
      <w:r w:rsidRPr="007B0F29">
        <w:rPr>
          <w:rFonts w:ascii="Georgia" w:hAnsi="Georgia"/>
          <w:sz w:val="32"/>
        </w:rPr>
        <w:t>’</w:t>
      </w:r>
      <w:r w:rsidR="00331B15" w:rsidRPr="007B0F29">
        <w:rPr>
          <w:rFonts w:ascii="Georgia" w:hAnsi="Georgia"/>
          <w:sz w:val="32"/>
        </w:rPr>
        <w:t>est plus si inconcevable, si ? »</w:t>
      </w:r>
    </w:p>
    <w:p w:rsidR="00331B15" w:rsidRPr="007B0F29" w:rsidRDefault="00331B15" w:rsidP="007B0F29">
      <w:pPr>
        <w:ind w:firstLine="567"/>
        <w:jc w:val="both"/>
        <w:rPr>
          <w:rFonts w:ascii="Georgia" w:hAnsi="Georgia"/>
          <w:sz w:val="32"/>
        </w:rPr>
      </w:pPr>
      <w:r w:rsidRPr="007B0F29">
        <w:rPr>
          <w:rFonts w:ascii="Georgia" w:hAnsi="Georgia"/>
          <w:sz w:val="32"/>
        </w:rPr>
        <w:t>Tyrion surprit au vol le coup d</w:t>
      </w:r>
      <w:r w:rsidR="00007603" w:rsidRPr="007B0F29">
        <w:rPr>
          <w:rFonts w:ascii="Georgia" w:hAnsi="Georgia"/>
          <w:sz w:val="32"/>
        </w:rPr>
        <w:t>’</w:t>
      </w:r>
      <w:r w:rsidRPr="007B0F29">
        <w:rPr>
          <w:rFonts w:ascii="Georgia" w:hAnsi="Georgia"/>
          <w:sz w:val="32"/>
        </w:rPr>
        <w:t>œil qu</w:t>
      </w:r>
      <w:r w:rsidR="00007603" w:rsidRPr="007B0F29">
        <w:rPr>
          <w:rFonts w:ascii="Georgia" w:hAnsi="Georgia"/>
          <w:sz w:val="32"/>
        </w:rPr>
        <w:t>’</w:t>
      </w:r>
      <w:r w:rsidRPr="007B0F29">
        <w:rPr>
          <w:rFonts w:ascii="Georgia" w:hAnsi="Georgia"/>
          <w:sz w:val="32"/>
        </w:rPr>
        <w:t>échangeaient Paxter Redwyne et Mace Tyrell. « Cela pourrait faire l</w:t>
      </w:r>
      <w:r w:rsidR="00007603" w:rsidRPr="007B0F29">
        <w:rPr>
          <w:rFonts w:ascii="Georgia" w:hAnsi="Georgia"/>
          <w:sz w:val="32"/>
        </w:rPr>
        <w:t>’</w:t>
      </w:r>
      <w:r w:rsidRPr="007B0F29">
        <w:rPr>
          <w:rFonts w:ascii="Georgia" w:hAnsi="Georgia"/>
          <w:sz w:val="32"/>
        </w:rPr>
        <w:t>affaire, dit lord Rowan, mais à condition que vous soyez certain de pouvoir maintenir la femme dans des voies loyales à l</w:t>
      </w:r>
      <w:r w:rsidR="00007603" w:rsidRPr="007B0F29">
        <w:rPr>
          <w:rFonts w:ascii="Georgia" w:hAnsi="Georgia"/>
          <w:sz w:val="32"/>
        </w:rPr>
        <w:t>’</w:t>
      </w:r>
      <w:r w:rsidRPr="007B0F29">
        <w:rPr>
          <w:rFonts w:ascii="Georgia" w:hAnsi="Georgia"/>
          <w:sz w:val="32"/>
        </w:rPr>
        <w:t>endroit de Sa Majesté.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Messires..., intervint le Grand Septon, l</w:t>
      </w:r>
      <w:r w:rsidRPr="007B0F29">
        <w:rPr>
          <w:rFonts w:ascii="Georgia" w:hAnsi="Georgia"/>
          <w:sz w:val="32"/>
        </w:rPr>
        <w:t>’</w:t>
      </w:r>
      <w:r w:rsidR="00331B15" w:rsidRPr="007B0F29">
        <w:rPr>
          <w:rFonts w:ascii="Georgia" w:hAnsi="Georgia"/>
          <w:sz w:val="32"/>
        </w:rPr>
        <w:t>automne est sur nous, et il n</w:t>
      </w:r>
      <w:r w:rsidRPr="007B0F29">
        <w:rPr>
          <w:rFonts w:ascii="Georgia" w:hAnsi="Georgia"/>
          <w:sz w:val="32"/>
        </w:rPr>
        <w:t>’</w:t>
      </w:r>
      <w:r w:rsidR="00331B15" w:rsidRPr="007B0F29">
        <w:rPr>
          <w:rFonts w:ascii="Georgia" w:hAnsi="Georgia"/>
          <w:sz w:val="32"/>
        </w:rPr>
        <w:t>est homme de bonne volonté qui ne soit las de la guerre. Si lord Baelish parvient à ramener le Val dans la paix du roi sans effusion de sang, les dieux ne manqueront pas de l</w:t>
      </w:r>
      <w:r w:rsidRPr="007B0F29">
        <w:rPr>
          <w:rFonts w:ascii="Georgia" w:hAnsi="Georgia"/>
          <w:sz w:val="32"/>
        </w:rPr>
        <w:t>’</w:t>
      </w:r>
      <w:r w:rsidR="00331B15" w:rsidRPr="007B0F29">
        <w:rPr>
          <w:rFonts w:ascii="Georgia" w:hAnsi="Georgia"/>
          <w:sz w:val="32"/>
        </w:rPr>
        <w:t>en bénir.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cela lui est-il possible ? demanda lord Redwyne. Le fils de Jon Arryn est sire des Eyrié, maintenant. Lord Robert.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est qu</w:t>
      </w:r>
      <w:r w:rsidRPr="007B0F29">
        <w:rPr>
          <w:rFonts w:ascii="Georgia" w:hAnsi="Georgia"/>
          <w:sz w:val="32"/>
        </w:rPr>
        <w:t>’</w:t>
      </w:r>
      <w:r w:rsidR="00331B15" w:rsidRPr="007B0F29">
        <w:rPr>
          <w:rFonts w:ascii="Georgia" w:hAnsi="Georgia"/>
          <w:sz w:val="32"/>
        </w:rPr>
        <w:t xml:space="preserve">un marmot, dit </w:t>
      </w:r>
      <w:r w:rsidR="00775F49" w:rsidRPr="007B0F29">
        <w:rPr>
          <w:rFonts w:ascii="Georgia" w:hAnsi="Georgia"/>
          <w:sz w:val="32"/>
        </w:rPr>
        <w:t>Littlefinger</w:t>
      </w:r>
      <w:r w:rsidR="00331B15" w:rsidRPr="007B0F29">
        <w:rPr>
          <w:rFonts w:ascii="Georgia" w:hAnsi="Georgia"/>
          <w:sz w:val="32"/>
        </w:rPr>
        <w:t>. Je veillerai à ce qu</w:t>
      </w:r>
      <w:r w:rsidRPr="007B0F29">
        <w:rPr>
          <w:rFonts w:ascii="Georgia" w:hAnsi="Georgia"/>
          <w:sz w:val="32"/>
        </w:rPr>
        <w:t>’</w:t>
      </w:r>
      <w:r w:rsidR="00331B15" w:rsidRPr="007B0F29">
        <w:rPr>
          <w:rFonts w:ascii="Georgia" w:hAnsi="Georgia"/>
          <w:sz w:val="32"/>
        </w:rPr>
        <w:t>il grandisse dans des sentiments de loyauté indéfectible à l</w:t>
      </w:r>
      <w:r w:rsidRPr="007B0F29">
        <w:rPr>
          <w:rFonts w:ascii="Georgia" w:hAnsi="Georgia"/>
          <w:sz w:val="32"/>
        </w:rPr>
        <w:t>’</w:t>
      </w:r>
      <w:r w:rsidR="00331B15" w:rsidRPr="007B0F29">
        <w:rPr>
          <w:rFonts w:ascii="Georgia" w:hAnsi="Georgia"/>
          <w:sz w:val="32"/>
        </w:rPr>
        <w:t>égard de Joffrey et d</w:t>
      </w:r>
      <w:r w:rsidRPr="007B0F29">
        <w:rPr>
          <w:rFonts w:ascii="Georgia" w:hAnsi="Georgia"/>
          <w:sz w:val="32"/>
        </w:rPr>
        <w:t>’</w:t>
      </w:r>
      <w:r w:rsidR="00331B15" w:rsidRPr="007B0F29">
        <w:rPr>
          <w:rFonts w:ascii="Georgia" w:hAnsi="Georgia"/>
          <w:sz w:val="32"/>
        </w:rPr>
        <w:t>amitié solide envers chacun de nous. »</w:t>
      </w:r>
    </w:p>
    <w:p w:rsidR="007B0F29" w:rsidRPr="007B0F29" w:rsidRDefault="00331B15" w:rsidP="007B0F29">
      <w:pPr>
        <w:ind w:firstLine="567"/>
        <w:jc w:val="both"/>
        <w:rPr>
          <w:rFonts w:ascii="Georgia" w:hAnsi="Georgia"/>
          <w:i/>
          <w:sz w:val="32"/>
        </w:rPr>
      </w:pPr>
      <w:r w:rsidRPr="007B0F29">
        <w:rPr>
          <w:rFonts w:ascii="Georgia" w:hAnsi="Georgia"/>
          <w:sz w:val="32"/>
        </w:rPr>
        <w:t>Tyrion l</w:t>
      </w:r>
      <w:r w:rsidR="00007603" w:rsidRPr="007B0F29">
        <w:rPr>
          <w:rFonts w:ascii="Georgia" w:hAnsi="Georgia"/>
          <w:sz w:val="32"/>
        </w:rPr>
        <w:t>’</w:t>
      </w:r>
      <w:r w:rsidRPr="007B0F29">
        <w:rPr>
          <w:rFonts w:ascii="Georgia" w:hAnsi="Georgia"/>
          <w:sz w:val="32"/>
        </w:rPr>
        <w:t>examinait, gracile avec son petit bouc et l</w:t>
      </w:r>
      <w:r w:rsidR="00007603" w:rsidRPr="007B0F29">
        <w:rPr>
          <w:rFonts w:ascii="Georgia" w:hAnsi="Georgia"/>
          <w:sz w:val="32"/>
        </w:rPr>
        <w:t>’</w:t>
      </w:r>
      <w:r w:rsidR="00775F49" w:rsidRPr="007B0F29">
        <w:rPr>
          <w:rFonts w:ascii="Georgia" w:hAnsi="Georgia"/>
          <w:sz w:val="32"/>
        </w:rPr>
        <w:t>impertinence</w:t>
      </w:r>
      <w:r w:rsidRPr="007B0F29">
        <w:rPr>
          <w:rFonts w:ascii="Georgia" w:hAnsi="Georgia"/>
          <w:sz w:val="32"/>
        </w:rPr>
        <w:t xml:space="preserve"> de ses yeux gris-vert.</w:t>
      </w:r>
      <w:r w:rsidR="007B0F29" w:rsidRPr="007B0F29">
        <w:rPr>
          <w:rFonts w:ascii="Georgia" w:hAnsi="Georgia"/>
          <w:i/>
          <w:sz w:val="32"/>
        </w:rPr>
        <w:t xml:space="preserve"> Un titre honorifique creux, Père, « sire d’Harrenhal</w:t>
      </w:r>
      <w:r w:rsidR="00775F49">
        <w:rPr>
          <w:rFonts w:ascii="Georgia" w:hAnsi="Georgia"/>
          <w:i/>
          <w:sz w:val="32"/>
        </w:rPr>
        <w:t xml:space="preserve"> </w:t>
      </w:r>
      <w:r w:rsidR="007B0F29" w:rsidRPr="007B0F29">
        <w:rPr>
          <w:rFonts w:ascii="Georgia" w:hAnsi="Georgia"/>
          <w:i/>
          <w:sz w:val="32"/>
        </w:rPr>
        <w:t>» ? Va te faire foutre. Dût-il ne mettre jamais les pieds dans son château, ce hochet-là rend un tel mariage possible, et il le sait depuis toujours.</w:t>
      </w:r>
    </w:p>
    <w:p w:rsidR="00331B15" w:rsidRPr="007B0F29" w:rsidRDefault="00331B15" w:rsidP="007B0F29">
      <w:pPr>
        <w:ind w:firstLine="567"/>
        <w:jc w:val="both"/>
        <w:rPr>
          <w:rFonts w:ascii="Georgia" w:hAnsi="Georgia"/>
          <w:sz w:val="32"/>
        </w:rPr>
      </w:pPr>
      <w:r w:rsidRPr="007B0F29">
        <w:rPr>
          <w:rFonts w:ascii="Georgia" w:hAnsi="Georgia"/>
          <w:sz w:val="32"/>
        </w:rPr>
        <w:t>« Nous ne manquons pas d</w:t>
      </w:r>
      <w:r w:rsidR="00007603" w:rsidRPr="007B0F29">
        <w:rPr>
          <w:rFonts w:ascii="Georgia" w:hAnsi="Georgia"/>
          <w:sz w:val="32"/>
        </w:rPr>
        <w:t>’</w:t>
      </w:r>
      <w:r w:rsidRPr="007B0F29">
        <w:rPr>
          <w:rFonts w:ascii="Georgia" w:hAnsi="Georgia"/>
          <w:sz w:val="32"/>
        </w:rPr>
        <w:t>adversaires, dit ser Kevan Lannister. S</w:t>
      </w:r>
      <w:r w:rsidR="00007603" w:rsidRPr="007B0F29">
        <w:rPr>
          <w:rFonts w:ascii="Georgia" w:hAnsi="Georgia"/>
          <w:sz w:val="32"/>
        </w:rPr>
        <w:t>’</w:t>
      </w:r>
      <w:r w:rsidRPr="007B0F29">
        <w:rPr>
          <w:rFonts w:ascii="Georgia" w:hAnsi="Georgia"/>
          <w:sz w:val="32"/>
        </w:rPr>
        <w:t xml:space="preserve">il est possible de confirmer Les Eyrié dans leur </w:t>
      </w:r>
      <w:r w:rsidR="00775F49" w:rsidRPr="007B0F29">
        <w:rPr>
          <w:rFonts w:ascii="Georgia" w:hAnsi="Georgia"/>
          <w:sz w:val="32"/>
        </w:rPr>
        <w:t>neutralité</w:t>
      </w:r>
      <w:r w:rsidRPr="007B0F29">
        <w:rPr>
          <w:rFonts w:ascii="Georgia" w:hAnsi="Georgia"/>
          <w:sz w:val="32"/>
        </w:rPr>
        <w:t>, tant mieux. Je serais d</w:t>
      </w:r>
      <w:r w:rsidR="00007603" w:rsidRPr="007B0F29">
        <w:rPr>
          <w:rFonts w:ascii="Georgia" w:hAnsi="Georgia"/>
          <w:sz w:val="32"/>
        </w:rPr>
        <w:t>’</w:t>
      </w:r>
      <w:r w:rsidRPr="007B0F29">
        <w:rPr>
          <w:rFonts w:ascii="Georgia" w:hAnsi="Georgia"/>
          <w:sz w:val="32"/>
        </w:rPr>
        <w:t>avis de laisser lord Petyr nous montrer de quoi il est capable. »</w:t>
      </w:r>
    </w:p>
    <w:p w:rsidR="00331B15" w:rsidRPr="007B0F29" w:rsidRDefault="00331B15" w:rsidP="007B0F29">
      <w:pPr>
        <w:ind w:firstLine="567"/>
        <w:jc w:val="both"/>
        <w:rPr>
          <w:rFonts w:ascii="Georgia" w:hAnsi="Georgia"/>
          <w:sz w:val="32"/>
        </w:rPr>
      </w:pPr>
      <w:r w:rsidRPr="007B0F29">
        <w:rPr>
          <w:rFonts w:ascii="Georgia" w:hAnsi="Georgia"/>
          <w:sz w:val="32"/>
        </w:rPr>
        <w:t>Il n</w:t>
      </w:r>
      <w:r w:rsidR="00007603" w:rsidRPr="007B0F29">
        <w:rPr>
          <w:rFonts w:ascii="Georgia" w:hAnsi="Georgia"/>
          <w:sz w:val="32"/>
        </w:rPr>
        <w:t>’</w:t>
      </w:r>
      <w:r w:rsidRPr="007B0F29">
        <w:rPr>
          <w:rFonts w:ascii="Georgia" w:hAnsi="Georgia"/>
          <w:sz w:val="32"/>
        </w:rPr>
        <w:t>était au Conseil que l</w:t>
      </w:r>
      <w:r w:rsidR="00007603" w:rsidRPr="007B0F29">
        <w:rPr>
          <w:rFonts w:ascii="Georgia" w:hAnsi="Georgia"/>
          <w:sz w:val="32"/>
        </w:rPr>
        <w:t>’</w:t>
      </w:r>
      <w:r w:rsidRPr="007B0F29">
        <w:rPr>
          <w:rFonts w:ascii="Georgia" w:hAnsi="Georgia"/>
          <w:sz w:val="32"/>
        </w:rPr>
        <w:t>avant-garde de son frère, Tyrion le savait de longue date, et n</w:t>
      </w:r>
      <w:r w:rsidR="00007603" w:rsidRPr="007B0F29">
        <w:rPr>
          <w:rFonts w:ascii="Georgia" w:hAnsi="Georgia"/>
          <w:sz w:val="32"/>
        </w:rPr>
        <w:t>’</w:t>
      </w:r>
      <w:r w:rsidRPr="007B0F29">
        <w:rPr>
          <w:rFonts w:ascii="Georgia" w:hAnsi="Georgia"/>
          <w:sz w:val="32"/>
        </w:rPr>
        <w:t>avait d</w:t>
      </w:r>
      <w:r w:rsidR="00007603" w:rsidRPr="007B0F29">
        <w:rPr>
          <w:rFonts w:ascii="Georgia" w:hAnsi="Georgia"/>
          <w:sz w:val="32"/>
        </w:rPr>
        <w:t>’</w:t>
      </w:r>
      <w:r w:rsidRPr="007B0F29">
        <w:rPr>
          <w:rFonts w:ascii="Georgia" w:hAnsi="Georgia"/>
          <w:sz w:val="32"/>
        </w:rPr>
        <w:t>idée qui n</w:t>
      </w:r>
      <w:r w:rsidR="00007603" w:rsidRPr="007B0F29">
        <w:rPr>
          <w:rFonts w:ascii="Georgia" w:hAnsi="Georgia"/>
          <w:sz w:val="32"/>
        </w:rPr>
        <w:t>’</w:t>
      </w:r>
      <w:r w:rsidRPr="007B0F29">
        <w:rPr>
          <w:rFonts w:ascii="Georgia" w:hAnsi="Georgia"/>
          <w:sz w:val="32"/>
        </w:rPr>
        <w:t>eût d</w:t>
      </w:r>
      <w:r w:rsidR="00007603" w:rsidRPr="007B0F29">
        <w:rPr>
          <w:rFonts w:ascii="Georgia" w:hAnsi="Georgia"/>
          <w:sz w:val="32"/>
        </w:rPr>
        <w:t>’</w:t>
      </w:r>
      <w:r w:rsidRPr="007B0F29">
        <w:rPr>
          <w:rFonts w:ascii="Georgia" w:hAnsi="Georgia"/>
          <w:sz w:val="32"/>
        </w:rPr>
        <w:t>abord germé dans la cervelle de lord Tywin.</w:t>
      </w:r>
      <w:r w:rsidR="007B0F29" w:rsidRPr="007B0F29">
        <w:rPr>
          <w:rFonts w:ascii="Georgia" w:hAnsi="Georgia"/>
          <w:i/>
          <w:sz w:val="32"/>
        </w:rPr>
        <w:t xml:space="preserve"> Tout ça n’est qu’un montage de coulisses,</w:t>
      </w:r>
      <w:r w:rsidRPr="007B0F29">
        <w:rPr>
          <w:rFonts w:ascii="Georgia" w:hAnsi="Georgia"/>
          <w:sz w:val="32"/>
        </w:rPr>
        <w:t xml:space="preserve"> conclut-il,</w:t>
      </w:r>
      <w:r w:rsidR="007B0F29" w:rsidRPr="007B0F29">
        <w:rPr>
          <w:rFonts w:ascii="Georgia" w:hAnsi="Georgia"/>
          <w:i/>
          <w:sz w:val="32"/>
        </w:rPr>
        <w:t xml:space="preserve"> et ces débats n’ont d’autre but que d’amuser la galerie.</w:t>
      </w:r>
    </w:p>
    <w:p w:rsidR="00331B15" w:rsidRPr="007B0F29" w:rsidRDefault="00331B15" w:rsidP="007B0F29">
      <w:pPr>
        <w:ind w:firstLine="567"/>
        <w:jc w:val="both"/>
        <w:rPr>
          <w:rFonts w:ascii="Georgia" w:hAnsi="Georgia"/>
          <w:sz w:val="32"/>
        </w:rPr>
      </w:pPr>
      <w:r w:rsidRPr="007B0F29">
        <w:rPr>
          <w:rFonts w:ascii="Georgia" w:hAnsi="Georgia"/>
          <w:sz w:val="32"/>
        </w:rPr>
        <w:t>Comme chaque mouton bêlait son agrément, sans se douter une seconde qu</w:t>
      </w:r>
      <w:r w:rsidR="00007603" w:rsidRPr="007B0F29">
        <w:rPr>
          <w:rFonts w:ascii="Georgia" w:hAnsi="Georgia"/>
          <w:sz w:val="32"/>
        </w:rPr>
        <w:t>’</w:t>
      </w:r>
      <w:r w:rsidRPr="007B0F29">
        <w:rPr>
          <w:rFonts w:ascii="Georgia" w:hAnsi="Georgia"/>
          <w:sz w:val="32"/>
        </w:rPr>
        <w:t>on venait de le tondre à ras, le rôle d</w:t>
      </w:r>
      <w:r w:rsidR="00007603" w:rsidRPr="007B0F29">
        <w:rPr>
          <w:rFonts w:ascii="Georgia" w:hAnsi="Georgia"/>
          <w:sz w:val="32"/>
        </w:rPr>
        <w:t>’</w:t>
      </w:r>
      <w:r w:rsidRPr="007B0F29">
        <w:rPr>
          <w:rFonts w:ascii="Georgia" w:hAnsi="Georgia"/>
          <w:sz w:val="32"/>
        </w:rPr>
        <w:t>objecteur échut à Tyrion. « Comment la Couronne paiera-t-elle ses dettes sans lord Petyr? Il est notre magicien des finances, et nous n</w:t>
      </w:r>
      <w:r w:rsidR="00007603" w:rsidRPr="007B0F29">
        <w:rPr>
          <w:rFonts w:ascii="Georgia" w:hAnsi="Georgia"/>
          <w:sz w:val="32"/>
        </w:rPr>
        <w:t>’</w:t>
      </w:r>
      <w:r w:rsidRPr="007B0F29">
        <w:rPr>
          <w:rFonts w:ascii="Georgia" w:hAnsi="Georgia"/>
          <w:sz w:val="32"/>
        </w:rPr>
        <w:t>avons personne pour le remplacer. »</w:t>
      </w:r>
    </w:p>
    <w:p w:rsidR="00331B15" w:rsidRPr="007B0F29" w:rsidRDefault="00331B15" w:rsidP="007B0F29">
      <w:pPr>
        <w:ind w:firstLine="567"/>
        <w:jc w:val="both"/>
        <w:rPr>
          <w:rFonts w:ascii="Georgia" w:hAnsi="Georgia"/>
          <w:sz w:val="32"/>
        </w:rPr>
      </w:pPr>
      <w:r w:rsidRPr="007B0F29">
        <w:rPr>
          <w:rFonts w:ascii="Georgia" w:hAnsi="Georgia"/>
          <w:sz w:val="32"/>
        </w:rPr>
        <w:t>Littlefinger sourit. « C</w:t>
      </w:r>
      <w:r w:rsidR="00007603" w:rsidRPr="007B0F29">
        <w:rPr>
          <w:rFonts w:ascii="Georgia" w:hAnsi="Georgia"/>
          <w:sz w:val="32"/>
        </w:rPr>
        <w:t>’</w:t>
      </w:r>
      <w:r w:rsidRPr="007B0F29">
        <w:rPr>
          <w:rFonts w:ascii="Georgia" w:hAnsi="Georgia"/>
          <w:sz w:val="32"/>
        </w:rPr>
        <w:t>est trop aimable à mon petit ami. Je ne fais rien d</w:t>
      </w:r>
      <w:r w:rsidR="00007603" w:rsidRPr="007B0F29">
        <w:rPr>
          <w:rFonts w:ascii="Georgia" w:hAnsi="Georgia"/>
          <w:sz w:val="32"/>
        </w:rPr>
        <w:t>’</w:t>
      </w:r>
      <w:r w:rsidRPr="007B0F29">
        <w:rPr>
          <w:rFonts w:ascii="Georgia" w:hAnsi="Georgia"/>
          <w:sz w:val="32"/>
        </w:rPr>
        <w:t>autre que compter les liards, ainsi que se plaisait à dire le roi Robert. N</w:t>
      </w:r>
      <w:r w:rsidR="00007603" w:rsidRPr="007B0F29">
        <w:rPr>
          <w:rFonts w:ascii="Georgia" w:hAnsi="Georgia"/>
          <w:sz w:val="32"/>
        </w:rPr>
        <w:t>’</w:t>
      </w:r>
      <w:r w:rsidRPr="007B0F29">
        <w:rPr>
          <w:rFonts w:ascii="Georgia" w:hAnsi="Georgia"/>
          <w:sz w:val="32"/>
        </w:rPr>
        <w:t>importe quel artisan dégourdi s</w:t>
      </w:r>
      <w:r w:rsidR="00007603" w:rsidRPr="007B0F29">
        <w:rPr>
          <w:rFonts w:ascii="Georgia" w:hAnsi="Georgia"/>
          <w:sz w:val="32"/>
        </w:rPr>
        <w:t>’</w:t>
      </w:r>
      <w:r w:rsidRPr="007B0F29">
        <w:rPr>
          <w:rFonts w:ascii="Georgia" w:hAnsi="Georgia"/>
          <w:sz w:val="32"/>
        </w:rPr>
        <w:t>en débrouillerait aussi bien..., et un Lannister, avec tous les</w:t>
      </w:r>
      <w:r w:rsidR="00775F49">
        <w:rPr>
          <w:rFonts w:ascii="Georgia" w:hAnsi="Georgia"/>
          <w:sz w:val="32"/>
        </w:rPr>
        <w:t xml:space="preserve"> dons que confère à Castral</w:t>
      </w:r>
      <w:r w:rsidRPr="007B0F29">
        <w:rPr>
          <w:rFonts w:ascii="Georgia" w:hAnsi="Georgia"/>
          <w:sz w:val="32"/>
        </w:rPr>
        <w:t xml:space="preserve"> Roc le contact de l</w:t>
      </w:r>
      <w:r w:rsidR="00007603" w:rsidRPr="007B0F29">
        <w:rPr>
          <w:rFonts w:ascii="Georgia" w:hAnsi="Georgia"/>
          <w:sz w:val="32"/>
        </w:rPr>
        <w:t>’</w:t>
      </w:r>
      <w:r w:rsidRPr="007B0F29">
        <w:rPr>
          <w:rFonts w:ascii="Georgia" w:hAnsi="Georgia"/>
          <w:sz w:val="32"/>
        </w:rPr>
        <w:t>or, n</w:t>
      </w:r>
      <w:r w:rsidR="00007603" w:rsidRPr="007B0F29">
        <w:rPr>
          <w:rFonts w:ascii="Georgia" w:hAnsi="Georgia"/>
          <w:sz w:val="32"/>
        </w:rPr>
        <w:t>’</w:t>
      </w:r>
      <w:r w:rsidRPr="007B0F29">
        <w:rPr>
          <w:rFonts w:ascii="Georgia" w:hAnsi="Georgia"/>
          <w:sz w:val="32"/>
        </w:rPr>
        <w:t>aurait aucune peine à me surpasser, tant s</w:t>
      </w:r>
      <w:r w:rsidR="00007603" w:rsidRPr="007B0F29">
        <w:rPr>
          <w:rFonts w:ascii="Georgia" w:hAnsi="Georgia"/>
          <w:sz w:val="32"/>
        </w:rPr>
        <w:t>’</w:t>
      </w:r>
      <w:r w:rsidRPr="007B0F29">
        <w:rPr>
          <w:rFonts w:ascii="Georgia" w:hAnsi="Georgia"/>
          <w:sz w:val="32"/>
        </w:rPr>
        <w:t>en faut.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Lannister ? » Tyrion discernait du fâcheux là-dessous.</w:t>
      </w:r>
    </w:p>
    <w:p w:rsidR="00331B15" w:rsidRPr="007B0F29" w:rsidRDefault="00331B15" w:rsidP="007B0F29">
      <w:pPr>
        <w:ind w:firstLine="567"/>
        <w:jc w:val="both"/>
        <w:rPr>
          <w:rFonts w:ascii="Georgia" w:hAnsi="Georgia"/>
          <w:sz w:val="32"/>
        </w:rPr>
      </w:pPr>
      <w:r w:rsidRPr="007B0F29">
        <w:rPr>
          <w:rFonts w:ascii="Georgia" w:hAnsi="Georgia"/>
          <w:sz w:val="32"/>
        </w:rPr>
        <w:t>Lord Tywin planta ses yeux pailletés d</w:t>
      </w:r>
      <w:r w:rsidR="00007603" w:rsidRPr="007B0F29">
        <w:rPr>
          <w:rFonts w:ascii="Georgia" w:hAnsi="Georgia"/>
          <w:sz w:val="32"/>
        </w:rPr>
        <w:t>’</w:t>
      </w:r>
      <w:r w:rsidRPr="007B0F29">
        <w:rPr>
          <w:rFonts w:ascii="Georgia" w:hAnsi="Georgia"/>
          <w:sz w:val="32"/>
        </w:rPr>
        <w:t xml:space="preserve">or dans les yeux </w:t>
      </w:r>
      <w:r w:rsidR="00775F49" w:rsidRPr="007B0F29">
        <w:rPr>
          <w:rFonts w:ascii="Georgia" w:hAnsi="Georgia"/>
          <w:sz w:val="32"/>
        </w:rPr>
        <w:t>vairons</w:t>
      </w:r>
      <w:r w:rsidRPr="007B0F29">
        <w:rPr>
          <w:rFonts w:ascii="Georgia" w:hAnsi="Georgia"/>
          <w:sz w:val="32"/>
        </w:rPr>
        <w:t xml:space="preserve"> de son fils. « La tâche te convient admirablement, je crois.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Evident ! s</w:t>
      </w:r>
      <w:r w:rsidRPr="007B0F29">
        <w:rPr>
          <w:rFonts w:ascii="Georgia" w:hAnsi="Georgia"/>
          <w:sz w:val="32"/>
        </w:rPr>
        <w:t>’</w:t>
      </w:r>
      <w:r w:rsidR="00331B15" w:rsidRPr="007B0F29">
        <w:rPr>
          <w:rFonts w:ascii="Georgia" w:hAnsi="Georgia"/>
          <w:sz w:val="32"/>
        </w:rPr>
        <w:t>enthousiasma ser Kevan. Tu nous feras un grand argentier splendide, Tyrion, j</w:t>
      </w:r>
      <w:r w:rsidRPr="007B0F29">
        <w:rPr>
          <w:rFonts w:ascii="Georgia" w:hAnsi="Georgia"/>
          <w:sz w:val="32"/>
        </w:rPr>
        <w:t>’</w:t>
      </w:r>
      <w:r w:rsidR="00331B15" w:rsidRPr="007B0F29">
        <w:rPr>
          <w:rFonts w:ascii="Georgia" w:hAnsi="Georgia"/>
          <w:sz w:val="32"/>
        </w:rPr>
        <w:t>en suis intimement persuadé. »</w:t>
      </w:r>
    </w:p>
    <w:p w:rsidR="00331B15" w:rsidRPr="007B0F29" w:rsidRDefault="00331B15" w:rsidP="007B0F29">
      <w:pPr>
        <w:ind w:firstLine="567"/>
        <w:jc w:val="both"/>
        <w:rPr>
          <w:rFonts w:ascii="Georgia" w:hAnsi="Georgia"/>
          <w:sz w:val="32"/>
        </w:rPr>
      </w:pPr>
      <w:r w:rsidRPr="007B0F29">
        <w:rPr>
          <w:rFonts w:ascii="Georgia" w:hAnsi="Georgia"/>
          <w:sz w:val="32"/>
        </w:rPr>
        <w:t xml:space="preserve">Lord Tywin revint à </w:t>
      </w:r>
      <w:r w:rsidR="00775F49" w:rsidRPr="007B0F29">
        <w:rPr>
          <w:rFonts w:ascii="Georgia" w:hAnsi="Georgia"/>
          <w:sz w:val="32"/>
        </w:rPr>
        <w:t>Littlefinger</w:t>
      </w:r>
      <w:r w:rsidRPr="007B0F29">
        <w:rPr>
          <w:rFonts w:ascii="Georgia" w:hAnsi="Georgia"/>
          <w:sz w:val="32"/>
        </w:rPr>
        <w:t>. « Si Lysa Arryn vous prend pour époux et réintègre la paix du roi, nous restituerons à lord Robert son titre de gouverneur de l</w:t>
      </w:r>
      <w:r w:rsidR="00007603" w:rsidRPr="007B0F29">
        <w:rPr>
          <w:rFonts w:ascii="Georgia" w:hAnsi="Georgia"/>
          <w:sz w:val="32"/>
        </w:rPr>
        <w:t>’</w:t>
      </w:r>
      <w:r w:rsidRPr="007B0F29">
        <w:rPr>
          <w:rFonts w:ascii="Georgia" w:hAnsi="Georgia"/>
          <w:sz w:val="32"/>
        </w:rPr>
        <w:t>Est. Vous comptez nous quitter bientôt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Dès demain, si les vents le permettent. Une galère de Braavos, mouillée juste après la chaîne, est en train de charger par transbordement.</w:t>
      </w:r>
      <w:r w:rsidR="007B0F29" w:rsidRPr="007B0F29">
        <w:rPr>
          <w:rFonts w:ascii="Georgia" w:hAnsi="Georgia"/>
          <w:i/>
          <w:sz w:val="32"/>
        </w:rPr>
        <w:t xml:space="preserve"> Le Roi Triton.</w:t>
      </w:r>
      <w:r w:rsidR="00331B15" w:rsidRPr="007B0F29">
        <w:rPr>
          <w:rFonts w:ascii="Georgia" w:hAnsi="Georgia"/>
          <w:sz w:val="32"/>
        </w:rPr>
        <w:t xml:space="preserve"> Je vais aller voir son </w:t>
      </w:r>
      <w:r w:rsidR="00775F49" w:rsidRPr="007B0F29">
        <w:rPr>
          <w:rFonts w:ascii="Georgia" w:hAnsi="Georgia"/>
          <w:sz w:val="32"/>
        </w:rPr>
        <w:t>capitaine</w:t>
      </w:r>
      <w:r w:rsidR="00331B15" w:rsidRPr="007B0F29">
        <w:rPr>
          <w:rFonts w:ascii="Georgia" w:hAnsi="Georgia"/>
          <w:sz w:val="32"/>
        </w:rPr>
        <w:t xml:space="preserve"> pour une couchette.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raterez les noces de Sa Majesté », dit Mace Tyrell.</w:t>
      </w:r>
    </w:p>
    <w:p w:rsidR="00331B15" w:rsidRPr="007B0F29" w:rsidRDefault="00331B15" w:rsidP="007B0F29">
      <w:pPr>
        <w:ind w:firstLine="567"/>
        <w:jc w:val="both"/>
        <w:rPr>
          <w:rFonts w:ascii="Georgia" w:hAnsi="Georgia"/>
          <w:sz w:val="32"/>
        </w:rPr>
      </w:pPr>
      <w:r w:rsidRPr="007B0F29">
        <w:rPr>
          <w:rFonts w:ascii="Georgia" w:hAnsi="Georgia"/>
          <w:sz w:val="32"/>
        </w:rPr>
        <w:t>Petyr Baelish haussa les épaules. « Marées ni mariées n</w:t>
      </w:r>
      <w:r w:rsidR="00007603" w:rsidRPr="007B0F29">
        <w:rPr>
          <w:rFonts w:ascii="Georgia" w:hAnsi="Georgia"/>
          <w:sz w:val="32"/>
        </w:rPr>
        <w:t>’</w:t>
      </w:r>
      <w:r w:rsidR="00775F49" w:rsidRPr="007B0F29">
        <w:rPr>
          <w:rFonts w:ascii="Georgia" w:hAnsi="Georgia"/>
          <w:sz w:val="32"/>
        </w:rPr>
        <w:t>attendent</w:t>
      </w:r>
      <w:r w:rsidRPr="007B0F29">
        <w:rPr>
          <w:rFonts w:ascii="Georgia" w:hAnsi="Georgia"/>
          <w:sz w:val="32"/>
        </w:rPr>
        <w:t>, messire. Sitôt qu</w:t>
      </w:r>
      <w:r w:rsidR="00007603" w:rsidRPr="007B0F29">
        <w:rPr>
          <w:rFonts w:ascii="Georgia" w:hAnsi="Georgia"/>
          <w:sz w:val="32"/>
        </w:rPr>
        <w:t>’</w:t>
      </w:r>
      <w:r w:rsidRPr="007B0F29">
        <w:rPr>
          <w:rFonts w:ascii="Georgia" w:hAnsi="Georgia"/>
          <w:sz w:val="32"/>
        </w:rPr>
        <w:t>auront débuté les tempêtes d</w:t>
      </w:r>
      <w:r w:rsidR="00007603" w:rsidRPr="007B0F29">
        <w:rPr>
          <w:rFonts w:ascii="Georgia" w:hAnsi="Georgia"/>
          <w:sz w:val="32"/>
        </w:rPr>
        <w:t>’</w:t>
      </w:r>
      <w:r w:rsidRPr="007B0F29">
        <w:rPr>
          <w:rFonts w:ascii="Georgia" w:hAnsi="Georgia"/>
          <w:sz w:val="32"/>
        </w:rPr>
        <w:t>automne, le voyage sera bien plus hasardeux. Me noyer gâcherait sans retour mes charmes de fiancé. »</w:t>
      </w:r>
    </w:p>
    <w:p w:rsidR="00331B15" w:rsidRPr="007B0F29" w:rsidRDefault="00331B15" w:rsidP="007B0F29">
      <w:pPr>
        <w:ind w:firstLine="567"/>
        <w:jc w:val="both"/>
        <w:rPr>
          <w:rFonts w:ascii="Georgia" w:hAnsi="Georgia"/>
          <w:sz w:val="32"/>
        </w:rPr>
      </w:pPr>
      <w:r w:rsidRPr="007B0F29">
        <w:rPr>
          <w:rFonts w:ascii="Georgia" w:hAnsi="Georgia"/>
          <w:sz w:val="32"/>
        </w:rPr>
        <w:t>Lord Tyrell se mit à glousser. « Exact. Mieux vaut ne pas vous attarder.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Puissent les dieux seconder vos voiles, dit le Grand Septon. Tout Port-Réal priera pour votre succès. »</w:t>
      </w:r>
    </w:p>
    <w:p w:rsidR="00331B15" w:rsidRPr="007B0F29" w:rsidRDefault="00331B15" w:rsidP="007B0F29">
      <w:pPr>
        <w:ind w:firstLine="567"/>
        <w:jc w:val="both"/>
        <w:rPr>
          <w:rFonts w:ascii="Georgia" w:hAnsi="Georgia"/>
          <w:sz w:val="32"/>
        </w:rPr>
      </w:pPr>
      <w:r w:rsidRPr="007B0F29">
        <w:rPr>
          <w:rFonts w:ascii="Georgia" w:hAnsi="Georgia"/>
          <w:sz w:val="32"/>
        </w:rPr>
        <w:t xml:space="preserve">Lord Redwyne se pinça le nez. « Si nous reprenions le </w:t>
      </w:r>
      <w:r w:rsidR="00775F49" w:rsidRPr="007B0F29">
        <w:rPr>
          <w:rFonts w:ascii="Georgia" w:hAnsi="Georgia"/>
          <w:sz w:val="32"/>
        </w:rPr>
        <w:t>chapitre</w:t>
      </w:r>
      <w:r w:rsidRPr="007B0F29">
        <w:rPr>
          <w:rFonts w:ascii="Georgia" w:hAnsi="Georgia"/>
          <w:sz w:val="32"/>
        </w:rPr>
        <w:t xml:space="preserve"> Greyjoy ? A mon point de vue, cette alliance présente bien des avantages. Les boutres fer-nés grossiraient ma propre flotte et nous assureraient une puissance navale suffisante pour </w:t>
      </w:r>
      <w:r w:rsidR="00775F49" w:rsidRPr="007B0F29">
        <w:rPr>
          <w:rFonts w:ascii="Georgia" w:hAnsi="Georgia"/>
          <w:sz w:val="32"/>
        </w:rPr>
        <w:t>enlever</w:t>
      </w:r>
      <w:r w:rsidRPr="007B0F29">
        <w:rPr>
          <w:rFonts w:ascii="Georgia" w:hAnsi="Georgia"/>
          <w:sz w:val="32"/>
        </w:rPr>
        <w:t xml:space="preserve"> Peyredragon et mettre un point final aux prétentions de Stannis Baratheon.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boutres du roi Balon sont occupés pour l</w:t>
      </w:r>
      <w:r w:rsidRPr="007B0F29">
        <w:rPr>
          <w:rFonts w:ascii="Georgia" w:hAnsi="Georgia"/>
          <w:sz w:val="32"/>
        </w:rPr>
        <w:t>’</w:t>
      </w:r>
      <w:r w:rsidR="00331B15" w:rsidRPr="007B0F29">
        <w:rPr>
          <w:rFonts w:ascii="Georgia" w:hAnsi="Georgia"/>
          <w:sz w:val="32"/>
        </w:rPr>
        <w:t>heure, lui opposa poliment lord Tywin, et nous de même. Pour prix de cette alliance, Greyjoy exige la moitié du royaume, mais que fera-t-il pour la gagner</w:t>
      </w:r>
      <w:r w:rsidR="00775F49">
        <w:rPr>
          <w:rFonts w:ascii="Georgia" w:hAnsi="Georgia"/>
          <w:sz w:val="32"/>
        </w:rPr>
        <w:t xml:space="preserve"> </w:t>
      </w:r>
      <w:r w:rsidR="00331B15" w:rsidRPr="007B0F29">
        <w:rPr>
          <w:rFonts w:ascii="Georgia" w:hAnsi="Georgia"/>
          <w:sz w:val="32"/>
        </w:rPr>
        <w:t>? Combattre les Stark</w:t>
      </w:r>
      <w:r w:rsidR="00775F49">
        <w:rPr>
          <w:rFonts w:ascii="Georgia" w:hAnsi="Georgia"/>
          <w:sz w:val="32"/>
        </w:rPr>
        <w:t xml:space="preserve"> </w:t>
      </w:r>
      <w:r w:rsidR="00331B15" w:rsidRPr="007B0F29">
        <w:rPr>
          <w:rFonts w:ascii="Georgia" w:hAnsi="Georgia"/>
          <w:sz w:val="32"/>
        </w:rPr>
        <w:t>? Il le fait déjà. Pourquoi paierions-nous ce qu</w:t>
      </w:r>
      <w:r w:rsidRPr="007B0F29">
        <w:rPr>
          <w:rFonts w:ascii="Georgia" w:hAnsi="Georgia"/>
          <w:sz w:val="32"/>
        </w:rPr>
        <w:t>’</w:t>
      </w:r>
      <w:r w:rsidR="00331B15" w:rsidRPr="007B0F29">
        <w:rPr>
          <w:rFonts w:ascii="Georgia" w:hAnsi="Georgia"/>
          <w:sz w:val="32"/>
        </w:rPr>
        <w:t xml:space="preserve">il nous a donné gratis ? La </w:t>
      </w:r>
      <w:r w:rsidR="00775F49" w:rsidRPr="007B0F29">
        <w:rPr>
          <w:rFonts w:ascii="Georgia" w:hAnsi="Georgia"/>
          <w:sz w:val="32"/>
        </w:rPr>
        <w:t>meilleure</w:t>
      </w:r>
      <w:r w:rsidR="00331B15" w:rsidRPr="007B0F29">
        <w:rPr>
          <w:rFonts w:ascii="Georgia" w:hAnsi="Georgia"/>
          <w:sz w:val="32"/>
        </w:rPr>
        <w:t xml:space="preserve"> conduite à suivre envers notre sire de Pyk est de ne rien faire, à mon point de vue. Quelque temps encore, et rien n</w:t>
      </w:r>
      <w:r w:rsidRPr="007B0F29">
        <w:rPr>
          <w:rFonts w:ascii="Georgia" w:hAnsi="Georgia"/>
          <w:sz w:val="32"/>
        </w:rPr>
        <w:t>’</w:t>
      </w:r>
      <w:r w:rsidR="00331B15" w:rsidRPr="007B0F29">
        <w:rPr>
          <w:rFonts w:ascii="Georgia" w:hAnsi="Georgia"/>
          <w:sz w:val="32"/>
        </w:rPr>
        <w:t>exclut que se présente une solution plus satisfaisante. Une qui ne force pas le roi à se priver de la moitié de son royaume. »</w:t>
      </w:r>
    </w:p>
    <w:p w:rsidR="00331B15" w:rsidRPr="007B0F29" w:rsidRDefault="00331B15" w:rsidP="007B0F29">
      <w:pPr>
        <w:ind w:firstLine="567"/>
        <w:jc w:val="both"/>
        <w:rPr>
          <w:rFonts w:ascii="Georgia" w:hAnsi="Georgia"/>
          <w:sz w:val="32"/>
        </w:rPr>
      </w:pPr>
      <w:r w:rsidRPr="007B0F29">
        <w:rPr>
          <w:rFonts w:ascii="Georgia" w:hAnsi="Georgia"/>
          <w:sz w:val="32"/>
        </w:rPr>
        <w:t>Tyrion ne le lâchait pas des yeux.</w:t>
      </w:r>
      <w:r w:rsidR="007B0F29" w:rsidRPr="007B0F29">
        <w:rPr>
          <w:rFonts w:ascii="Georgia" w:hAnsi="Georgia"/>
          <w:i/>
          <w:sz w:val="32"/>
        </w:rPr>
        <w:t xml:space="preserve"> Il y a quelque chose qu’il ne dit pas.</w:t>
      </w:r>
      <w:r w:rsidRPr="007B0F29">
        <w:rPr>
          <w:rFonts w:ascii="Georgia" w:hAnsi="Georgia"/>
          <w:sz w:val="32"/>
        </w:rPr>
        <w:t xml:space="preserve"> Le souvenir lui revint des lettres importantes qu</w:t>
      </w:r>
      <w:r w:rsidR="00007603" w:rsidRPr="007B0F29">
        <w:rPr>
          <w:rFonts w:ascii="Georgia" w:hAnsi="Georgia"/>
          <w:sz w:val="32"/>
        </w:rPr>
        <w:t>’</w:t>
      </w:r>
      <w:r w:rsidRPr="007B0F29">
        <w:rPr>
          <w:rFonts w:ascii="Georgia" w:hAnsi="Georgia"/>
          <w:sz w:val="32"/>
        </w:rPr>
        <w:t>était en train d</w:t>
      </w:r>
      <w:r w:rsidR="00007603" w:rsidRPr="007B0F29">
        <w:rPr>
          <w:rFonts w:ascii="Georgia" w:hAnsi="Georgia"/>
          <w:sz w:val="32"/>
        </w:rPr>
        <w:t>’</w:t>
      </w:r>
      <w:r w:rsidRPr="007B0F29">
        <w:rPr>
          <w:rFonts w:ascii="Georgia" w:hAnsi="Georgia"/>
          <w:sz w:val="32"/>
        </w:rPr>
        <w:t>écrire lord Tywin, la nuit où lui-même avait osé réclamer Castra</w:t>
      </w:r>
      <w:r w:rsidR="00775F49">
        <w:rPr>
          <w:rFonts w:ascii="Georgia" w:hAnsi="Georgia"/>
          <w:sz w:val="32"/>
        </w:rPr>
        <w:t>l</w:t>
      </w:r>
      <w:r w:rsidRPr="007B0F29">
        <w:rPr>
          <w:rFonts w:ascii="Georgia" w:hAnsi="Georgia"/>
          <w:sz w:val="32"/>
        </w:rPr>
        <w:t xml:space="preserve"> Roc.</w:t>
      </w:r>
      <w:r w:rsidR="007B0F29" w:rsidRPr="007B0F29">
        <w:rPr>
          <w:rFonts w:ascii="Georgia" w:hAnsi="Georgia"/>
          <w:i/>
          <w:sz w:val="32"/>
        </w:rPr>
        <w:t xml:space="preserve"> Qu’a-t-il dit au juste ? « Il est des batailles qu’on gagne à la pointe des piques et des épées, d’autres à la pointe de la plume et avec des corbeaux</w:t>
      </w:r>
      <w:r w:rsidR="00775F49">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Il se demanda</w:t>
      </w:r>
      <w:r w:rsidR="007B0F29" w:rsidRPr="007B0F29">
        <w:rPr>
          <w:rFonts w:ascii="Georgia" w:hAnsi="Georgia"/>
          <w:i/>
          <w:sz w:val="32"/>
        </w:rPr>
        <w:t xml:space="preserve"> qui</w:t>
      </w:r>
      <w:r w:rsidRPr="007B0F29">
        <w:rPr>
          <w:rFonts w:ascii="Georgia" w:hAnsi="Georgia"/>
          <w:sz w:val="32"/>
        </w:rPr>
        <w:t xml:space="preserve"> pouvait bien être cette « solution plus satisfaisante », et quel genre de prix il en réclamait.</w:t>
      </w:r>
    </w:p>
    <w:p w:rsidR="00331B15" w:rsidRPr="007B0F29" w:rsidRDefault="00331B15" w:rsidP="007B0F29">
      <w:pPr>
        <w:ind w:firstLine="567"/>
        <w:jc w:val="both"/>
        <w:rPr>
          <w:rFonts w:ascii="Georgia" w:hAnsi="Georgia"/>
          <w:sz w:val="32"/>
        </w:rPr>
      </w:pPr>
      <w:r w:rsidRPr="007B0F29">
        <w:rPr>
          <w:rFonts w:ascii="Georgia" w:hAnsi="Georgia"/>
          <w:sz w:val="32"/>
        </w:rPr>
        <w:t>« Peut-être devrions-nous parler à présent de ce mariage », suggéra ser Kevan.</w:t>
      </w:r>
    </w:p>
    <w:p w:rsidR="00331B15" w:rsidRPr="007B0F29" w:rsidRDefault="00331B15" w:rsidP="007B0F29">
      <w:pPr>
        <w:ind w:firstLine="567"/>
        <w:jc w:val="both"/>
        <w:rPr>
          <w:rFonts w:ascii="Georgia" w:hAnsi="Georgia"/>
          <w:sz w:val="32"/>
        </w:rPr>
      </w:pPr>
      <w:r w:rsidRPr="007B0F29">
        <w:rPr>
          <w:rFonts w:ascii="Georgia" w:hAnsi="Georgia"/>
          <w:sz w:val="32"/>
        </w:rPr>
        <w:t xml:space="preserve">Le Grand Septon les entretint des apprêts qui se faisaient au grand septuaire de Baelor. Cersei détailla le résultat de ses </w:t>
      </w:r>
      <w:r w:rsidR="00775F49" w:rsidRPr="007B0F29">
        <w:rPr>
          <w:rFonts w:ascii="Georgia" w:hAnsi="Georgia"/>
          <w:sz w:val="32"/>
        </w:rPr>
        <w:t>cogitations</w:t>
      </w:r>
      <w:r w:rsidRPr="007B0F29">
        <w:rPr>
          <w:rFonts w:ascii="Georgia" w:hAnsi="Georgia"/>
          <w:sz w:val="32"/>
        </w:rPr>
        <w:t xml:space="preserve"> concernant le banquet. On régalerait un millier d</w:t>
      </w:r>
      <w:r w:rsidR="00007603" w:rsidRPr="007B0F29">
        <w:rPr>
          <w:rFonts w:ascii="Georgia" w:hAnsi="Georgia"/>
          <w:sz w:val="32"/>
        </w:rPr>
        <w:t>’</w:t>
      </w:r>
      <w:r w:rsidRPr="007B0F29">
        <w:rPr>
          <w:rFonts w:ascii="Georgia" w:hAnsi="Georgia"/>
          <w:sz w:val="32"/>
        </w:rPr>
        <w:t>invités dans la salle du Trône, mais les cours en accueilleraient un bien plus grand nombre. A l</w:t>
      </w:r>
      <w:r w:rsidR="00007603" w:rsidRPr="007B0F29">
        <w:rPr>
          <w:rFonts w:ascii="Georgia" w:hAnsi="Georgia"/>
          <w:sz w:val="32"/>
        </w:rPr>
        <w:t>’</w:t>
      </w:r>
      <w:r w:rsidRPr="007B0F29">
        <w:rPr>
          <w:rFonts w:ascii="Georgia" w:hAnsi="Georgia"/>
          <w:sz w:val="32"/>
        </w:rPr>
        <w:t xml:space="preserve">intention de ces derniers, les postes extérieur et médian seraient tendus de soie et abriteraient </w:t>
      </w:r>
      <w:r w:rsidR="00775F49" w:rsidRPr="007B0F29">
        <w:rPr>
          <w:rFonts w:ascii="Georgia" w:hAnsi="Georgia"/>
          <w:sz w:val="32"/>
        </w:rPr>
        <w:t>barriques</w:t>
      </w:r>
      <w:r w:rsidRPr="007B0F29">
        <w:rPr>
          <w:rFonts w:ascii="Georgia" w:hAnsi="Georgia"/>
          <w:sz w:val="32"/>
        </w:rPr>
        <w:t xml:space="preserve"> de bière et buffets.</w:t>
      </w:r>
    </w:p>
    <w:p w:rsidR="00331B15" w:rsidRPr="007B0F29" w:rsidRDefault="00331B15" w:rsidP="007B0F29">
      <w:pPr>
        <w:ind w:firstLine="567"/>
        <w:jc w:val="both"/>
        <w:rPr>
          <w:rFonts w:ascii="Georgia" w:hAnsi="Georgia"/>
          <w:sz w:val="32"/>
        </w:rPr>
      </w:pPr>
      <w:r w:rsidRPr="007B0F29">
        <w:rPr>
          <w:rFonts w:ascii="Georgia" w:hAnsi="Georgia"/>
          <w:sz w:val="32"/>
        </w:rPr>
        <w:t>« Votre Grâce, intervint le Grand Mestre Pycelle, à propos du nombre d</w:t>
      </w:r>
      <w:r w:rsidR="00007603" w:rsidRPr="007B0F29">
        <w:rPr>
          <w:rFonts w:ascii="Georgia" w:hAnsi="Georgia"/>
          <w:sz w:val="32"/>
        </w:rPr>
        <w:t>’</w:t>
      </w:r>
      <w:r w:rsidRPr="007B0F29">
        <w:rPr>
          <w:rFonts w:ascii="Georgia" w:hAnsi="Georgia"/>
          <w:sz w:val="32"/>
        </w:rPr>
        <w:t>hôtes..., un corbeau nous est arrivé de Lancehélion. En ce moment même, trois cents Dorniens chevauchent vers Port-Réal, et ils espèrent y être avant le mariage.</w:t>
      </w:r>
    </w:p>
    <w:p w:rsidR="00331B15" w:rsidRPr="007B0F29" w:rsidRDefault="00775F49"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Comment s</w:t>
      </w:r>
      <w:r w:rsidR="00007603" w:rsidRPr="007B0F29">
        <w:rPr>
          <w:rFonts w:ascii="Georgia" w:hAnsi="Georgia"/>
          <w:sz w:val="32"/>
        </w:rPr>
        <w:t>’</w:t>
      </w:r>
      <w:r w:rsidR="00331B15" w:rsidRPr="007B0F29">
        <w:rPr>
          <w:rFonts w:ascii="Georgia" w:hAnsi="Georgia"/>
          <w:sz w:val="32"/>
        </w:rPr>
        <w:t>y prennent-ils ? lança Mace Tyrell d</w:t>
      </w:r>
      <w:r w:rsidR="00007603" w:rsidRPr="007B0F29">
        <w:rPr>
          <w:rFonts w:ascii="Georgia" w:hAnsi="Georgia"/>
          <w:sz w:val="32"/>
        </w:rPr>
        <w:t>’</w:t>
      </w:r>
      <w:r w:rsidR="00331B15" w:rsidRPr="007B0F29">
        <w:rPr>
          <w:rFonts w:ascii="Georgia" w:hAnsi="Georgia"/>
          <w:sz w:val="32"/>
        </w:rPr>
        <w:t>un ton bourru. Ils ne m</w:t>
      </w:r>
      <w:r w:rsidR="00007603" w:rsidRPr="007B0F29">
        <w:rPr>
          <w:rFonts w:ascii="Georgia" w:hAnsi="Georgia"/>
          <w:sz w:val="32"/>
        </w:rPr>
        <w:t>’</w:t>
      </w:r>
      <w:r w:rsidR="00331B15" w:rsidRPr="007B0F29">
        <w:rPr>
          <w:rFonts w:ascii="Georgia" w:hAnsi="Georgia"/>
          <w:sz w:val="32"/>
        </w:rPr>
        <w:t>ont pas demandé l</w:t>
      </w:r>
      <w:r w:rsidR="00007603" w:rsidRPr="007B0F29">
        <w:rPr>
          <w:rFonts w:ascii="Georgia" w:hAnsi="Georgia"/>
          <w:sz w:val="32"/>
        </w:rPr>
        <w:t>’</w:t>
      </w:r>
      <w:r w:rsidR="00331B15" w:rsidRPr="007B0F29">
        <w:rPr>
          <w:rFonts w:ascii="Georgia" w:hAnsi="Georgia"/>
          <w:sz w:val="32"/>
        </w:rPr>
        <w:t xml:space="preserve">autorisation de traverser </w:t>
      </w:r>
      <w:r w:rsidR="007B0F29" w:rsidRPr="007B0F29">
        <w:rPr>
          <w:rFonts w:ascii="Georgia" w:hAnsi="Georgia"/>
          <w:i/>
          <w:sz w:val="32"/>
        </w:rPr>
        <w:t>mes</w:t>
      </w:r>
      <w:r w:rsidR="00331B15" w:rsidRPr="007B0F29">
        <w:rPr>
          <w:rFonts w:ascii="Georgia" w:hAnsi="Georgia"/>
          <w:sz w:val="32"/>
        </w:rPr>
        <w:t xml:space="preserve"> terres. » Sa nuque épaisse avait viré au rouge sombre, nota Tyrion. Jamais les gens de Dorne et ceux de Hautjardin ne s</w:t>
      </w:r>
      <w:r w:rsidR="00007603" w:rsidRPr="007B0F29">
        <w:rPr>
          <w:rFonts w:ascii="Georgia" w:hAnsi="Georgia"/>
          <w:sz w:val="32"/>
        </w:rPr>
        <w:t>’</w:t>
      </w:r>
      <w:r w:rsidR="00331B15" w:rsidRPr="007B0F29">
        <w:rPr>
          <w:rFonts w:ascii="Georgia" w:hAnsi="Georgia"/>
          <w:sz w:val="32"/>
        </w:rPr>
        <w:t>étaient adorés ; au cours des siècles, ils s</w:t>
      </w:r>
      <w:r w:rsidR="00007603" w:rsidRPr="007B0F29">
        <w:rPr>
          <w:rFonts w:ascii="Georgia" w:hAnsi="Georgia"/>
          <w:sz w:val="32"/>
        </w:rPr>
        <w:t>’</w:t>
      </w:r>
      <w:r w:rsidR="00331B15" w:rsidRPr="007B0F29">
        <w:rPr>
          <w:rFonts w:ascii="Georgia" w:hAnsi="Georgia"/>
          <w:sz w:val="32"/>
        </w:rPr>
        <w:t>étaient livré d</w:t>
      </w:r>
      <w:r w:rsidR="00007603" w:rsidRPr="007B0F29">
        <w:rPr>
          <w:rFonts w:ascii="Georgia" w:hAnsi="Georgia"/>
          <w:sz w:val="32"/>
        </w:rPr>
        <w:t>’</w:t>
      </w:r>
      <w:r w:rsidR="00331B15" w:rsidRPr="007B0F29">
        <w:rPr>
          <w:rFonts w:ascii="Georgia" w:hAnsi="Georgia"/>
          <w:sz w:val="32"/>
        </w:rPr>
        <w:t>innombrables guerres de frontière et n</w:t>
      </w:r>
      <w:r w:rsidR="00007603" w:rsidRPr="007B0F29">
        <w:rPr>
          <w:rFonts w:ascii="Georgia" w:hAnsi="Georgia"/>
          <w:sz w:val="32"/>
        </w:rPr>
        <w:t>’</w:t>
      </w:r>
      <w:r w:rsidR="00331B15" w:rsidRPr="007B0F29">
        <w:rPr>
          <w:rFonts w:ascii="Georgia" w:hAnsi="Georgia"/>
          <w:sz w:val="32"/>
        </w:rPr>
        <w:t>avaient guère rechigné, même en temps de paix, à se razzier les uns les autres dans les montagnes et les Marches. Pour s</w:t>
      </w:r>
      <w:r w:rsidR="00007603" w:rsidRPr="007B0F29">
        <w:rPr>
          <w:rFonts w:ascii="Georgia" w:hAnsi="Georgia"/>
          <w:sz w:val="32"/>
        </w:rPr>
        <w:t>’</w:t>
      </w:r>
      <w:r w:rsidR="00331B15" w:rsidRPr="007B0F29">
        <w:rPr>
          <w:rFonts w:ascii="Georgia" w:hAnsi="Georgia"/>
          <w:sz w:val="32"/>
        </w:rPr>
        <w:t>être un peu atténuée lorsque Dorne s</w:t>
      </w:r>
      <w:r w:rsidR="00007603" w:rsidRPr="007B0F29">
        <w:rPr>
          <w:rFonts w:ascii="Georgia" w:hAnsi="Georgia"/>
          <w:sz w:val="32"/>
        </w:rPr>
        <w:t>’</w:t>
      </w:r>
      <w:r w:rsidR="00331B15" w:rsidRPr="007B0F29">
        <w:rPr>
          <w:rFonts w:ascii="Georgia" w:hAnsi="Georgia"/>
          <w:sz w:val="32"/>
        </w:rPr>
        <w:t>était vu rattacher aux Sept Couronnes, l</w:t>
      </w:r>
      <w:r w:rsidR="00007603" w:rsidRPr="007B0F29">
        <w:rPr>
          <w:rFonts w:ascii="Georgia" w:hAnsi="Georgia"/>
          <w:sz w:val="32"/>
        </w:rPr>
        <w:t>’</w:t>
      </w:r>
      <w:r w:rsidR="00331B15" w:rsidRPr="007B0F29">
        <w:rPr>
          <w:rFonts w:ascii="Georgia" w:hAnsi="Georgia"/>
          <w:sz w:val="32"/>
        </w:rPr>
        <w:t>inimitié... n</w:t>
      </w:r>
      <w:r w:rsidR="00007603" w:rsidRPr="007B0F29">
        <w:rPr>
          <w:rFonts w:ascii="Georgia" w:hAnsi="Georgia"/>
          <w:sz w:val="32"/>
        </w:rPr>
        <w:t>’</w:t>
      </w:r>
      <w:r w:rsidR="00331B15" w:rsidRPr="007B0F29">
        <w:rPr>
          <w:rFonts w:ascii="Georgia" w:hAnsi="Georgia"/>
          <w:sz w:val="32"/>
        </w:rPr>
        <w:t xml:space="preserve">avait flambé que de plus belle quand un prince dornien surnommé la Vipère Rouge avait estropié en tournoi le jeune héritier de Hautjardin. </w:t>
      </w:r>
      <w:r w:rsidR="007B0F29" w:rsidRPr="007B0F29">
        <w:rPr>
          <w:rFonts w:ascii="Georgia" w:hAnsi="Georgia"/>
          <w:i/>
          <w:sz w:val="32"/>
        </w:rPr>
        <w:t>Voici qui pourrait devenir épineux</w:t>
      </w:r>
      <w:r w:rsidR="00331B15" w:rsidRPr="007B0F29">
        <w:rPr>
          <w:rFonts w:ascii="Georgia" w:hAnsi="Georgia"/>
          <w:sz w:val="32"/>
        </w:rPr>
        <w:t>, songea le nain, fort curieux de voir comment son père allait manier les choses.</w:t>
      </w:r>
    </w:p>
    <w:p w:rsidR="00331B15" w:rsidRPr="007B0F29" w:rsidRDefault="00331B15" w:rsidP="007B0F29">
      <w:pPr>
        <w:ind w:firstLine="567"/>
        <w:jc w:val="both"/>
        <w:rPr>
          <w:rFonts w:ascii="Georgia" w:hAnsi="Georgia"/>
          <w:sz w:val="32"/>
        </w:rPr>
      </w:pPr>
      <w:r w:rsidRPr="007B0F29">
        <w:rPr>
          <w:rFonts w:ascii="Georgia" w:hAnsi="Georgia"/>
          <w:sz w:val="32"/>
        </w:rPr>
        <w:t>« Le prince Doran vient sur invitation de mon fils, répondit calmement lord Tywin, et afin non seulement de prendre part à la cérémonie mais de venir occuper son siège au Conseil, ainsi que de faire appel contre le déni de Robert en réclamant justice pour le meurtre de sa sœur Elia et des enfants de celle-ci. »</w:t>
      </w:r>
    </w:p>
    <w:p w:rsidR="00331B15" w:rsidRPr="007B0F29" w:rsidRDefault="00331B15" w:rsidP="007B0F29">
      <w:pPr>
        <w:ind w:firstLine="567"/>
        <w:jc w:val="both"/>
        <w:rPr>
          <w:rFonts w:ascii="Georgia" w:hAnsi="Georgia"/>
          <w:sz w:val="32"/>
        </w:rPr>
      </w:pPr>
      <w:r w:rsidRPr="007B0F29">
        <w:rPr>
          <w:rFonts w:ascii="Georgia" w:hAnsi="Georgia"/>
          <w:sz w:val="32"/>
        </w:rPr>
        <w:t>Tyrion scruta la physionomie des lords Tyrell, Redwyne et Rowan. Ne s</w:t>
      </w:r>
      <w:r w:rsidR="00007603" w:rsidRPr="007B0F29">
        <w:rPr>
          <w:rFonts w:ascii="Georgia" w:hAnsi="Georgia"/>
          <w:sz w:val="32"/>
        </w:rPr>
        <w:t>’</w:t>
      </w:r>
      <w:r w:rsidRPr="007B0F29">
        <w:rPr>
          <w:rFonts w:ascii="Georgia" w:hAnsi="Georgia"/>
          <w:sz w:val="32"/>
        </w:rPr>
        <w:t>en trouverait-il pas un d</w:t>
      </w:r>
      <w:r w:rsidR="00007603" w:rsidRPr="007B0F29">
        <w:rPr>
          <w:rFonts w:ascii="Georgia" w:hAnsi="Georgia"/>
          <w:sz w:val="32"/>
        </w:rPr>
        <w:t>’</w:t>
      </w:r>
      <w:r w:rsidRPr="007B0F29">
        <w:rPr>
          <w:rFonts w:ascii="Georgia" w:hAnsi="Georgia"/>
          <w:sz w:val="32"/>
        </w:rPr>
        <w:t>assez hardi pour objecter : « Mais enfin, lord Tywin, n</w:t>
      </w:r>
      <w:r w:rsidR="00007603" w:rsidRPr="007B0F29">
        <w:rPr>
          <w:rFonts w:ascii="Georgia" w:hAnsi="Georgia"/>
          <w:sz w:val="32"/>
        </w:rPr>
        <w:t>’</w:t>
      </w:r>
      <w:r w:rsidRPr="007B0F29">
        <w:rPr>
          <w:rFonts w:ascii="Georgia" w:hAnsi="Georgia"/>
          <w:sz w:val="32"/>
        </w:rPr>
        <w:t>est-ce pas</w:t>
      </w:r>
      <w:r w:rsidR="007B0F29" w:rsidRPr="007B0F29">
        <w:rPr>
          <w:rFonts w:ascii="Georgia" w:hAnsi="Georgia"/>
          <w:i/>
          <w:sz w:val="32"/>
        </w:rPr>
        <w:t xml:space="preserve"> vous</w:t>
      </w:r>
      <w:r w:rsidRPr="007B0F29">
        <w:rPr>
          <w:rFonts w:ascii="Georgia" w:hAnsi="Georgia"/>
          <w:sz w:val="32"/>
        </w:rPr>
        <w:t xml:space="preserve"> qui présentâtes, et drapés dans des manteaux Lannister, les cadavres à Robert</w:t>
      </w:r>
      <w:r w:rsidR="00775F49">
        <w:rPr>
          <w:rFonts w:ascii="Georgia" w:hAnsi="Georgia"/>
          <w:sz w:val="32"/>
        </w:rPr>
        <w:t xml:space="preserve"> </w:t>
      </w:r>
      <w:r w:rsidRPr="007B0F29">
        <w:rPr>
          <w:rFonts w:ascii="Georgia" w:hAnsi="Georgia"/>
          <w:sz w:val="32"/>
        </w:rPr>
        <w:t>?</w:t>
      </w:r>
      <w:r w:rsidR="00775F49">
        <w:rPr>
          <w:rFonts w:ascii="Georgia" w:hAnsi="Georgia"/>
          <w:sz w:val="32"/>
        </w:rPr>
        <w:t xml:space="preserve"> </w:t>
      </w:r>
      <w:r w:rsidRPr="007B0F29">
        <w:rPr>
          <w:rFonts w:ascii="Georgia" w:hAnsi="Georgia"/>
          <w:sz w:val="32"/>
        </w:rPr>
        <w:t>»... Hé bien, non, aucun, mais cela tout de même se lisait sur leurs traits à tous.</w:t>
      </w:r>
      <w:r w:rsidR="007B0F29" w:rsidRPr="007B0F29">
        <w:rPr>
          <w:rFonts w:ascii="Georgia" w:hAnsi="Georgia"/>
          <w:i/>
          <w:sz w:val="32"/>
        </w:rPr>
        <w:t xml:space="preserve"> Redwyne s’en fiche comme d’une guigne, mais Rowan m’a tout l’air du genre à s’en étrangler.</w:t>
      </w:r>
    </w:p>
    <w:p w:rsidR="00331B15" w:rsidRPr="007B0F29" w:rsidRDefault="00331B15" w:rsidP="007B0F29">
      <w:pPr>
        <w:ind w:firstLine="567"/>
        <w:jc w:val="both"/>
        <w:rPr>
          <w:rFonts w:ascii="Georgia" w:hAnsi="Georgia"/>
          <w:sz w:val="32"/>
        </w:rPr>
      </w:pPr>
      <w:r w:rsidRPr="007B0F29">
        <w:rPr>
          <w:rFonts w:ascii="Georgia" w:hAnsi="Georgia"/>
          <w:sz w:val="32"/>
        </w:rPr>
        <w:t>« Quand le roi aura épousé votre Margaery et Myrcella le prince Trystan, nous ne formerons tous plus qu</w:t>
      </w:r>
      <w:r w:rsidR="00007603" w:rsidRPr="007B0F29">
        <w:rPr>
          <w:rFonts w:ascii="Georgia" w:hAnsi="Georgia"/>
          <w:sz w:val="32"/>
        </w:rPr>
        <w:t>’</w:t>
      </w:r>
      <w:r w:rsidRPr="007B0F29">
        <w:rPr>
          <w:rFonts w:ascii="Georgia" w:hAnsi="Georgia"/>
          <w:sz w:val="32"/>
        </w:rPr>
        <w:t>une seule grande maison, rappela ser Kevan à Tyrell. Les antipathies du passé devraient en rester là, n</w:t>
      </w:r>
      <w:r w:rsidR="00007603" w:rsidRPr="007B0F29">
        <w:rPr>
          <w:rFonts w:ascii="Georgia" w:hAnsi="Georgia"/>
          <w:sz w:val="32"/>
        </w:rPr>
        <w:t>’</w:t>
      </w:r>
      <w:r w:rsidRPr="007B0F29">
        <w:rPr>
          <w:rFonts w:ascii="Georgia" w:hAnsi="Georgia"/>
          <w:sz w:val="32"/>
        </w:rPr>
        <w:t>est-ce pas votre avis, messire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s</w:t>
      </w:r>
      <w:r w:rsidRPr="007B0F29">
        <w:rPr>
          <w:rFonts w:ascii="Georgia" w:hAnsi="Georgia"/>
          <w:sz w:val="32"/>
        </w:rPr>
        <w:t>’</w:t>
      </w:r>
      <w:r w:rsidR="00331B15" w:rsidRPr="007B0F29">
        <w:rPr>
          <w:rFonts w:ascii="Georgia" w:hAnsi="Georgia"/>
          <w:sz w:val="32"/>
        </w:rPr>
        <w:t>agit ici du mariage de</w:t>
      </w:r>
      <w:r w:rsidR="007B0F29" w:rsidRPr="007B0F29">
        <w:rPr>
          <w:rFonts w:ascii="Georgia" w:hAnsi="Georgia"/>
          <w:i/>
          <w:sz w:val="32"/>
        </w:rPr>
        <w:t xml:space="preserve"> ma fille,</w:t>
      </w:r>
      <w:r w:rsidR="00331B15" w:rsidRPr="007B0F29">
        <w:rPr>
          <w:rFonts w:ascii="Georgia" w:hAnsi="Georgia"/>
          <w:sz w:val="32"/>
        </w:rPr>
        <w:t xml:space="preserve"> et...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et de mon petit-fils, coupa lord Tywin d</w:t>
      </w:r>
      <w:r w:rsidRPr="007B0F29">
        <w:rPr>
          <w:rFonts w:ascii="Georgia" w:hAnsi="Georgia"/>
          <w:sz w:val="32"/>
        </w:rPr>
        <w:t>’</w:t>
      </w:r>
      <w:r w:rsidR="00331B15" w:rsidRPr="007B0F29">
        <w:rPr>
          <w:rFonts w:ascii="Georgia" w:hAnsi="Georgia"/>
          <w:sz w:val="32"/>
        </w:rPr>
        <w:t>un ton ferme. Les vieux différends y seraient déplacés, non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Aucun différend ne m</w:t>
      </w:r>
      <w:r w:rsidRPr="007B0F29">
        <w:rPr>
          <w:rFonts w:ascii="Georgia" w:hAnsi="Georgia"/>
          <w:sz w:val="32"/>
        </w:rPr>
        <w:t>’</w:t>
      </w:r>
      <w:r w:rsidR="00331B15" w:rsidRPr="007B0F29">
        <w:rPr>
          <w:rFonts w:ascii="Georgia" w:hAnsi="Georgia"/>
          <w:sz w:val="32"/>
        </w:rPr>
        <w:t>oppose à</w:t>
      </w:r>
      <w:r w:rsidR="007B0F29" w:rsidRPr="007B0F29">
        <w:rPr>
          <w:rFonts w:ascii="Georgia" w:hAnsi="Georgia"/>
          <w:i/>
          <w:sz w:val="32"/>
        </w:rPr>
        <w:t xml:space="preserve"> Doran</w:t>
      </w:r>
      <w:r w:rsidR="00331B15" w:rsidRPr="007B0F29">
        <w:rPr>
          <w:rFonts w:ascii="Georgia" w:hAnsi="Georgia"/>
          <w:sz w:val="32"/>
        </w:rPr>
        <w:t xml:space="preserve"> Martell, spécifia Tyrell, mais son ton était plus qu</w:t>
      </w:r>
      <w:r w:rsidRPr="007B0F29">
        <w:rPr>
          <w:rFonts w:ascii="Georgia" w:hAnsi="Georgia"/>
          <w:sz w:val="32"/>
        </w:rPr>
        <w:t>’</w:t>
      </w:r>
      <w:r w:rsidR="00331B15" w:rsidRPr="007B0F29">
        <w:rPr>
          <w:rFonts w:ascii="Georgia" w:hAnsi="Georgia"/>
          <w:sz w:val="32"/>
        </w:rPr>
        <w:t>un brin rétif. S</w:t>
      </w:r>
      <w:r w:rsidRPr="007B0F29">
        <w:rPr>
          <w:rFonts w:ascii="Georgia" w:hAnsi="Georgia"/>
          <w:sz w:val="32"/>
        </w:rPr>
        <w:t>’</w:t>
      </w:r>
      <w:r w:rsidR="00331B15" w:rsidRPr="007B0F29">
        <w:rPr>
          <w:rFonts w:ascii="Georgia" w:hAnsi="Georgia"/>
          <w:sz w:val="32"/>
        </w:rPr>
        <w:t xml:space="preserve">il souhaite </w:t>
      </w:r>
      <w:r w:rsidR="006C7682" w:rsidRPr="007B0F29">
        <w:rPr>
          <w:rFonts w:ascii="Georgia" w:hAnsi="Georgia"/>
          <w:sz w:val="32"/>
        </w:rPr>
        <w:t>traverser</w:t>
      </w:r>
      <w:r w:rsidR="00331B15" w:rsidRPr="007B0F29">
        <w:rPr>
          <w:rFonts w:ascii="Georgia" w:hAnsi="Georgia"/>
          <w:sz w:val="32"/>
        </w:rPr>
        <w:t xml:space="preserve"> paisiblement le Bief, il lui suffit de m</w:t>
      </w:r>
      <w:r w:rsidRPr="007B0F29">
        <w:rPr>
          <w:rFonts w:ascii="Georgia" w:hAnsi="Georgia"/>
          <w:sz w:val="32"/>
        </w:rPr>
        <w:t>’</w:t>
      </w:r>
      <w:r w:rsidR="00331B15" w:rsidRPr="007B0F29">
        <w:rPr>
          <w:rFonts w:ascii="Georgia" w:hAnsi="Georgia"/>
          <w:sz w:val="32"/>
        </w:rPr>
        <w:t>en demander l</w:t>
      </w:r>
      <w:r w:rsidRPr="007B0F29">
        <w:rPr>
          <w:rFonts w:ascii="Georgia" w:hAnsi="Georgia"/>
          <w:sz w:val="32"/>
        </w:rPr>
        <w:t>’</w:t>
      </w:r>
      <w:r w:rsidR="00331B15" w:rsidRPr="007B0F29">
        <w:rPr>
          <w:rFonts w:ascii="Georgia" w:hAnsi="Georgia"/>
          <w:sz w:val="32"/>
        </w:rPr>
        <w:t>autorisation. »</w:t>
      </w:r>
    </w:p>
    <w:p w:rsidR="007B0F29" w:rsidRPr="007B0F29" w:rsidRDefault="007B0F29" w:rsidP="007B0F29">
      <w:pPr>
        <w:ind w:firstLine="567"/>
        <w:jc w:val="both"/>
        <w:rPr>
          <w:rFonts w:ascii="Georgia" w:hAnsi="Georgia"/>
          <w:i/>
          <w:sz w:val="32"/>
        </w:rPr>
      </w:pPr>
      <w:r w:rsidRPr="007B0F29">
        <w:rPr>
          <w:rFonts w:ascii="Georgia" w:hAnsi="Georgia"/>
          <w:i/>
          <w:sz w:val="32"/>
        </w:rPr>
        <w:t>De maigres chances qu’il le fasse,</w:t>
      </w:r>
      <w:r w:rsidR="00331B15" w:rsidRPr="007B0F29">
        <w:rPr>
          <w:rFonts w:ascii="Georgia" w:hAnsi="Georgia"/>
          <w:sz w:val="32"/>
        </w:rPr>
        <w:t xml:space="preserve"> songea Tyrion.</w:t>
      </w:r>
      <w:r w:rsidRPr="007B0F29">
        <w:rPr>
          <w:rFonts w:ascii="Georgia" w:hAnsi="Georgia"/>
          <w:i/>
          <w:sz w:val="32"/>
        </w:rPr>
        <w:t xml:space="preserve"> Il grimpera par les Osseux, tournera vers l’est près de Lestival et remontera la route Royale.</w:t>
      </w:r>
    </w:p>
    <w:p w:rsidR="00331B15" w:rsidRPr="007B0F29" w:rsidRDefault="00331B15" w:rsidP="007B0F29">
      <w:pPr>
        <w:ind w:firstLine="567"/>
        <w:jc w:val="both"/>
        <w:rPr>
          <w:rFonts w:ascii="Georgia" w:hAnsi="Georgia"/>
          <w:sz w:val="32"/>
        </w:rPr>
      </w:pPr>
      <w:r w:rsidRPr="007B0F29">
        <w:rPr>
          <w:rFonts w:ascii="Georgia" w:hAnsi="Georgia"/>
          <w:sz w:val="32"/>
        </w:rPr>
        <w:t>« Ce ne sont pas trois cents Dorniens qui vont en tout cas bouleverser nos plans, dit Cersei. Il nous est possible de nourrir les hommes d</w:t>
      </w:r>
      <w:r w:rsidR="00007603" w:rsidRPr="007B0F29">
        <w:rPr>
          <w:rFonts w:ascii="Georgia" w:hAnsi="Georgia"/>
          <w:sz w:val="32"/>
        </w:rPr>
        <w:t>’</w:t>
      </w:r>
      <w:r w:rsidRPr="007B0F29">
        <w:rPr>
          <w:rFonts w:ascii="Georgia" w:hAnsi="Georgia"/>
          <w:sz w:val="32"/>
        </w:rPr>
        <w:t>armes dans la cour, d</w:t>
      </w:r>
      <w:r w:rsidR="00007603" w:rsidRPr="007B0F29">
        <w:rPr>
          <w:rFonts w:ascii="Georgia" w:hAnsi="Georgia"/>
          <w:sz w:val="32"/>
        </w:rPr>
        <w:t>’</w:t>
      </w:r>
      <w:r w:rsidRPr="007B0F29">
        <w:rPr>
          <w:rFonts w:ascii="Georgia" w:hAnsi="Georgia"/>
          <w:sz w:val="32"/>
        </w:rPr>
        <w:t>écraser quelques bancs de plus dans la salle du Trône pour les petits lords et chevaliers bien nés, puis de dénicher pour le prince Doran une place d</w:t>
      </w:r>
      <w:r w:rsidR="00007603" w:rsidRPr="007B0F29">
        <w:rPr>
          <w:rFonts w:ascii="Georgia" w:hAnsi="Georgia"/>
          <w:sz w:val="32"/>
        </w:rPr>
        <w:t>’</w:t>
      </w:r>
      <w:r w:rsidRPr="007B0F29">
        <w:rPr>
          <w:rFonts w:ascii="Georgia" w:hAnsi="Georgia"/>
          <w:sz w:val="32"/>
        </w:rPr>
        <w:t>honneur sur l</w:t>
      </w:r>
      <w:r w:rsidR="00007603" w:rsidRPr="007B0F29">
        <w:rPr>
          <w:rFonts w:ascii="Georgia" w:hAnsi="Georgia"/>
          <w:sz w:val="32"/>
        </w:rPr>
        <w:t>’</w:t>
      </w:r>
      <w:r w:rsidRPr="007B0F29">
        <w:rPr>
          <w:rFonts w:ascii="Georgia" w:hAnsi="Georgia"/>
          <w:sz w:val="32"/>
        </w:rPr>
        <w:t>estrade. »</w:t>
      </w:r>
    </w:p>
    <w:p w:rsidR="00331B15" w:rsidRPr="007B0F29" w:rsidRDefault="007B0F29" w:rsidP="007B0F29">
      <w:pPr>
        <w:ind w:firstLine="567"/>
        <w:jc w:val="both"/>
        <w:rPr>
          <w:rFonts w:ascii="Georgia" w:hAnsi="Georgia"/>
          <w:sz w:val="32"/>
        </w:rPr>
      </w:pPr>
      <w:r w:rsidRPr="007B0F29">
        <w:rPr>
          <w:rFonts w:ascii="Georgia" w:hAnsi="Georgia"/>
          <w:i/>
          <w:sz w:val="32"/>
        </w:rPr>
        <w:t>Pas à mes côtés,</w:t>
      </w:r>
      <w:r w:rsidR="00331B15" w:rsidRPr="007B0F29">
        <w:rPr>
          <w:rFonts w:ascii="Georgia" w:hAnsi="Georgia"/>
          <w:sz w:val="32"/>
        </w:rPr>
        <w:t xml:space="preserve"> fut le message que déchiffra Tyrion dans les yeux du sire de Hautjardin qui, pour toute réponse, se contenta d</w:t>
      </w:r>
      <w:r w:rsidR="00007603" w:rsidRPr="007B0F29">
        <w:rPr>
          <w:rFonts w:ascii="Georgia" w:hAnsi="Georgia"/>
          <w:sz w:val="32"/>
        </w:rPr>
        <w:t>’</w:t>
      </w:r>
      <w:r w:rsidR="00331B15" w:rsidRPr="007B0F29">
        <w:rPr>
          <w:rFonts w:ascii="Georgia" w:hAnsi="Georgia"/>
          <w:sz w:val="32"/>
        </w:rPr>
        <w:t>un hochement sec.</w:t>
      </w:r>
    </w:p>
    <w:p w:rsidR="00331B15" w:rsidRPr="007B0F29" w:rsidRDefault="00331B15" w:rsidP="007B0F29">
      <w:pPr>
        <w:ind w:firstLine="567"/>
        <w:jc w:val="both"/>
        <w:rPr>
          <w:rFonts w:ascii="Georgia" w:hAnsi="Georgia"/>
          <w:sz w:val="32"/>
        </w:rPr>
      </w:pPr>
      <w:r w:rsidRPr="007B0F29">
        <w:rPr>
          <w:rFonts w:ascii="Georgia" w:hAnsi="Georgia"/>
          <w:sz w:val="32"/>
        </w:rPr>
        <w:t>« Si nous passions à des besognes plus plaisantes ? proposa lord Tywin. Les fruits de la victoire attendent répartition.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Se pourrait-il rien de plus doux ? » jeta </w:t>
      </w:r>
      <w:r w:rsidR="006C7682" w:rsidRPr="007B0F29">
        <w:rPr>
          <w:rFonts w:ascii="Georgia" w:hAnsi="Georgia"/>
          <w:sz w:val="32"/>
        </w:rPr>
        <w:t>Littlefinger</w:t>
      </w:r>
      <w:r w:rsidR="00331B15" w:rsidRPr="007B0F29">
        <w:rPr>
          <w:rFonts w:ascii="Georgia" w:hAnsi="Georgia"/>
          <w:sz w:val="32"/>
        </w:rPr>
        <w:t>, fort d</w:t>
      </w:r>
      <w:r w:rsidRPr="007B0F29">
        <w:rPr>
          <w:rFonts w:ascii="Georgia" w:hAnsi="Georgia"/>
          <w:sz w:val="32"/>
        </w:rPr>
        <w:t>’</w:t>
      </w:r>
      <w:r w:rsidR="00331B15" w:rsidRPr="007B0F29">
        <w:rPr>
          <w:rFonts w:ascii="Georgia" w:hAnsi="Georgia"/>
          <w:sz w:val="32"/>
        </w:rPr>
        <w:t>avoir déjà dégluti son propre fruit, Harrenhal.</w:t>
      </w:r>
    </w:p>
    <w:p w:rsidR="00331B15" w:rsidRPr="007B0F29" w:rsidRDefault="00331B15" w:rsidP="007B0F29">
      <w:pPr>
        <w:ind w:firstLine="567"/>
        <w:jc w:val="both"/>
        <w:rPr>
          <w:rFonts w:ascii="Georgia" w:hAnsi="Georgia"/>
          <w:sz w:val="32"/>
        </w:rPr>
      </w:pPr>
      <w:r w:rsidRPr="007B0F29">
        <w:rPr>
          <w:rFonts w:ascii="Georgia" w:hAnsi="Georgia"/>
          <w:sz w:val="32"/>
        </w:rPr>
        <w:t>Chacun des sieurs avait des vœux à formuler : ce château-ci et ce village-là, des bouts de terre, une modeste rivière, une forêt, la tutelle de tel et tel mineurs que la guerre avait privés de leur papa. Par bonheur, il y avait suffisante foison de fruits pour satisfaire tous les amateurs de tourelles et d</w:t>
      </w:r>
      <w:r w:rsidR="00007603" w:rsidRPr="007B0F29">
        <w:rPr>
          <w:rFonts w:ascii="Georgia" w:hAnsi="Georgia"/>
          <w:sz w:val="32"/>
        </w:rPr>
        <w:t>’</w:t>
      </w:r>
      <w:r w:rsidRPr="007B0F29">
        <w:rPr>
          <w:rFonts w:ascii="Georgia" w:hAnsi="Georgia"/>
          <w:sz w:val="32"/>
        </w:rPr>
        <w:t>orphelins. Varys produisit le décompte. Quarante-sept sires du second rayon, six cent dix-neuf chevaliers avaient perdu la vie sous le cœur ardent de Stannis et de son Maître de la Lumière, abstraction faite de plusieurs milliers d</w:t>
      </w:r>
      <w:r w:rsidR="00007603" w:rsidRPr="007B0F29">
        <w:rPr>
          <w:rFonts w:ascii="Georgia" w:hAnsi="Georgia"/>
          <w:sz w:val="32"/>
        </w:rPr>
        <w:t>’</w:t>
      </w:r>
      <w:r w:rsidRPr="007B0F29">
        <w:rPr>
          <w:rFonts w:ascii="Georgia" w:hAnsi="Georgia"/>
          <w:sz w:val="32"/>
        </w:rPr>
        <w:t>hommes d</w:t>
      </w:r>
      <w:r w:rsidR="00007603" w:rsidRPr="007B0F29">
        <w:rPr>
          <w:rFonts w:ascii="Georgia" w:hAnsi="Georgia"/>
          <w:sz w:val="32"/>
        </w:rPr>
        <w:t>’</w:t>
      </w:r>
      <w:r w:rsidRPr="007B0F29">
        <w:rPr>
          <w:rFonts w:ascii="Georgia" w:hAnsi="Georgia"/>
          <w:sz w:val="32"/>
        </w:rPr>
        <w:t xml:space="preserve">armes du vulgaire. Tous </w:t>
      </w:r>
      <w:r w:rsidR="006C7682" w:rsidRPr="007B0F29">
        <w:rPr>
          <w:rFonts w:ascii="Georgia" w:hAnsi="Georgia"/>
          <w:sz w:val="32"/>
        </w:rPr>
        <w:t>coupables</w:t>
      </w:r>
      <w:r w:rsidRPr="007B0F29">
        <w:rPr>
          <w:rFonts w:ascii="Georgia" w:hAnsi="Georgia"/>
          <w:sz w:val="32"/>
        </w:rPr>
        <w:t xml:space="preserve"> de félonie, leurs héritiers se voyaient déshériter, leurs domaines et demeures échéant à qui s</w:t>
      </w:r>
      <w:r w:rsidR="00007603" w:rsidRPr="007B0F29">
        <w:rPr>
          <w:rFonts w:ascii="Georgia" w:hAnsi="Georgia"/>
          <w:sz w:val="32"/>
        </w:rPr>
        <w:t>’</w:t>
      </w:r>
      <w:r w:rsidRPr="007B0F29">
        <w:rPr>
          <w:rFonts w:ascii="Georgia" w:hAnsi="Georgia"/>
          <w:sz w:val="32"/>
        </w:rPr>
        <w:t>était révélé d</w:t>
      </w:r>
      <w:r w:rsidR="00007603" w:rsidRPr="007B0F29">
        <w:rPr>
          <w:rFonts w:ascii="Georgia" w:hAnsi="Georgia"/>
          <w:sz w:val="32"/>
        </w:rPr>
        <w:t>’</w:t>
      </w:r>
      <w:r w:rsidRPr="007B0F29">
        <w:rPr>
          <w:rFonts w:ascii="Georgia" w:hAnsi="Georgia"/>
          <w:sz w:val="32"/>
        </w:rPr>
        <w:t>une féauté moins discutable.</w:t>
      </w:r>
    </w:p>
    <w:p w:rsidR="00331B15" w:rsidRPr="007B0F29" w:rsidRDefault="00331B15" w:rsidP="007B0F29">
      <w:pPr>
        <w:ind w:firstLine="567"/>
        <w:jc w:val="both"/>
        <w:rPr>
          <w:rFonts w:ascii="Georgia" w:hAnsi="Georgia"/>
          <w:sz w:val="32"/>
        </w:rPr>
      </w:pPr>
      <w:r w:rsidRPr="007B0F29">
        <w:rPr>
          <w:rFonts w:ascii="Georgia" w:hAnsi="Georgia"/>
          <w:sz w:val="32"/>
        </w:rPr>
        <w:t>Hautjardin rafla la plus riche cueillette. Tyrion s</w:t>
      </w:r>
      <w:r w:rsidR="00007603" w:rsidRPr="007B0F29">
        <w:rPr>
          <w:rFonts w:ascii="Georgia" w:hAnsi="Georgia"/>
          <w:sz w:val="32"/>
        </w:rPr>
        <w:t>’</w:t>
      </w:r>
      <w:r w:rsidRPr="007B0F29">
        <w:rPr>
          <w:rFonts w:ascii="Georgia" w:hAnsi="Georgia"/>
          <w:sz w:val="32"/>
        </w:rPr>
        <w:t>écarquillait sur la large panse de Mace Tyrell.</w:t>
      </w:r>
      <w:r w:rsidR="007B0F29" w:rsidRPr="007B0F29">
        <w:rPr>
          <w:rFonts w:ascii="Georgia" w:hAnsi="Georgia"/>
          <w:i/>
          <w:sz w:val="32"/>
        </w:rPr>
        <w:t xml:space="preserve"> Il a un prodigieux appétit, celui-là.</w:t>
      </w:r>
      <w:r w:rsidRPr="007B0F29">
        <w:rPr>
          <w:rFonts w:ascii="Georgia" w:hAnsi="Georgia"/>
          <w:sz w:val="32"/>
        </w:rPr>
        <w:t xml:space="preserve"> Tyrell réclama les terres et châteaux de lord Alester Florent, son propre banneret, pour avoir singulièrement </w:t>
      </w:r>
      <w:r w:rsidR="006C7682" w:rsidRPr="007B0F29">
        <w:rPr>
          <w:rFonts w:ascii="Georgia" w:hAnsi="Georgia"/>
          <w:sz w:val="32"/>
        </w:rPr>
        <w:t>manqué</w:t>
      </w:r>
      <w:r w:rsidRPr="007B0F29">
        <w:rPr>
          <w:rFonts w:ascii="Georgia" w:hAnsi="Georgia"/>
          <w:sz w:val="32"/>
        </w:rPr>
        <w:t xml:space="preserve"> de jugeote en se ralliant d</w:t>
      </w:r>
      <w:r w:rsidR="00007603" w:rsidRPr="007B0F29">
        <w:rPr>
          <w:rFonts w:ascii="Georgia" w:hAnsi="Georgia"/>
          <w:sz w:val="32"/>
        </w:rPr>
        <w:t>’</w:t>
      </w:r>
      <w:r w:rsidRPr="007B0F29">
        <w:rPr>
          <w:rFonts w:ascii="Georgia" w:hAnsi="Georgia"/>
          <w:sz w:val="32"/>
        </w:rPr>
        <w:t>abord à Renly puis à Stannis. Trop charmé de l</w:t>
      </w:r>
      <w:r w:rsidR="00007603" w:rsidRPr="007B0F29">
        <w:rPr>
          <w:rFonts w:ascii="Georgia" w:hAnsi="Georgia"/>
          <w:sz w:val="32"/>
        </w:rPr>
        <w:t>’</w:t>
      </w:r>
      <w:r w:rsidRPr="007B0F29">
        <w:rPr>
          <w:rFonts w:ascii="Georgia" w:hAnsi="Georgia"/>
          <w:sz w:val="32"/>
        </w:rPr>
        <w:t>obliger, lord Tywin attribua Rubriant, ses terres et revenus, au cadet Tyrell, ser Garlan, faisant de lui en un clin d</w:t>
      </w:r>
      <w:r w:rsidR="00007603" w:rsidRPr="007B0F29">
        <w:rPr>
          <w:rFonts w:ascii="Georgia" w:hAnsi="Georgia"/>
          <w:sz w:val="32"/>
        </w:rPr>
        <w:t>’</w:t>
      </w:r>
      <w:r w:rsidRPr="007B0F29">
        <w:rPr>
          <w:rFonts w:ascii="Georgia" w:hAnsi="Georgia"/>
          <w:sz w:val="32"/>
        </w:rPr>
        <w:t>œil un puissant seigneur. L</w:t>
      </w:r>
      <w:r w:rsidR="00007603" w:rsidRPr="007B0F29">
        <w:rPr>
          <w:rFonts w:ascii="Georgia" w:hAnsi="Georgia"/>
          <w:sz w:val="32"/>
        </w:rPr>
        <w:t>’</w:t>
      </w:r>
      <w:r w:rsidRPr="007B0F29">
        <w:rPr>
          <w:rFonts w:ascii="Georgia" w:hAnsi="Georgia"/>
          <w:sz w:val="32"/>
        </w:rPr>
        <w:t>aîné demeurant, comme il se doit, l</w:t>
      </w:r>
      <w:r w:rsidR="00007603" w:rsidRPr="007B0F29">
        <w:rPr>
          <w:rFonts w:ascii="Georgia" w:hAnsi="Georgia"/>
          <w:sz w:val="32"/>
        </w:rPr>
        <w:t>’</w:t>
      </w:r>
      <w:r w:rsidRPr="007B0F29">
        <w:rPr>
          <w:rFonts w:ascii="Georgia" w:hAnsi="Georgia"/>
          <w:sz w:val="32"/>
        </w:rPr>
        <w:t>héritier de Hautjardin lui-même.</w:t>
      </w:r>
    </w:p>
    <w:p w:rsidR="00331B15" w:rsidRPr="007B0F29" w:rsidRDefault="00331B15" w:rsidP="007B0F29">
      <w:pPr>
        <w:ind w:firstLine="567"/>
        <w:jc w:val="both"/>
        <w:rPr>
          <w:rFonts w:ascii="Georgia" w:hAnsi="Georgia"/>
          <w:sz w:val="32"/>
        </w:rPr>
      </w:pPr>
      <w:r w:rsidRPr="007B0F29">
        <w:rPr>
          <w:rFonts w:ascii="Georgia" w:hAnsi="Georgia"/>
          <w:sz w:val="32"/>
        </w:rPr>
        <w:t>Des lots moins gras récompensèrent lord Rowan et furent réservés à lord Tarly, lady du Rouvre, lord Hightower et autres sommités absentes des débats. Lord Redwyne se contenta de demander trente années d</w:t>
      </w:r>
      <w:r w:rsidR="00007603" w:rsidRPr="007B0F29">
        <w:rPr>
          <w:rFonts w:ascii="Georgia" w:hAnsi="Georgia"/>
          <w:sz w:val="32"/>
        </w:rPr>
        <w:t>’</w:t>
      </w:r>
      <w:r w:rsidRPr="007B0F29">
        <w:rPr>
          <w:rFonts w:ascii="Georgia" w:hAnsi="Georgia"/>
          <w:sz w:val="32"/>
        </w:rPr>
        <w:t xml:space="preserve">exonération des taxes dont </w:t>
      </w:r>
      <w:r w:rsidR="006C7682" w:rsidRPr="007B0F29">
        <w:rPr>
          <w:rFonts w:ascii="Georgia" w:hAnsi="Georgia"/>
          <w:sz w:val="32"/>
        </w:rPr>
        <w:t>Littlefinger</w:t>
      </w:r>
      <w:r w:rsidRPr="007B0F29">
        <w:rPr>
          <w:rFonts w:ascii="Georgia" w:hAnsi="Georgia"/>
          <w:sz w:val="32"/>
        </w:rPr>
        <w:t xml:space="preserve"> et ses courtiers en vins avaient frappé certains des meilleurs crus de La Treille. La chose accordée, il se déclara pleinement satisfait et suggéra que l</w:t>
      </w:r>
      <w:r w:rsidR="00007603" w:rsidRPr="007B0F29">
        <w:rPr>
          <w:rFonts w:ascii="Georgia" w:hAnsi="Georgia"/>
          <w:sz w:val="32"/>
        </w:rPr>
        <w:t>’</w:t>
      </w:r>
      <w:r w:rsidRPr="007B0F29">
        <w:rPr>
          <w:rFonts w:ascii="Georgia" w:hAnsi="Georgia"/>
          <w:sz w:val="32"/>
        </w:rPr>
        <w:t>on envoie chercher un fût de La Treille pour porter des toasts au bon roi Joffrey et à sa bienveillante et sage Main. Ce qu</w:t>
      </w:r>
      <w:r w:rsidR="00007603" w:rsidRPr="007B0F29">
        <w:rPr>
          <w:rFonts w:ascii="Georgia" w:hAnsi="Georgia"/>
          <w:sz w:val="32"/>
        </w:rPr>
        <w:t>’</w:t>
      </w:r>
      <w:r w:rsidRPr="007B0F29">
        <w:rPr>
          <w:rFonts w:ascii="Georgia" w:hAnsi="Georgia"/>
          <w:sz w:val="32"/>
        </w:rPr>
        <w:t>entendant, Cersei perdit patience. « C</w:t>
      </w:r>
      <w:r w:rsidR="00007603" w:rsidRPr="007B0F29">
        <w:rPr>
          <w:rFonts w:ascii="Georgia" w:hAnsi="Georgia"/>
          <w:sz w:val="32"/>
        </w:rPr>
        <w:t>’</w:t>
      </w:r>
      <w:r w:rsidRPr="007B0F29">
        <w:rPr>
          <w:rFonts w:ascii="Georgia" w:hAnsi="Georgia"/>
          <w:sz w:val="32"/>
        </w:rPr>
        <w:t>est d</w:t>
      </w:r>
      <w:r w:rsidR="00007603" w:rsidRPr="007B0F29">
        <w:rPr>
          <w:rFonts w:ascii="Georgia" w:hAnsi="Georgia"/>
          <w:sz w:val="32"/>
        </w:rPr>
        <w:t>’</w:t>
      </w:r>
      <w:r w:rsidRPr="007B0F29">
        <w:rPr>
          <w:rFonts w:ascii="Georgia" w:hAnsi="Georgia"/>
          <w:sz w:val="32"/>
        </w:rPr>
        <w:t>épées, pas de toasts, que Joff a besoin ! mordit-elle. Son royaume est encore empesté d</w:t>
      </w:r>
      <w:r w:rsidR="00007603" w:rsidRPr="007B0F29">
        <w:rPr>
          <w:rFonts w:ascii="Georgia" w:hAnsi="Georgia"/>
          <w:sz w:val="32"/>
        </w:rPr>
        <w:t>’</w:t>
      </w:r>
      <w:r w:rsidRPr="007B0F29">
        <w:rPr>
          <w:rFonts w:ascii="Georgia" w:hAnsi="Georgia"/>
          <w:sz w:val="32"/>
        </w:rPr>
        <w:t>usurpateurs potentiels et de soi-disant rois.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 plus pour longtemps, je pense, susurra Varys avec onctuosité.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Il nous reste quelques sujets à traiter, messires. » Ser Kevan consulta ses dossiers. « Ser Addam a retrouvé certains des </w:t>
      </w:r>
      <w:r w:rsidR="006C7682" w:rsidRPr="007B0F29">
        <w:rPr>
          <w:rFonts w:ascii="Georgia" w:hAnsi="Georgia"/>
          <w:sz w:val="32"/>
        </w:rPr>
        <w:t>cristaux</w:t>
      </w:r>
      <w:r w:rsidR="00331B15" w:rsidRPr="007B0F29">
        <w:rPr>
          <w:rFonts w:ascii="Georgia" w:hAnsi="Georgia"/>
          <w:sz w:val="32"/>
        </w:rPr>
        <w:t xml:space="preserve"> de la tiare du Grand Septon. Il semble désormais acquis que les voleurs en ont dispersé les pierres et fondu l</w:t>
      </w:r>
      <w:r w:rsidRPr="007B0F29">
        <w:rPr>
          <w:rFonts w:ascii="Georgia" w:hAnsi="Georgia"/>
          <w:sz w:val="32"/>
        </w:rPr>
        <w:t>’</w:t>
      </w:r>
      <w:r w:rsidR="00331B15" w:rsidRPr="007B0F29">
        <w:rPr>
          <w:rFonts w:ascii="Georgia" w:hAnsi="Georgia"/>
          <w:sz w:val="32"/>
        </w:rPr>
        <w:t>or.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Notre Père d</w:t>
      </w:r>
      <w:r w:rsidRPr="007B0F29">
        <w:rPr>
          <w:rFonts w:ascii="Georgia" w:hAnsi="Georgia"/>
          <w:sz w:val="32"/>
        </w:rPr>
        <w:t>’</w:t>
      </w:r>
      <w:r w:rsidR="00331B15" w:rsidRPr="007B0F29">
        <w:rPr>
          <w:rFonts w:ascii="Georgia" w:hAnsi="Georgia"/>
          <w:sz w:val="32"/>
        </w:rPr>
        <w:t>En-Haut connaît leur crime et les jugera tous du haut de son trône, édicta pieusement le Grand Septon.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Certes, admit lord Tywin. Il n</w:t>
      </w:r>
      <w:r w:rsidRPr="007B0F29">
        <w:rPr>
          <w:rFonts w:ascii="Georgia" w:hAnsi="Georgia"/>
          <w:sz w:val="32"/>
        </w:rPr>
        <w:t>’</w:t>
      </w:r>
      <w:r w:rsidR="00331B15" w:rsidRPr="007B0F29">
        <w:rPr>
          <w:rFonts w:ascii="Georgia" w:hAnsi="Georgia"/>
          <w:sz w:val="32"/>
        </w:rPr>
        <w:t>empêche que vous devez être tiaré pour célébrer le mariage du roi. Convoque tes orfèvres, Cersei, il nous faut aviser au remplacement. » Sans lui laisser le loisir de répondre, il interpella tout de go Varys. « Des rapports ?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eunuque extirpa de sa manche un document. « On a aperçu une seiche au large des Doigts. » Il pouffa. « Pas une</w:t>
      </w:r>
      <w:r w:rsidR="007B0F29" w:rsidRPr="007B0F29">
        <w:rPr>
          <w:rFonts w:ascii="Georgia" w:hAnsi="Georgia"/>
          <w:i/>
          <w:sz w:val="32"/>
        </w:rPr>
        <w:t xml:space="preserve"> Greyjoy</w:t>
      </w:r>
      <w:r w:rsidRPr="007B0F29">
        <w:rPr>
          <w:rFonts w:ascii="Georgia" w:hAnsi="Georgia"/>
          <w:sz w:val="32"/>
        </w:rPr>
        <w:t>, je vous prie, une vraie. Elle s</w:t>
      </w:r>
      <w:r w:rsidR="00007603" w:rsidRPr="007B0F29">
        <w:rPr>
          <w:rFonts w:ascii="Georgia" w:hAnsi="Georgia"/>
          <w:sz w:val="32"/>
        </w:rPr>
        <w:t>’</w:t>
      </w:r>
      <w:r w:rsidRPr="007B0F29">
        <w:rPr>
          <w:rFonts w:ascii="Georgia" w:hAnsi="Georgia"/>
          <w:sz w:val="32"/>
        </w:rPr>
        <w:t>est attaquée à un baleinier d</w:t>
      </w:r>
      <w:r w:rsidR="00007603" w:rsidRPr="007B0F29">
        <w:rPr>
          <w:rFonts w:ascii="Georgia" w:hAnsi="Georgia"/>
          <w:sz w:val="32"/>
        </w:rPr>
        <w:t>’</w:t>
      </w:r>
      <w:r w:rsidRPr="007B0F29">
        <w:rPr>
          <w:rFonts w:ascii="Georgia" w:hAnsi="Georgia"/>
          <w:sz w:val="32"/>
        </w:rPr>
        <w:t>Ibben et l</w:t>
      </w:r>
      <w:r w:rsidR="00007603" w:rsidRPr="007B0F29">
        <w:rPr>
          <w:rFonts w:ascii="Georgia" w:hAnsi="Georgia"/>
          <w:sz w:val="32"/>
        </w:rPr>
        <w:t>’</w:t>
      </w:r>
      <w:r w:rsidRPr="007B0F29">
        <w:rPr>
          <w:rFonts w:ascii="Georgia" w:hAnsi="Georgia"/>
          <w:sz w:val="32"/>
        </w:rPr>
        <w:t>a entraîné par le fond. On se bat aux Degrés de Pierre, et une nouvelle guerre paraît probable entre Lys et Tyrosh. Tous deux espèrent en l</w:t>
      </w:r>
      <w:r w:rsidR="00007603" w:rsidRPr="007B0F29">
        <w:rPr>
          <w:rFonts w:ascii="Georgia" w:hAnsi="Georgia"/>
          <w:sz w:val="32"/>
        </w:rPr>
        <w:t>’</w:t>
      </w:r>
      <w:r w:rsidRPr="007B0F29">
        <w:rPr>
          <w:rFonts w:ascii="Georgia" w:hAnsi="Georgia"/>
          <w:sz w:val="32"/>
        </w:rPr>
        <w:t>alliance de Myr. A en croire des marins de retour de la mer de Jade, un dragon tricéphale est éclos à Qarth, et il émerveille la ville...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Seiches et dragons ne m</w:t>
      </w:r>
      <w:r w:rsidRPr="007B0F29">
        <w:rPr>
          <w:rFonts w:ascii="Georgia" w:hAnsi="Georgia"/>
          <w:sz w:val="32"/>
        </w:rPr>
        <w:t>’</w:t>
      </w:r>
      <w:r w:rsidR="00331B15" w:rsidRPr="007B0F29">
        <w:rPr>
          <w:rFonts w:ascii="Georgia" w:hAnsi="Georgia"/>
          <w:sz w:val="32"/>
        </w:rPr>
        <w:t>intéressent pas, quel que soit leur nombre de têtes, coupa lord Tywin. Vos chuchoteurs auraient-ils d</w:t>
      </w:r>
      <w:r w:rsidRPr="007B0F29">
        <w:rPr>
          <w:rFonts w:ascii="Georgia" w:hAnsi="Georgia"/>
          <w:sz w:val="32"/>
        </w:rPr>
        <w:t>’</w:t>
      </w:r>
      <w:r w:rsidR="00331B15" w:rsidRPr="007B0F29">
        <w:rPr>
          <w:rFonts w:ascii="Georgia" w:hAnsi="Georgia"/>
          <w:sz w:val="32"/>
        </w:rPr>
        <w:t>aventure retrouvé trace du fils de mon frère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Hélas, notre bien-aimé Tyrek s</w:t>
      </w:r>
      <w:r w:rsidRPr="007B0F29">
        <w:rPr>
          <w:rFonts w:ascii="Georgia" w:hAnsi="Georgia"/>
          <w:sz w:val="32"/>
        </w:rPr>
        <w:t>’</w:t>
      </w:r>
      <w:r w:rsidR="00331B15" w:rsidRPr="007B0F29">
        <w:rPr>
          <w:rFonts w:ascii="Georgia" w:hAnsi="Georgia"/>
          <w:sz w:val="32"/>
        </w:rPr>
        <w:t>est bel et bien évaporé, pauvre brave garçon. » Un peu plus, et il chialait.</w:t>
      </w:r>
    </w:p>
    <w:p w:rsidR="00331B15" w:rsidRPr="007B0F29" w:rsidRDefault="00331B15" w:rsidP="007B0F29">
      <w:pPr>
        <w:ind w:firstLine="567"/>
        <w:jc w:val="both"/>
        <w:rPr>
          <w:rFonts w:ascii="Georgia" w:hAnsi="Georgia"/>
          <w:sz w:val="32"/>
        </w:rPr>
      </w:pPr>
      <w:r w:rsidRPr="007B0F29">
        <w:rPr>
          <w:rFonts w:ascii="Georgia" w:hAnsi="Georgia"/>
          <w:sz w:val="32"/>
        </w:rPr>
        <w:t xml:space="preserve">« Tywin, intervint ser Kevan avant que son frère ne pût </w:t>
      </w:r>
      <w:r w:rsidR="006C7682" w:rsidRPr="007B0F29">
        <w:rPr>
          <w:rFonts w:ascii="Georgia" w:hAnsi="Georgia"/>
          <w:sz w:val="32"/>
        </w:rPr>
        <w:t>exhaler</w:t>
      </w:r>
      <w:r w:rsidRPr="007B0F29">
        <w:rPr>
          <w:rFonts w:ascii="Georgia" w:hAnsi="Georgia"/>
          <w:sz w:val="32"/>
        </w:rPr>
        <w:t xml:space="preserve"> son mécontentement flagrant, certains des manteaux d</w:t>
      </w:r>
      <w:r w:rsidR="00007603" w:rsidRPr="007B0F29">
        <w:rPr>
          <w:rFonts w:ascii="Georgia" w:hAnsi="Georgia"/>
          <w:sz w:val="32"/>
        </w:rPr>
        <w:t>’</w:t>
      </w:r>
      <w:r w:rsidRPr="007B0F29">
        <w:rPr>
          <w:rFonts w:ascii="Georgia" w:hAnsi="Georgia"/>
          <w:sz w:val="32"/>
        </w:rPr>
        <w:t xml:space="preserve">or qui avaient déserté durant la bataille ont regagné leurs </w:t>
      </w:r>
      <w:r w:rsidR="006C7682" w:rsidRPr="007B0F29">
        <w:rPr>
          <w:rFonts w:ascii="Georgia" w:hAnsi="Georgia"/>
          <w:sz w:val="32"/>
        </w:rPr>
        <w:t>baraquements</w:t>
      </w:r>
      <w:r w:rsidRPr="007B0F29">
        <w:rPr>
          <w:rFonts w:ascii="Georgia" w:hAnsi="Georgia"/>
          <w:sz w:val="32"/>
        </w:rPr>
        <w:t>, dans l</w:t>
      </w:r>
      <w:r w:rsidR="00007603" w:rsidRPr="007B0F29">
        <w:rPr>
          <w:rFonts w:ascii="Georgia" w:hAnsi="Georgia"/>
          <w:sz w:val="32"/>
        </w:rPr>
        <w:t>’</w:t>
      </w:r>
      <w:r w:rsidRPr="007B0F29">
        <w:rPr>
          <w:rFonts w:ascii="Georgia" w:hAnsi="Georgia"/>
          <w:sz w:val="32"/>
        </w:rPr>
        <w:t>idée de reprendre du service. Ser Addam aimerait savoir ce qu</w:t>
      </w:r>
      <w:r w:rsidR="00007603" w:rsidRPr="007B0F29">
        <w:rPr>
          <w:rFonts w:ascii="Georgia" w:hAnsi="Georgia"/>
          <w:sz w:val="32"/>
        </w:rPr>
        <w:t>’</w:t>
      </w:r>
      <w:r w:rsidRPr="007B0F29">
        <w:rPr>
          <w:rFonts w:ascii="Georgia" w:hAnsi="Georgia"/>
          <w:sz w:val="32"/>
        </w:rPr>
        <w:t>il doit en faire.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Joff risquait de se retrouver en danger, par la faute de leur pleutrerie, s</w:t>
      </w:r>
      <w:r w:rsidRPr="007B0F29">
        <w:rPr>
          <w:rFonts w:ascii="Georgia" w:hAnsi="Georgia"/>
          <w:sz w:val="32"/>
        </w:rPr>
        <w:t>’</w:t>
      </w:r>
      <w:r w:rsidR="00331B15" w:rsidRPr="007B0F29">
        <w:rPr>
          <w:rFonts w:ascii="Georgia" w:hAnsi="Georgia"/>
          <w:sz w:val="32"/>
        </w:rPr>
        <w:t>empressa de commenter Cersei. J</w:t>
      </w:r>
      <w:r w:rsidRPr="007B0F29">
        <w:rPr>
          <w:rFonts w:ascii="Georgia" w:hAnsi="Georgia"/>
          <w:sz w:val="32"/>
        </w:rPr>
        <w:t>’</w:t>
      </w:r>
      <w:r w:rsidR="00331B15" w:rsidRPr="007B0F29">
        <w:rPr>
          <w:rFonts w:ascii="Georgia" w:hAnsi="Georgia"/>
          <w:sz w:val="32"/>
        </w:rPr>
        <w:t>exige leur mise à mort. »</w:t>
      </w:r>
    </w:p>
    <w:p w:rsidR="00331B15" w:rsidRPr="007B0F29" w:rsidRDefault="00331B15" w:rsidP="007B0F29">
      <w:pPr>
        <w:ind w:firstLine="567"/>
        <w:jc w:val="both"/>
        <w:rPr>
          <w:rFonts w:ascii="Georgia" w:hAnsi="Georgia"/>
          <w:sz w:val="32"/>
        </w:rPr>
      </w:pPr>
      <w:r w:rsidRPr="007B0F29">
        <w:rPr>
          <w:rFonts w:ascii="Georgia" w:hAnsi="Georgia"/>
          <w:sz w:val="32"/>
        </w:rPr>
        <w:t>Varys soupira. «</w:t>
      </w:r>
      <w:r w:rsidR="006C7682">
        <w:rPr>
          <w:rFonts w:ascii="Georgia" w:hAnsi="Georgia"/>
          <w:sz w:val="32"/>
        </w:rPr>
        <w:t xml:space="preserve"> </w:t>
      </w:r>
      <w:r w:rsidRPr="007B0F29">
        <w:rPr>
          <w:rFonts w:ascii="Georgia" w:hAnsi="Georgia"/>
          <w:sz w:val="32"/>
        </w:rPr>
        <w:t>Ils ont à coup sûr mérité la mort, Votre Grâce, nul n</w:t>
      </w:r>
      <w:r w:rsidR="00007603" w:rsidRPr="007B0F29">
        <w:rPr>
          <w:rFonts w:ascii="Georgia" w:hAnsi="Georgia"/>
          <w:sz w:val="32"/>
        </w:rPr>
        <w:t>’</w:t>
      </w:r>
      <w:r w:rsidRPr="007B0F29">
        <w:rPr>
          <w:rFonts w:ascii="Georgia" w:hAnsi="Georgia"/>
          <w:sz w:val="32"/>
        </w:rPr>
        <w:t xml:space="preserve">en disconviendra. Et cependant, peut-être serait-il plus avisé de les expédier à la Garde de Nuit. Nous avons récemment reçu du Mur des messages alarmants. Des </w:t>
      </w:r>
      <w:r w:rsidR="006C7682" w:rsidRPr="007B0F29">
        <w:rPr>
          <w:rFonts w:ascii="Georgia" w:hAnsi="Georgia"/>
          <w:sz w:val="32"/>
        </w:rPr>
        <w:t>mouvements</w:t>
      </w:r>
      <w:r w:rsidRPr="007B0F29">
        <w:rPr>
          <w:rFonts w:ascii="Georgia" w:hAnsi="Georgia"/>
          <w:sz w:val="32"/>
        </w:rPr>
        <w:t xml:space="preserve"> de sauvageons...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Dragons, seiches et sauvageons. » Mace Tyrell s</w:t>
      </w:r>
      <w:r w:rsidRPr="007B0F29">
        <w:rPr>
          <w:rFonts w:ascii="Georgia" w:hAnsi="Georgia"/>
          <w:sz w:val="32"/>
        </w:rPr>
        <w:t>’</w:t>
      </w:r>
      <w:r w:rsidR="00331B15" w:rsidRPr="007B0F29">
        <w:rPr>
          <w:rFonts w:ascii="Georgia" w:hAnsi="Georgia"/>
          <w:sz w:val="32"/>
        </w:rPr>
        <w:t>esbaudit. « Hé quoi, n</w:t>
      </w:r>
      <w:r w:rsidRPr="007B0F29">
        <w:rPr>
          <w:rFonts w:ascii="Georgia" w:hAnsi="Georgia"/>
          <w:sz w:val="32"/>
        </w:rPr>
        <w:t>’</w:t>
      </w:r>
      <w:r w:rsidR="00331B15" w:rsidRPr="007B0F29">
        <w:rPr>
          <w:rFonts w:ascii="Georgia" w:hAnsi="Georgia"/>
          <w:sz w:val="32"/>
        </w:rPr>
        <w:t>est-il donc personne qui</w:t>
      </w:r>
      <w:r w:rsidR="007B0F29" w:rsidRPr="007B0F29">
        <w:rPr>
          <w:rFonts w:ascii="Georgia" w:hAnsi="Georgia"/>
          <w:i/>
          <w:sz w:val="32"/>
        </w:rPr>
        <w:t xml:space="preserve"> ne</w:t>
      </w:r>
      <w:r w:rsidR="00331B15" w:rsidRPr="007B0F29">
        <w:rPr>
          <w:rFonts w:ascii="Georgia" w:hAnsi="Georgia"/>
          <w:sz w:val="32"/>
        </w:rPr>
        <w:t xml:space="preserve"> s</w:t>
      </w:r>
      <w:r w:rsidRPr="007B0F29">
        <w:rPr>
          <w:rFonts w:ascii="Georgia" w:hAnsi="Georgia"/>
          <w:sz w:val="32"/>
        </w:rPr>
        <w:t>’</w:t>
      </w:r>
      <w:r w:rsidR="00331B15" w:rsidRPr="007B0F29">
        <w:rPr>
          <w:rFonts w:ascii="Georgia" w:hAnsi="Georgia"/>
          <w:sz w:val="32"/>
        </w:rPr>
        <w:t>agite ? »</w:t>
      </w:r>
    </w:p>
    <w:p w:rsidR="00331B15" w:rsidRPr="007B0F29" w:rsidRDefault="00331B15" w:rsidP="007B0F29">
      <w:pPr>
        <w:ind w:firstLine="567"/>
        <w:jc w:val="both"/>
        <w:rPr>
          <w:rFonts w:ascii="Georgia" w:hAnsi="Georgia"/>
          <w:sz w:val="32"/>
        </w:rPr>
      </w:pPr>
      <w:r w:rsidRPr="007B0F29">
        <w:rPr>
          <w:rFonts w:ascii="Georgia" w:hAnsi="Georgia"/>
          <w:sz w:val="32"/>
        </w:rPr>
        <w:t>Lord Tywin ignora cette réflexion. « Le meilleur service que puissent nous rendre les déserteurs est de servir de leçon. Brisez-leur les genoux à coups de mart</w:t>
      </w:r>
      <w:r w:rsidR="006C7682">
        <w:rPr>
          <w:rFonts w:ascii="Georgia" w:hAnsi="Georgia"/>
          <w:sz w:val="32"/>
        </w:rPr>
        <w:t>eau. Il</w:t>
      </w:r>
      <w:r w:rsidRPr="007B0F29">
        <w:rPr>
          <w:rFonts w:ascii="Georgia" w:hAnsi="Georgia"/>
          <w:sz w:val="32"/>
        </w:rPr>
        <w:t>s ne prendront plus la fuite. Ni aucun de ceux qui les verront mendier dans les rues. » Il parcourut la tablée du regard en quête d</w:t>
      </w:r>
      <w:r w:rsidR="00007603" w:rsidRPr="007B0F29">
        <w:rPr>
          <w:rFonts w:ascii="Georgia" w:hAnsi="Georgia"/>
          <w:sz w:val="32"/>
        </w:rPr>
        <w:t>’</w:t>
      </w:r>
      <w:r w:rsidRPr="007B0F29">
        <w:rPr>
          <w:rFonts w:ascii="Georgia" w:hAnsi="Georgia"/>
          <w:sz w:val="32"/>
        </w:rPr>
        <w:t xml:space="preserve">un </w:t>
      </w:r>
      <w:r w:rsidR="006C7682" w:rsidRPr="007B0F29">
        <w:rPr>
          <w:rFonts w:ascii="Georgia" w:hAnsi="Georgia"/>
          <w:sz w:val="32"/>
        </w:rPr>
        <w:t>quelconque</w:t>
      </w:r>
      <w:r w:rsidRPr="007B0F29">
        <w:rPr>
          <w:rFonts w:ascii="Georgia" w:hAnsi="Georgia"/>
          <w:sz w:val="32"/>
        </w:rPr>
        <w:t xml:space="preserve"> dissentiment parmi les nobles conseillers.</w:t>
      </w:r>
    </w:p>
    <w:p w:rsidR="00331B15" w:rsidRPr="007B0F29" w:rsidRDefault="00331B15" w:rsidP="007B0F29">
      <w:pPr>
        <w:ind w:firstLine="567"/>
        <w:jc w:val="both"/>
        <w:rPr>
          <w:rFonts w:ascii="Georgia" w:hAnsi="Georgia"/>
          <w:sz w:val="32"/>
        </w:rPr>
      </w:pPr>
      <w:r w:rsidRPr="007B0F29">
        <w:rPr>
          <w:rFonts w:ascii="Georgia" w:hAnsi="Georgia"/>
          <w:sz w:val="32"/>
        </w:rPr>
        <w:t>Tyrion revécut sa visite au Mur ; il se revit dégustant des crabes en compagnie du vieux lord Mormont et de ses officiers. Les craintes exprimées par le Vieil Ours lui revinrent en mémoire aussi. « Nous pourrions, le cas échéant, nous contenter de marquer le coup sur un petit nombre de genoux. Ceux des assassins de ser Jacelyn, tiens. Et dépêcher les autres à Marsh. Les effectifs de la Garde sont dramatiquement insuffisants. Si le Mur venait à céder...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les sauvageons submergeraient le Nord, acheva son père, et les Stark et Greyjoy auraient un ennemi supplémentaire à affronter. Puisqu</w:t>
      </w:r>
      <w:r w:rsidRPr="007B0F29">
        <w:rPr>
          <w:rFonts w:ascii="Georgia" w:hAnsi="Georgia"/>
          <w:sz w:val="32"/>
        </w:rPr>
        <w:t>’</w:t>
      </w:r>
      <w:r w:rsidR="00331B15" w:rsidRPr="007B0F29">
        <w:rPr>
          <w:rFonts w:ascii="Georgia" w:hAnsi="Georgia"/>
          <w:sz w:val="32"/>
        </w:rPr>
        <w:t>ils ne désirent plus relever du Trône de Fer, à ce qu</w:t>
      </w:r>
      <w:r w:rsidRPr="007B0F29">
        <w:rPr>
          <w:rFonts w:ascii="Georgia" w:hAnsi="Georgia"/>
          <w:sz w:val="32"/>
        </w:rPr>
        <w:t>’</w:t>
      </w:r>
      <w:r w:rsidR="00331B15" w:rsidRPr="007B0F29">
        <w:rPr>
          <w:rFonts w:ascii="Georgia" w:hAnsi="Georgia"/>
          <w:sz w:val="32"/>
        </w:rPr>
        <w:t>il paraîtrait, de quel droit réclameraient-ils des secours au Trône de Fer ? Le roi Robb et le roi Balon revendiquent tous deux la couronne du Nord. Laissons-</w:t>
      </w:r>
      <w:r w:rsidR="006C7682" w:rsidRPr="006C7682">
        <w:rPr>
          <w:rFonts w:ascii="Georgia" w:hAnsi="Georgia"/>
          <w:i/>
          <w:sz w:val="32"/>
        </w:rPr>
        <w:t>les</w:t>
      </w:r>
      <w:r w:rsidR="00331B15" w:rsidRPr="007B0F29">
        <w:rPr>
          <w:rFonts w:ascii="Georgia" w:hAnsi="Georgia"/>
          <w:sz w:val="32"/>
        </w:rPr>
        <w:t xml:space="preserve"> le défendre, s</w:t>
      </w:r>
      <w:r w:rsidRPr="007B0F29">
        <w:rPr>
          <w:rFonts w:ascii="Georgia" w:hAnsi="Georgia"/>
          <w:sz w:val="32"/>
        </w:rPr>
        <w:t>’</w:t>
      </w:r>
      <w:r w:rsidR="00331B15" w:rsidRPr="007B0F29">
        <w:rPr>
          <w:rFonts w:ascii="Georgia" w:hAnsi="Georgia"/>
          <w:sz w:val="32"/>
        </w:rPr>
        <w:t xml:space="preserve">ils </w:t>
      </w:r>
      <w:r w:rsidR="006C7682" w:rsidRPr="007B0F29">
        <w:rPr>
          <w:rFonts w:ascii="Georgia" w:hAnsi="Georgia"/>
          <w:sz w:val="32"/>
        </w:rPr>
        <w:t>peuvent</w:t>
      </w:r>
      <w:r w:rsidR="00331B15" w:rsidRPr="007B0F29">
        <w:rPr>
          <w:rFonts w:ascii="Georgia" w:hAnsi="Georgia"/>
          <w:sz w:val="32"/>
        </w:rPr>
        <w:t>. Et s</w:t>
      </w:r>
      <w:r w:rsidRPr="007B0F29">
        <w:rPr>
          <w:rFonts w:ascii="Georgia" w:hAnsi="Georgia"/>
          <w:sz w:val="32"/>
        </w:rPr>
        <w:t>’</w:t>
      </w:r>
      <w:r w:rsidR="00331B15" w:rsidRPr="007B0F29">
        <w:rPr>
          <w:rFonts w:ascii="Georgia" w:hAnsi="Georgia"/>
          <w:sz w:val="32"/>
        </w:rPr>
        <w:t xml:space="preserve">ils ne le peuvent, ce Mance Rayder pourrait en </w:t>
      </w:r>
      <w:r w:rsidR="006C7682" w:rsidRPr="007B0F29">
        <w:rPr>
          <w:rFonts w:ascii="Georgia" w:hAnsi="Georgia"/>
          <w:sz w:val="32"/>
        </w:rPr>
        <w:t>définitive</w:t>
      </w:r>
      <w:r w:rsidR="00331B15" w:rsidRPr="007B0F29">
        <w:rPr>
          <w:rFonts w:ascii="Georgia" w:hAnsi="Georgia"/>
          <w:sz w:val="32"/>
        </w:rPr>
        <w:t xml:space="preserve"> se révéler un précieux allié. » Lord Tywin se tourna vers son frère. « Autre chose ? »</w:t>
      </w:r>
    </w:p>
    <w:p w:rsidR="00331B15" w:rsidRPr="007B0F29" w:rsidRDefault="00331B15" w:rsidP="007B0F29">
      <w:pPr>
        <w:ind w:firstLine="567"/>
        <w:jc w:val="both"/>
        <w:rPr>
          <w:rFonts w:ascii="Georgia" w:hAnsi="Georgia"/>
          <w:sz w:val="32"/>
        </w:rPr>
      </w:pPr>
      <w:r w:rsidRPr="007B0F29">
        <w:rPr>
          <w:rFonts w:ascii="Georgia" w:hAnsi="Georgia"/>
          <w:sz w:val="32"/>
        </w:rPr>
        <w:t>Ser Kevan secoua la tête. « Nous en avons terminé. Messires, Sa Majesté le roi Joffrey souhaiterait sans nul doute vous rendre grâces à tous pour votre sagesse et vos judicieux avis.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aimerais m</w:t>
      </w:r>
      <w:r w:rsidRPr="007B0F29">
        <w:rPr>
          <w:rFonts w:ascii="Georgia" w:hAnsi="Georgia"/>
          <w:sz w:val="32"/>
        </w:rPr>
        <w:t>’</w:t>
      </w:r>
      <w:r w:rsidR="00331B15" w:rsidRPr="007B0F29">
        <w:rPr>
          <w:rFonts w:ascii="Georgia" w:hAnsi="Georgia"/>
          <w:sz w:val="32"/>
        </w:rPr>
        <w:t>entretenir en privé avec mes enfants, reprit lord Tywin tandis que les assistants se levaient pour prendre congé. Reste aussi, Kevan. »</w:t>
      </w:r>
    </w:p>
    <w:p w:rsidR="00331B15" w:rsidRPr="007B0F29" w:rsidRDefault="00331B15" w:rsidP="007B0F29">
      <w:pPr>
        <w:ind w:firstLine="567"/>
        <w:jc w:val="both"/>
        <w:rPr>
          <w:rFonts w:ascii="Georgia" w:hAnsi="Georgia"/>
          <w:sz w:val="32"/>
        </w:rPr>
      </w:pPr>
      <w:r w:rsidRPr="007B0F29">
        <w:rPr>
          <w:rFonts w:ascii="Georgia" w:hAnsi="Georgia"/>
          <w:sz w:val="32"/>
        </w:rPr>
        <w:t xml:space="preserve">Sans regimber, les autres conseillers se répandirent en </w:t>
      </w:r>
      <w:r w:rsidR="00B70E5F" w:rsidRPr="007B0F29">
        <w:rPr>
          <w:rFonts w:ascii="Georgia" w:hAnsi="Georgia"/>
          <w:sz w:val="32"/>
        </w:rPr>
        <w:t>courbettes</w:t>
      </w:r>
      <w:r w:rsidRPr="007B0F29">
        <w:rPr>
          <w:rFonts w:ascii="Georgia" w:hAnsi="Georgia"/>
          <w:sz w:val="32"/>
        </w:rPr>
        <w:t>. Varys s</w:t>
      </w:r>
      <w:r w:rsidR="00007603" w:rsidRPr="007B0F29">
        <w:rPr>
          <w:rFonts w:ascii="Georgia" w:hAnsi="Georgia"/>
          <w:sz w:val="32"/>
        </w:rPr>
        <w:t>’</w:t>
      </w:r>
      <w:r w:rsidRPr="007B0F29">
        <w:rPr>
          <w:rFonts w:ascii="Georgia" w:hAnsi="Georgia"/>
          <w:sz w:val="32"/>
        </w:rPr>
        <w:t xml:space="preserve">esquiva le premier, Tyrell et Redwyne les </w:t>
      </w:r>
      <w:r w:rsidR="00B70E5F" w:rsidRPr="007B0F29">
        <w:rPr>
          <w:rFonts w:ascii="Georgia" w:hAnsi="Georgia"/>
          <w:sz w:val="32"/>
        </w:rPr>
        <w:t>derniers</w:t>
      </w:r>
      <w:r w:rsidRPr="007B0F29">
        <w:rPr>
          <w:rFonts w:ascii="Georgia" w:hAnsi="Georgia"/>
          <w:sz w:val="32"/>
        </w:rPr>
        <w:t>. Quand la pièce ne contint plus que les quatre Lannister, ser Kevan en ferma la porte.</w:t>
      </w:r>
    </w:p>
    <w:p w:rsidR="00331B15" w:rsidRPr="007B0F29" w:rsidRDefault="007B0F29" w:rsidP="007B0F29">
      <w:pPr>
        <w:ind w:firstLine="567"/>
        <w:jc w:val="both"/>
        <w:rPr>
          <w:rFonts w:ascii="Georgia" w:hAnsi="Georgia"/>
          <w:sz w:val="32"/>
        </w:rPr>
      </w:pPr>
      <w:r w:rsidRPr="007B0F29">
        <w:rPr>
          <w:rFonts w:ascii="Georgia" w:hAnsi="Georgia"/>
          <w:i/>
          <w:sz w:val="32"/>
        </w:rPr>
        <w:t>« Grand argentier</w:t>
      </w:r>
      <w:r w:rsidR="00B70E5F">
        <w:rPr>
          <w:rFonts w:ascii="Georgia" w:hAnsi="Georgia"/>
          <w:i/>
          <w:sz w:val="32"/>
        </w:rPr>
        <w:t xml:space="preserve"> </w:t>
      </w:r>
      <w:r w:rsidRPr="007B0F29">
        <w:rPr>
          <w:rFonts w:ascii="Georgia" w:hAnsi="Georgia"/>
          <w:i/>
          <w:sz w:val="32"/>
        </w:rPr>
        <w:t>?</w:t>
      </w:r>
      <w:r w:rsidR="00331B15" w:rsidRPr="007B0F29">
        <w:rPr>
          <w:rFonts w:ascii="Georgia" w:hAnsi="Georgia"/>
          <w:sz w:val="32"/>
        </w:rPr>
        <w:t xml:space="preserve"> dit Tyrion d</w:t>
      </w:r>
      <w:r w:rsidR="00007603" w:rsidRPr="007B0F29">
        <w:rPr>
          <w:rFonts w:ascii="Georgia" w:hAnsi="Georgia"/>
          <w:sz w:val="32"/>
        </w:rPr>
        <w:t>’</w:t>
      </w:r>
      <w:r w:rsidR="00331B15" w:rsidRPr="007B0F29">
        <w:rPr>
          <w:rFonts w:ascii="Georgia" w:hAnsi="Georgia"/>
          <w:sz w:val="32"/>
        </w:rPr>
        <w:t>un filet de voix tendu. Qui a eu cette idée, je vous prie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Lord Petyr, répondit son père, mais ce nous est </w:t>
      </w:r>
      <w:r w:rsidR="00B70E5F" w:rsidRPr="007B0F29">
        <w:rPr>
          <w:rFonts w:ascii="Georgia" w:hAnsi="Georgia"/>
          <w:sz w:val="32"/>
        </w:rPr>
        <w:t>extrêmement</w:t>
      </w:r>
      <w:r w:rsidR="00331B15" w:rsidRPr="007B0F29">
        <w:rPr>
          <w:rFonts w:ascii="Georgia" w:hAnsi="Georgia"/>
          <w:sz w:val="32"/>
        </w:rPr>
        <w:t xml:space="preserve"> utile que le Trésor se trouve aux mains d</w:t>
      </w:r>
      <w:r w:rsidRPr="007B0F29">
        <w:rPr>
          <w:rFonts w:ascii="Georgia" w:hAnsi="Georgia"/>
          <w:sz w:val="32"/>
        </w:rPr>
        <w:t>’</w:t>
      </w:r>
      <w:r w:rsidR="00331B15" w:rsidRPr="007B0F29">
        <w:rPr>
          <w:rFonts w:ascii="Georgia" w:hAnsi="Georgia"/>
          <w:sz w:val="32"/>
        </w:rPr>
        <w:t>un Lannister. Tu réclamais un poste d</w:t>
      </w:r>
      <w:r w:rsidRPr="007B0F29">
        <w:rPr>
          <w:rFonts w:ascii="Georgia" w:hAnsi="Georgia"/>
          <w:sz w:val="32"/>
        </w:rPr>
        <w:t>’</w:t>
      </w:r>
      <w:r w:rsidR="00331B15" w:rsidRPr="007B0F29">
        <w:rPr>
          <w:rFonts w:ascii="Georgia" w:hAnsi="Georgia"/>
          <w:sz w:val="32"/>
        </w:rPr>
        <w:t>importance. Crains-tu de n</w:t>
      </w:r>
      <w:r w:rsidRPr="007B0F29">
        <w:rPr>
          <w:rFonts w:ascii="Georgia" w:hAnsi="Georgia"/>
          <w:sz w:val="32"/>
        </w:rPr>
        <w:t>’</w:t>
      </w:r>
      <w:r w:rsidR="00331B15" w:rsidRPr="007B0F29">
        <w:rPr>
          <w:rFonts w:ascii="Georgia" w:hAnsi="Georgia"/>
          <w:sz w:val="32"/>
        </w:rPr>
        <w:t>être pas à la hauteur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Non, dit Tyrion, je crains un piège. </w:t>
      </w:r>
      <w:r w:rsidR="00B70E5F" w:rsidRPr="007B0F29">
        <w:rPr>
          <w:rFonts w:ascii="Georgia" w:hAnsi="Georgia"/>
          <w:sz w:val="32"/>
        </w:rPr>
        <w:t>Littlefinger</w:t>
      </w:r>
      <w:r w:rsidR="00331B15" w:rsidRPr="007B0F29">
        <w:rPr>
          <w:rFonts w:ascii="Georgia" w:hAnsi="Georgia"/>
          <w:sz w:val="32"/>
        </w:rPr>
        <w:t xml:space="preserve"> est aussi retors qu</w:t>
      </w:r>
      <w:r w:rsidRPr="007B0F29">
        <w:rPr>
          <w:rFonts w:ascii="Georgia" w:hAnsi="Georgia"/>
          <w:sz w:val="32"/>
        </w:rPr>
        <w:t>’</w:t>
      </w:r>
      <w:r w:rsidR="00331B15" w:rsidRPr="007B0F29">
        <w:rPr>
          <w:rFonts w:ascii="Georgia" w:hAnsi="Georgia"/>
          <w:sz w:val="32"/>
        </w:rPr>
        <w:t>ambitieux. Je n</w:t>
      </w:r>
      <w:r w:rsidRPr="007B0F29">
        <w:rPr>
          <w:rFonts w:ascii="Georgia" w:hAnsi="Georgia"/>
          <w:sz w:val="32"/>
        </w:rPr>
        <w:t>’</w:t>
      </w:r>
      <w:r w:rsidR="00331B15" w:rsidRPr="007B0F29">
        <w:rPr>
          <w:rFonts w:ascii="Georgia" w:hAnsi="Georgia"/>
          <w:sz w:val="32"/>
        </w:rPr>
        <w:t>ai aucune confiance en lui. Vous n</w:t>
      </w:r>
      <w:r w:rsidRPr="007B0F29">
        <w:rPr>
          <w:rFonts w:ascii="Georgia" w:hAnsi="Georgia"/>
          <w:sz w:val="32"/>
        </w:rPr>
        <w:t>’</w:t>
      </w:r>
      <w:r w:rsidR="00331B15" w:rsidRPr="007B0F29">
        <w:rPr>
          <w:rFonts w:ascii="Georgia" w:hAnsi="Georgia"/>
          <w:sz w:val="32"/>
        </w:rPr>
        <w:t>en devriez pas avoir davantage.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a rangé Hautjardin de notre côté..., commença Cersei.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et t</w:t>
      </w:r>
      <w:r w:rsidRPr="007B0F29">
        <w:rPr>
          <w:rFonts w:ascii="Georgia" w:hAnsi="Georgia"/>
          <w:sz w:val="32"/>
        </w:rPr>
        <w:t>’</w:t>
      </w:r>
      <w:r w:rsidR="00331B15" w:rsidRPr="007B0F29">
        <w:rPr>
          <w:rFonts w:ascii="Georgia" w:hAnsi="Georgia"/>
          <w:sz w:val="32"/>
        </w:rPr>
        <w:t>a vendu Ned Stark, je sais. Il nous vendra tout aussi vite. Entre des doigts perfides, une pièce vaut une épée.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oncle Kevan lui décocha un regard bizarre. « Pas notre cas, toujours. L</w:t>
      </w:r>
      <w:r w:rsidR="00007603" w:rsidRPr="007B0F29">
        <w:rPr>
          <w:rFonts w:ascii="Georgia" w:hAnsi="Georgia"/>
          <w:sz w:val="32"/>
        </w:rPr>
        <w:t>’</w:t>
      </w:r>
      <w:r w:rsidR="00B70E5F">
        <w:rPr>
          <w:rFonts w:ascii="Georgia" w:hAnsi="Georgia"/>
          <w:sz w:val="32"/>
        </w:rPr>
        <w:t>or de Castral</w:t>
      </w:r>
      <w:r w:rsidRPr="007B0F29">
        <w:rPr>
          <w:rFonts w:ascii="Georgia" w:hAnsi="Georgia"/>
          <w:sz w:val="32"/>
        </w:rPr>
        <w:t xml:space="preserve"> Roc...</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est extrait du sol. L</w:t>
      </w:r>
      <w:r w:rsidRPr="007B0F29">
        <w:rPr>
          <w:rFonts w:ascii="Georgia" w:hAnsi="Georgia"/>
          <w:sz w:val="32"/>
        </w:rPr>
        <w:t>’</w:t>
      </w:r>
      <w:r w:rsidR="00331B15" w:rsidRPr="007B0F29">
        <w:rPr>
          <w:rFonts w:ascii="Georgia" w:hAnsi="Georgia"/>
          <w:sz w:val="32"/>
        </w:rPr>
        <w:t xml:space="preserve">or de </w:t>
      </w:r>
      <w:r w:rsidR="00B70E5F" w:rsidRPr="007B0F29">
        <w:rPr>
          <w:rFonts w:ascii="Georgia" w:hAnsi="Georgia"/>
          <w:sz w:val="32"/>
        </w:rPr>
        <w:t>Littlefinger</w:t>
      </w:r>
      <w:r w:rsidR="00331B15" w:rsidRPr="007B0F29">
        <w:rPr>
          <w:rFonts w:ascii="Georgia" w:hAnsi="Georgia"/>
          <w:sz w:val="32"/>
        </w:rPr>
        <w:t xml:space="preserve"> est fait d</w:t>
      </w:r>
      <w:r w:rsidRPr="007B0F29">
        <w:rPr>
          <w:rFonts w:ascii="Georgia" w:hAnsi="Georgia"/>
          <w:sz w:val="32"/>
        </w:rPr>
        <w:t>’</w:t>
      </w:r>
      <w:r w:rsidR="00331B15" w:rsidRPr="007B0F29">
        <w:rPr>
          <w:rFonts w:ascii="Georgia" w:hAnsi="Georgia"/>
          <w:sz w:val="32"/>
        </w:rPr>
        <w:t xml:space="preserve">air </w:t>
      </w:r>
      <w:r w:rsidR="00B70E5F" w:rsidRPr="007B0F29">
        <w:rPr>
          <w:rFonts w:ascii="Georgia" w:hAnsi="Georgia"/>
          <w:sz w:val="32"/>
        </w:rPr>
        <w:t>impalpable</w:t>
      </w:r>
      <w:r w:rsidR="00331B15" w:rsidRPr="007B0F29">
        <w:rPr>
          <w:rFonts w:ascii="Georgia" w:hAnsi="Georgia"/>
          <w:sz w:val="32"/>
        </w:rPr>
        <w:t>, il l</w:t>
      </w:r>
      <w:r w:rsidRPr="007B0F29">
        <w:rPr>
          <w:rFonts w:ascii="Georgia" w:hAnsi="Georgia"/>
          <w:sz w:val="32"/>
        </w:rPr>
        <w:t>’</w:t>
      </w:r>
      <w:r w:rsidR="00331B15" w:rsidRPr="007B0F29">
        <w:rPr>
          <w:rFonts w:ascii="Georgia" w:hAnsi="Georgia"/>
          <w:sz w:val="32"/>
        </w:rPr>
        <w:t>obtient d</w:t>
      </w:r>
      <w:r w:rsidRPr="007B0F29">
        <w:rPr>
          <w:rFonts w:ascii="Georgia" w:hAnsi="Georgia"/>
          <w:sz w:val="32"/>
        </w:rPr>
        <w:t>’</w:t>
      </w:r>
      <w:r w:rsidR="00331B15" w:rsidRPr="007B0F29">
        <w:rPr>
          <w:rFonts w:ascii="Georgia" w:hAnsi="Georgia"/>
          <w:sz w:val="32"/>
        </w:rPr>
        <w:t>un claquement de doigts.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Un talent plus utile qu</w:t>
      </w:r>
      <w:r w:rsidRPr="007B0F29">
        <w:rPr>
          <w:rFonts w:ascii="Georgia" w:hAnsi="Georgia"/>
          <w:sz w:val="32"/>
        </w:rPr>
        <w:t>’</w:t>
      </w:r>
      <w:r w:rsidR="00331B15" w:rsidRPr="007B0F29">
        <w:rPr>
          <w:rFonts w:ascii="Georgia" w:hAnsi="Georgia"/>
          <w:sz w:val="32"/>
        </w:rPr>
        <w:t xml:space="preserve">aucun des tiens, cher frère, </w:t>
      </w:r>
      <w:r w:rsidR="00B70E5F" w:rsidRPr="007B0F29">
        <w:rPr>
          <w:rFonts w:ascii="Georgia" w:hAnsi="Georgia"/>
          <w:sz w:val="32"/>
        </w:rPr>
        <w:t>ronronna</w:t>
      </w:r>
      <w:r w:rsidR="00331B15" w:rsidRPr="007B0F29">
        <w:rPr>
          <w:rFonts w:ascii="Georgia" w:hAnsi="Georgia"/>
          <w:sz w:val="32"/>
        </w:rPr>
        <w:t xml:space="preserve"> Cersei d</w:t>
      </w:r>
      <w:r w:rsidRPr="007B0F29">
        <w:rPr>
          <w:rFonts w:ascii="Georgia" w:hAnsi="Georgia"/>
          <w:sz w:val="32"/>
        </w:rPr>
        <w:t>’</w:t>
      </w:r>
      <w:r w:rsidR="00331B15" w:rsidRPr="007B0F29">
        <w:rPr>
          <w:rFonts w:ascii="Georgia" w:hAnsi="Georgia"/>
          <w:sz w:val="32"/>
        </w:rPr>
        <w:t>une voix sucrée d</w:t>
      </w:r>
      <w:r w:rsidRPr="007B0F29">
        <w:rPr>
          <w:rFonts w:ascii="Georgia" w:hAnsi="Georgia"/>
          <w:sz w:val="32"/>
        </w:rPr>
        <w:t>’</w:t>
      </w:r>
      <w:r w:rsidR="00331B15" w:rsidRPr="007B0F29">
        <w:rPr>
          <w:rFonts w:ascii="Georgia" w:hAnsi="Georgia"/>
          <w:sz w:val="32"/>
        </w:rPr>
        <w:t>espièglerie.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Littlefinger est un menteur...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et noir, en plus, dit la corneille du corbeau. »</w:t>
      </w:r>
    </w:p>
    <w:p w:rsidR="00331B15" w:rsidRPr="007B0F29" w:rsidRDefault="00331B15" w:rsidP="007B0F29">
      <w:pPr>
        <w:ind w:firstLine="567"/>
        <w:jc w:val="both"/>
        <w:rPr>
          <w:rFonts w:ascii="Georgia" w:hAnsi="Georgia"/>
          <w:sz w:val="32"/>
        </w:rPr>
      </w:pPr>
      <w:r w:rsidRPr="007B0F29">
        <w:rPr>
          <w:rFonts w:ascii="Georgia" w:hAnsi="Georgia"/>
          <w:sz w:val="32"/>
        </w:rPr>
        <w:t>Lord Tywin abattit son poing sur la table. «</w:t>
      </w:r>
      <w:r w:rsidR="007B0F29" w:rsidRPr="007B0F29">
        <w:rPr>
          <w:rFonts w:ascii="Georgia" w:hAnsi="Georgia"/>
          <w:i/>
          <w:sz w:val="32"/>
        </w:rPr>
        <w:t xml:space="preserve"> Assez !</w:t>
      </w:r>
      <w:r w:rsidRPr="007B0F29">
        <w:rPr>
          <w:rFonts w:ascii="Georgia" w:hAnsi="Georgia"/>
          <w:sz w:val="32"/>
        </w:rPr>
        <w:t xml:space="preserve"> Je ne tolérerai plus de ces malséantes chamailleries. Vous êtes des Lannister tous deux, veuillez vous comporter comme tels. »</w:t>
      </w:r>
    </w:p>
    <w:p w:rsidR="00331B15" w:rsidRPr="007B0F29" w:rsidRDefault="00331B15" w:rsidP="007B0F29">
      <w:pPr>
        <w:ind w:firstLine="567"/>
        <w:jc w:val="both"/>
        <w:rPr>
          <w:rFonts w:ascii="Georgia" w:hAnsi="Georgia"/>
          <w:sz w:val="32"/>
        </w:rPr>
      </w:pPr>
      <w:r w:rsidRPr="007B0F29">
        <w:rPr>
          <w:rFonts w:ascii="Georgia" w:hAnsi="Georgia"/>
          <w:sz w:val="32"/>
        </w:rPr>
        <w:t>Ser Kevan se racla la gorge. «</w:t>
      </w:r>
      <w:r w:rsidR="00B70E5F">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aimerais mieux voir Petyr Baelish gouverner Les Eyrié qu</w:t>
      </w:r>
      <w:r w:rsidR="00007603" w:rsidRPr="007B0F29">
        <w:rPr>
          <w:rFonts w:ascii="Georgia" w:hAnsi="Georgia"/>
          <w:sz w:val="32"/>
        </w:rPr>
        <w:t>’</w:t>
      </w:r>
      <w:r w:rsidRPr="007B0F29">
        <w:rPr>
          <w:rFonts w:ascii="Georgia" w:hAnsi="Georgia"/>
          <w:sz w:val="32"/>
        </w:rPr>
        <w:t>aucun des autres prétendants de la lady Lysa. Yohn Royce, Lyn Corbray, Horton Redfort..., voilà des hommes dangereux, chacun dans son genre. Et fiers. Tout malin qu</w:t>
      </w:r>
      <w:r w:rsidR="00007603" w:rsidRPr="007B0F29">
        <w:rPr>
          <w:rFonts w:ascii="Georgia" w:hAnsi="Georgia"/>
          <w:sz w:val="32"/>
        </w:rPr>
        <w:t>’</w:t>
      </w:r>
      <w:r w:rsidRPr="007B0F29">
        <w:rPr>
          <w:rFonts w:ascii="Georgia" w:hAnsi="Georgia"/>
          <w:sz w:val="32"/>
        </w:rPr>
        <w:t>il est, Littlefinger ne possède ni le prestige d</w:t>
      </w:r>
      <w:r w:rsidR="00007603" w:rsidRPr="007B0F29">
        <w:rPr>
          <w:rFonts w:ascii="Georgia" w:hAnsi="Georgia"/>
          <w:sz w:val="32"/>
        </w:rPr>
        <w:t>’</w:t>
      </w:r>
      <w:r w:rsidRPr="007B0F29">
        <w:rPr>
          <w:rFonts w:ascii="Georgia" w:hAnsi="Georgia"/>
          <w:sz w:val="32"/>
        </w:rPr>
        <w:t>une grande naissance ni la moindre compétence en matière d</w:t>
      </w:r>
      <w:r w:rsidR="00007603" w:rsidRPr="007B0F29">
        <w:rPr>
          <w:rFonts w:ascii="Georgia" w:hAnsi="Georgia"/>
          <w:sz w:val="32"/>
        </w:rPr>
        <w:t>’</w:t>
      </w:r>
      <w:r w:rsidRPr="007B0F29">
        <w:rPr>
          <w:rFonts w:ascii="Georgia" w:hAnsi="Georgia"/>
          <w:sz w:val="32"/>
        </w:rPr>
        <w:t>armes. Les seigneurs du Val n</w:t>
      </w:r>
      <w:r w:rsidR="00007603" w:rsidRPr="007B0F29">
        <w:rPr>
          <w:rFonts w:ascii="Georgia" w:hAnsi="Georgia"/>
          <w:sz w:val="32"/>
        </w:rPr>
        <w:t>’</w:t>
      </w:r>
      <w:r w:rsidRPr="007B0F29">
        <w:rPr>
          <w:rFonts w:ascii="Georgia" w:hAnsi="Georgia"/>
          <w:sz w:val="32"/>
        </w:rPr>
        <w:t>accepteront jamais pour suzerain un si piètre sire. » Il consulta son frère du regard et, sur un signe approbatif de celui-ci, reprit : « Et lord Petyr a ceci pour lui qu</w:t>
      </w:r>
      <w:r w:rsidR="00007603" w:rsidRPr="007B0F29">
        <w:rPr>
          <w:rFonts w:ascii="Georgia" w:hAnsi="Georgia"/>
          <w:sz w:val="32"/>
        </w:rPr>
        <w:t>’</w:t>
      </w:r>
      <w:r w:rsidRPr="007B0F29">
        <w:rPr>
          <w:rFonts w:ascii="Georgia" w:hAnsi="Georgia"/>
          <w:sz w:val="32"/>
        </w:rPr>
        <w:t>il persiste à nous prouver sa loyauté. Il nous a, pas plus tard qu</w:t>
      </w:r>
      <w:r w:rsidR="00007603" w:rsidRPr="007B0F29">
        <w:rPr>
          <w:rFonts w:ascii="Georgia" w:hAnsi="Georgia"/>
          <w:sz w:val="32"/>
        </w:rPr>
        <w:t>’</w:t>
      </w:r>
      <w:r w:rsidRPr="007B0F29">
        <w:rPr>
          <w:rFonts w:ascii="Georgia" w:hAnsi="Georgia"/>
          <w:sz w:val="32"/>
        </w:rPr>
        <w:t>hier, informés d</w:t>
      </w:r>
      <w:r w:rsidR="00007603" w:rsidRPr="007B0F29">
        <w:rPr>
          <w:rFonts w:ascii="Georgia" w:hAnsi="Georgia"/>
          <w:sz w:val="32"/>
        </w:rPr>
        <w:t>’</w:t>
      </w:r>
      <w:r w:rsidRPr="007B0F29">
        <w:rPr>
          <w:rFonts w:ascii="Georgia" w:hAnsi="Georgia"/>
          <w:sz w:val="32"/>
        </w:rPr>
        <w:t>un complot Tyrell pour nous subtiliser Sansa Stark sous couleur d</w:t>
      </w:r>
      <w:r w:rsidR="00007603" w:rsidRPr="007B0F29">
        <w:rPr>
          <w:rFonts w:ascii="Georgia" w:hAnsi="Georgia"/>
          <w:sz w:val="32"/>
        </w:rPr>
        <w:t>’</w:t>
      </w:r>
      <w:r w:rsidRPr="007B0F29">
        <w:rPr>
          <w:rFonts w:ascii="Georgia" w:hAnsi="Georgia"/>
          <w:sz w:val="32"/>
        </w:rPr>
        <w:t>une "visite" à Hautjardin et l</w:t>
      </w:r>
      <w:r w:rsidR="00007603" w:rsidRPr="007B0F29">
        <w:rPr>
          <w:rFonts w:ascii="Georgia" w:hAnsi="Georgia"/>
          <w:sz w:val="32"/>
        </w:rPr>
        <w:t>’</w:t>
      </w:r>
      <w:r w:rsidRPr="007B0F29">
        <w:rPr>
          <w:rFonts w:ascii="Georgia" w:hAnsi="Georgia"/>
          <w:sz w:val="32"/>
        </w:rPr>
        <w:t>y marier au fils aîné de lord Mace, Willos.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Et c</w:t>
      </w:r>
      <w:r w:rsidRPr="007B0F29">
        <w:rPr>
          <w:rFonts w:ascii="Georgia" w:hAnsi="Georgia"/>
          <w:sz w:val="32"/>
        </w:rPr>
        <w:t>’</w:t>
      </w:r>
      <w:r w:rsidR="00331B15" w:rsidRPr="007B0F29">
        <w:rPr>
          <w:rFonts w:ascii="Georgia" w:hAnsi="Georgia"/>
          <w:sz w:val="32"/>
        </w:rPr>
        <w:t>est</w:t>
      </w:r>
      <w:r w:rsidR="007B0F29" w:rsidRPr="007B0F29">
        <w:rPr>
          <w:rFonts w:ascii="Georgia" w:hAnsi="Georgia"/>
          <w:i/>
          <w:sz w:val="32"/>
        </w:rPr>
        <w:t xml:space="preserve"> Littlefinger</w:t>
      </w:r>
      <w:r w:rsidR="00331B15" w:rsidRPr="007B0F29">
        <w:rPr>
          <w:rFonts w:ascii="Georgia" w:hAnsi="Georgia"/>
          <w:sz w:val="32"/>
        </w:rPr>
        <w:t xml:space="preserve"> qui vous a informés ? » Tyrion se pencha par-dessus la table. « Pas notre chuchoteur en chef</w:t>
      </w:r>
      <w:r w:rsidR="00B70E5F">
        <w:rPr>
          <w:rFonts w:ascii="Georgia" w:hAnsi="Georgia"/>
          <w:sz w:val="32"/>
        </w:rPr>
        <w:t xml:space="preserve"> </w:t>
      </w:r>
      <w:r w:rsidR="00331B15" w:rsidRPr="007B0F29">
        <w:rPr>
          <w:rFonts w:ascii="Georgia" w:hAnsi="Georgia"/>
          <w:sz w:val="32"/>
        </w:rPr>
        <w:t>? Palpitant. »</w:t>
      </w:r>
    </w:p>
    <w:p w:rsidR="00331B15" w:rsidRPr="007B0F29" w:rsidRDefault="00331B15" w:rsidP="007B0F29">
      <w:pPr>
        <w:ind w:firstLine="567"/>
        <w:jc w:val="both"/>
        <w:rPr>
          <w:rFonts w:ascii="Georgia" w:hAnsi="Georgia"/>
          <w:sz w:val="32"/>
        </w:rPr>
      </w:pPr>
      <w:r w:rsidRPr="007B0F29">
        <w:rPr>
          <w:rFonts w:ascii="Georgia" w:hAnsi="Georgia"/>
          <w:sz w:val="32"/>
        </w:rPr>
        <w:t>Cersei regarda leur oncle d</w:t>
      </w:r>
      <w:r w:rsidR="00007603" w:rsidRPr="007B0F29">
        <w:rPr>
          <w:rFonts w:ascii="Georgia" w:hAnsi="Georgia"/>
          <w:sz w:val="32"/>
        </w:rPr>
        <w:t>’</w:t>
      </w:r>
      <w:r w:rsidRPr="007B0F29">
        <w:rPr>
          <w:rFonts w:ascii="Georgia" w:hAnsi="Georgia"/>
          <w:sz w:val="32"/>
        </w:rPr>
        <w:t>un air incrédule. « Sansa est mon otage. Elle ne va</w:t>
      </w:r>
      <w:r w:rsidR="007B0F29" w:rsidRPr="007B0F29">
        <w:rPr>
          <w:rFonts w:ascii="Georgia" w:hAnsi="Georgia"/>
          <w:i/>
          <w:sz w:val="32"/>
        </w:rPr>
        <w:t xml:space="preserve"> nulle part</w:t>
      </w:r>
      <w:r w:rsidRPr="007B0F29">
        <w:rPr>
          <w:rFonts w:ascii="Georgia" w:hAnsi="Georgia"/>
          <w:sz w:val="32"/>
        </w:rPr>
        <w:t xml:space="preserve"> sans ma permission.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Hormis que tu serais bel et bien forcée de l</w:t>
      </w:r>
      <w:r w:rsidRPr="007B0F29">
        <w:rPr>
          <w:rFonts w:ascii="Georgia" w:hAnsi="Georgia"/>
          <w:sz w:val="32"/>
        </w:rPr>
        <w:t>’</w:t>
      </w:r>
      <w:r w:rsidR="00331B15" w:rsidRPr="007B0F29">
        <w:rPr>
          <w:rFonts w:ascii="Georgia" w:hAnsi="Georgia"/>
          <w:sz w:val="32"/>
        </w:rPr>
        <w:t>accorder, si lord Tyrell te la demandait, lui assena leur père. Le rebuter équivaudrait à lui déclarer carrément que nous nous défions de lui. Ce qu</w:t>
      </w:r>
      <w:r w:rsidRPr="007B0F29">
        <w:rPr>
          <w:rFonts w:ascii="Georgia" w:hAnsi="Georgia"/>
          <w:sz w:val="32"/>
        </w:rPr>
        <w:t>’</w:t>
      </w:r>
      <w:r w:rsidR="00331B15" w:rsidRPr="007B0F29">
        <w:rPr>
          <w:rFonts w:ascii="Georgia" w:hAnsi="Georgia"/>
          <w:sz w:val="32"/>
        </w:rPr>
        <w:t>il prendrait comme un affront.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Libre à lui. Que nous chaut ? »</w:t>
      </w:r>
    </w:p>
    <w:p w:rsidR="00331B15" w:rsidRPr="007B0F29" w:rsidRDefault="007B0F29" w:rsidP="007B0F29">
      <w:pPr>
        <w:ind w:firstLine="567"/>
        <w:jc w:val="both"/>
        <w:rPr>
          <w:rFonts w:ascii="Georgia" w:hAnsi="Georgia"/>
          <w:sz w:val="32"/>
        </w:rPr>
      </w:pPr>
      <w:r w:rsidRPr="007B0F29">
        <w:rPr>
          <w:rFonts w:ascii="Georgia" w:hAnsi="Georgia"/>
          <w:i/>
          <w:sz w:val="32"/>
        </w:rPr>
        <w:t>Bougre d’idiote</w:t>
      </w:r>
      <w:r w:rsidR="00331B15" w:rsidRPr="007B0F29">
        <w:rPr>
          <w:rFonts w:ascii="Georgia" w:hAnsi="Georgia"/>
          <w:sz w:val="32"/>
        </w:rPr>
        <w:t>, songea Tyrion. « Il nous chaut, chère sœur, expliqua-t-il patiemment. Offense Tyrell, et c</w:t>
      </w:r>
      <w:r w:rsidR="00007603" w:rsidRPr="007B0F29">
        <w:rPr>
          <w:rFonts w:ascii="Georgia" w:hAnsi="Georgia"/>
          <w:sz w:val="32"/>
        </w:rPr>
        <w:t>’</w:t>
      </w:r>
      <w:r w:rsidR="00331B15" w:rsidRPr="007B0F29">
        <w:rPr>
          <w:rFonts w:ascii="Georgia" w:hAnsi="Georgia"/>
          <w:sz w:val="32"/>
        </w:rPr>
        <w:t>est Redwyne que tu offenses, ainsi que Tarly, Rowan, Hightower, voire que tu amènes à se demander si Robb Stark ne se montrerait pas plus accommodant quant à leurs désirs.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ne permettrai pas à la rose et au loup-garou de coucher dans le même lit, décréta lord Tywin. Il faut lui couper l</w:t>
      </w:r>
      <w:r w:rsidRPr="007B0F29">
        <w:rPr>
          <w:rFonts w:ascii="Georgia" w:hAnsi="Georgia"/>
          <w:sz w:val="32"/>
        </w:rPr>
        <w:t>’</w:t>
      </w:r>
      <w:r w:rsidR="00331B15" w:rsidRPr="007B0F29">
        <w:rPr>
          <w:rFonts w:ascii="Georgia" w:hAnsi="Georgia"/>
          <w:sz w:val="32"/>
        </w:rPr>
        <w:t>herbe sous le pied.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moyen ? demanda Cersei.</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Par un mariage. A commencer par le tien. »</w:t>
      </w:r>
    </w:p>
    <w:p w:rsidR="00331B15" w:rsidRPr="007B0F29" w:rsidRDefault="00331B15" w:rsidP="007B0F29">
      <w:pPr>
        <w:ind w:firstLine="567"/>
        <w:jc w:val="both"/>
        <w:rPr>
          <w:rFonts w:ascii="Georgia" w:hAnsi="Georgia"/>
          <w:sz w:val="32"/>
        </w:rPr>
      </w:pPr>
      <w:r w:rsidRPr="007B0F29">
        <w:rPr>
          <w:rFonts w:ascii="Georgia" w:hAnsi="Georgia"/>
          <w:sz w:val="32"/>
        </w:rPr>
        <w:t>C</w:t>
      </w:r>
      <w:r w:rsidR="00007603" w:rsidRPr="007B0F29">
        <w:rPr>
          <w:rFonts w:ascii="Georgia" w:hAnsi="Georgia"/>
          <w:sz w:val="32"/>
        </w:rPr>
        <w:t>’</w:t>
      </w:r>
      <w:r w:rsidRPr="007B0F29">
        <w:rPr>
          <w:rFonts w:ascii="Georgia" w:hAnsi="Georgia"/>
          <w:sz w:val="32"/>
        </w:rPr>
        <w:t>était venu si soudainement que Cersei en demeura d</w:t>
      </w:r>
      <w:r w:rsidR="00007603" w:rsidRPr="007B0F29">
        <w:rPr>
          <w:rFonts w:ascii="Georgia" w:hAnsi="Georgia"/>
          <w:sz w:val="32"/>
        </w:rPr>
        <w:t>’</w:t>
      </w:r>
      <w:r w:rsidRPr="007B0F29">
        <w:rPr>
          <w:rFonts w:ascii="Georgia" w:hAnsi="Georgia"/>
          <w:sz w:val="32"/>
        </w:rPr>
        <w:t>abord interdite. Puis ses joues s</w:t>
      </w:r>
      <w:r w:rsidR="00007603" w:rsidRPr="007B0F29">
        <w:rPr>
          <w:rFonts w:ascii="Georgia" w:hAnsi="Georgia"/>
          <w:sz w:val="32"/>
        </w:rPr>
        <w:t>’</w:t>
      </w:r>
      <w:r w:rsidRPr="007B0F29">
        <w:rPr>
          <w:rFonts w:ascii="Georgia" w:hAnsi="Georgia"/>
          <w:sz w:val="32"/>
        </w:rPr>
        <w:t>empourprèrent comme si on l</w:t>
      </w:r>
      <w:r w:rsidR="00007603" w:rsidRPr="007B0F29">
        <w:rPr>
          <w:rFonts w:ascii="Georgia" w:hAnsi="Georgia"/>
          <w:sz w:val="32"/>
        </w:rPr>
        <w:t>’</w:t>
      </w:r>
      <w:r w:rsidRPr="007B0F29">
        <w:rPr>
          <w:rFonts w:ascii="Georgia" w:hAnsi="Georgia"/>
          <w:sz w:val="32"/>
        </w:rPr>
        <w:t>avait giflée. « Non. Plus de ça. Je refuse.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Votre Grâce..., plaida ser Kevan avec une exquise </w:t>
      </w:r>
      <w:r w:rsidR="00B70E5F" w:rsidRPr="007B0F29">
        <w:rPr>
          <w:rFonts w:ascii="Georgia" w:hAnsi="Georgia"/>
          <w:sz w:val="32"/>
        </w:rPr>
        <w:t>courtoisie</w:t>
      </w:r>
      <w:r w:rsidR="00331B15" w:rsidRPr="007B0F29">
        <w:rPr>
          <w:rFonts w:ascii="Georgia" w:hAnsi="Georgia"/>
          <w:sz w:val="32"/>
        </w:rPr>
        <w:t>, vous êtes toujours jeune, belle et féconde. Vous ne comptez sûrement pas consumer le reste de vos jours dans la solitude ? Et un remariage ferait enfin taire pour de bon ces rumeurs d</w:t>
      </w:r>
      <w:r w:rsidRPr="007B0F29">
        <w:rPr>
          <w:rFonts w:ascii="Georgia" w:hAnsi="Georgia"/>
          <w:sz w:val="32"/>
        </w:rPr>
        <w:t>’</w:t>
      </w:r>
      <w:r w:rsidR="00B70E5F" w:rsidRPr="007B0F29">
        <w:rPr>
          <w:rFonts w:ascii="Georgia" w:hAnsi="Georgia"/>
          <w:sz w:val="32"/>
        </w:rPr>
        <w:t>inceste</w:t>
      </w:r>
      <w:r w:rsidR="00331B15" w:rsidRPr="007B0F29">
        <w:rPr>
          <w:rFonts w:ascii="Georgia" w:hAnsi="Georgia"/>
          <w:sz w:val="32"/>
        </w:rPr>
        <w:t xml:space="preserve"> et tout et tout.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Aussi longtemps que tu demeures sans époux, tu donnes beau jeu à Stannis pour répandre ces ignobles calomnies, </w:t>
      </w:r>
      <w:r w:rsidR="00B70E5F" w:rsidRPr="007B0F29">
        <w:rPr>
          <w:rFonts w:ascii="Georgia" w:hAnsi="Georgia"/>
          <w:sz w:val="32"/>
        </w:rPr>
        <w:t>poursuivit</w:t>
      </w:r>
      <w:r w:rsidR="00331B15" w:rsidRPr="007B0F29">
        <w:rPr>
          <w:rFonts w:ascii="Georgia" w:hAnsi="Georgia"/>
          <w:sz w:val="32"/>
        </w:rPr>
        <w:t xml:space="preserve"> lord Tywin. Il est absolument indispensable qu</w:t>
      </w:r>
      <w:r w:rsidRPr="007B0F29">
        <w:rPr>
          <w:rFonts w:ascii="Georgia" w:hAnsi="Georgia"/>
          <w:sz w:val="32"/>
        </w:rPr>
        <w:t>’</w:t>
      </w:r>
      <w:r w:rsidR="00331B15" w:rsidRPr="007B0F29">
        <w:rPr>
          <w:rFonts w:ascii="Georgia" w:hAnsi="Georgia"/>
          <w:sz w:val="32"/>
        </w:rPr>
        <w:t>un nouvel homme entre dans ta couche et t</w:t>
      </w:r>
      <w:r w:rsidRPr="007B0F29">
        <w:rPr>
          <w:rFonts w:ascii="Georgia" w:hAnsi="Georgia"/>
          <w:sz w:val="32"/>
        </w:rPr>
        <w:t>’</w:t>
      </w:r>
      <w:r w:rsidR="00331B15" w:rsidRPr="007B0F29">
        <w:rPr>
          <w:rFonts w:ascii="Georgia" w:hAnsi="Georgia"/>
          <w:sz w:val="32"/>
        </w:rPr>
        <w:t>engendre de nouveaux enfants.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Trois me suffisent amplement. Je suis reine des Sept Couronnes, pas une jument de reproduction ! La reine</w:t>
      </w:r>
      <w:r w:rsidR="007B0F29" w:rsidRPr="007B0F29">
        <w:rPr>
          <w:rFonts w:ascii="Georgia" w:hAnsi="Georgia"/>
          <w:i/>
          <w:sz w:val="32"/>
        </w:rPr>
        <w:t xml:space="preserve"> Régente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es ma fille, et tu m</w:t>
      </w:r>
      <w:r w:rsidRPr="007B0F29">
        <w:rPr>
          <w:rFonts w:ascii="Georgia" w:hAnsi="Georgia"/>
          <w:sz w:val="32"/>
        </w:rPr>
        <w:t>’</w:t>
      </w:r>
      <w:r w:rsidR="00331B15" w:rsidRPr="007B0F29">
        <w:rPr>
          <w:rFonts w:ascii="Georgia" w:hAnsi="Georgia"/>
          <w:sz w:val="32"/>
        </w:rPr>
        <w:t>obéiras. »</w:t>
      </w:r>
    </w:p>
    <w:p w:rsidR="00331B15" w:rsidRPr="007B0F29" w:rsidRDefault="00331B15" w:rsidP="007B0F29">
      <w:pPr>
        <w:ind w:firstLine="567"/>
        <w:jc w:val="both"/>
        <w:rPr>
          <w:rFonts w:ascii="Georgia" w:hAnsi="Georgia"/>
          <w:sz w:val="32"/>
        </w:rPr>
      </w:pPr>
      <w:r w:rsidRPr="007B0F29">
        <w:rPr>
          <w:rFonts w:ascii="Georgia" w:hAnsi="Georgia"/>
          <w:sz w:val="32"/>
        </w:rPr>
        <w:t>Elle se leva. «</w:t>
      </w:r>
      <w:r w:rsidR="00B70E5F">
        <w:rPr>
          <w:rFonts w:ascii="Georgia" w:hAnsi="Georgia"/>
          <w:sz w:val="32"/>
        </w:rPr>
        <w:t xml:space="preserve"> </w:t>
      </w:r>
      <w:r w:rsidRPr="007B0F29">
        <w:rPr>
          <w:rFonts w:ascii="Georgia" w:hAnsi="Georgia"/>
          <w:sz w:val="32"/>
        </w:rPr>
        <w:t>Je ne vais pas rester assise à écouter ces...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le feras, si tu souhaites avoir voix au chapitre pour le choix de ton prochain mari », répliqua calmement lord Tywin.</w:t>
      </w:r>
    </w:p>
    <w:p w:rsidR="00331B15" w:rsidRPr="007B0F29" w:rsidRDefault="00331B15" w:rsidP="007B0F29">
      <w:pPr>
        <w:ind w:firstLine="567"/>
        <w:jc w:val="both"/>
        <w:rPr>
          <w:rFonts w:ascii="Georgia" w:hAnsi="Georgia"/>
          <w:sz w:val="32"/>
        </w:rPr>
      </w:pPr>
      <w:r w:rsidRPr="007B0F29">
        <w:rPr>
          <w:rFonts w:ascii="Georgia" w:hAnsi="Georgia"/>
          <w:sz w:val="32"/>
        </w:rPr>
        <w:t>A la voir hésiter, finir par se rasseoir, Tyrion comprit l</w:t>
      </w:r>
      <w:r w:rsidR="00007603" w:rsidRPr="007B0F29">
        <w:rPr>
          <w:rFonts w:ascii="Georgia" w:hAnsi="Georgia"/>
          <w:sz w:val="32"/>
        </w:rPr>
        <w:t>’</w:t>
      </w:r>
      <w:r w:rsidRPr="007B0F29">
        <w:rPr>
          <w:rFonts w:ascii="Georgia" w:hAnsi="Georgia"/>
          <w:sz w:val="32"/>
        </w:rPr>
        <w:t>ampleur de son désarroi, si violemment qu</w:t>
      </w:r>
      <w:r w:rsidR="00007603" w:rsidRPr="007B0F29">
        <w:rPr>
          <w:rFonts w:ascii="Georgia" w:hAnsi="Georgia"/>
          <w:sz w:val="32"/>
        </w:rPr>
        <w:t>’</w:t>
      </w:r>
      <w:r w:rsidRPr="007B0F29">
        <w:rPr>
          <w:rFonts w:ascii="Georgia" w:hAnsi="Georgia"/>
          <w:sz w:val="32"/>
        </w:rPr>
        <w:t>elle protestât : « Je ne me remarierai</w:t>
      </w:r>
      <w:r w:rsidR="007B0F29" w:rsidRPr="007B0F29">
        <w:rPr>
          <w:rFonts w:ascii="Georgia" w:hAnsi="Georgia"/>
          <w:i/>
          <w:sz w:val="32"/>
        </w:rPr>
        <w:t xml:space="preserve"> pas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te remarieras et tu reproduiras. Chaque enfant que tu mettras au monde cinglera Stannis d</w:t>
      </w:r>
      <w:r w:rsidRPr="007B0F29">
        <w:rPr>
          <w:rFonts w:ascii="Georgia" w:hAnsi="Georgia"/>
          <w:sz w:val="32"/>
        </w:rPr>
        <w:t>’</w:t>
      </w:r>
      <w:r w:rsidR="00331B15" w:rsidRPr="007B0F29">
        <w:rPr>
          <w:rFonts w:ascii="Georgia" w:hAnsi="Georgia"/>
          <w:sz w:val="32"/>
        </w:rPr>
        <w:t xml:space="preserve">un nouveau démenti public. » Le regard de leur père semblait la clouer à son siège. « Mace Tyrell, Paxter Redwyne et Doran Martell sont mariés à des femmes plus jeunes qui, selon toute apparence, leur </w:t>
      </w:r>
      <w:r w:rsidR="00B70E5F" w:rsidRPr="007B0F29">
        <w:rPr>
          <w:rFonts w:ascii="Georgia" w:hAnsi="Georgia"/>
          <w:sz w:val="32"/>
        </w:rPr>
        <w:t>survivront</w:t>
      </w:r>
      <w:r w:rsidR="00331B15" w:rsidRPr="007B0F29">
        <w:rPr>
          <w:rFonts w:ascii="Georgia" w:hAnsi="Georgia"/>
          <w:sz w:val="32"/>
        </w:rPr>
        <w:t>. L</w:t>
      </w:r>
      <w:r w:rsidRPr="007B0F29">
        <w:rPr>
          <w:rFonts w:ascii="Georgia" w:hAnsi="Georgia"/>
          <w:sz w:val="32"/>
        </w:rPr>
        <w:t>’</w:t>
      </w:r>
      <w:r w:rsidR="00331B15" w:rsidRPr="007B0F29">
        <w:rPr>
          <w:rFonts w:ascii="Georgia" w:hAnsi="Georgia"/>
          <w:sz w:val="32"/>
        </w:rPr>
        <w:t>épouse de Balon Greyjoy est âgée, valétudinaire, mais cette union-là nous engagerait à une alliance avec les îles de Fer, et je doute encore que cela soit le recours le plus pertinent.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laissèrent filtrer les lèvres blanchies de Cersei. Non, non, non. »</w:t>
      </w:r>
    </w:p>
    <w:p w:rsidR="00331B15" w:rsidRPr="007B0F29" w:rsidRDefault="00331B15" w:rsidP="007B0F29">
      <w:pPr>
        <w:ind w:firstLine="567"/>
        <w:jc w:val="both"/>
        <w:rPr>
          <w:rFonts w:ascii="Georgia" w:hAnsi="Georgia"/>
          <w:sz w:val="32"/>
        </w:rPr>
      </w:pPr>
      <w:r w:rsidRPr="007B0F29">
        <w:rPr>
          <w:rFonts w:ascii="Georgia" w:hAnsi="Georgia"/>
          <w:sz w:val="32"/>
        </w:rPr>
        <w:t>Tyrion fut incapable de réprimer totalement le sourire qui monta aux siennes en s</w:t>
      </w:r>
      <w:r w:rsidR="00007603" w:rsidRPr="007B0F29">
        <w:rPr>
          <w:rFonts w:ascii="Georgia" w:hAnsi="Georgia"/>
          <w:sz w:val="32"/>
        </w:rPr>
        <w:t>’</w:t>
      </w:r>
      <w:r w:rsidRPr="007B0F29">
        <w:rPr>
          <w:rFonts w:ascii="Georgia" w:hAnsi="Georgia"/>
          <w:sz w:val="32"/>
        </w:rPr>
        <w:t>imaginant qu</w:t>
      </w:r>
      <w:r w:rsidR="00007603" w:rsidRPr="007B0F29">
        <w:rPr>
          <w:rFonts w:ascii="Georgia" w:hAnsi="Georgia"/>
          <w:sz w:val="32"/>
        </w:rPr>
        <w:t>’</w:t>
      </w:r>
      <w:r w:rsidRPr="007B0F29">
        <w:rPr>
          <w:rFonts w:ascii="Georgia" w:hAnsi="Georgia"/>
          <w:sz w:val="32"/>
        </w:rPr>
        <w:t>il emballait sa sœur à destination de Pyk.</w:t>
      </w:r>
      <w:r w:rsidR="007B0F29" w:rsidRPr="007B0F29">
        <w:rPr>
          <w:rFonts w:ascii="Georgia" w:hAnsi="Georgia"/>
          <w:i/>
          <w:sz w:val="32"/>
        </w:rPr>
        <w:t xml:space="preserve"> Juste à l’heure où j’allais renoncer à prier, voici qu’un dieu compatissant m’offre ces délices.</w:t>
      </w:r>
    </w:p>
    <w:p w:rsidR="00331B15" w:rsidRPr="007B0F29" w:rsidRDefault="00331B15" w:rsidP="007B0F29">
      <w:pPr>
        <w:ind w:firstLine="567"/>
        <w:jc w:val="both"/>
        <w:rPr>
          <w:rFonts w:ascii="Georgia" w:hAnsi="Georgia"/>
          <w:sz w:val="32"/>
        </w:rPr>
      </w:pPr>
      <w:r w:rsidRPr="007B0F29">
        <w:rPr>
          <w:rFonts w:ascii="Georgia" w:hAnsi="Georgia"/>
          <w:sz w:val="32"/>
        </w:rPr>
        <w:t>Lord Tywin poursuivit : « Oberyn Martell ferait un bon parti, mais les Tyrell prendraient ça très mal. Aussi nous faut-il nous tourner du côté des fils. Je présume que tu ne vois pas d</w:t>
      </w:r>
      <w:r w:rsidR="00007603" w:rsidRPr="007B0F29">
        <w:rPr>
          <w:rFonts w:ascii="Georgia" w:hAnsi="Georgia"/>
          <w:sz w:val="32"/>
        </w:rPr>
        <w:t>’</w:t>
      </w:r>
      <w:r w:rsidR="00B70E5F" w:rsidRPr="007B0F29">
        <w:rPr>
          <w:rFonts w:ascii="Georgia" w:hAnsi="Georgia"/>
          <w:sz w:val="32"/>
        </w:rPr>
        <w:t>objection</w:t>
      </w:r>
      <w:r w:rsidRPr="007B0F29">
        <w:rPr>
          <w:rFonts w:ascii="Georgia" w:hAnsi="Georgia"/>
          <w:sz w:val="32"/>
        </w:rPr>
        <w:t xml:space="preserve"> à épouser plus jeune que toi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en vois à épouser</w:t>
      </w:r>
      <w:r w:rsidR="007B0F29" w:rsidRPr="007B0F29">
        <w:rPr>
          <w:rFonts w:ascii="Georgia" w:hAnsi="Georgia"/>
          <w:i/>
          <w:sz w:val="32"/>
        </w:rPr>
        <w:t xml:space="preserve"> quiconque...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ai soupesé les jumeaux Redwyne, Theon Greyjoy, Quentyn Martell et pas mal d</w:t>
      </w:r>
      <w:r w:rsidRPr="007B0F29">
        <w:rPr>
          <w:rFonts w:ascii="Georgia" w:hAnsi="Georgia"/>
          <w:sz w:val="32"/>
        </w:rPr>
        <w:t>’</w:t>
      </w:r>
      <w:r w:rsidR="00331B15" w:rsidRPr="007B0F29">
        <w:rPr>
          <w:rFonts w:ascii="Georgia" w:hAnsi="Georgia"/>
          <w:sz w:val="32"/>
        </w:rPr>
        <w:t>autres. Mais l</w:t>
      </w:r>
      <w:r w:rsidRPr="007B0F29">
        <w:rPr>
          <w:rFonts w:ascii="Georgia" w:hAnsi="Georgia"/>
          <w:sz w:val="32"/>
        </w:rPr>
        <w:t>’</w:t>
      </w:r>
      <w:r w:rsidR="00331B15" w:rsidRPr="007B0F29">
        <w:rPr>
          <w:rFonts w:ascii="Georgia" w:hAnsi="Georgia"/>
          <w:sz w:val="32"/>
        </w:rPr>
        <w:t>épée qui a brisé Stannis, c</w:t>
      </w:r>
      <w:r w:rsidRPr="007B0F29">
        <w:rPr>
          <w:rFonts w:ascii="Georgia" w:hAnsi="Georgia"/>
          <w:sz w:val="32"/>
        </w:rPr>
        <w:t>’</w:t>
      </w:r>
      <w:r w:rsidR="00331B15" w:rsidRPr="007B0F29">
        <w:rPr>
          <w:rFonts w:ascii="Georgia" w:hAnsi="Georgia"/>
          <w:sz w:val="32"/>
        </w:rPr>
        <w:t>est notre alliance avec Hautjardin. Il conviendrait de la tremper pour la renforcer. Ser Loras a pris le blanc, ser Garlan est en possession d</w:t>
      </w:r>
      <w:r w:rsidRPr="007B0F29">
        <w:rPr>
          <w:rFonts w:ascii="Georgia" w:hAnsi="Georgia"/>
          <w:sz w:val="32"/>
        </w:rPr>
        <w:t>’</w:t>
      </w:r>
      <w:r w:rsidR="00331B15" w:rsidRPr="007B0F29">
        <w:rPr>
          <w:rFonts w:ascii="Georgia" w:hAnsi="Georgia"/>
          <w:sz w:val="32"/>
        </w:rPr>
        <w:t>une Fossovoie, mais l</w:t>
      </w:r>
      <w:r w:rsidRPr="007B0F29">
        <w:rPr>
          <w:rFonts w:ascii="Georgia" w:hAnsi="Georgia"/>
          <w:sz w:val="32"/>
        </w:rPr>
        <w:t>’</w:t>
      </w:r>
      <w:r w:rsidR="00331B15" w:rsidRPr="007B0F29">
        <w:rPr>
          <w:rFonts w:ascii="Georgia" w:hAnsi="Georgia"/>
          <w:sz w:val="32"/>
        </w:rPr>
        <w:t>aîné demeure, celui-là même à qui ils mijotent d</w:t>
      </w:r>
      <w:r w:rsidRPr="007B0F29">
        <w:rPr>
          <w:rFonts w:ascii="Georgia" w:hAnsi="Georgia"/>
          <w:sz w:val="32"/>
        </w:rPr>
        <w:t>’</w:t>
      </w:r>
      <w:r w:rsidR="00331B15" w:rsidRPr="007B0F29">
        <w:rPr>
          <w:rFonts w:ascii="Georgia" w:hAnsi="Georgia"/>
          <w:sz w:val="32"/>
        </w:rPr>
        <w:t>unir Sansa Stark. »</w:t>
      </w:r>
    </w:p>
    <w:p w:rsidR="00331B15" w:rsidRPr="007B0F29" w:rsidRDefault="007B0F29" w:rsidP="007B0F29">
      <w:pPr>
        <w:ind w:firstLine="567"/>
        <w:jc w:val="both"/>
        <w:rPr>
          <w:rFonts w:ascii="Georgia" w:hAnsi="Georgia"/>
          <w:sz w:val="32"/>
        </w:rPr>
      </w:pPr>
      <w:r w:rsidRPr="007B0F29">
        <w:rPr>
          <w:rFonts w:ascii="Georgia" w:hAnsi="Georgia"/>
          <w:i/>
          <w:sz w:val="32"/>
        </w:rPr>
        <w:t>Willos Tyrell.</w:t>
      </w:r>
      <w:r w:rsidR="00331B15" w:rsidRPr="007B0F29">
        <w:rPr>
          <w:rFonts w:ascii="Georgia" w:hAnsi="Georgia"/>
          <w:sz w:val="32"/>
        </w:rPr>
        <w:t xml:space="preserve"> Tyrion puisait une jouissance démoniaque dans la fureur impuissante de Cersei. « Ça serait</w:t>
      </w:r>
      <w:r w:rsidR="00B70E5F">
        <w:rPr>
          <w:rFonts w:ascii="Georgia" w:hAnsi="Georgia"/>
          <w:sz w:val="32"/>
        </w:rPr>
        <w:t xml:space="preserve"> le stropiat... ? » souf</w:t>
      </w:r>
      <w:r w:rsidR="00331B15" w:rsidRPr="007B0F29">
        <w:rPr>
          <w:rFonts w:ascii="Georgia" w:hAnsi="Georgia"/>
          <w:sz w:val="32"/>
        </w:rPr>
        <w:t>fla-t-il.</w:t>
      </w:r>
    </w:p>
    <w:p w:rsidR="00331B15" w:rsidRPr="007B0F29" w:rsidRDefault="00331B15" w:rsidP="007B0F29">
      <w:pPr>
        <w:ind w:firstLine="567"/>
        <w:jc w:val="both"/>
        <w:rPr>
          <w:rFonts w:ascii="Georgia" w:hAnsi="Georgia"/>
          <w:sz w:val="32"/>
        </w:rPr>
      </w:pPr>
      <w:r w:rsidRPr="007B0F29">
        <w:rPr>
          <w:rFonts w:ascii="Georgia" w:hAnsi="Georgia"/>
          <w:sz w:val="32"/>
        </w:rPr>
        <w:t>Leur père le pétrifia d</w:t>
      </w:r>
      <w:r w:rsidR="00007603" w:rsidRPr="007B0F29">
        <w:rPr>
          <w:rFonts w:ascii="Georgia" w:hAnsi="Georgia"/>
          <w:sz w:val="32"/>
        </w:rPr>
        <w:t>’</w:t>
      </w:r>
      <w:r w:rsidRPr="007B0F29">
        <w:rPr>
          <w:rFonts w:ascii="Georgia" w:hAnsi="Georgia"/>
          <w:sz w:val="32"/>
        </w:rPr>
        <w:t>un coup d</w:t>
      </w:r>
      <w:r w:rsidR="00007603" w:rsidRPr="007B0F29">
        <w:rPr>
          <w:rFonts w:ascii="Georgia" w:hAnsi="Georgia"/>
          <w:sz w:val="32"/>
        </w:rPr>
        <w:t>’</w:t>
      </w:r>
      <w:r w:rsidR="00B70E5F" w:rsidRPr="007B0F29">
        <w:rPr>
          <w:rFonts w:ascii="Georgia" w:hAnsi="Georgia"/>
          <w:sz w:val="32"/>
        </w:rPr>
        <w:t>œil</w:t>
      </w:r>
      <w:r w:rsidRPr="007B0F29">
        <w:rPr>
          <w:rFonts w:ascii="Georgia" w:hAnsi="Georgia"/>
          <w:sz w:val="32"/>
        </w:rPr>
        <w:t>. « Willos est l</w:t>
      </w:r>
      <w:r w:rsidR="00007603" w:rsidRPr="007B0F29">
        <w:rPr>
          <w:rFonts w:ascii="Georgia" w:hAnsi="Georgia"/>
          <w:sz w:val="32"/>
        </w:rPr>
        <w:t>’</w:t>
      </w:r>
      <w:r w:rsidRPr="007B0F29">
        <w:rPr>
          <w:rFonts w:ascii="Georgia" w:hAnsi="Georgia"/>
          <w:sz w:val="32"/>
        </w:rPr>
        <w:t>héritier de Hautjardin, et, ce n</w:t>
      </w:r>
      <w:r w:rsidR="00007603" w:rsidRPr="007B0F29">
        <w:rPr>
          <w:rFonts w:ascii="Georgia" w:hAnsi="Georgia"/>
          <w:sz w:val="32"/>
        </w:rPr>
        <w:t>’</w:t>
      </w:r>
      <w:r w:rsidRPr="007B0F29">
        <w:rPr>
          <w:rFonts w:ascii="Georgia" w:hAnsi="Georgia"/>
          <w:sz w:val="32"/>
        </w:rPr>
        <w:t>est qu</w:t>
      </w:r>
      <w:r w:rsidR="00007603" w:rsidRPr="007B0F29">
        <w:rPr>
          <w:rFonts w:ascii="Georgia" w:hAnsi="Georgia"/>
          <w:sz w:val="32"/>
        </w:rPr>
        <w:t>’</w:t>
      </w:r>
      <w:r w:rsidRPr="007B0F29">
        <w:rPr>
          <w:rFonts w:ascii="Georgia" w:hAnsi="Georgia"/>
          <w:sz w:val="32"/>
        </w:rPr>
        <w:t>un cri, un galant homme, affable, épris de lecture et d</w:t>
      </w:r>
      <w:r w:rsidR="00007603" w:rsidRPr="007B0F29">
        <w:rPr>
          <w:rFonts w:ascii="Georgia" w:hAnsi="Georgia"/>
          <w:sz w:val="32"/>
        </w:rPr>
        <w:t>’</w:t>
      </w:r>
      <w:r w:rsidRPr="007B0F29">
        <w:rPr>
          <w:rFonts w:ascii="Georgia" w:hAnsi="Georgia"/>
          <w:sz w:val="32"/>
        </w:rPr>
        <w:t>astrologie. Il a également la passion de l</w:t>
      </w:r>
      <w:r w:rsidR="00007603" w:rsidRPr="007B0F29">
        <w:rPr>
          <w:rFonts w:ascii="Georgia" w:hAnsi="Georgia"/>
          <w:sz w:val="32"/>
        </w:rPr>
        <w:t>’</w:t>
      </w:r>
      <w:r w:rsidRPr="007B0F29">
        <w:rPr>
          <w:rFonts w:ascii="Georgia" w:hAnsi="Georgia"/>
          <w:sz w:val="32"/>
        </w:rPr>
        <w:t>élevage et possède les plus beaux limiers, faucons et chevaux des Sept Couronnes. »</w:t>
      </w:r>
    </w:p>
    <w:p w:rsidR="00331B15" w:rsidRPr="007B0F29" w:rsidRDefault="007B0F29" w:rsidP="007B0F29">
      <w:pPr>
        <w:ind w:firstLine="567"/>
        <w:jc w:val="both"/>
        <w:rPr>
          <w:rFonts w:ascii="Georgia" w:hAnsi="Georgia"/>
          <w:sz w:val="32"/>
        </w:rPr>
      </w:pPr>
      <w:r w:rsidRPr="007B0F29">
        <w:rPr>
          <w:rFonts w:ascii="Georgia" w:hAnsi="Georgia"/>
          <w:i/>
          <w:sz w:val="32"/>
        </w:rPr>
        <w:t>Un parti rêvé</w:t>
      </w:r>
      <w:r w:rsidR="00331B15" w:rsidRPr="007B0F29">
        <w:rPr>
          <w:rFonts w:ascii="Georgia" w:hAnsi="Georgia"/>
          <w:sz w:val="32"/>
        </w:rPr>
        <w:t>, se commenta Tyrion.</w:t>
      </w:r>
      <w:r w:rsidRPr="007B0F29">
        <w:rPr>
          <w:rFonts w:ascii="Georgia" w:hAnsi="Georgia"/>
          <w:i/>
          <w:sz w:val="32"/>
        </w:rPr>
        <w:t xml:space="preserve"> Cersei aussi a la passion de l’élevage.</w:t>
      </w:r>
      <w:r w:rsidR="00331B15" w:rsidRPr="007B0F29">
        <w:rPr>
          <w:rFonts w:ascii="Georgia" w:hAnsi="Georgia"/>
          <w:sz w:val="32"/>
        </w:rPr>
        <w:t xml:space="preserve"> Tout en plaignant le malheureux Willos Tyrell, il ne savait s</w:t>
      </w:r>
      <w:r w:rsidR="00007603" w:rsidRPr="007B0F29">
        <w:rPr>
          <w:rFonts w:ascii="Georgia" w:hAnsi="Georgia"/>
          <w:sz w:val="32"/>
        </w:rPr>
        <w:t>’</w:t>
      </w:r>
      <w:r w:rsidR="00331B15" w:rsidRPr="007B0F29">
        <w:rPr>
          <w:rFonts w:ascii="Georgia" w:hAnsi="Georgia"/>
          <w:sz w:val="32"/>
        </w:rPr>
        <w:t>il avait envie de moquer sa sœur ou de déplorer son sort.</w:t>
      </w:r>
    </w:p>
    <w:p w:rsidR="00331B15" w:rsidRPr="007B0F29" w:rsidRDefault="00331B15" w:rsidP="007B0F29">
      <w:pPr>
        <w:ind w:firstLine="567"/>
        <w:jc w:val="both"/>
        <w:rPr>
          <w:rFonts w:ascii="Georgia" w:hAnsi="Georgia"/>
          <w:sz w:val="32"/>
        </w:rPr>
      </w:pPr>
      <w:r w:rsidRPr="007B0F29">
        <w:rPr>
          <w:rFonts w:ascii="Georgia" w:hAnsi="Georgia"/>
          <w:sz w:val="32"/>
        </w:rPr>
        <w:t>«</w:t>
      </w:r>
      <w:r w:rsidR="00B70E5F">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opterais quant à moi pour l</w:t>
      </w:r>
      <w:r w:rsidR="00007603" w:rsidRPr="007B0F29">
        <w:rPr>
          <w:rFonts w:ascii="Georgia" w:hAnsi="Georgia"/>
          <w:sz w:val="32"/>
        </w:rPr>
        <w:t>’</w:t>
      </w:r>
      <w:r w:rsidRPr="007B0F29">
        <w:rPr>
          <w:rFonts w:ascii="Georgia" w:hAnsi="Georgia"/>
          <w:sz w:val="32"/>
        </w:rPr>
        <w:t>héritier Tyrell, conclut lord Tywin, mais s</w:t>
      </w:r>
      <w:r w:rsidR="00007603" w:rsidRPr="007B0F29">
        <w:rPr>
          <w:rFonts w:ascii="Georgia" w:hAnsi="Georgia"/>
          <w:sz w:val="32"/>
        </w:rPr>
        <w:t>’</w:t>
      </w:r>
      <w:r w:rsidRPr="007B0F29">
        <w:rPr>
          <w:rFonts w:ascii="Georgia" w:hAnsi="Georgia"/>
          <w:sz w:val="32"/>
        </w:rPr>
        <w:t>il t</w:t>
      </w:r>
      <w:r w:rsidR="00007603" w:rsidRPr="007B0F29">
        <w:rPr>
          <w:rFonts w:ascii="Georgia" w:hAnsi="Georgia"/>
          <w:sz w:val="32"/>
        </w:rPr>
        <w:t>’</w:t>
      </w:r>
      <w:r w:rsidRPr="007B0F29">
        <w:rPr>
          <w:rFonts w:ascii="Georgia" w:hAnsi="Georgia"/>
          <w:sz w:val="32"/>
        </w:rPr>
        <w:t>en agrée davantage un autre, tu peux toujours m</w:t>
      </w:r>
      <w:r w:rsidR="00007603" w:rsidRPr="007B0F29">
        <w:rPr>
          <w:rFonts w:ascii="Georgia" w:hAnsi="Georgia"/>
          <w:sz w:val="32"/>
        </w:rPr>
        <w:t>’</w:t>
      </w:r>
      <w:r w:rsidRPr="007B0F29">
        <w:rPr>
          <w:rFonts w:ascii="Georgia" w:hAnsi="Georgia"/>
          <w:sz w:val="32"/>
        </w:rPr>
        <w:t>exposer tes motifs.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vraiment trop aimable à vous, Père, répondit-elle avec une politesse glacée. Vous m</w:t>
      </w:r>
      <w:r w:rsidRPr="007B0F29">
        <w:rPr>
          <w:rFonts w:ascii="Georgia" w:hAnsi="Georgia"/>
          <w:sz w:val="32"/>
        </w:rPr>
        <w:t>’</w:t>
      </w:r>
      <w:r w:rsidR="00331B15" w:rsidRPr="007B0F29">
        <w:rPr>
          <w:rFonts w:ascii="Georgia" w:hAnsi="Georgia"/>
          <w:sz w:val="32"/>
        </w:rPr>
        <w:t>offrez un tel embarras du choix. Qui mettrais-je plus volontiers dans mon lit, le vieux cal</w:t>
      </w:r>
      <w:r w:rsidR="00B70E5F">
        <w:rPr>
          <w:rFonts w:ascii="Georgia" w:hAnsi="Georgia"/>
          <w:sz w:val="32"/>
        </w:rPr>
        <w:t>m</w:t>
      </w:r>
      <w:r w:rsidR="00331B15" w:rsidRPr="007B0F29">
        <w:rPr>
          <w:rFonts w:ascii="Georgia" w:hAnsi="Georgia"/>
          <w:sz w:val="32"/>
        </w:rPr>
        <w:t>ar ou le chiot bancroche ? Il va me falloir quatre ou cinq jours de réflexion. Me permettez-vous de me retirer ? »</w:t>
      </w:r>
    </w:p>
    <w:p w:rsidR="007B0F29" w:rsidRPr="007B0F29" w:rsidRDefault="007B0F29" w:rsidP="007B0F29">
      <w:pPr>
        <w:ind w:firstLine="567"/>
        <w:jc w:val="both"/>
        <w:rPr>
          <w:rFonts w:ascii="Georgia" w:hAnsi="Georgia"/>
          <w:i/>
          <w:sz w:val="32"/>
        </w:rPr>
      </w:pPr>
      <w:r w:rsidRPr="007B0F29">
        <w:rPr>
          <w:rFonts w:ascii="Georgia" w:hAnsi="Georgia"/>
          <w:i/>
          <w:sz w:val="32"/>
        </w:rPr>
        <w:t>Tu es la reine</w:t>
      </w:r>
      <w:r w:rsidR="00331B15" w:rsidRPr="007B0F29">
        <w:rPr>
          <w:rFonts w:ascii="Georgia" w:hAnsi="Georgia"/>
          <w:sz w:val="32"/>
        </w:rPr>
        <w:t>, faillit lui rappeler Tyrion.</w:t>
      </w:r>
      <w:r w:rsidRPr="007B0F29">
        <w:rPr>
          <w:rFonts w:ascii="Georgia" w:hAnsi="Georgia"/>
          <w:i/>
          <w:sz w:val="32"/>
        </w:rPr>
        <w:t xml:space="preserve"> C’est lui qui devrait te demander congé.</w:t>
      </w:r>
    </w:p>
    <w:p w:rsidR="00331B15" w:rsidRPr="007B0F29" w:rsidRDefault="00331B15" w:rsidP="007B0F29">
      <w:pPr>
        <w:ind w:firstLine="567"/>
        <w:jc w:val="both"/>
        <w:rPr>
          <w:rFonts w:ascii="Georgia" w:hAnsi="Georgia"/>
          <w:sz w:val="32"/>
        </w:rPr>
      </w:pPr>
      <w:r w:rsidRPr="007B0F29">
        <w:rPr>
          <w:rFonts w:ascii="Georgia" w:hAnsi="Georgia"/>
          <w:sz w:val="32"/>
        </w:rPr>
        <w:t>« Va, dit leur père. Nous reprendrons cet entretien quand tu te seras ressaisie. N</w:t>
      </w:r>
      <w:r w:rsidR="00007603" w:rsidRPr="007B0F29">
        <w:rPr>
          <w:rFonts w:ascii="Georgia" w:hAnsi="Georgia"/>
          <w:sz w:val="32"/>
        </w:rPr>
        <w:t>’</w:t>
      </w:r>
      <w:r w:rsidRPr="007B0F29">
        <w:rPr>
          <w:rFonts w:ascii="Georgia" w:hAnsi="Georgia"/>
          <w:sz w:val="32"/>
        </w:rPr>
        <w:t>oublie pas ton devoir. »</w:t>
      </w:r>
    </w:p>
    <w:p w:rsidR="00331B15" w:rsidRPr="007B0F29" w:rsidRDefault="00331B15" w:rsidP="007B0F29">
      <w:pPr>
        <w:ind w:firstLine="567"/>
        <w:jc w:val="both"/>
        <w:rPr>
          <w:rFonts w:ascii="Georgia" w:hAnsi="Georgia"/>
          <w:sz w:val="32"/>
        </w:rPr>
      </w:pPr>
      <w:r w:rsidRPr="007B0F29">
        <w:rPr>
          <w:rFonts w:ascii="Georgia" w:hAnsi="Georgia"/>
          <w:sz w:val="32"/>
        </w:rPr>
        <w:t xml:space="preserve">Cersei sortit avec raideur, dans un état de rage non dissimulé. </w:t>
      </w:r>
      <w:r w:rsidR="007B0F29" w:rsidRPr="007B0F29">
        <w:rPr>
          <w:rFonts w:ascii="Georgia" w:hAnsi="Georgia"/>
          <w:i/>
          <w:sz w:val="32"/>
        </w:rPr>
        <w:t>Elle n’en fera pas moins, à la fin, ce qu’il lui ordonne.</w:t>
      </w:r>
      <w:r w:rsidRPr="007B0F29">
        <w:rPr>
          <w:rFonts w:ascii="Georgia" w:hAnsi="Georgia"/>
          <w:sz w:val="32"/>
        </w:rPr>
        <w:t xml:space="preserve"> Elle s</w:t>
      </w:r>
      <w:r w:rsidR="00007603" w:rsidRPr="007B0F29">
        <w:rPr>
          <w:rFonts w:ascii="Georgia" w:hAnsi="Georgia"/>
          <w:sz w:val="32"/>
        </w:rPr>
        <w:t>’</w:t>
      </w:r>
      <w:r w:rsidRPr="007B0F29">
        <w:rPr>
          <w:rFonts w:ascii="Georgia" w:hAnsi="Georgia"/>
          <w:sz w:val="32"/>
        </w:rPr>
        <w:t>était déjà inclinée, pour Robert.</w:t>
      </w:r>
      <w:r w:rsidR="007B0F29" w:rsidRPr="007B0F29">
        <w:rPr>
          <w:rFonts w:ascii="Georgia" w:hAnsi="Georgia"/>
          <w:i/>
          <w:sz w:val="32"/>
        </w:rPr>
        <w:t xml:space="preserve"> Encore qu’il ne faille pas, dans tout ça, sous-estimer Jaime.</w:t>
      </w:r>
      <w:r w:rsidRPr="007B0F29">
        <w:rPr>
          <w:rFonts w:ascii="Georgia" w:hAnsi="Georgia"/>
          <w:sz w:val="32"/>
        </w:rPr>
        <w:t xml:space="preserve"> Leur frère était beaucoup plus jeune, lors du premier mariage de Cersei ; il pourrait bien ne pas consentir au deuxième avec autant de facilité. Le pauvre Willos Tyrell </w:t>
      </w:r>
      <w:r w:rsidR="00B70E5F" w:rsidRPr="007B0F29">
        <w:rPr>
          <w:rFonts w:ascii="Georgia" w:hAnsi="Georgia"/>
          <w:sz w:val="32"/>
        </w:rPr>
        <w:t>risquait</w:t>
      </w:r>
      <w:r w:rsidRPr="007B0F29">
        <w:rPr>
          <w:rFonts w:ascii="Georgia" w:hAnsi="Georgia"/>
          <w:sz w:val="32"/>
        </w:rPr>
        <w:t xml:space="preserve"> fort dès lors de succomber à un brusque accès d</w:t>
      </w:r>
      <w:r w:rsidR="00007603" w:rsidRPr="007B0F29">
        <w:rPr>
          <w:rFonts w:ascii="Georgia" w:hAnsi="Georgia"/>
          <w:sz w:val="32"/>
        </w:rPr>
        <w:t>’</w:t>
      </w:r>
      <w:r w:rsidR="00B70E5F">
        <w:rPr>
          <w:rFonts w:ascii="Georgia" w:hAnsi="Georgia"/>
          <w:sz w:val="32"/>
        </w:rPr>
        <w:t>épée-</w:t>
      </w:r>
      <w:r w:rsidRPr="007B0F29">
        <w:rPr>
          <w:rFonts w:ascii="Georgia" w:hAnsi="Georgia"/>
          <w:sz w:val="32"/>
        </w:rPr>
        <w:t>dans-les-tripes, ce qui refroidirait passablement</w:t>
      </w:r>
      <w:r w:rsidR="00B70E5F">
        <w:rPr>
          <w:rFonts w:ascii="Georgia" w:hAnsi="Georgia"/>
          <w:sz w:val="32"/>
        </w:rPr>
        <w:t xml:space="preserve"> la pompeuse alliance de Castral</w:t>
      </w:r>
      <w:r w:rsidRPr="007B0F29">
        <w:rPr>
          <w:rFonts w:ascii="Georgia" w:hAnsi="Georgia"/>
          <w:sz w:val="32"/>
        </w:rPr>
        <w:t xml:space="preserve"> Roc et de Hautjardin.</w:t>
      </w:r>
      <w:r w:rsidR="007B0F29" w:rsidRPr="007B0F29">
        <w:rPr>
          <w:rFonts w:ascii="Georgia" w:hAnsi="Georgia"/>
          <w:i/>
          <w:sz w:val="32"/>
        </w:rPr>
        <w:t xml:space="preserve"> Je devrais dire quelque chose, mais quoi</w:t>
      </w:r>
      <w:r w:rsidR="00B70E5F">
        <w:rPr>
          <w:rFonts w:ascii="Georgia" w:hAnsi="Georgia"/>
          <w:i/>
          <w:sz w:val="32"/>
        </w:rPr>
        <w:t xml:space="preserve"> </w:t>
      </w:r>
      <w:r w:rsidR="007B0F29" w:rsidRPr="007B0F29">
        <w:rPr>
          <w:rFonts w:ascii="Georgia" w:hAnsi="Georgia"/>
          <w:i/>
          <w:sz w:val="32"/>
        </w:rPr>
        <w:t>? « Veuillez m’excuser, Père, mais c’est notre frère qu’elle brûle d’épouser » ?</w:t>
      </w:r>
    </w:p>
    <w:p w:rsidR="00331B15" w:rsidRPr="007B0F29" w:rsidRDefault="00331B15" w:rsidP="007B0F29">
      <w:pPr>
        <w:ind w:firstLine="567"/>
        <w:jc w:val="both"/>
        <w:rPr>
          <w:rFonts w:ascii="Georgia" w:hAnsi="Georgia"/>
          <w:sz w:val="32"/>
        </w:rPr>
      </w:pPr>
      <w:r w:rsidRPr="007B0F29">
        <w:rPr>
          <w:rFonts w:ascii="Georgia" w:hAnsi="Georgia"/>
          <w:sz w:val="32"/>
        </w:rPr>
        <w:t>« Tyrion. »</w:t>
      </w:r>
    </w:p>
    <w:p w:rsidR="00331B15" w:rsidRPr="007B0F29" w:rsidRDefault="00331B15" w:rsidP="007B0F29">
      <w:pPr>
        <w:ind w:firstLine="567"/>
        <w:jc w:val="both"/>
        <w:rPr>
          <w:rFonts w:ascii="Georgia" w:hAnsi="Georgia"/>
          <w:sz w:val="32"/>
        </w:rPr>
      </w:pPr>
      <w:r w:rsidRPr="007B0F29">
        <w:rPr>
          <w:rFonts w:ascii="Georgia" w:hAnsi="Georgia"/>
          <w:sz w:val="32"/>
        </w:rPr>
        <w:t>Il eut un sourire de résignation. « Est-ce le héraut que j</w:t>
      </w:r>
      <w:r w:rsidR="00007603" w:rsidRPr="007B0F29">
        <w:rPr>
          <w:rFonts w:ascii="Georgia" w:hAnsi="Georgia"/>
          <w:sz w:val="32"/>
        </w:rPr>
        <w:t>’</w:t>
      </w:r>
      <w:r w:rsidR="00B70E5F" w:rsidRPr="007B0F29">
        <w:rPr>
          <w:rFonts w:ascii="Georgia" w:hAnsi="Georgia"/>
          <w:sz w:val="32"/>
        </w:rPr>
        <w:t>entends</w:t>
      </w:r>
      <w:r w:rsidRPr="007B0F29">
        <w:rPr>
          <w:rFonts w:ascii="Georgia" w:hAnsi="Georgia"/>
          <w:sz w:val="32"/>
        </w:rPr>
        <w:t xml:space="preserve"> me convoquer en lice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Ton goût des putains est une faiblesse intrinsèque, lui assena lord Tywin tout à trac, mais peut-être y ai-je ma part de reproche. A te voir pas plus haut qu</w:t>
      </w:r>
      <w:r w:rsidRPr="007B0F29">
        <w:rPr>
          <w:rFonts w:ascii="Georgia" w:hAnsi="Georgia"/>
          <w:sz w:val="32"/>
        </w:rPr>
        <w:t>’</w:t>
      </w:r>
      <w:r w:rsidR="00331B15" w:rsidRPr="007B0F29">
        <w:rPr>
          <w:rFonts w:ascii="Georgia" w:hAnsi="Georgia"/>
          <w:sz w:val="32"/>
        </w:rPr>
        <w:t>un gosse, j</w:t>
      </w:r>
      <w:r w:rsidRPr="007B0F29">
        <w:rPr>
          <w:rFonts w:ascii="Georgia" w:hAnsi="Georgia"/>
          <w:sz w:val="32"/>
        </w:rPr>
        <w:t>’</w:t>
      </w:r>
      <w:r w:rsidR="00331B15" w:rsidRPr="007B0F29">
        <w:rPr>
          <w:rFonts w:ascii="Georgia" w:hAnsi="Georgia"/>
          <w:sz w:val="32"/>
        </w:rPr>
        <w:t>ai eu un peu trop tendance à omettre que tu es un homme fait, soit sujet aux besoins les plus bas d</w:t>
      </w:r>
      <w:r w:rsidRPr="007B0F29">
        <w:rPr>
          <w:rFonts w:ascii="Georgia" w:hAnsi="Georgia"/>
          <w:sz w:val="32"/>
        </w:rPr>
        <w:t>’</w:t>
      </w:r>
      <w:r w:rsidR="00331B15" w:rsidRPr="007B0F29">
        <w:rPr>
          <w:rFonts w:ascii="Georgia" w:hAnsi="Georgia"/>
          <w:sz w:val="32"/>
        </w:rPr>
        <w:t>un homme. Il est plus que temps de te marier. »</w:t>
      </w:r>
    </w:p>
    <w:p w:rsidR="00331B15" w:rsidRPr="007B0F29" w:rsidRDefault="007B0F29" w:rsidP="007B0F29">
      <w:pPr>
        <w:ind w:firstLine="567"/>
        <w:jc w:val="both"/>
        <w:rPr>
          <w:rFonts w:ascii="Georgia" w:hAnsi="Georgia"/>
          <w:sz w:val="32"/>
        </w:rPr>
      </w:pPr>
      <w:r w:rsidRPr="007B0F29">
        <w:rPr>
          <w:rFonts w:ascii="Georgia" w:hAnsi="Georgia"/>
          <w:i/>
          <w:sz w:val="32"/>
        </w:rPr>
        <w:t>Je le fus, l’auriez-vous oublié ?</w:t>
      </w:r>
      <w:r w:rsidR="00331B15" w:rsidRPr="007B0F29">
        <w:rPr>
          <w:rFonts w:ascii="Georgia" w:hAnsi="Georgia"/>
          <w:sz w:val="32"/>
        </w:rPr>
        <w:t xml:space="preserve"> Sa bouche se tordit, et il en </w:t>
      </w:r>
      <w:r w:rsidR="00B70E5F" w:rsidRPr="007B0F29">
        <w:rPr>
          <w:rFonts w:ascii="Georgia" w:hAnsi="Georgia"/>
          <w:sz w:val="32"/>
        </w:rPr>
        <w:t>sortit</w:t>
      </w:r>
      <w:r w:rsidR="00331B15" w:rsidRPr="007B0F29">
        <w:rPr>
          <w:rFonts w:ascii="Georgia" w:hAnsi="Georgia"/>
          <w:sz w:val="32"/>
        </w:rPr>
        <w:t xml:space="preserve"> un bruit qui tenait à la fois du rire et du grondement.</w:t>
      </w:r>
    </w:p>
    <w:p w:rsidR="00331B15" w:rsidRPr="007B0F29" w:rsidRDefault="00331B15" w:rsidP="007B0F29">
      <w:pPr>
        <w:ind w:firstLine="567"/>
        <w:jc w:val="both"/>
        <w:rPr>
          <w:rFonts w:ascii="Georgia" w:hAnsi="Georgia"/>
          <w:sz w:val="32"/>
        </w:rPr>
      </w:pPr>
      <w:r w:rsidRPr="007B0F29">
        <w:rPr>
          <w:rFonts w:ascii="Georgia" w:hAnsi="Georgia"/>
          <w:sz w:val="32"/>
        </w:rPr>
        <w:t>« Est-ce la perspective du mariage qui te divertit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Seulement l</w:t>
      </w:r>
      <w:r w:rsidRPr="007B0F29">
        <w:rPr>
          <w:rFonts w:ascii="Georgia" w:hAnsi="Georgia"/>
          <w:sz w:val="32"/>
        </w:rPr>
        <w:t>’</w:t>
      </w:r>
      <w:r w:rsidR="00331B15" w:rsidRPr="007B0F29">
        <w:rPr>
          <w:rFonts w:ascii="Georgia" w:hAnsi="Georgia"/>
          <w:sz w:val="32"/>
        </w:rPr>
        <w:t>idée du trois fois foutre rien de beau futur que je ferais. » Une épouse pouvait être exactement ce dont il avait besoin. Si elle lui apportait domaines et manoir, il y gagnerait une place en ce monde, à l</w:t>
      </w:r>
      <w:r w:rsidRPr="007B0F29">
        <w:rPr>
          <w:rFonts w:ascii="Georgia" w:hAnsi="Georgia"/>
          <w:sz w:val="32"/>
        </w:rPr>
        <w:t>’</w:t>
      </w:r>
      <w:r w:rsidR="00331B15" w:rsidRPr="007B0F29">
        <w:rPr>
          <w:rFonts w:ascii="Georgia" w:hAnsi="Georgia"/>
          <w:sz w:val="32"/>
        </w:rPr>
        <w:t>écart de la cour de Joff..., au diable de Cersei et de son paternel.</w:t>
      </w:r>
    </w:p>
    <w:p w:rsidR="007B0F29" w:rsidRPr="007B0F29" w:rsidRDefault="00331B15" w:rsidP="007B0F29">
      <w:pPr>
        <w:ind w:firstLine="567"/>
        <w:jc w:val="both"/>
        <w:rPr>
          <w:rFonts w:ascii="Georgia" w:hAnsi="Georgia"/>
          <w:i/>
          <w:sz w:val="32"/>
        </w:rPr>
      </w:pPr>
      <w:r w:rsidRPr="007B0F29">
        <w:rPr>
          <w:rFonts w:ascii="Georgia" w:hAnsi="Georgia"/>
          <w:sz w:val="32"/>
        </w:rPr>
        <w:t>Mais, d</w:t>
      </w:r>
      <w:r w:rsidR="00007603" w:rsidRPr="007B0F29">
        <w:rPr>
          <w:rFonts w:ascii="Georgia" w:hAnsi="Georgia"/>
          <w:sz w:val="32"/>
        </w:rPr>
        <w:t>’</w:t>
      </w:r>
      <w:r w:rsidRPr="007B0F29">
        <w:rPr>
          <w:rFonts w:ascii="Georgia" w:hAnsi="Georgia"/>
          <w:sz w:val="32"/>
        </w:rPr>
        <w:t>un autre côté, il y avait Shae.</w:t>
      </w:r>
      <w:r w:rsidR="007B0F29" w:rsidRPr="007B0F29">
        <w:rPr>
          <w:rFonts w:ascii="Georgia" w:hAnsi="Georgia"/>
          <w:i/>
          <w:sz w:val="32"/>
        </w:rPr>
        <w:t xml:space="preserve"> Elle n’appréciera pas cela, malgré tous ses serments qu’être ma putain suffit à sa félicité.</w:t>
      </w:r>
    </w:p>
    <w:p w:rsidR="00331B15" w:rsidRPr="007B0F29" w:rsidRDefault="00331B15" w:rsidP="007B0F29">
      <w:pPr>
        <w:ind w:firstLine="567"/>
        <w:jc w:val="both"/>
        <w:rPr>
          <w:rFonts w:ascii="Georgia" w:hAnsi="Georgia"/>
          <w:sz w:val="32"/>
        </w:rPr>
      </w:pPr>
      <w:r w:rsidRPr="007B0F29">
        <w:rPr>
          <w:rFonts w:ascii="Georgia" w:hAnsi="Georgia"/>
          <w:sz w:val="32"/>
        </w:rPr>
        <w:t>Cet argument-là n</w:t>
      </w:r>
      <w:r w:rsidR="00007603" w:rsidRPr="007B0F29">
        <w:rPr>
          <w:rFonts w:ascii="Georgia" w:hAnsi="Georgia"/>
          <w:sz w:val="32"/>
        </w:rPr>
        <w:t>’</w:t>
      </w:r>
      <w:r w:rsidRPr="007B0F29">
        <w:rPr>
          <w:rFonts w:ascii="Georgia" w:hAnsi="Georgia"/>
          <w:sz w:val="32"/>
        </w:rPr>
        <w:t xml:space="preserve">étant cependant pas précisément de nature à ébranler son père, Tyrion se tortilla sur ses coussins pour </w:t>
      </w:r>
      <w:r w:rsidR="00B70E5F" w:rsidRPr="007B0F29">
        <w:rPr>
          <w:rFonts w:ascii="Georgia" w:hAnsi="Georgia"/>
          <w:sz w:val="32"/>
        </w:rPr>
        <w:t>reprendre</w:t>
      </w:r>
      <w:r w:rsidRPr="007B0F29">
        <w:rPr>
          <w:rFonts w:ascii="Georgia" w:hAnsi="Georgia"/>
          <w:sz w:val="32"/>
        </w:rPr>
        <w:t xml:space="preserve"> un rien de hauteur et dit : « Vous entendez me faire épouser Sansa Stark. Mais les Tyrell ne prendront-ils pas cette union pour un camouflet, s</w:t>
      </w:r>
      <w:r w:rsidR="00007603" w:rsidRPr="007B0F29">
        <w:rPr>
          <w:rFonts w:ascii="Georgia" w:hAnsi="Georgia"/>
          <w:sz w:val="32"/>
        </w:rPr>
        <w:t>’</w:t>
      </w:r>
      <w:r w:rsidRPr="007B0F29">
        <w:rPr>
          <w:rFonts w:ascii="Georgia" w:hAnsi="Georgia"/>
          <w:sz w:val="32"/>
        </w:rPr>
        <w:t>ils ont vraiment des vues sur la petite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Lord Tyrell n</w:t>
      </w:r>
      <w:r w:rsidRPr="007B0F29">
        <w:rPr>
          <w:rFonts w:ascii="Georgia" w:hAnsi="Georgia"/>
          <w:sz w:val="32"/>
        </w:rPr>
        <w:t>’</w:t>
      </w:r>
      <w:r w:rsidR="00331B15" w:rsidRPr="007B0F29">
        <w:rPr>
          <w:rFonts w:ascii="Georgia" w:hAnsi="Georgia"/>
          <w:sz w:val="32"/>
        </w:rPr>
        <w:t>abordera ce chapitre-là qu</w:t>
      </w:r>
      <w:r w:rsidRPr="007B0F29">
        <w:rPr>
          <w:rFonts w:ascii="Georgia" w:hAnsi="Georgia"/>
          <w:sz w:val="32"/>
        </w:rPr>
        <w:t>’</w:t>
      </w:r>
      <w:r w:rsidR="00331B15" w:rsidRPr="007B0F29">
        <w:rPr>
          <w:rFonts w:ascii="Georgia" w:hAnsi="Georgia"/>
          <w:sz w:val="32"/>
        </w:rPr>
        <w:t>après les noces de Joffrey. Si Sansa s</w:t>
      </w:r>
      <w:r w:rsidRPr="007B0F29">
        <w:rPr>
          <w:rFonts w:ascii="Georgia" w:hAnsi="Georgia"/>
          <w:sz w:val="32"/>
        </w:rPr>
        <w:t>’</w:t>
      </w:r>
      <w:r w:rsidR="00331B15" w:rsidRPr="007B0F29">
        <w:rPr>
          <w:rFonts w:ascii="Georgia" w:hAnsi="Georgia"/>
          <w:sz w:val="32"/>
        </w:rPr>
        <w:t>est mariée avant, de quoi s</w:t>
      </w:r>
      <w:r w:rsidRPr="007B0F29">
        <w:rPr>
          <w:rFonts w:ascii="Georgia" w:hAnsi="Georgia"/>
          <w:sz w:val="32"/>
        </w:rPr>
        <w:t>’</w:t>
      </w:r>
      <w:r w:rsidR="00331B15" w:rsidRPr="007B0F29">
        <w:rPr>
          <w:rFonts w:ascii="Georgia" w:hAnsi="Georgia"/>
          <w:sz w:val="32"/>
        </w:rPr>
        <w:t xml:space="preserve">offenserait-il, </w:t>
      </w:r>
      <w:r w:rsidR="00B70E5F" w:rsidRPr="007B0F29">
        <w:rPr>
          <w:rFonts w:ascii="Georgia" w:hAnsi="Georgia"/>
          <w:sz w:val="32"/>
        </w:rPr>
        <w:t>puisqu’il</w:t>
      </w:r>
      <w:r w:rsidR="00331B15" w:rsidRPr="007B0F29">
        <w:rPr>
          <w:rFonts w:ascii="Georgia" w:hAnsi="Georgia"/>
          <w:sz w:val="32"/>
        </w:rPr>
        <w:t xml:space="preserve"> ne s</w:t>
      </w:r>
      <w:r w:rsidRPr="007B0F29">
        <w:rPr>
          <w:rFonts w:ascii="Georgia" w:hAnsi="Georgia"/>
          <w:sz w:val="32"/>
        </w:rPr>
        <w:t>’</w:t>
      </w:r>
      <w:r w:rsidR="00331B15" w:rsidRPr="007B0F29">
        <w:rPr>
          <w:rFonts w:ascii="Georgia" w:hAnsi="Georgia"/>
          <w:sz w:val="32"/>
        </w:rPr>
        <w:t>est pas seulement ouvert à nous de ses intentions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Rien de plus juste, approuva ser Kevan, et ses </w:t>
      </w:r>
      <w:r w:rsidR="00B70E5F" w:rsidRPr="007B0F29">
        <w:rPr>
          <w:rFonts w:ascii="Georgia" w:hAnsi="Georgia"/>
          <w:sz w:val="32"/>
        </w:rPr>
        <w:t>ressentiments</w:t>
      </w:r>
      <w:r w:rsidR="00331B15" w:rsidRPr="007B0F29">
        <w:rPr>
          <w:rFonts w:ascii="Georgia" w:hAnsi="Georgia"/>
          <w:sz w:val="32"/>
        </w:rPr>
        <w:t xml:space="preserve"> éventuels ne manqueraient pas d</w:t>
      </w:r>
      <w:r w:rsidRPr="007B0F29">
        <w:rPr>
          <w:rFonts w:ascii="Georgia" w:hAnsi="Georgia"/>
          <w:sz w:val="32"/>
        </w:rPr>
        <w:t>’</w:t>
      </w:r>
      <w:r w:rsidR="00331B15" w:rsidRPr="007B0F29">
        <w:rPr>
          <w:rFonts w:ascii="Georgia" w:hAnsi="Georgia"/>
          <w:sz w:val="32"/>
        </w:rPr>
        <w:t>être apaisés par l</w:t>
      </w:r>
      <w:r w:rsidRPr="007B0F29">
        <w:rPr>
          <w:rFonts w:ascii="Georgia" w:hAnsi="Georgia"/>
          <w:sz w:val="32"/>
        </w:rPr>
        <w:t>’</w:t>
      </w:r>
      <w:r w:rsidR="00331B15" w:rsidRPr="007B0F29">
        <w:rPr>
          <w:rFonts w:ascii="Georgia" w:hAnsi="Georgia"/>
          <w:sz w:val="32"/>
        </w:rPr>
        <w:t>offre de Cersei pour son Willos. »</w:t>
      </w:r>
    </w:p>
    <w:p w:rsidR="00331B15" w:rsidRPr="007B0F29" w:rsidRDefault="00331B15" w:rsidP="007B0F29">
      <w:pPr>
        <w:ind w:firstLine="567"/>
        <w:jc w:val="both"/>
        <w:rPr>
          <w:rFonts w:ascii="Georgia" w:hAnsi="Georgia"/>
          <w:sz w:val="32"/>
        </w:rPr>
      </w:pPr>
      <w:r w:rsidRPr="007B0F29">
        <w:rPr>
          <w:rFonts w:ascii="Georgia" w:hAnsi="Georgia"/>
          <w:sz w:val="32"/>
        </w:rPr>
        <w:t>Tyrion frotta son moignon de nez. La cicatrisation de la plaie lui donnait par moments d</w:t>
      </w:r>
      <w:r w:rsidR="00007603" w:rsidRPr="007B0F29">
        <w:rPr>
          <w:rFonts w:ascii="Georgia" w:hAnsi="Georgia"/>
          <w:sz w:val="32"/>
        </w:rPr>
        <w:t>’</w:t>
      </w:r>
      <w:r w:rsidRPr="007B0F29">
        <w:rPr>
          <w:rFonts w:ascii="Georgia" w:hAnsi="Georgia"/>
          <w:sz w:val="32"/>
        </w:rPr>
        <w:t>abominables démangeaisons. « Sa royale pustule de Majesté s</w:t>
      </w:r>
      <w:r w:rsidR="00007603" w:rsidRPr="007B0F29">
        <w:rPr>
          <w:rFonts w:ascii="Georgia" w:hAnsi="Georgia"/>
          <w:sz w:val="32"/>
        </w:rPr>
        <w:t>’</w:t>
      </w:r>
      <w:r w:rsidRPr="007B0F29">
        <w:rPr>
          <w:rFonts w:ascii="Georgia" w:hAnsi="Georgia"/>
          <w:sz w:val="32"/>
        </w:rPr>
        <w:t>est complu à faire de l</w:t>
      </w:r>
      <w:r w:rsidR="00007603" w:rsidRPr="007B0F29">
        <w:rPr>
          <w:rFonts w:ascii="Georgia" w:hAnsi="Georgia"/>
          <w:sz w:val="32"/>
        </w:rPr>
        <w:t>’</w:t>
      </w:r>
      <w:r w:rsidRPr="007B0F29">
        <w:rPr>
          <w:rFonts w:ascii="Georgia" w:hAnsi="Georgia"/>
          <w:sz w:val="32"/>
        </w:rPr>
        <w:t>existence de Sansa, depuis le jour de la mort de son père, un tissu de misères, et maintenant qu</w:t>
      </w:r>
      <w:r w:rsidR="00007603" w:rsidRPr="007B0F29">
        <w:rPr>
          <w:rFonts w:ascii="Georgia" w:hAnsi="Georgia"/>
          <w:sz w:val="32"/>
        </w:rPr>
        <w:t>’</w:t>
      </w:r>
      <w:r w:rsidRPr="007B0F29">
        <w:rPr>
          <w:rFonts w:ascii="Georgia" w:hAnsi="Georgia"/>
          <w:sz w:val="32"/>
        </w:rPr>
        <w:t>enfin la voici débarrassée de Joffrey vous vous proposez de me la donner pour femme. Cela semble d</w:t>
      </w:r>
      <w:r w:rsidR="00007603" w:rsidRPr="007B0F29">
        <w:rPr>
          <w:rFonts w:ascii="Georgia" w:hAnsi="Georgia"/>
          <w:sz w:val="32"/>
        </w:rPr>
        <w:t>’</w:t>
      </w:r>
      <w:r w:rsidRPr="007B0F29">
        <w:rPr>
          <w:rFonts w:ascii="Georgia" w:hAnsi="Georgia"/>
          <w:sz w:val="32"/>
        </w:rPr>
        <w:t>une singulière cruauté. Même de votre part, Père.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 comptes donc la maltraiter ?» Le ton marquait plus de curiosité que d</w:t>
      </w:r>
      <w:r w:rsidRPr="007B0F29">
        <w:rPr>
          <w:rFonts w:ascii="Georgia" w:hAnsi="Georgia"/>
          <w:sz w:val="32"/>
        </w:rPr>
        <w:t>’</w:t>
      </w:r>
      <w:r w:rsidR="00331B15" w:rsidRPr="007B0F29">
        <w:rPr>
          <w:rFonts w:ascii="Georgia" w:hAnsi="Georgia"/>
          <w:sz w:val="32"/>
        </w:rPr>
        <w:t>inquiétude. « Son bonheur n</w:t>
      </w:r>
      <w:r w:rsidRPr="007B0F29">
        <w:rPr>
          <w:rFonts w:ascii="Georgia" w:hAnsi="Georgia"/>
          <w:sz w:val="32"/>
        </w:rPr>
        <w:t>’</w:t>
      </w:r>
      <w:r w:rsidR="00331B15" w:rsidRPr="007B0F29">
        <w:rPr>
          <w:rFonts w:ascii="Georgia" w:hAnsi="Georgia"/>
          <w:sz w:val="32"/>
        </w:rPr>
        <w:t>est pas mon propos, pas plus qu</w:t>
      </w:r>
      <w:r w:rsidRPr="007B0F29">
        <w:rPr>
          <w:rFonts w:ascii="Georgia" w:hAnsi="Georgia"/>
          <w:sz w:val="32"/>
        </w:rPr>
        <w:t>’</w:t>
      </w:r>
      <w:r w:rsidR="00331B15" w:rsidRPr="007B0F29">
        <w:rPr>
          <w:rFonts w:ascii="Georgia" w:hAnsi="Georgia"/>
          <w:sz w:val="32"/>
        </w:rPr>
        <w:t>il ne devrait être le tien. Nos alliances du sud ont beau être aussi solides que Castra</w:t>
      </w:r>
      <w:r w:rsidR="00B70E5F">
        <w:rPr>
          <w:rFonts w:ascii="Georgia" w:hAnsi="Georgia"/>
          <w:sz w:val="32"/>
        </w:rPr>
        <w:t>l</w:t>
      </w:r>
      <w:r w:rsidR="00331B15" w:rsidRPr="007B0F29">
        <w:rPr>
          <w:rFonts w:ascii="Georgia" w:hAnsi="Georgia"/>
          <w:sz w:val="32"/>
        </w:rPr>
        <w:t xml:space="preserve"> Roc, il ne nous en reste pas moins à gagner le Nord, et la clef du Nord s</w:t>
      </w:r>
      <w:r w:rsidRPr="007B0F29">
        <w:rPr>
          <w:rFonts w:ascii="Georgia" w:hAnsi="Georgia"/>
          <w:sz w:val="32"/>
        </w:rPr>
        <w:t>’</w:t>
      </w:r>
      <w:r w:rsidR="00331B15" w:rsidRPr="007B0F29">
        <w:rPr>
          <w:rFonts w:ascii="Georgia" w:hAnsi="Georgia"/>
          <w:sz w:val="32"/>
        </w:rPr>
        <w:t>appelle Sansa Stark.</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 n</w:t>
      </w:r>
      <w:r w:rsidRPr="007B0F29">
        <w:rPr>
          <w:rFonts w:ascii="Georgia" w:hAnsi="Georgia"/>
          <w:sz w:val="32"/>
        </w:rPr>
        <w:t>’</w:t>
      </w:r>
      <w:r w:rsidR="00331B15" w:rsidRPr="007B0F29">
        <w:rPr>
          <w:rFonts w:ascii="Georgia" w:hAnsi="Georgia"/>
          <w:sz w:val="32"/>
        </w:rPr>
        <w:t>est qu</w:t>
      </w:r>
      <w:r w:rsidRPr="007B0F29">
        <w:rPr>
          <w:rFonts w:ascii="Georgia" w:hAnsi="Georgia"/>
          <w:sz w:val="32"/>
        </w:rPr>
        <w:t>’</w:t>
      </w:r>
      <w:r w:rsidR="00331B15" w:rsidRPr="007B0F29">
        <w:rPr>
          <w:rFonts w:ascii="Georgia" w:hAnsi="Georgia"/>
          <w:sz w:val="32"/>
        </w:rPr>
        <w:t>une enfant.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Ta sœur nous jure qu</w:t>
      </w:r>
      <w:r w:rsidRPr="007B0F29">
        <w:rPr>
          <w:rFonts w:ascii="Georgia" w:hAnsi="Georgia"/>
          <w:sz w:val="32"/>
        </w:rPr>
        <w:t>’</w:t>
      </w:r>
      <w:r w:rsidR="00331B15" w:rsidRPr="007B0F29">
        <w:rPr>
          <w:rFonts w:ascii="Georgia" w:hAnsi="Georgia"/>
          <w:sz w:val="32"/>
        </w:rPr>
        <w:t>elle a fleuri. Dans ce cas, c</w:t>
      </w:r>
      <w:r w:rsidRPr="007B0F29">
        <w:rPr>
          <w:rFonts w:ascii="Georgia" w:hAnsi="Georgia"/>
          <w:sz w:val="32"/>
        </w:rPr>
        <w:t>’</w:t>
      </w:r>
      <w:r w:rsidR="00331B15" w:rsidRPr="007B0F29">
        <w:rPr>
          <w:rFonts w:ascii="Georgia" w:hAnsi="Georgia"/>
          <w:sz w:val="32"/>
        </w:rPr>
        <w:t>est une femme, et par là nubile. L</w:t>
      </w:r>
      <w:r w:rsidRPr="007B0F29">
        <w:rPr>
          <w:rFonts w:ascii="Georgia" w:hAnsi="Georgia"/>
          <w:sz w:val="32"/>
        </w:rPr>
        <w:t>’</w:t>
      </w:r>
      <w:r w:rsidR="00331B15" w:rsidRPr="007B0F29">
        <w:rPr>
          <w:rFonts w:ascii="Georgia" w:hAnsi="Georgia"/>
          <w:sz w:val="32"/>
        </w:rPr>
        <w:t>unique besogne indispensable qui t</w:t>
      </w:r>
      <w:r w:rsidRPr="007B0F29">
        <w:rPr>
          <w:rFonts w:ascii="Georgia" w:hAnsi="Georgia"/>
          <w:sz w:val="32"/>
        </w:rPr>
        <w:t>’</w:t>
      </w:r>
      <w:r w:rsidR="00331B15" w:rsidRPr="007B0F29">
        <w:rPr>
          <w:rFonts w:ascii="Georgia" w:hAnsi="Georgia"/>
          <w:sz w:val="32"/>
        </w:rPr>
        <w:t xml:space="preserve">incombe est de lui prendre sa virginité pour empêcher </w:t>
      </w:r>
      <w:r w:rsidR="00B70E5F" w:rsidRPr="007B0F29">
        <w:rPr>
          <w:rFonts w:ascii="Georgia" w:hAnsi="Georgia"/>
          <w:sz w:val="32"/>
        </w:rPr>
        <w:t>quiconque</w:t>
      </w:r>
      <w:r w:rsidR="00331B15" w:rsidRPr="007B0F29">
        <w:rPr>
          <w:rFonts w:ascii="Georgia" w:hAnsi="Georgia"/>
          <w:sz w:val="32"/>
        </w:rPr>
        <w:t xml:space="preserve"> de prétendre que le mariage n</w:t>
      </w:r>
      <w:r w:rsidRPr="007B0F29">
        <w:rPr>
          <w:rFonts w:ascii="Georgia" w:hAnsi="Georgia"/>
          <w:sz w:val="32"/>
        </w:rPr>
        <w:t>’</w:t>
      </w:r>
      <w:r w:rsidR="00331B15" w:rsidRPr="007B0F29">
        <w:rPr>
          <w:rFonts w:ascii="Georgia" w:hAnsi="Georgia"/>
          <w:sz w:val="32"/>
        </w:rPr>
        <w:t>a pas été consommé. Après cela, si tu préférais attendre un an ou deux avant de recoucher avec elle, tu ne ferais là qu</w:t>
      </w:r>
      <w:r w:rsidRPr="007B0F29">
        <w:rPr>
          <w:rFonts w:ascii="Georgia" w:hAnsi="Georgia"/>
          <w:sz w:val="32"/>
        </w:rPr>
        <w:t>’</w:t>
      </w:r>
      <w:r w:rsidR="00331B15" w:rsidRPr="007B0F29">
        <w:rPr>
          <w:rFonts w:ascii="Georgia" w:hAnsi="Georgia"/>
          <w:sz w:val="32"/>
        </w:rPr>
        <w:t>exercer tes droits de mari. »</w:t>
      </w:r>
    </w:p>
    <w:p w:rsidR="00331B15" w:rsidRPr="007B0F29" w:rsidRDefault="007B0F29" w:rsidP="007B0F29">
      <w:pPr>
        <w:ind w:firstLine="567"/>
        <w:jc w:val="both"/>
        <w:rPr>
          <w:rFonts w:ascii="Georgia" w:hAnsi="Georgia"/>
          <w:sz w:val="32"/>
        </w:rPr>
      </w:pPr>
      <w:r w:rsidRPr="007B0F29">
        <w:rPr>
          <w:rFonts w:ascii="Georgia" w:hAnsi="Georgia"/>
          <w:i/>
          <w:sz w:val="32"/>
        </w:rPr>
        <w:t>En fait de femme, c’est exclusivement de Shae que j’ai besoin pour l’heure,</w:t>
      </w:r>
      <w:r w:rsidR="00331B15" w:rsidRPr="007B0F29">
        <w:rPr>
          <w:rFonts w:ascii="Georgia" w:hAnsi="Georgia"/>
          <w:sz w:val="32"/>
        </w:rPr>
        <w:t xml:space="preserve"> songea Tyrion,</w:t>
      </w:r>
      <w:r w:rsidRPr="007B0F29">
        <w:rPr>
          <w:rFonts w:ascii="Georgia" w:hAnsi="Georgia"/>
          <w:i/>
          <w:sz w:val="32"/>
        </w:rPr>
        <w:t xml:space="preserve"> et, vous avez beau dire, Sansa n’est qu’une fillette.</w:t>
      </w:r>
      <w:r w:rsidR="00331B15" w:rsidRPr="007B0F29">
        <w:rPr>
          <w:rFonts w:ascii="Georgia" w:hAnsi="Georgia"/>
          <w:sz w:val="32"/>
        </w:rPr>
        <w:t xml:space="preserve"> « Si votre propos est en l</w:t>
      </w:r>
      <w:r w:rsidR="00007603" w:rsidRPr="007B0F29">
        <w:rPr>
          <w:rFonts w:ascii="Georgia" w:hAnsi="Georgia"/>
          <w:sz w:val="32"/>
        </w:rPr>
        <w:t>’</w:t>
      </w:r>
      <w:r w:rsidR="00331B15" w:rsidRPr="007B0F29">
        <w:rPr>
          <w:rFonts w:ascii="Georgia" w:hAnsi="Georgia"/>
          <w:sz w:val="32"/>
        </w:rPr>
        <w:t>occurrence de la soustraire aux Tyrell, pourquoi ne pas la renvoyer à sa mère ? Peut-être ce geste persuaderait-il Robb Stark de ployer le genou. »</w:t>
      </w:r>
    </w:p>
    <w:p w:rsidR="00331B15" w:rsidRPr="007B0F29" w:rsidRDefault="00331B15" w:rsidP="007B0F29">
      <w:pPr>
        <w:ind w:firstLine="567"/>
        <w:jc w:val="both"/>
        <w:rPr>
          <w:rFonts w:ascii="Georgia" w:hAnsi="Georgia"/>
          <w:sz w:val="32"/>
        </w:rPr>
      </w:pPr>
      <w:r w:rsidRPr="007B0F29">
        <w:rPr>
          <w:rFonts w:ascii="Georgia" w:hAnsi="Georgia"/>
          <w:sz w:val="32"/>
        </w:rPr>
        <w:t>Le regard de lord Tywin se fit souverainement méprisant. « Expédie-la à Vivesaigues, et la mère l</w:t>
      </w:r>
      <w:r w:rsidR="00007603" w:rsidRPr="007B0F29">
        <w:rPr>
          <w:rFonts w:ascii="Georgia" w:hAnsi="Georgia"/>
          <w:sz w:val="32"/>
        </w:rPr>
        <w:t>’</w:t>
      </w:r>
      <w:r w:rsidRPr="007B0F29">
        <w:rPr>
          <w:rFonts w:ascii="Georgia" w:hAnsi="Georgia"/>
          <w:sz w:val="32"/>
        </w:rPr>
        <w:t>accouple à un Nerbosc ou un Mallister pour étayer les alliances du fils le long du Trident. Expédie-la au nord, et la lune n</w:t>
      </w:r>
      <w:r w:rsidR="00007603" w:rsidRPr="007B0F29">
        <w:rPr>
          <w:rFonts w:ascii="Georgia" w:hAnsi="Georgia"/>
          <w:sz w:val="32"/>
        </w:rPr>
        <w:t>’</w:t>
      </w:r>
      <w:r w:rsidRPr="007B0F29">
        <w:rPr>
          <w:rFonts w:ascii="Georgia" w:hAnsi="Georgia"/>
          <w:sz w:val="32"/>
        </w:rPr>
        <w:t>aura pas changé qu</w:t>
      </w:r>
      <w:r w:rsidR="00007603" w:rsidRPr="007B0F29">
        <w:rPr>
          <w:rFonts w:ascii="Georgia" w:hAnsi="Georgia"/>
          <w:sz w:val="32"/>
        </w:rPr>
        <w:t>’</w:t>
      </w:r>
      <w:r w:rsidRPr="007B0F29">
        <w:rPr>
          <w:rFonts w:ascii="Georgia" w:hAnsi="Georgia"/>
          <w:sz w:val="32"/>
        </w:rPr>
        <w:t>elle épouse un Omble ou un Manderly. Mais elle n</w:t>
      </w:r>
      <w:r w:rsidR="00007603" w:rsidRPr="007B0F29">
        <w:rPr>
          <w:rFonts w:ascii="Georgia" w:hAnsi="Georgia"/>
          <w:sz w:val="32"/>
        </w:rPr>
        <w:t>’</w:t>
      </w:r>
      <w:r w:rsidRPr="007B0F29">
        <w:rPr>
          <w:rFonts w:ascii="Georgia" w:hAnsi="Georgia"/>
          <w:sz w:val="32"/>
        </w:rPr>
        <w:t xml:space="preserve">est pas moins dangereuse ici même, à la cour, comme au besoin le </w:t>
      </w:r>
      <w:r w:rsidR="00B70E5F" w:rsidRPr="007B0F29">
        <w:rPr>
          <w:rFonts w:ascii="Georgia" w:hAnsi="Georgia"/>
          <w:sz w:val="32"/>
        </w:rPr>
        <w:t>démontrerait</w:t>
      </w:r>
      <w:r w:rsidRPr="007B0F29">
        <w:rPr>
          <w:rFonts w:ascii="Georgia" w:hAnsi="Georgia"/>
          <w:sz w:val="32"/>
        </w:rPr>
        <w:t xml:space="preserve"> ce micmac avec les Tyrell. Il faut qu</w:t>
      </w:r>
      <w:r w:rsidR="00007603" w:rsidRPr="007B0F29">
        <w:rPr>
          <w:rFonts w:ascii="Georgia" w:hAnsi="Georgia"/>
          <w:sz w:val="32"/>
        </w:rPr>
        <w:t>’</w:t>
      </w:r>
      <w:r w:rsidRPr="007B0F29">
        <w:rPr>
          <w:rFonts w:ascii="Georgia" w:hAnsi="Georgia"/>
          <w:sz w:val="32"/>
        </w:rPr>
        <w:t>elle épouse un Lannister, et au plus tôt.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Qui épouse Sansa Stark se retrouve à même de revendiquer Winterfell en son nom, signala l</w:t>
      </w:r>
      <w:r w:rsidRPr="007B0F29">
        <w:rPr>
          <w:rFonts w:ascii="Georgia" w:hAnsi="Georgia"/>
          <w:sz w:val="32"/>
        </w:rPr>
        <w:t>’</w:t>
      </w:r>
      <w:r w:rsidR="00331B15" w:rsidRPr="007B0F29">
        <w:rPr>
          <w:rFonts w:ascii="Georgia" w:hAnsi="Georgia"/>
          <w:sz w:val="32"/>
        </w:rPr>
        <w:t>oncle Kevan. Cette idée ne t</w:t>
      </w:r>
      <w:r w:rsidRPr="007B0F29">
        <w:rPr>
          <w:rFonts w:ascii="Georgia" w:hAnsi="Georgia"/>
          <w:sz w:val="32"/>
        </w:rPr>
        <w:t>’</w:t>
      </w:r>
      <w:r w:rsidR="00331B15" w:rsidRPr="007B0F29">
        <w:rPr>
          <w:rFonts w:ascii="Georgia" w:hAnsi="Georgia"/>
          <w:sz w:val="32"/>
        </w:rPr>
        <w:t>a pas traversé l</w:t>
      </w:r>
      <w:r w:rsidRPr="007B0F29">
        <w:rPr>
          <w:rFonts w:ascii="Georgia" w:hAnsi="Georgia"/>
          <w:sz w:val="32"/>
        </w:rPr>
        <w:t>’</w:t>
      </w:r>
      <w:r w:rsidR="00331B15" w:rsidRPr="007B0F29">
        <w:rPr>
          <w:rFonts w:ascii="Georgia" w:hAnsi="Georgia"/>
          <w:sz w:val="32"/>
        </w:rPr>
        <w:t>esprit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tu ne veux pas de la fille, nous la donnerons à l</w:t>
      </w:r>
      <w:r w:rsidRPr="007B0F29">
        <w:rPr>
          <w:rFonts w:ascii="Georgia" w:hAnsi="Georgia"/>
          <w:sz w:val="32"/>
        </w:rPr>
        <w:t>’</w:t>
      </w:r>
      <w:r w:rsidR="00331B15" w:rsidRPr="007B0F29">
        <w:rPr>
          <w:rFonts w:ascii="Georgia" w:hAnsi="Georgia"/>
          <w:sz w:val="32"/>
        </w:rPr>
        <w:t>un de tes cousins, ajouta son père. Kevan, est-ce que Lancel est en état de l</w:t>
      </w:r>
      <w:r w:rsidRPr="007B0F29">
        <w:rPr>
          <w:rFonts w:ascii="Georgia" w:hAnsi="Georgia"/>
          <w:sz w:val="32"/>
        </w:rPr>
        <w:t>’</w:t>
      </w:r>
      <w:r w:rsidR="00331B15" w:rsidRPr="007B0F29">
        <w:rPr>
          <w:rFonts w:ascii="Georgia" w:hAnsi="Georgia"/>
          <w:sz w:val="32"/>
        </w:rPr>
        <w:t>épouser, d</w:t>
      </w:r>
      <w:r w:rsidRPr="007B0F29">
        <w:rPr>
          <w:rFonts w:ascii="Georgia" w:hAnsi="Georgia"/>
          <w:sz w:val="32"/>
        </w:rPr>
        <w:t>’</w:t>
      </w:r>
      <w:r w:rsidR="00331B15" w:rsidRPr="007B0F29">
        <w:rPr>
          <w:rFonts w:ascii="Georgia" w:hAnsi="Georgia"/>
          <w:sz w:val="32"/>
        </w:rPr>
        <w:t>après toi ? »</w:t>
      </w:r>
    </w:p>
    <w:p w:rsidR="00331B15" w:rsidRPr="007B0F29" w:rsidRDefault="00331B15" w:rsidP="007B0F29">
      <w:pPr>
        <w:ind w:firstLine="567"/>
        <w:jc w:val="both"/>
        <w:rPr>
          <w:rFonts w:ascii="Georgia" w:hAnsi="Georgia"/>
          <w:sz w:val="32"/>
        </w:rPr>
      </w:pPr>
      <w:r w:rsidRPr="007B0F29">
        <w:rPr>
          <w:rFonts w:ascii="Georgia" w:hAnsi="Georgia"/>
          <w:sz w:val="32"/>
        </w:rPr>
        <w:t>Ser Kevan hésita. « Si on amène la petite à son chevet, il devrait être capable de prononcer les engagements..., mais de consommer, non. Je suggérerais bien l</w:t>
      </w:r>
      <w:r w:rsidR="00007603" w:rsidRPr="007B0F29">
        <w:rPr>
          <w:rFonts w:ascii="Georgia" w:hAnsi="Georgia"/>
          <w:sz w:val="32"/>
        </w:rPr>
        <w:t>’</w:t>
      </w:r>
      <w:r w:rsidRPr="007B0F29">
        <w:rPr>
          <w:rFonts w:ascii="Georgia" w:hAnsi="Georgia"/>
          <w:sz w:val="32"/>
        </w:rPr>
        <w:t>un des jumeaux, mais les Stark les détiennent tous deux à Vivesaigues. Et ils ont aussi le gamin de Genna, Tion, sans quoi il faisait à peu près l</w:t>
      </w:r>
      <w:r w:rsidR="00007603" w:rsidRPr="007B0F29">
        <w:rPr>
          <w:rFonts w:ascii="Georgia" w:hAnsi="Georgia"/>
          <w:sz w:val="32"/>
        </w:rPr>
        <w:t>’</w:t>
      </w:r>
      <w:r w:rsidRPr="007B0F29">
        <w:rPr>
          <w:rFonts w:ascii="Georgia" w:hAnsi="Georgia"/>
          <w:sz w:val="32"/>
        </w:rPr>
        <w:t>affaire. » Tyrion les laissa se livrer à ces amusettes ; il n</w:t>
      </w:r>
      <w:r w:rsidR="00007603" w:rsidRPr="007B0F29">
        <w:rPr>
          <w:rFonts w:ascii="Georgia" w:hAnsi="Georgia"/>
          <w:sz w:val="32"/>
        </w:rPr>
        <w:t>’</w:t>
      </w:r>
      <w:r w:rsidRPr="007B0F29">
        <w:rPr>
          <w:rFonts w:ascii="Georgia" w:hAnsi="Georgia"/>
          <w:sz w:val="32"/>
        </w:rPr>
        <w:t>était pas dupe, elles ne visaient qu</w:t>
      </w:r>
      <w:r w:rsidR="00007603" w:rsidRPr="007B0F29">
        <w:rPr>
          <w:rFonts w:ascii="Georgia" w:hAnsi="Georgia"/>
          <w:sz w:val="32"/>
        </w:rPr>
        <w:t>’</w:t>
      </w:r>
      <w:r w:rsidRPr="007B0F29">
        <w:rPr>
          <w:rFonts w:ascii="Georgia" w:hAnsi="Georgia"/>
          <w:sz w:val="32"/>
        </w:rPr>
        <w:t>à l</w:t>
      </w:r>
      <w:r w:rsidR="00007603" w:rsidRPr="007B0F29">
        <w:rPr>
          <w:rFonts w:ascii="Georgia" w:hAnsi="Georgia"/>
          <w:sz w:val="32"/>
        </w:rPr>
        <w:t>’</w:t>
      </w:r>
      <w:r w:rsidRPr="007B0F29">
        <w:rPr>
          <w:rFonts w:ascii="Georgia" w:hAnsi="Georgia"/>
          <w:sz w:val="32"/>
        </w:rPr>
        <w:t>embobiner.</w:t>
      </w:r>
      <w:r w:rsidR="007B0F29" w:rsidRPr="007B0F29">
        <w:rPr>
          <w:rFonts w:ascii="Georgia" w:hAnsi="Georgia"/>
          <w:i/>
          <w:sz w:val="32"/>
        </w:rPr>
        <w:t xml:space="preserve"> Sansa Stark,</w:t>
      </w:r>
      <w:r w:rsidRPr="007B0F29">
        <w:rPr>
          <w:rFonts w:ascii="Georgia" w:hAnsi="Georgia"/>
          <w:sz w:val="32"/>
        </w:rPr>
        <w:t xml:space="preserve"> rêvassa-t-il. Sansa et son doux parler, son léger parfum, Sansa folle de </w:t>
      </w:r>
      <w:r w:rsidR="00B70E5F" w:rsidRPr="007B0F29">
        <w:rPr>
          <w:rFonts w:ascii="Georgia" w:hAnsi="Georgia"/>
          <w:sz w:val="32"/>
        </w:rPr>
        <w:t>soieries</w:t>
      </w:r>
      <w:r w:rsidRPr="007B0F29">
        <w:rPr>
          <w:rFonts w:ascii="Georgia" w:hAnsi="Georgia"/>
          <w:sz w:val="32"/>
        </w:rPr>
        <w:t>, de chansons, de chevalerie, de preux chevaliers bien découplés à belles gueules. Il avait l</w:t>
      </w:r>
      <w:r w:rsidR="00007603" w:rsidRPr="007B0F29">
        <w:rPr>
          <w:rFonts w:ascii="Georgia" w:hAnsi="Georgia"/>
          <w:sz w:val="32"/>
        </w:rPr>
        <w:t>’</w:t>
      </w:r>
      <w:r w:rsidRPr="007B0F29">
        <w:rPr>
          <w:rFonts w:ascii="Georgia" w:hAnsi="Georgia"/>
          <w:sz w:val="32"/>
        </w:rPr>
        <w:t>impression de se retrouver sur le pont de bateaux dont le plancher roulait sous lui.</w:t>
      </w:r>
    </w:p>
    <w:p w:rsidR="00331B15" w:rsidRPr="007B0F29" w:rsidRDefault="00331B15" w:rsidP="007B0F29">
      <w:pPr>
        <w:ind w:firstLine="567"/>
        <w:jc w:val="both"/>
        <w:rPr>
          <w:rFonts w:ascii="Georgia" w:hAnsi="Georgia"/>
          <w:sz w:val="32"/>
        </w:rPr>
      </w:pPr>
      <w:r w:rsidRPr="007B0F29">
        <w:rPr>
          <w:rFonts w:ascii="Georgia" w:hAnsi="Georgia"/>
          <w:sz w:val="32"/>
        </w:rPr>
        <w:t>«</w:t>
      </w:r>
      <w:r w:rsidR="00B70E5F">
        <w:rPr>
          <w:rFonts w:ascii="Georgia" w:hAnsi="Georgia"/>
          <w:sz w:val="32"/>
        </w:rPr>
        <w:t xml:space="preserve"> </w:t>
      </w:r>
      <w:r w:rsidRPr="007B0F29">
        <w:rPr>
          <w:rFonts w:ascii="Georgia" w:hAnsi="Georgia"/>
          <w:sz w:val="32"/>
        </w:rPr>
        <w:t>Tu m</w:t>
      </w:r>
      <w:r w:rsidR="00007603" w:rsidRPr="007B0F29">
        <w:rPr>
          <w:rFonts w:ascii="Georgia" w:hAnsi="Georgia"/>
          <w:sz w:val="32"/>
        </w:rPr>
        <w:t>’</w:t>
      </w:r>
      <w:r w:rsidRPr="007B0F29">
        <w:rPr>
          <w:rFonts w:ascii="Georgia" w:hAnsi="Georgia"/>
          <w:sz w:val="32"/>
        </w:rPr>
        <w:t>as demandé de récompenser tes efforts durant la bataille, lui carillonna lord Tywin. Tu as là une chance, Tyrion, la meilleure qui puisse jamais t</w:t>
      </w:r>
      <w:r w:rsidR="00007603" w:rsidRPr="007B0F29">
        <w:rPr>
          <w:rFonts w:ascii="Georgia" w:hAnsi="Georgia"/>
          <w:sz w:val="32"/>
        </w:rPr>
        <w:t>’</w:t>
      </w:r>
      <w:r w:rsidRPr="007B0F29">
        <w:rPr>
          <w:rFonts w:ascii="Georgia" w:hAnsi="Georgia"/>
          <w:sz w:val="32"/>
        </w:rPr>
        <w:t xml:space="preserve">advenir. » Ses doigts </w:t>
      </w:r>
      <w:r w:rsidR="00B70E5F" w:rsidRPr="007B0F29">
        <w:rPr>
          <w:rFonts w:ascii="Georgia" w:hAnsi="Georgia"/>
          <w:sz w:val="32"/>
        </w:rPr>
        <w:t>tambourinèrent</w:t>
      </w:r>
      <w:r w:rsidRPr="007B0F29">
        <w:rPr>
          <w:rFonts w:ascii="Georgia" w:hAnsi="Georgia"/>
          <w:sz w:val="32"/>
        </w:rPr>
        <w:t xml:space="preserve"> impatiemment sur la table. «</w:t>
      </w:r>
      <w:r w:rsidR="00B70E5F">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avais espéré jadis marier ton frère à Lysa Tully, mais Aerys le nomma de sa Garde avant que n</w:t>
      </w:r>
      <w:r w:rsidR="00007603" w:rsidRPr="007B0F29">
        <w:rPr>
          <w:rFonts w:ascii="Georgia" w:hAnsi="Georgia"/>
          <w:sz w:val="32"/>
        </w:rPr>
        <w:t>’</w:t>
      </w:r>
      <w:r w:rsidRPr="007B0F29">
        <w:rPr>
          <w:rFonts w:ascii="Georgia" w:hAnsi="Georgia"/>
          <w:sz w:val="32"/>
        </w:rPr>
        <w:t xml:space="preserve">eussent abouti mes négociations. Mais, lorsque je </w:t>
      </w:r>
      <w:r w:rsidR="00B70E5F" w:rsidRPr="007B0F29">
        <w:rPr>
          <w:rFonts w:ascii="Georgia" w:hAnsi="Georgia"/>
          <w:sz w:val="32"/>
        </w:rPr>
        <w:t>suggérai</w:t>
      </w:r>
      <w:r w:rsidRPr="007B0F29">
        <w:rPr>
          <w:rFonts w:ascii="Georgia" w:hAnsi="Georgia"/>
          <w:sz w:val="32"/>
        </w:rPr>
        <w:t xml:space="preserve"> à lord Hoster que tu supplées Jaime auprès de sa fille, il me répliqua qu</w:t>
      </w:r>
      <w:r w:rsidR="00007603" w:rsidRPr="007B0F29">
        <w:rPr>
          <w:rFonts w:ascii="Georgia" w:hAnsi="Georgia"/>
          <w:sz w:val="32"/>
        </w:rPr>
        <w:t>’</w:t>
      </w:r>
      <w:r w:rsidRPr="007B0F29">
        <w:rPr>
          <w:rFonts w:ascii="Georgia" w:hAnsi="Georgia"/>
          <w:sz w:val="32"/>
        </w:rPr>
        <w:t>il voulait pour elle un homme entier. »</w:t>
      </w:r>
    </w:p>
    <w:p w:rsidR="00331B15" w:rsidRPr="007B0F29" w:rsidRDefault="007B0F29" w:rsidP="007B0F29">
      <w:pPr>
        <w:ind w:firstLine="567"/>
        <w:jc w:val="both"/>
        <w:rPr>
          <w:rFonts w:ascii="Georgia" w:hAnsi="Georgia"/>
          <w:sz w:val="32"/>
        </w:rPr>
      </w:pPr>
      <w:r w:rsidRPr="007B0F29">
        <w:rPr>
          <w:rFonts w:ascii="Georgia" w:hAnsi="Georgia"/>
          <w:i/>
          <w:sz w:val="32"/>
        </w:rPr>
        <w:t>Aussi la maria-t-</w:t>
      </w:r>
      <w:r w:rsidR="00B70E5F" w:rsidRPr="007B0F29">
        <w:rPr>
          <w:rFonts w:ascii="Georgia" w:hAnsi="Georgia"/>
          <w:i/>
          <w:sz w:val="32"/>
        </w:rPr>
        <w:t>il</w:t>
      </w:r>
      <w:r w:rsidRPr="007B0F29">
        <w:rPr>
          <w:rFonts w:ascii="Georgia" w:hAnsi="Georgia"/>
          <w:i/>
          <w:sz w:val="32"/>
        </w:rPr>
        <w:t xml:space="preserve"> à Jon Arryn, qui était assez vieux pour être son grand-père.</w:t>
      </w:r>
      <w:r w:rsidR="00331B15" w:rsidRPr="007B0F29">
        <w:rPr>
          <w:rFonts w:ascii="Georgia" w:hAnsi="Georgia"/>
          <w:sz w:val="32"/>
        </w:rPr>
        <w:t xml:space="preserve"> Tyrion inclinait à en éprouver plus de gratitude que de colère, vu ce qu</w:t>
      </w:r>
      <w:r w:rsidR="00007603" w:rsidRPr="007B0F29">
        <w:rPr>
          <w:rFonts w:ascii="Georgia" w:hAnsi="Georgia"/>
          <w:sz w:val="32"/>
        </w:rPr>
        <w:t>’</w:t>
      </w:r>
      <w:r w:rsidR="00331B15" w:rsidRPr="007B0F29">
        <w:rPr>
          <w:rFonts w:ascii="Georgia" w:hAnsi="Georgia"/>
          <w:sz w:val="32"/>
        </w:rPr>
        <w:t>était devenue la lady Lysa.</w:t>
      </w:r>
    </w:p>
    <w:p w:rsidR="00331B15" w:rsidRPr="007B0F29" w:rsidRDefault="00331B15" w:rsidP="007B0F29">
      <w:pPr>
        <w:ind w:firstLine="567"/>
        <w:jc w:val="both"/>
        <w:rPr>
          <w:rFonts w:ascii="Georgia" w:hAnsi="Georgia"/>
          <w:sz w:val="32"/>
        </w:rPr>
      </w:pPr>
      <w:r w:rsidRPr="007B0F29">
        <w:rPr>
          <w:rFonts w:ascii="Georgia" w:hAnsi="Georgia"/>
          <w:sz w:val="32"/>
        </w:rPr>
        <w:t>« Lorsque je t</w:t>
      </w:r>
      <w:r w:rsidR="00007603" w:rsidRPr="007B0F29">
        <w:rPr>
          <w:rFonts w:ascii="Georgia" w:hAnsi="Georgia"/>
          <w:sz w:val="32"/>
        </w:rPr>
        <w:t>’</w:t>
      </w:r>
      <w:r w:rsidRPr="007B0F29">
        <w:rPr>
          <w:rFonts w:ascii="Georgia" w:hAnsi="Georgia"/>
          <w:sz w:val="32"/>
        </w:rPr>
        <w:t>offris à Dorne, on ne m</w:t>
      </w:r>
      <w:r w:rsidR="00007603" w:rsidRPr="007B0F29">
        <w:rPr>
          <w:rFonts w:ascii="Georgia" w:hAnsi="Georgia"/>
          <w:sz w:val="32"/>
        </w:rPr>
        <w:t>’</w:t>
      </w:r>
      <w:r w:rsidRPr="007B0F29">
        <w:rPr>
          <w:rFonts w:ascii="Georgia" w:hAnsi="Georgia"/>
          <w:sz w:val="32"/>
        </w:rPr>
        <w:t>envoya pas dire que l</w:t>
      </w:r>
      <w:r w:rsidR="00007603" w:rsidRPr="007B0F29">
        <w:rPr>
          <w:rFonts w:ascii="Georgia" w:hAnsi="Georgia"/>
          <w:sz w:val="32"/>
        </w:rPr>
        <w:t>’</w:t>
      </w:r>
      <w:r w:rsidRPr="007B0F29">
        <w:rPr>
          <w:rFonts w:ascii="Georgia" w:hAnsi="Georgia"/>
          <w:sz w:val="32"/>
        </w:rPr>
        <w:t>on considérait comme une injure la proposition, continua lord Tywin. Par la suite, je m</w:t>
      </w:r>
      <w:r w:rsidR="00007603" w:rsidRPr="007B0F29">
        <w:rPr>
          <w:rFonts w:ascii="Georgia" w:hAnsi="Georgia"/>
          <w:sz w:val="32"/>
        </w:rPr>
        <w:t>’</w:t>
      </w:r>
      <w:r w:rsidRPr="007B0F29">
        <w:rPr>
          <w:rFonts w:ascii="Georgia" w:hAnsi="Georgia"/>
          <w:sz w:val="32"/>
        </w:rPr>
        <w:t>attirai des réponses analogues de Yohn Royce et Leyton Hightower. Je finis par m</w:t>
      </w:r>
      <w:r w:rsidR="00007603" w:rsidRPr="007B0F29">
        <w:rPr>
          <w:rFonts w:ascii="Georgia" w:hAnsi="Georgia"/>
          <w:sz w:val="32"/>
        </w:rPr>
        <w:t>’</w:t>
      </w:r>
      <w:r w:rsidRPr="007B0F29">
        <w:rPr>
          <w:rFonts w:ascii="Georgia" w:hAnsi="Georgia"/>
          <w:sz w:val="32"/>
        </w:rPr>
        <w:t>abaisser jusqu</w:t>
      </w:r>
      <w:r w:rsidR="00007603" w:rsidRPr="007B0F29">
        <w:rPr>
          <w:rFonts w:ascii="Georgia" w:hAnsi="Georgia"/>
          <w:sz w:val="32"/>
        </w:rPr>
        <w:t>’</w:t>
      </w:r>
      <w:r w:rsidRPr="007B0F29">
        <w:rPr>
          <w:rFonts w:ascii="Georgia" w:hAnsi="Georgia"/>
          <w:sz w:val="32"/>
        </w:rPr>
        <w:t xml:space="preserve">à </w:t>
      </w:r>
      <w:r w:rsidR="00B70E5F" w:rsidRPr="007B0F29">
        <w:rPr>
          <w:rFonts w:ascii="Georgia" w:hAnsi="Georgia"/>
          <w:sz w:val="32"/>
        </w:rPr>
        <w:t>marchander</w:t>
      </w:r>
      <w:r w:rsidRPr="007B0F29">
        <w:rPr>
          <w:rFonts w:ascii="Georgia" w:hAnsi="Georgia"/>
          <w:sz w:val="32"/>
        </w:rPr>
        <w:t xml:space="preserve"> en ta faveur la fille Florent déflorée par Robert dans la couche nuptiale de son propre frère, mais son père préféra la donner à l</w:t>
      </w:r>
      <w:r w:rsidR="00007603" w:rsidRPr="007B0F29">
        <w:rPr>
          <w:rFonts w:ascii="Georgia" w:hAnsi="Georgia"/>
          <w:sz w:val="32"/>
        </w:rPr>
        <w:t>’</w:t>
      </w:r>
      <w:r w:rsidRPr="007B0F29">
        <w:rPr>
          <w:rFonts w:ascii="Georgia" w:hAnsi="Georgia"/>
          <w:sz w:val="32"/>
        </w:rPr>
        <w:t>un des chevaliers de sa maisonnée personnelle.</w:t>
      </w:r>
    </w:p>
    <w:p w:rsidR="00331B15" w:rsidRPr="007B0F29" w:rsidRDefault="00331B15" w:rsidP="007B0F29">
      <w:pPr>
        <w:ind w:firstLine="567"/>
        <w:jc w:val="both"/>
        <w:rPr>
          <w:rFonts w:ascii="Georgia" w:hAnsi="Georgia"/>
          <w:sz w:val="32"/>
        </w:rPr>
      </w:pPr>
      <w:r w:rsidRPr="007B0F29">
        <w:rPr>
          <w:rFonts w:ascii="Georgia" w:hAnsi="Georgia"/>
          <w:sz w:val="32"/>
        </w:rPr>
        <w:t>« Si tu ne veux pas de la petite Stark, je te dénicherai un autre parti. Il doit bien y avoir quelque part dans le royaume quelque infime hobereau qui se séparerait volontiers d</w:t>
      </w:r>
      <w:r w:rsidR="00007603" w:rsidRPr="007B0F29">
        <w:rPr>
          <w:rFonts w:ascii="Georgia" w:hAnsi="Georgia"/>
          <w:sz w:val="32"/>
        </w:rPr>
        <w:t>’</w:t>
      </w:r>
      <w:r w:rsidRPr="007B0F29">
        <w:rPr>
          <w:rFonts w:ascii="Georgia" w:hAnsi="Georgia"/>
          <w:sz w:val="32"/>
        </w:rPr>
        <w:t>une fille pour s</w:t>
      </w:r>
      <w:r w:rsidR="00007603" w:rsidRPr="007B0F29">
        <w:rPr>
          <w:rFonts w:ascii="Georgia" w:hAnsi="Georgia"/>
          <w:sz w:val="32"/>
        </w:rPr>
        <w:t>’</w:t>
      </w:r>
      <w:r w:rsidRPr="007B0F29">
        <w:rPr>
          <w:rFonts w:ascii="Georgia" w:hAnsi="Georgia"/>
          <w:sz w:val="32"/>
        </w:rPr>
        <w:t>assurer l</w:t>
      </w:r>
      <w:r w:rsidR="00007603" w:rsidRPr="007B0F29">
        <w:rPr>
          <w:rFonts w:ascii="Georgia" w:hAnsi="Georgia"/>
          <w:sz w:val="32"/>
        </w:rPr>
        <w:t>’</w:t>
      </w:r>
      <w:r w:rsidR="00B70E5F">
        <w:rPr>
          <w:rFonts w:ascii="Georgia" w:hAnsi="Georgia"/>
          <w:sz w:val="32"/>
        </w:rPr>
        <w:t>amitié de Castral</w:t>
      </w:r>
      <w:r w:rsidRPr="007B0F29">
        <w:rPr>
          <w:rFonts w:ascii="Georgia" w:hAnsi="Georgia"/>
          <w:sz w:val="32"/>
        </w:rPr>
        <w:t xml:space="preserve"> Roc. Lady Tanda offre sa Lollys... » Tyrion haussa les épaules d</w:t>
      </w:r>
      <w:r w:rsidR="00007603" w:rsidRPr="007B0F29">
        <w:rPr>
          <w:rFonts w:ascii="Georgia" w:hAnsi="Georgia"/>
          <w:sz w:val="32"/>
        </w:rPr>
        <w:t>’</w:t>
      </w:r>
      <w:r w:rsidRPr="007B0F29">
        <w:rPr>
          <w:rFonts w:ascii="Georgia" w:hAnsi="Georgia"/>
          <w:sz w:val="32"/>
        </w:rPr>
        <w:t>un air accablé. «</w:t>
      </w:r>
      <w:r w:rsidR="00B70E5F">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aimerais mieux me la couper pour nourrir les chèvres.</w:t>
      </w:r>
    </w:p>
    <w:p w:rsidR="00331B15" w:rsidRPr="007B0F29" w:rsidRDefault="00B70E5F"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Alors, ouvre les yeux. La petite Stark est jeune, nubile, docile, du plus haut parage, et encore intacte. Elle n</w:t>
      </w:r>
      <w:r w:rsidR="00007603" w:rsidRPr="007B0F29">
        <w:rPr>
          <w:rFonts w:ascii="Georgia" w:hAnsi="Georgia"/>
          <w:sz w:val="32"/>
        </w:rPr>
        <w:t>’</w:t>
      </w:r>
      <w:r w:rsidR="00331B15" w:rsidRPr="007B0F29">
        <w:rPr>
          <w:rFonts w:ascii="Georgia" w:hAnsi="Georgia"/>
          <w:sz w:val="32"/>
        </w:rPr>
        <w:t>a rien de repoussant. Pourquoi balancer ? »</w:t>
      </w:r>
    </w:p>
    <w:p w:rsidR="00331B15" w:rsidRPr="007B0F29" w:rsidRDefault="007B0F29" w:rsidP="007B0F29">
      <w:pPr>
        <w:ind w:firstLine="567"/>
        <w:jc w:val="both"/>
        <w:rPr>
          <w:rFonts w:ascii="Georgia" w:hAnsi="Georgia"/>
          <w:sz w:val="32"/>
        </w:rPr>
      </w:pPr>
      <w:r w:rsidRPr="007B0F29">
        <w:rPr>
          <w:rFonts w:ascii="Georgia" w:hAnsi="Georgia"/>
          <w:i/>
          <w:sz w:val="32"/>
        </w:rPr>
        <w:t>Pourquoi, en effet ?</w:t>
      </w:r>
      <w:r w:rsidR="00331B15" w:rsidRPr="007B0F29">
        <w:rPr>
          <w:rFonts w:ascii="Georgia" w:hAnsi="Georgia"/>
          <w:sz w:val="32"/>
        </w:rPr>
        <w:t xml:space="preserve"> « Une lubie de ma façon. Chose étrange à dire, je préférerais une femme qui ait envie de moi dans son lit.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tu te figures que tes putains aient envie de toi dans leur lit, tu es encore plus toqué que je ne soupçonnais, dit lord Tywin. Tu me déçois, Tyrion. J</w:t>
      </w:r>
      <w:r w:rsidRPr="007B0F29">
        <w:rPr>
          <w:rFonts w:ascii="Georgia" w:hAnsi="Georgia"/>
          <w:sz w:val="32"/>
        </w:rPr>
        <w:t>’</w:t>
      </w:r>
      <w:r w:rsidR="00331B15" w:rsidRPr="007B0F29">
        <w:rPr>
          <w:rFonts w:ascii="Georgia" w:hAnsi="Georgia"/>
          <w:sz w:val="32"/>
        </w:rPr>
        <w:t>avais espéré que ce mariage te ferait plaisir.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Oui, nous savons tous à quel point vous importe mon </w:t>
      </w:r>
      <w:r w:rsidR="00B70E5F" w:rsidRPr="007B0F29">
        <w:rPr>
          <w:rFonts w:ascii="Georgia" w:hAnsi="Georgia"/>
          <w:sz w:val="32"/>
        </w:rPr>
        <w:t>plaisir</w:t>
      </w:r>
      <w:r w:rsidR="00331B15" w:rsidRPr="007B0F29">
        <w:rPr>
          <w:rFonts w:ascii="Georgia" w:hAnsi="Georgia"/>
          <w:sz w:val="32"/>
        </w:rPr>
        <w:t>, Père. Mais il y a plus. La clef du Nord, dites-vous ? Les Greyjoy tiennent à présent le Nord, et le roi Balon a une fille. Pourquoi Sansa Stark et pas elle</w:t>
      </w:r>
      <w:r w:rsidR="00B70E5F">
        <w:rPr>
          <w:rFonts w:ascii="Georgia" w:hAnsi="Georgia"/>
          <w:sz w:val="32"/>
        </w:rPr>
        <w:t xml:space="preserve"> </w:t>
      </w:r>
      <w:r w:rsidR="00331B15" w:rsidRPr="007B0F29">
        <w:rPr>
          <w:rFonts w:ascii="Georgia" w:hAnsi="Georgia"/>
          <w:sz w:val="32"/>
        </w:rPr>
        <w:t>?» Il sonda fixement le vert froid des prunelles où luisaient des paillettes d</w:t>
      </w:r>
      <w:r w:rsidRPr="007B0F29">
        <w:rPr>
          <w:rFonts w:ascii="Georgia" w:hAnsi="Georgia"/>
          <w:sz w:val="32"/>
        </w:rPr>
        <w:t>’</w:t>
      </w:r>
      <w:r w:rsidR="00331B15" w:rsidRPr="007B0F29">
        <w:rPr>
          <w:rFonts w:ascii="Georgia" w:hAnsi="Georgia"/>
          <w:sz w:val="32"/>
        </w:rPr>
        <w:t>or.</w:t>
      </w:r>
    </w:p>
    <w:p w:rsidR="00331B15" w:rsidRPr="007B0F29" w:rsidRDefault="00331B15" w:rsidP="007B0F29">
      <w:pPr>
        <w:ind w:firstLine="567"/>
        <w:jc w:val="both"/>
        <w:rPr>
          <w:rFonts w:ascii="Georgia" w:hAnsi="Georgia"/>
          <w:sz w:val="32"/>
        </w:rPr>
      </w:pPr>
      <w:r w:rsidRPr="007B0F29">
        <w:rPr>
          <w:rFonts w:ascii="Georgia" w:hAnsi="Georgia"/>
          <w:sz w:val="32"/>
        </w:rPr>
        <w:t xml:space="preserve">Lord Tywin mit ses mains en pointe sous son menton. « Balon Greyjoy raisonne en termes de pillage et non de </w:t>
      </w:r>
      <w:r w:rsidR="00B70E5F" w:rsidRPr="007B0F29">
        <w:rPr>
          <w:rFonts w:ascii="Georgia" w:hAnsi="Georgia"/>
          <w:sz w:val="32"/>
        </w:rPr>
        <w:t>gouvernement</w:t>
      </w:r>
      <w:r w:rsidRPr="007B0F29">
        <w:rPr>
          <w:rFonts w:ascii="Georgia" w:hAnsi="Georgia"/>
          <w:sz w:val="32"/>
        </w:rPr>
        <w:t>. Laisse-le jouir d</w:t>
      </w:r>
      <w:r w:rsidR="00007603" w:rsidRPr="007B0F29">
        <w:rPr>
          <w:rFonts w:ascii="Georgia" w:hAnsi="Georgia"/>
          <w:sz w:val="32"/>
        </w:rPr>
        <w:t>’</w:t>
      </w:r>
      <w:r w:rsidRPr="007B0F29">
        <w:rPr>
          <w:rFonts w:ascii="Georgia" w:hAnsi="Georgia"/>
          <w:sz w:val="32"/>
        </w:rPr>
        <w:t>une couronne d</w:t>
      </w:r>
      <w:r w:rsidR="00007603" w:rsidRPr="007B0F29">
        <w:rPr>
          <w:rFonts w:ascii="Georgia" w:hAnsi="Georgia"/>
          <w:sz w:val="32"/>
        </w:rPr>
        <w:t>’</w:t>
      </w:r>
      <w:r w:rsidRPr="007B0F29">
        <w:rPr>
          <w:rFonts w:ascii="Georgia" w:hAnsi="Georgia"/>
          <w:sz w:val="32"/>
        </w:rPr>
        <w:t>automne et pâtir d</w:t>
      </w:r>
      <w:r w:rsidR="00007603" w:rsidRPr="007B0F29">
        <w:rPr>
          <w:rFonts w:ascii="Georgia" w:hAnsi="Georgia"/>
          <w:sz w:val="32"/>
        </w:rPr>
        <w:t>’</w:t>
      </w:r>
      <w:r w:rsidRPr="007B0F29">
        <w:rPr>
          <w:rFonts w:ascii="Georgia" w:hAnsi="Georgia"/>
          <w:sz w:val="32"/>
        </w:rPr>
        <w:t>un hiver du nord. Il n</w:t>
      </w:r>
      <w:r w:rsidR="00007603" w:rsidRPr="007B0F29">
        <w:rPr>
          <w:rFonts w:ascii="Georgia" w:hAnsi="Georgia"/>
          <w:sz w:val="32"/>
        </w:rPr>
        <w:t>’</w:t>
      </w:r>
      <w:r w:rsidRPr="007B0F29">
        <w:rPr>
          <w:rFonts w:ascii="Georgia" w:hAnsi="Georgia"/>
          <w:sz w:val="32"/>
        </w:rPr>
        <w:t>abreuvera pas ses sujets de motifs d</w:t>
      </w:r>
      <w:r w:rsidR="00007603" w:rsidRPr="007B0F29">
        <w:rPr>
          <w:rFonts w:ascii="Georgia" w:hAnsi="Georgia"/>
          <w:sz w:val="32"/>
        </w:rPr>
        <w:t>’</w:t>
      </w:r>
      <w:r w:rsidRPr="007B0F29">
        <w:rPr>
          <w:rFonts w:ascii="Georgia" w:hAnsi="Georgia"/>
          <w:sz w:val="32"/>
        </w:rPr>
        <w:t>amour. Le printemps venu, les gens du Nord en auront jusque-là des seiches. Quand tu amèneras chez lui le petit-fils d</w:t>
      </w:r>
      <w:r w:rsidR="00007603" w:rsidRPr="007B0F29">
        <w:rPr>
          <w:rFonts w:ascii="Georgia" w:hAnsi="Georgia"/>
          <w:sz w:val="32"/>
        </w:rPr>
        <w:t>’</w:t>
      </w:r>
      <w:r w:rsidRPr="007B0F29">
        <w:rPr>
          <w:rFonts w:ascii="Georgia" w:hAnsi="Georgia"/>
          <w:sz w:val="32"/>
        </w:rPr>
        <w:t>Eddard Stark pour faire valoir ses droits de naissance, seigneurs et petites gens se dresseront comme un seul homme pour le jucher sur le haut siège de ses ancêtres. Tu</w:t>
      </w:r>
      <w:r w:rsidR="007B0F29" w:rsidRPr="007B0F29">
        <w:rPr>
          <w:rFonts w:ascii="Georgia" w:hAnsi="Georgia"/>
          <w:i/>
          <w:sz w:val="32"/>
        </w:rPr>
        <w:t xml:space="preserve"> es</w:t>
      </w:r>
      <w:r w:rsidRPr="007B0F29">
        <w:rPr>
          <w:rFonts w:ascii="Georgia" w:hAnsi="Georgia"/>
          <w:sz w:val="32"/>
        </w:rPr>
        <w:t xml:space="preserve"> capable de procréer, j</w:t>
      </w:r>
      <w:r w:rsidR="00007603" w:rsidRPr="007B0F29">
        <w:rPr>
          <w:rFonts w:ascii="Georgia" w:hAnsi="Georgia"/>
          <w:sz w:val="32"/>
        </w:rPr>
        <w:t>’</w:t>
      </w:r>
      <w:r w:rsidRPr="007B0F29">
        <w:rPr>
          <w:rFonts w:ascii="Georgia" w:hAnsi="Georgia"/>
          <w:sz w:val="32"/>
        </w:rPr>
        <w:t>espère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en ai l</w:t>
      </w:r>
      <w:r w:rsidRPr="007B0F29">
        <w:rPr>
          <w:rFonts w:ascii="Georgia" w:hAnsi="Georgia"/>
          <w:sz w:val="32"/>
        </w:rPr>
        <w:t>’</w:t>
      </w:r>
      <w:r w:rsidR="00331B15" w:rsidRPr="007B0F29">
        <w:rPr>
          <w:rFonts w:ascii="Georgia" w:hAnsi="Georgia"/>
          <w:sz w:val="32"/>
        </w:rPr>
        <w:t>impression, dit-il, hérissé. Je ne saurais le prouver, j</w:t>
      </w:r>
      <w:r w:rsidRPr="007B0F29">
        <w:rPr>
          <w:rFonts w:ascii="Georgia" w:hAnsi="Georgia"/>
          <w:sz w:val="32"/>
        </w:rPr>
        <w:t>’</w:t>
      </w:r>
      <w:r w:rsidR="00331B15" w:rsidRPr="007B0F29">
        <w:rPr>
          <w:rFonts w:ascii="Georgia" w:hAnsi="Georgia"/>
          <w:sz w:val="32"/>
        </w:rPr>
        <w:t>avoue. Mais nul ne peut dire que c</w:t>
      </w:r>
      <w:r w:rsidRPr="007B0F29">
        <w:rPr>
          <w:rFonts w:ascii="Georgia" w:hAnsi="Georgia"/>
          <w:sz w:val="32"/>
        </w:rPr>
        <w:t>’</w:t>
      </w:r>
      <w:r w:rsidR="00331B15" w:rsidRPr="007B0F29">
        <w:rPr>
          <w:rFonts w:ascii="Georgia" w:hAnsi="Georgia"/>
          <w:sz w:val="32"/>
        </w:rPr>
        <w:t>est faute d</w:t>
      </w:r>
      <w:r w:rsidRPr="007B0F29">
        <w:rPr>
          <w:rFonts w:ascii="Georgia" w:hAnsi="Georgia"/>
          <w:sz w:val="32"/>
        </w:rPr>
        <w:t>’</w:t>
      </w:r>
      <w:r w:rsidR="00331B15" w:rsidRPr="007B0F29">
        <w:rPr>
          <w:rFonts w:ascii="Georgia" w:hAnsi="Georgia"/>
          <w:sz w:val="32"/>
        </w:rPr>
        <w:t>avoir essayé. Enfin, je sème mes petites graines aussi souvent qu</w:t>
      </w:r>
      <w:r w:rsidRPr="007B0F29">
        <w:rPr>
          <w:rFonts w:ascii="Georgia" w:hAnsi="Georgia"/>
          <w:sz w:val="32"/>
        </w:rPr>
        <w:t>’</w:t>
      </w:r>
      <w:r w:rsidR="00331B15" w:rsidRPr="007B0F29">
        <w:rPr>
          <w:rFonts w:ascii="Georgia" w:hAnsi="Georgia"/>
          <w:sz w:val="32"/>
        </w:rPr>
        <w:t>il m</w:t>
      </w:r>
      <w:r w:rsidRPr="007B0F29">
        <w:rPr>
          <w:rFonts w:ascii="Georgia" w:hAnsi="Georgia"/>
          <w:sz w:val="32"/>
        </w:rPr>
        <w:t>’</w:t>
      </w:r>
      <w:r w:rsidR="00331B15" w:rsidRPr="007B0F29">
        <w:rPr>
          <w:rFonts w:ascii="Georgia" w:hAnsi="Georgia"/>
          <w:sz w:val="32"/>
        </w:rPr>
        <w:t>est possible...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Dans les cloaques et les caniveaux, termina lord Tywin, et en terre commune où ne germe que du bâtard. Il n</w:t>
      </w:r>
      <w:r w:rsidRPr="007B0F29">
        <w:rPr>
          <w:rFonts w:ascii="Georgia" w:hAnsi="Georgia"/>
          <w:sz w:val="32"/>
        </w:rPr>
        <w:t>’</w:t>
      </w:r>
      <w:r w:rsidR="00331B15" w:rsidRPr="007B0F29">
        <w:rPr>
          <w:rFonts w:ascii="Georgia" w:hAnsi="Georgia"/>
          <w:sz w:val="32"/>
        </w:rPr>
        <w:t>est que temps de cultiver ton propre jardin. » Il se mit sur pied. « Jamais tu n</w:t>
      </w:r>
      <w:r w:rsidRPr="007B0F29">
        <w:rPr>
          <w:rFonts w:ascii="Georgia" w:hAnsi="Georgia"/>
          <w:sz w:val="32"/>
        </w:rPr>
        <w:t>’</w:t>
      </w:r>
      <w:r w:rsidR="003642E6">
        <w:rPr>
          <w:rFonts w:ascii="Georgia" w:hAnsi="Georgia"/>
          <w:sz w:val="32"/>
        </w:rPr>
        <w:t>auras Castral</w:t>
      </w:r>
      <w:r w:rsidR="00331B15" w:rsidRPr="007B0F29">
        <w:rPr>
          <w:rFonts w:ascii="Georgia" w:hAnsi="Georgia"/>
          <w:sz w:val="32"/>
        </w:rPr>
        <w:t xml:space="preserve"> Roc, je m</w:t>
      </w:r>
      <w:r w:rsidRPr="007B0F29">
        <w:rPr>
          <w:rFonts w:ascii="Georgia" w:hAnsi="Georgia"/>
          <w:sz w:val="32"/>
        </w:rPr>
        <w:t>’</w:t>
      </w:r>
      <w:r w:rsidR="00331B15" w:rsidRPr="007B0F29">
        <w:rPr>
          <w:rFonts w:ascii="Georgia" w:hAnsi="Georgia"/>
          <w:sz w:val="32"/>
        </w:rPr>
        <w:t>en porte garant. Mais prends Sansa Stark, et il n</w:t>
      </w:r>
      <w:r w:rsidRPr="007B0F29">
        <w:rPr>
          <w:rFonts w:ascii="Georgia" w:hAnsi="Georgia"/>
          <w:sz w:val="32"/>
        </w:rPr>
        <w:t>’</w:t>
      </w:r>
      <w:r w:rsidR="00331B15" w:rsidRPr="007B0F29">
        <w:rPr>
          <w:rFonts w:ascii="Georgia" w:hAnsi="Georgia"/>
          <w:sz w:val="32"/>
        </w:rPr>
        <w:t>est pas impossible que tu décroches Winterfell. »</w:t>
      </w:r>
    </w:p>
    <w:p w:rsidR="00331B15" w:rsidRPr="007B0F29" w:rsidRDefault="007B0F29" w:rsidP="007B0F29">
      <w:pPr>
        <w:ind w:firstLine="567"/>
        <w:jc w:val="both"/>
        <w:rPr>
          <w:rFonts w:ascii="Georgia" w:hAnsi="Georgia"/>
          <w:sz w:val="32"/>
        </w:rPr>
      </w:pPr>
      <w:r w:rsidRPr="007B0F29">
        <w:rPr>
          <w:rFonts w:ascii="Georgia" w:hAnsi="Georgia"/>
          <w:i/>
          <w:sz w:val="32"/>
        </w:rPr>
        <w:t>Tyrion Lannister, sire et protecteur de Winterfell</w:t>
      </w:r>
      <w:r w:rsidR="00331B15" w:rsidRPr="007B0F29">
        <w:rPr>
          <w:rFonts w:ascii="Georgia" w:hAnsi="Georgia"/>
          <w:sz w:val="32"/>
        </w:rPr>
        <w:t xml:space="preserve"> Une étrange sueur froide lui courut l</w:t>
      </w:r>
      <w:r w:rsidR="00007603" w:rsidRPr="007B0F29">
        <w:rPr>
          <w:rFonts w:ascii="Georgia" w:hAnsi="Georgia"/>
          <w:sz w:val="32"/>
        </w:rPr>
        <w:t>’</w:t>
      </w:r>
      <w:r w:rsidR="00331B15" w:rsidRPr="007B0F29">
        <w:rPr>
          <w:rFonts w:ascii="Georgia" w:hAnsi="Georgia"/>
          <w:sz w:val="32"/>
        </w:rPr>
        <w:t>échine. «</w:t>
      </w:r>
      <w:r w:rsidR="003642E6">
        <w:rPr>
          <w:rFonts w:ascii="Georgia" w:hAnsi="Georgia"/>
          <w:sz w:val="32"/>
        </w:rPr>
        <w:t xml:space="preserve"> </w:t>
      </w:r>
      <w:r w:rsidR="00331B15" w:rsidRPr="007B0F29">
        <w:rPr>
          <w:rFonts w:ascii="Georgia" w:hAnsi="Georgia"/>
          <w:sz w:val="32"/>
        </w:rPr>
        <w:t xml:space="preserve">Fort bien, Père, dit-il </w:t>
      </w:r>
      <w:r w:rsidR="003642E6" w:rsidRPr="007B0F29">
        <w:rPr>
          <w:rFonts w:ascii="Georgia" w:hAnsi="Georgia"/>
          <w:sz w:val="32"/>
        </w:rPr>
        <w:t>lentement</w:t>
      </w:r>
      <w:r w:rsidR="00331B15" w:rsidRPr="007B0F29">
        <w:rPr>
          <w:rFonts w:ascii="Georgia" w:hAnsi="Georgia"/>
          <w:sz w:val="32"/>
        </w:rPr>
        <w:t>, mais votre jonchée dissimule un vilain écueil de taille. Robb Stark est aussi</w:t>
      </w:r>
      <w:r w:rsidRPr="007B0F29">
        <w:rPr>
          <w:rFonts w:ascii="Georgia" w:hAnsi="Georgia"/>
          <w:i/>
          <w:sz w:val="32"/>
        </w:rPr>
        <w:t xml:space="preserve"> capable</w:t>
      </w:r>
      <w:r w:rsidR="00331B15" w:rsidRPr="007B0F29">
        <w:rPr>
          <w:rFonts w:ascii="Georgia" w:hAnsi="Georgia"/>
          <w:sz w:val="32"/>
        </w:rPr>
        <w:t xml:space="preserve"> que moi, tout présume, et promis à l</w:t>
      </w:r>
      <w:r w:rsidR="00007603" w:rsidRPr="007B0F29">
        <w:rPr>
          <w:rFonts w:ascii="Georgia" w:hAnsi="Georgia"/>
          <w:sz w:val="32"/>
        </w:rPr>
        <w:t>’</w:t>
      </w:r>
      <w:r w:rsidR="00331B15" w:rsidRPr="007B0F29">
        <w:rPr>
          <w:rFonts w:ascii="Georgia" w:hAnsi="Georgia"/>
          <w:sz w:val="32"/>
        </w:rPr>
        <w:t>une de ces prolifiques de Frey. Dès la première portée du Jeune Loup qu</w:t>
      </w:r>
      <w:r w:rsidR="00007603" w:rsidRPr="007B0F29">
        <w:rPr>
          <w:rFonts w:ascii="Georgia" w:hAnsi="Georgia"/>
          <w:sz w:val="32"/>
        </w:rPr>
        <w:t>’</w:t>
      </w:r>
      <w:r w:rsidR="00331B15" w:rsidRPr="007B0F29">
        <w:rPr>
          <w:rFonts w:ascii="Georgia" w:hAnsi="Georgia"/>
          <w:sz w:val="32"/>
        </w:rPr>
        <w:t>elle mettra bas, tous les chiots que pondrait Sansa ne seraient plus héritiers de rien. »</w:t>
      </w:r>
    </w:p>
    <w:p w:rsidR="00331B15" w:rsidRPr="007B0F29" w:rsidRDefault="00331B15" w:rsidP="007B0F29">
      <w:pPr>
        <w:ind w:firstLine="567"/>
        <w:jc w:val="both"/>
        <w:rPr>
          <w:rFonts w:ascii="Georgia" w:hAnsi="Georgia"/>
          <w:sz w:val="32"/>
        </w:rPr>
      </w:pPr>
      <w:r w:rsidRPr="007B0F29">
        <w:rPr>
          <w:rFonts w:ascii="Georgia" w:hAnsi="Georgia"/>
          <w:sz w:val="32"/>
        </w:rPr>
        <w:t>Lord Tywin demeura de marbre. « Robb Stark laissera stérile sa prolifique de Frey, je t</w:t>
      </w:r>
      <w:r w:rsidR="00007603" w:rsidRPr="007B0F29">
        <w:rPr>
          <w:rFonts w:ascii="Georgia" w:hAnsi="Georgia"/>
          <w:sz w:val="32"/>
        </w:rPr>
        <w:t>’</w:t>
      </w:r>
      <w:r w:rsidRPr="007B0F29">
        <w:rPr>
          <w:rFonts w:ascii="Georgia" w:hAnsi="Georgia"/>
          <w:sz w:val="32"/>
        </w:rPr>
        <w:t>en donne ma parole. Il est une petite nouvelle que je n</w:t>
      </w:r>
      <w:r w:rsidR="00007603" w:rsidRPr="007B0F29">
        <w:rPr>
          <w:rFonts w:ascii="Georgia" w:hAnsi="Georgia"/>
          <w:sz w:val="32"/>
        </w:rPr>
        <w:t>’</w:t>
      </w:r>
      <w:r w:rsidRPr="007B0F29">
        <w:rPr>
          <w:rFonts w:ascii="Georgia" w:hAnsi="Georgia"/>
          <w:sz w:val="32"/>
        </w:rPr>
        <w:t>ai pas encore jugé utile de divulguer au</w:t>
      </w:r>
      <w:r w:rsidR="003642E6">
        <w:rPr>
          <w:rFonts w:ascii="Georgia" w:hAnsi="Georgia"/>
          <w:sz w:val="32"/>
        </w:rPr>
        <w:t xml:space="preserve"> </w:t>
      </w:r>
      <w:r w:rsidRPr="007B0F29">
        <w:rPr>
          <w:rFonts w:ascii="Georgia" w:hAnsi="Georgia"/>
          <w:sz w:val="32"/>
        </w:rPr>
        <w:t>Conseil, dût-elle ne tarder guère à parvenir aux oreilles de nos doux seigneurs. Le Jeune Loup a pris pour femme la fille aînée de Gawen Ouestrelin. »</w:t>
      </w:r>
    </w:p>
    <w:p w:rsidR="00331B15" w:rsidRPr="007B0F29" w:rsidRDefault="00331B15" w:rsidP="007B0F29">
      <w:pPr>
        <w:ind w:firstLine="567"/>
        <w:jc w:val="both"/>
        <w:rPr>
          <w:rFonts w:ascii="Georgia" w:hAnsi="Georgia"/>
          <w:sz w:val="32"/>
        </w:rPr>
      </w:pPr>
      <w:r w:rsidRPr="007B0F29">
        <w:rPr>
          <w:rFonts w:ascii="Georgia" w:hAnsi="Georgia"/>
          <w:sz w:val="32"/>
        </w:rPr>
        <w:t>Durant un instant, Tyrion douta avoir bien entendu. « Il aurait renié la foi jurée ? bafouilla-t-il, incrédule. Il aurait rejeté les Frey pour... » Les mots lui manquèrent.</w:t>
      </w:r>
    </w:p>
    <w:p w:rsidR="00331B15" w:rsidRPr="007B0F29" w:rsidRDefault="00331B15" w:rsidP="007B0F29">
      <w:pPr>
        <w:ind w:firstLine="567"/>
        <w:jc w:val="both"/>
        <w:rPr>
          <w:rFonts w:ascii="Georgia" w:hAnsi="Georgia"/>
          <w:sz w:val="32"/>
        </w:rPr>
      </w:pPr>
      <w:r w:rsidRPr="007B0F29">
        <w:rPr>
          <w:rFonts w:ascii="Georgia" w:hAnsi="Georgia"/>
          <w:sz w:val="32"/>
        </w:rPr>
        <w:t>« Une pucelle de seize ans, nommée Jeyne, précisa ser Kevan. Lord Gawen me l</w:t>
      </w:r>
      <w:r w:rsidR="00007603" w:rsidRPr="007B0F29">
        <w:rPr>
          <w:rFonts w:ascii="Georgia" w:hAnsi="Georgia"/>
          <w:sz w:val="32"/>
        </w:rPr>
        <w:t>’</w:t>
      </w:r>
      <w:r w:rsidRPr="007B0F29">
        <w:rPr>
          <w:rFonts w:ascii="Georgia" w:hAnsi="Georgia"/>
          <w:sz w:val="32"/>
        </w:rPr>
        <w:t>avait proposée pour Willem ou Martyn, mais je n</w:t>
      </w:r>
      <w:r w:rsidR="00007603" w:rsidRPr="007B0F29">
        <w:rPr>
          <w:rFonts w:ascii="Georgia" w:hAnsi="Georgia"/>
          <w:sz w:val="32"/>
        </w:rPr>
        <w:t>’</w:t>
      </w:r>
      <w:r w:rsidRPr="007B0F29">
        <w:rPr>
          <w:rFonts w:ascii="Georgia" w:hAnsi="Georgia"/>
          <w:sz w:val="32"/>
        </w:rPr>
        <w:t>ai pu que refuser. Tout bien né qu</w:t>
      </w:r>
      <w:r w:rsidR="00007603" w:rsidRPr="007B0F29">
        <w:rPr>
          <w:rFonts w:ascii="Georgia" w:hAnsi="Georgia"/>
          <w:sz w:val="32"/>
        </w:rPr>
        <w:t>’</w:t>
      </w:r>
      <w:r w:rsidRPr="007B0F29">
        <w:rPr>
          <w:rFonts w:ascii="Georgia" w:hAnsi="Georgia"/>
          <w:sz w:val="32"/>
        </w:rPr>
        <w:t>il est, il a pour femme une Sibylle Lépicier. Il n</w:t>
      </w:r>
      <w:r w:rsidR="00007603" w:rsidRPr="007B0F29">
        <w:rPr>
          <w:rFonts w:ascii="Georgia" w:hAnsi="Georgia"/>
          <w:sz w:val="32"/>
        </w:rPr>
        <w:t>’</w:t>
      </w:r>
      <w:r w:rsidRPr="007B0F29">
        <w:rPr>
          <w:rFonts w:ascii="Georgia" w:hAnsi="Georgia"/>
          <w:sz w:val="32"/>
        </w:rPr>
        <w:t>aurait jamais dû l</w:t>
      </w:r>
      <w:r w:rsidR="00007603" w:rsidRPr="007B0F29">
        <w:rPr>
          <w:rFonts w:ascii="Georgia" w:hAnsi="Georgia"/>
          <w:sz w:val="32"/>
        </w:rPr>
        <w:t>’</w:t>
      </w:r>
      <w:r w:rsidRPr="007B0F29">
        <w:rPr>
          <w:rFonts w:ascii="Georgia" w:hAnsi="Georgia"/>
          <w:sz w:val="32"/>
        </w:rPr>
        <w:t xml:space="preserve">épouser. Les </w:t>
      </w:r>
      <w:r w:rsidR="003642E6" w:rsidRPr="007B0F29">
        <w:rPr>
          <w:rFonts w:ascii="Georgia" w:hAnsi="Georgia"/>
          <w:sz w:val="32"/>
        </w:rPr>
        <w:t>Ouestrelin</w:t>
      </w:r>
      <w:r w:rsidRPr="007B0F29">
        <w:rPr>
          <w:rFonts w:ascii="Georgia" w:hAnsi="Georgia"/>
          <w:sz w:val="32"/>
        </w:rPr>
        <w:t xml:space="preserve"> ont toujours eu plus d</w:t>
      </w:r>
      <w:r w:rsidR="00007603" w:rsidRPr="007B0F29">
        <w:rPr>
          <w:rFonts w:ascii="Georgia" w:hAnsi="Georgia"/>
          <w:sz w:val="32"/>
        </w:rPr>
        <w:t>’</w:t>
      </w:r>
      <w:r w:rsidRPr="007B0F29">
        <w:rPr>
          <w:rFonts w:ascii="Georgia" w:hAnsi="Georgia"/>
          <w:sz w:val="32"/>
        </w:rPr>
        <w:t>honneur que de jugeote. De presque aussi basse extrace que ce contrebandier dont s</w:t>
      </w:r>
      <w:r w:rsidR="00007603" w:rsidRPr="007B0F29">
        <w:rPr>
          <w:rFonts w:ascii="Georgia" w:hAnsi="Georgia"/>
          <w:sz w:val="32"/>
        </w:rPr>
        <w:t>’</w:t>
      </w:r>
      <w:r w:rsidRPr="007B0F29">
        <w:rPr>
          <w:rFonts w:ascii="Georgia" w:hAnsi="Georgia"/>
          <w:sz w:val="32"/>
        </w:rPr>
        <w:t>est affublé Stannis, le grand-père de lady Sibylle vendait du poivre et du safran. Et la grand-mère était une espèce de créature qu</w:t>
      </w:r>
      <w:r w:rsidR="00007603" w:rsidRPr="007B0F29">
        <w:rPr>
          <w:rFonts w:ascii="Georgia" w:hAnsi="Georgia"/>
          <w:sz w:val="32"/>
        </w:rPr>
        <w:t>’</w:t>
      </w:r>
      <w:r w:rsidRPr="007B0F29">
        <w:rPr>
          <w:rFonts w:ascii="Georgia" w:hAnsi="Georgia"/>
          <w:sz w:val="32"/>
        </w:rPr>
        <w:t>il avait rapportée de l</w:t>
      </w:r>
      <w:r w:rsidR="00007603" w:rsidRPr="007B0F29">
        <w:rPr>
          <w:rFonts w:ascii="Georgia" w:hAnsi="Georgia"/>
          <w:sz w:val="32"/>
        </w:rPr>
        <w:t>’</w:t>
      </w:r>
      <w:r w:rsidRPr="007B0F29">
        <w:rPr>
          <w:rFonts w:ascii="Georgia" w:hAnsi="Georgia"/>
          <w:sz w:val="32"/>
        </w:rPr>
        <w:t xml:space="preserve">est. Une effroyable vieille mégère </w:t>
      </w:r>
      <w:r w:rsidR="003642E6" w:rsidRPr="003642E6">
        <w:rPr>
          <w:rFonts w:ascii="Georgia" w:hAnsi="Georgia"/>
          <w:sz w:val="32"/>
        </w:rPr>
        <w:t>–</w:t>
      </w:r>
      <w:r w:rsidRPr="007B0F29">
        <w:rPr>
          <w:rFonts w:ascii="Georgia" w:hAnsi="Georgia"/>
          <w:sz w:val="32"/>
        </w:rPr>
        <w:t xml:space="preserve"> une prêtresse, censément.</w:t>
      </w:r>
      <w:r w:rsidR="007B0F29" w:rsidRPr="007B0F29">
        <w:rPr>
          <w:rFonts w:ascii="Georgia" w:hAnsi="Georgia"/>
          <w:i/>
          <w:sz w:val="32"/>
        </w:rPr>
        <w:t xml:space="preserve"> Maegi,</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on l</w:t>
      </w:r>
      <w:r w:rsidR="00007603" w:rsidRPr="007B0F29">
        <w:rPr>
          <w:rFonts w:ascii="Georgia" w:hAnsi="Georgia"/>
          <w:sz w:val="32"/>
        </w:rPr>
        <w:t>’</w:t>
      </w:r>
      <w:r w:rsidRPr="007B0F29">
        <w:rPr>
          <w:rFonts w:ascii="Georgia" w:hAnsi="Georgia"/>
          <w:sz w:val="32"/>
        </w:rPr>
        <w:t>appelait. Nul ne pouvait prononcer son véritable nom. La moitié de Port-Lannis allait chercher chez elle des mixtures, des potions d</w:t>
      </w:r>
      <w:r w:rsidR="00007603" w:rsidRPr="007B0F29">
        <w:rPr>
          <w:rFonts w:ascii="Georgia" w:hAnsi="Georgia"/>
          <w:sz w:val="32"/>
        </w:rPr>
        <w:t>’</w:t>
      </w:r>
      <w:r w:rsidRPr="007B0F29">
        <w:rPr>
          <w:rFonts w:ascii="Georgia" w:hAnsi="Georgia"/>
          <w:sz w:val="32"/>
        </w:rPr>
        <w:t xml:space="preserve">amour et autre perlimpinpin. » Il haussa les épaules. « Elle est sans doute morte depuis </w:t>
      </w:r>
      <w:r w:rsidR="003642E6" w:rsidRPr="007B0F29">
        <w:rPr>
          <w:rFonts w:ascii="Georgia" w:hAnsi="Georgia"/>
          <w:sz w:val="32"/>
        </w:rPr>
        <w:t>longtemps</w:t>
      </w:r>
      <w:r w:rsidRPr="007B0F29">
        <w:rPr>
          <w:rFonts w:ascii="Georgia" w:hAnsi="Georgia"/>
          <w:sz w:val="32"/>
        </w:rPr>
        <w:t>. Quant à Jeyne, je ne l</w:t>
      </w:r>
      <w:r w:rsidR="00007603" w:rsidRPr="007B0F29">
        <w:rPr>
          <w:rFonts w:ascii="Georgia" w:hAnsi="Georgia"/>
          <w:sz w:val="32"/>
        </w:rPr>
        <w:t>’</w:t>
      </w:r>
      <w:r w:rsidRPr="007B0F29">
        <w:rPr>
          <w:rFonts w:ascii="Georgia" w:hAnsi="Georgia"/>
          <w:sz w:val="32"/>
        </w:rPr>
        <w:t>ai vue qu</w:t>
      </w:r>
      <w:r w:rsidR="00007603" w:rsidRPr="007B0F29">
        <w:rPr>
          <w:rFonts w:ascii="Georgia" w:hAnsi="Georgia"/>
          <w:sz w:val="32"/>
        </w:rPr>
        <w:t>’</w:t>
      </w:r>
      <w:r w:rsidRPr="007B0F29">
        <w:rPr>
          <w:rFonts w:ascii="Georgia" w:hAnsi="Georgia"/>
          <w:sz w:val="32"/>
        </w:rPr>
        <w:t>une seule fois, mais elle avait l</w:t>
      </w:r>
      <w:r w:rsidR="00007603" w:rsidRPr="007B0F29">
        <w:rPr>
          <w:rFonts w:ascii="Georgia" w:hAnsi="Georgia"/>
          <w:sz w:val="32"/>
        </w:rPr>
        <w:t>’</w:t>
      </w:r>
      <w:r w:rsidRPr="007B0F29">
        <w:rPr>
          <w:rFonts w:ascii="Georgia" w:hAnsi="Georgia"/>
          <w:sz w:val="32"/>
        </w:rPr>
        <w:t>air, j</w:t>
      </w:r>
      <w:r w:rsidR="00007603" w:rsidRPr="007B0F29">
        <w:rPr>
          <w:rFonts w:ascii="Georgia" w:hAnsi="Georgia"/>
          <w:sz w:val="32"/>
        </w:rPr>
        <w:t>’</w:t>
      </w:r>
      <w:r w:rsidRPr="007B0F29">
        <w:rPr>
          <w:rFonts w:ascii="Georgia" w:hAnsi="Georgia"/>
          <w:sz w:val="32"/>
        </w:rPr>
        <w:t>en conviens, d</w:t>
      </w:r>
      <w:r w:rsidR="00007603" w:rsidRPr="007B0F29">
        <w:rPr>
          <w:rFonts w:ascii="Georgia" w:hAnsi="Georgia"/>
          <w:sz w:val="32"/>
        </w:rPr>
        <w:t>’</w:t>
      </w:r>
      <w:r w:rsidRPr="007B0F29">
        <w:rPr>
          <w:rFonts w:ascii="Georgia" w:hAnsi="Georgia"/>
          <w:sz w:val="32"/>
        </w:rPr>
        <w:t>une enfant délicieuse. Sauf qu</w:t>
      </w:r>
      <w:r w:rsidR="00007603" w:rsidRPr="007B0F29">
        <w:rPr>
          <w:rFonts w:ascii="Georgia" w:hAnsi="Georgia"/>
          <w:sz w:val="32"/>
        </w:rPr>
        <w:t>’</w:t>
      </w:r>
      <w:r w:rsidRPr="007B0F29">
        <w:rPr>
          <w:rFonts w:ascii="Georgia" w:hAnsi="Georgia"/>
          <w:sz w:val="32"/>
        </w:rPr>
        <w:t>avec un sang si douteux... »</w:t>
      </w:r>
    </w:p>
    <w:p w:rsidR="00331B15" w:rsidRPr="007B0F29" w:rsidRDefault="00331B15" w:rsidP="007B0F29">
      <w:pPr>
        <w:ind w:firstLine="567"/>
        <w:jc w:val="both"/>
        <w:rPr>
          <w:rFonts w:ascii="Georgia" w:hAnsi="Georgia"/>
          <w:sz w:val="32"/>
        </w:rPr>
      </w:pPr>
      <w:r w:rsidRPr="007B0F29">
        <w:rPr>
          <w:rFonts w:ascii="Georgia" w:hAnsi="Georgia"/>
          <w:sz w:val="32"/>
        </w:rPr>
        <w:t>Pour avoir jadis épousé une pute, Tyrion ne pouvait être tout à fait aussi révulsé que son oncle par l</w:t>
      </w:r>
      <w:r w:rsidR="00007603" w:rsidRPr="007B0F29">
        <w:rPr>
          <w:rFonts w:ascii="Georgia" w:hAnsi="Georgia"/>
          <w:sz w:val="32"/>
        </w:rPr>
        <w:t>’</w:t>
      </w:r>
      <w:r w:rsidRPr="007B0F29">
        <w:rPr>
          <w:rFonts w:ascii="Georgia" w:hAnsi="Georgia"/>
          <w:sz w:val="32"/>
        </w:rPr>
        <w:t>idée d</w:t>
      </w:r>
      <w:r w:rsidR="00007603" w:rsidRPr="007B0F29">
        <w:rPr>
          <w:rFonts w:ascii="Georgia" w:hAnsi="Georgia"/>
          <w:sz w:val="32"/>
        </w:rPr>
        <w:t>’</w:t>
      </w:r>
      <w:r w:rsidRPr="007B0F29">
        <w:rPr>
          <w:rFonts w:ascii="Georgia" w:hAnsi="Georgia"/>
          <w:sz w:val="32"/>
        </w:rPr>
        <w:t>épouser l</w:t>
      </w:r>
      <w:r w:rsidR="00007603" w:rsidRPr="007B0F29">
        <w:rPr>
          <w:rFonts w:ascii="Georgia" w:hAnsi="Georgia"/>
          <w:sz w:val="32"/>
        </w:rPr>
        <w:t>’</w:t>
      </w:r>
      <w:r w:rsidRPr="007B0F29">
        <w:rPr>
          <w:rFonts w:ascii="Georgia" w:hAnsi="Georgia"/>
          <w:sz w:val="32"/>
        </w:rPr>
        <w:t>arrière-petite-fille d</w:t>
      </w:r>
      <w:r w:rsidR="00007603" w:rsidRPr="007B0F29">
        <w:rPr>
          <w:rFonts w:ascii="Georgia" w:hAnsi="Georgia"/>
          <w:sz w:val="32"/>
        </w:rPr>
        <w:t>’</w:t>
      </w:r>
      <w:r w:rsidRPr="007B0F29">
        <w:rPr>
          <w:rFonts w:ascii="Georgia" w:hAnsi="Georgia"/>
          <w:sz w:val="32"/>
        </w:rPr>
        <w:t>un marchand de girofle. Néanmoins...</w:t>
      </w:r>
      <w:r w:rsidR="007B0F29" w:rsidRPr="007B0F29">
        <w:rPr>
          <w:rFonts w:ascii="Georgia" w:hAnsi="Georgia"/>
          <w:i/>
          <w:sz w:val="32"/>
        </w:rPr>
        <w:t xml:space="preserve"> Une enfant délicieuse</w:t>
      </w:r>
      <w:r w:rsidRPr="007B0F29">
        <w:rPr>
          <w:rFonts w:ascii="Georgia" w:hAnsi="Georgia"/>
          <w:sz w:val="32"/>
        </w:rPr>
        <w:t>, avait dit ser Kevan, mais, délicieux, bien des poisons l</w:t>
      </w:r>
      <w:r w:rsidR="00007603" w:rsidRPr="007B0F29">
        <w:rPr>
          <w:rFonts w:ascii="Georgia" w:hAnsi="Georgia"/>
          <w:sz w:val="32"/>
        </w:rPr>
        <w:t>’</w:t>
      </w:r>
      <w:r w:rsidRPr="007B0F29">
        <w:rPr>
          <w:rFonts w:ascii="Georgia" w:hAnsi="Georgia"/>
          <w:sz w:val="32"/>
        </w:rPr>
        <w:t>étaient aussi. De souche si ancienne qu</w:t>
      </w:r>
      <w:r w:rsidR="00007603" w:rsidRPr="007B0F29">
        <w:rPr>
          <w:rFonts w:ascii="Georgia" w:hAnsi="Georgia"/>
          <w:sz w:val="32"/>
        </w:rPr>
        <w:t>’</w:t>
      </w:r>
      <w:r w:rsidRPr="007B0F29">
        <w:rPr>
          <w:rFonts w:ascii="Georgia" w:hAnsi="Georgia"/>
          <w:sz w:val="32"/>
        </w:rPr>
        <w:t xml:space="preserve">ils fussent, les </w:t>
      </w:r>
      <w:r w:rsidR="003642E6" w:rsidRPr="007B0F29">
        <w:rPr>
          <w:rFonts w:ascii="Georgia" w:hAnsi="Georgia"/>
          <w:sz w:val="32"/>
        </w:rPr>
        <w:t>Ouestrelin</w:t>
      </w:r>
      <w:r w:rsidRPr="007B0F29">
        <w:rPr>
          <w:rFonts w:ascii="Georgia" w:hAnsi="Georgia"/>
          <w:sz w:val="32"/>
        </w:rPr>
        <w:t xml:space="preserve"> avaient plus d</w:t>
      </w:r>
      <w:r w:rsidR="00007603" w:rsidRPr="007B0F29">
        <w:rPr>
          <w:rFonts w:ascii="Georgia" w:hAnsi="Georgia"/>
          <w:sz w:val="32"/>
        </w:rPr>
        <w:t>’</w:t>
      </w:r>
      <w:r w:rsidRPr="007B0F29">
        <w:rPr>
          <w:rFonts w:ascii="Georgia" w:hAnsi="Georgia"/>
          <w:sz w:val="32"/>
        </w:rPr>
        <w:t>orgueil que de moyens. Tyrion n</w:t>
      </w:r>
      <w:r w:rsidR="00007603" w:rsidRPr="007B0F29">
        <w:rPr>
          <w:rFonts w:ascii="Georgia" w:hAnsi="Georgia"/>
          <w:sz w:val="32"/>
        </w:rPr>
        <w:t>’</w:t>
      </w:r>
      <w:r w:rsidRPr="007B0F29">
        <w:rPr>
          <w:rFonts w:ascii="Georgia" w:hAnsi="Georgia"/>
          <w:sz w:val="32"/>
        </w:rPr>
        <w:t>aurait pas été suffoqué d</w:t>
      </w:r>
      <w:r w:rsidR="00007603" w:rsidRPr="007B0F29">
        <w:rPr>
          <w:rFonts w:ascii="Georgia" w:hAnsi="Georgia"/>
          <w:sz w:val="32"/>
        </w:rPr>
        <w:t>’</w:t>
      </w:r>
      <w:r w:rsidRPr="007B0F29">
        <w:rPr>
          <w:rFonts w:ascii="Georgia" w:hAnsi="Georgia"/>
          <w:sz w:val="32"/>
        </w:rPr>
        <w:t>apprendre que lady Sibylle avait mieux garni la corbeille du ménage que son grand seigneur d</w:t>
      </w:r>
      <w:r w:rsidR="00007603" w:rsidRPr="007B0F29">
        <w:rPr>
          <w:rFonts w:ascii="Georgia" w:hAnsi="Georgia"/>
          <w:sz w:val="32"/>
        </w:rPr>
        <w:t>’</w:t>
      </w:r>
      <w:r w:rsidRPr="007B0F29">
        <w:rPr>
          <w:rFonts w:ascii="Georgia" w:hAnsi="Georgia"/>
          <w:sz w:val="32"/>
        </w:rPr>
        <w:t>époux. Les mines Ouestrelin étaient épuisées depuis des années, leurs meilleures terres liquidées ou perdues, leur Falaise plus une ruine qu</w:t>
      </w:r>
      <w:r w:rsidR="00007603" w:rsidRPr="007B0F29">
        <w:rPr>
          <w:rFonts w:ascii="Georgia" w:hAnsi="Georgia"/>
          <w:sz w:val="32"/>
        </w:rPr>
        <w:t>’</w:t>
      </w:r>
      <w:r w:rsidRPr="007B0F29">
        <w:rPr>
          <w:rFonts w:ascii="Georgia" w:hAnsi="Georgia"/>
          <w:sz w:val="32"/>
        </w:rPr>
        <w:t>une forteresse.</w:t>
      </w:r>
      <w:r w:rsidR="007B0F29" w:rsidRPr="007B0F29">
        <w:rPr>
          <w:rFonts w:ascii="Georgia" w:hAnsi="Georgia"/>
          <w:i/>
          <w:sz w:val="32"/>
        </w:rPr>
        <w:t xml:space="preserve"> Une ruine romantique, au demeurant, tant de bravoure à surplomber la mer.</w:t>
      </w:r>
      <w:r w:rsidRPr="007B0F29">
        <w:rPr>
          <w:rFonts w:ascii="Georgia" w:hAnsi="Georgia"/>
          <w:sz w:val="32"/>
        </w:rPr>
        <w:t>.. « Je n</w:t>
      </w:r>
      <w:r w:rsidR="00007603" w:rsidRPr="007B0F29">
        <w:rPr>
          <w:rFonts w:ascii="Georgia" w:hAnsi="Georgia"/>
          <w:sz w:val="32"/>
        </w:rPr>
        <w:t>’</w:t>
      </w:r>
      <w:r w:rsidRPr="007B0F29">
        <w:rPr>
          <w:rFonts w:ascii="Georgia" w:hAnsi="Georgia"/>
          <w:sz w:val="32"/>
        </w:rPr>
        <w:t>en reviens pas, dut-il avouer. Je prêtais à Robb Stark davantage de discernement.</w:t>
      </w:r>
    </w:p>
    <w:p w:rsidR="00331B15" w:rsidRPr="007B0F29" w:rsidRDefault="003642E6" w:rsidP="007B0F29">
      <w:pPr>
        <w:ind w:firstLine="567"/>
        <w:jc w:val="both"/>
        <w:rPr>
          <w:rFonts w:ascii="Georgia" w:hAnsi="Georgia"/>
          <w:sz w:val="32"/>
        </w:rPr>
      </w:pPr>
      <w:r w:rsidRPr="007B0F29">
        <w:rPr>
          <w:rFonts w:ascii="Georgia" w:hAnsi="Georgia"/>
          <w:sz w:val="32"/>
        </w:rPr>
        <w:t>—</w:t>
      </w:r>
      <w:r>
        <w:rPr>
          <w:rFonts w:ascii="Georgia" w:hAnsi="Georgia"/>
          <w:sz w:val="32"/>
        </w:rPr>
        <w:t xml:space="preserve"> </w:t>
      </w:r>
      <w:r w:rsidR="00331B15" w:rsidRPr="007B0F29">
        <w:rPr>
          <w:rFonts w:ascii="Georgia" w:hAnsi="Georgia"/>
          <w:sz w:val="32"/>
        </w:rPr>
        <w:t>Il n</w:t>
      </w:r>
      <w:r w:rsidR="00007603" w:rsidRPr="007B0F29">
        <w:rPr>
          <w:rFonts w:ascii="Georgia" w:hAnsi="Georgia"/>
          <w:sz w:val="32"/>
        </w:rPr>
        <w:t>’</w:t>
      </w:r>
      <w:r w:rsidR="00331B15" w:rsidRPr="007B0F29">
        <w:rPr>
          <w:rFonts w:ascii="Georgia" w:hAnsi="Georgia"/>
          <w:sz w:val="32"/>
        </w:rPr>
        <w:t xml:space="preserve">a que seize ans, dit lord Tywin. A cet âge, le </w:t>
      </w:r>
      <w:r w:rsidRPr="007B0F29">
        <w:rPr>
          <w:rFonts w:ascii="Georgia" w:hAnsi="Georgia"/>
          <w:sz w:val="32"/>
        </w:rPr>
        <w:t>discernement</w:t>
      </w:r>
      <w:r w:rsidR="00331B15" w:rsidRPr="007B0F29">
        <w:rPr>
          <w:rFonts w:ascii="Georgia" w:hAnsi="Georgia"/>
          <w:sz w:val="32"/>
        </w:rPr>
        <w:t xml:space="preserve"> pèse peu de chose face au désir, à l</w:t>
      </w:r>
      <w:r w:rsidR="00007603" w:rsidRPr="007B0F29">
        <w:rPr>
          <w:rFonts w:ascii="Georgia" w:hAnsi="Georgia"/>
          <w:sz w:val="32"/>
        </w:rPr>
        <w:t>’</w:t>
      </w:r>
      <w:r w:rsidR="00331B15" w:rsidRPr="007B0F29">
        <w:rPr>
          <w:rFonts w:ascii="Georgia" w:hAnsi="Georgia"/>
          <w:sz w:val="32"/>
        </w:rPr>
        <w:t>amour et au point d</w:t>
      </w:r>
      <w:r w:rsidR="00007603" w:rsidRPr="007B0F29">
        <w:rPr>
          <w:rFonts w:ascii="Georgia" w:hAnsi="Georgia"/>
          <w:sz w:val="32"/>
        </w:rPr>
        <w:t>’</w:t>
      </w:r>
      <w:r w:rsidR="00331B15" w:rsidRPr="007B0F29">
        <w:rPr>
          <w:rFonts w:ascii="Georgia" w:hAnsi="Georgia"/>
          <w:sz w:val="32"/>
        </w:rPr>
        <w:t>honneur.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s</w:t>
      </w:r>
      <w:r w:rsidRPr="007B0F29">
        <w:rPr>
          <w:rFonts w:ascii="Georgia" w:hAnsi="Georgia"/>
          <w:sz w:val="32"/>
        </w:rPr>
        <w:t>’</w:t>
      </w:r>
      <w:r w:rsidR="00331B15" w:rsidRPr="007B0F29">
        <w:rPr>
          <w:rFonts w:ascii="Georgia" w:hAnsi="Georgia"/>
          <w:sz w:val="32"/>
        </w:rPr>
        <w:t>est déjugé, il a humilié un allié, bafoué un engagement solennel. Où voyez-vous de l</w:t>
      </w:r>
      <w:r w:rsidRPr="007B0F29">
        <w:rPr>
          <w:rFonts w:ascii="Georgia" w:hAnsi="Georgia"/>
          <w:sz w:val="32"/>
        </w:rPr>
        <w:t>’</w:t>
      </w:r>
      <w:r w:rsidR="00331B15" w:rsidRPr="007B0F29">
        <w:rPr>
          <w:rFonts w:ascii="Georgia" w:hAnsi="Georgia"/>
          <w:sz w:val="32"/>
        </w:rPr>
        <w:t>honneur, là-dedans ? »</w:t>
      </w:r>
    </w:p>
    <w:p w:rsidR="00331B15" w:rsidRPr="007B0F29" w:rsidRDefault="00331B15" w:rsidP="007B0F29">
      <w:pPr>
        <w:ind w:firstLine="567"/>
        <w:jc w:val="both"/>
        <w:rPr>
          <w:rFonts w:ascii="Georgia" w:hAnsi="Georgia"/>
          <w:sz w:val="32"/>
        </w:rPr>
      </w:pPr>
      <w:r w:rsidRPr="007B0F29">
        <w:rPr>
          <w:rFonts w:ascii="Georgia" w:hAnsi="Georgia"/>
          <w:sz w:val="32"/>
        </w:rPr>
        <w:t>C</w:t>
      </w:r>
      <w:r w:rsidR="00007603" w:rsidRPr="007B0F29">
        <w:rPr>
          <w:rFonts w:ascii="Georgia" w:hAnsi="Georgia"/>
          <w:sz w:val="32"/>
        </w:rPr>
        <w:t>’</w:t>
      </w:r>
      <w:r w:rsidRPr="007B0F29">
        <w:rPr>
          <w:rFonts w:ascii="Georgia" w:hAnsi="Georgia"/>
          <w:sz w:val="32"/>
        </w:rPr>
        <w:t>est ser Kevan qui répondit. « Il a préféré l</w:t>
      </w:r>
      <w:r w:rsidR="00007603" w:rsidRPr="007B0F29">
        <w:rPr>
          <w:rFonts w:ascii="Georgia" w:hAnsi="Georgia"/>
          <w:sz w:val="32"/>
        </w:rPr>
        <w:t>’</w:t>
      </w:r>
      <w:r w:rsidRPr="007B0F29">
        <w:rPr>
          <w:rFonts w:ascii="Georgia" w:hAnsi="Georgia"/>
          <w:sz w:val="32"/>
        </w:rPr>
        <w:t>honneur de la fille au sien propre. Après l</w:t>
      </w:r>
      <w:r w:rsidR="00007603" w:rsidRPr="007B0F29">
        <w:rPr>
          <w:rFonts w:ascii="Georgia" w:hAnsi="Georgia"/>
          <w:sz w:val="32"/>
        </w:rPr>
        <w:t>’</w:t>
      </w:r>
      <w:r w:rsidRPr="007B0F29">
        <w:rPr>
          <w:rFonts w:ascii="Georgia" w:hAnsi="Georgia"/>
          <w:sz w:val="32"/>
        </w:rPr>
        <w:t>avoir déflorée, c</w:t>
      </w:r>
      <w:r w:rsidR="00007603" w:rsidRPr="007B0F29">
        <w:rPr>
          <w:rFonts w:ascii="Georgia" w:hAnsi="Georgia"/>
          <w:sz w:val="32"/>
        </w:rPr>
        <w:t>’</w:t>
      </w:r>
      <w:r w:rsidRPr="007B0F29">
        <w:rPr>
          <w:rFonts w:ascii="Georgia" w:hAnsi="Georgia"/>
          <w:sz w:val="32"/>
        </w:rPr>
        <w:t>était l</w:t>
      </w:r>
      <w:r w:rsidR="00007603" w:rsidRPr="007B0F29">
        <w:rPr>
          <w:rFonts w:ascii="Georgia" w:hAnsi="Georgia"/>
          <w:sz w:val="32"/>
        </w:rPr>
        <w:t>’</w:t>
      </w:r>
      <w:r w:rsidRPr="007B0F29">
        <w:rPr>
          <w:rFonts w:ascii="Georgia" w:hAnsi="Georgia"/>
          <w:sz w:val="32"/>
        </w:rPr>
        <w:t>unique solution.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aurait été plus généreux de l</w:t>
      </w:r>
      <w:r w:rsidRPr="007B0F29">
        <w:rPr>
          <w:rFonts w:ascii="Georgia" w:hAnsi="Georgia"/>
          <w:sz w:val="32"/>
        </w:rPr>
        <w:t>’</w:t>
      </w:r>
      <w:r w:rsidR="00331B15" w:rsidRPr="007B0F29">
        <w:rPr>
          <w:rFonts w:ascii="Georgia" w:hAnsi="Georgia"/>
          <w:sz w:val="32"/>
        </w:rPr>
        <w:t>abandonner grosse d</w:t>
      </w:r>
      <w:r w:rsidRPr="007B0F29">
        <w:rPr>
          <w:rFonts w:ascii="Georgia" w:hAnsi="Georgia"/>
          <w:sz w:val="32"/>
        </w:rPr>
        <w:t>’</w:t>
      </w:r>
      <w:r w:rsidR="00331B15" w:rsidRPr="007B0F29">
        <w:rPr>
          <w:rFonts w:ascii="Georgia" w:hAnsi="Georgia"/>
          <w:sz w:val="32"/>
        </w:rPr>
        <w:t>un bâtard », riposta vertement Tyrion. Les Ouestrelin allaient tout perdre dans cette aventure : château, terres, et jusqu</w:t>
      </w:r>
      <w:r w:rsidRPr="007B0F29">
        <w:rPr>
          <w:rFonts w:ascii="Georgia" w:hAnsi="Georgia"/>
          <w:sz w:val="32"/>
        </w:rPr>
        <w:t>’</w:t>
      </w:r>
      <w:r w:rsidR="00331B15" w:rsidRPr="007B0F29">
        <w:rPr>
          <w:rFonts w:ascii="Georgia" w:hAnsi="Georgia"/>
          <w:sz w:val="32"/>
        </w:rPr>
        <w:t>à la vie.</w:t>
      </w:r>
      <w:r w:rsidR="007B0F29" w:rsidRPr="007B0F29">
        <w:rPr>
          <w:rFonts w:ascii="Georgia" w:hAnsi="Georgia"/>
          <w:i/>
          <w:sz w:val="32"/>
        </w:rPr>
        <w:t xml:space="preserve"> Un Lannister paie toujours ses dettes.</w:t>
      </w:r>
    </w:p>
    <w:p w:rsidR="00331B15" w:rsidRPr="007B0F29" w:rsidRDefault="00331B15" w:rsidP="007B0F29">
      <w:pPr>
        <w:ind w:firstLine="567"/>
        <w:jc w:val="both"/>
        <w:rPr>
          <w:rFonts w:ascii="Georgia" w:hAnsi="Georgia"/>
          <w:sz w:val="32"/>
        </w:rPr>
      </w:pPr>
      <w:r w:rsidRPr="007B0F29">
        <w:rPr>
          <w:rFonts w:ascii="Georgia" w:hAnsi="Georgia"/>
          <w:sz w:val="32"/>
        </w:rPr>
        <w:t>«</w:t>
      </w:r>
      <w:r w:rsidR="003642E6">
        <w:rPr>
          <w:rFonts w:ascii="Georgia" w:hAnsi="Georgia"/>
          <w:sz w:val="32"/>
        </w:rPr>
        <w:t xml:space="preserve"> </w:t>
      </w:r>
      <w:r w:rsidRPr="007B0F29">
        <w:rPr>
          <w:rFonts w:ascii="Georgia" w:hAnsi="Georgia"/>
          <w:sz w:val="32"/>
        </w:rPr>
        <w:t>Jeyne Ouestrelin est la fille de sa mère, dit lord Tywin, et Robb Stark le fils de son père. »</w:t>
      </w:r>
    </w:p>
    <w:p w:rsidR="00331B15" w:rsidRPr="007B0F29" w:rsidRDefault="00331B15" w:rsidP="007B0F29">
      <w:pPr>
        <w:ind w:firstLine="567"/>
        <w:jc w:val="both"/>
        <w:rPr>
          <w:rFonts w:ascii="Georgia" w:hAnsi="Georgia"/>
          <w:sz w:val="32"/>
        </w:rPr>
      </w:pPr>
      <w:r w:rsidRPr="007B0F29">
        <w:rPr>
          <w:rFonts w:ascii="Georgia" w:hAnsi="Georgia"/>
          <w:sz w:val="32"/>
        </w:rPr>
        <w:t>Cette forfaiture Ouestrelin l</w:t>
      </w:r>
      <w:r w:rsidR="00007603" w:rsidRPr="007B0F29">
        <w:rPr>
          <w:rFonts w:ascii="Georgia" w:hAnsi="Georgia"/>
          <w:sz w:val="32"/>
        </w:rPr>
        <w:t>’</w:t>
      </w:r>
      <w:r w:rsidRPr="007B0F29">
        <w:rPr>
          <w:rFonts w:ascii="Georgia" w:hAnsi="Georgia"/>
          <w:sz w:val="32"/>
        </w:rPr>
        <w:t>affectait apparemment beaucoup moins que ne s</w:t>
      </w:r>
      <w:r w:rsidR="00007603" w:rsidRPr="007B0F29">
        <w:rPr>
          <w:rFonts w:ascii="Georgia" w:hAnsi="Georgia"/>
          <w:sz w:val="32"/>
        </w:rPr>
        <w:t>’</w:t>
      </w:r>
      <w:r w:rsidRPr="007B0F29">
        <w:rPr>
          <w:rFonts w:ascii="Georgia" w:hAnsi="Georgia"/>
          <w:sz w:val="32"/>
        </w:rPr>
        <w:t>y fut attendu Tyrion. Il n</w:t>
      </w:r>
      <w:r w:rsidR="00007603" w:rsidRPr="007B0F29">
        <w:rPr>
          <w:rFonts w:ascii="Georgia" w:hAnsi="Georgia"/>
          <w:sz w:val="32"/>
        </w:rPr>
        <w:t>’</w:t>
      </w:r>
      <w:r w:rsidRPr="007B0F29">
        <w:rPr>
          <w:rFonts w:ascii="Georgia" w:hAnsi="Georgia"/>
          <w:sz w:val="32"/>
        </w:rPr>
        <w:t>était pourtant pas du genre à souffrir la moindre incartade de ses vassaux. Il avait, à peine adolescent, carrément exterminé les altiers Reyne de Castamere et les antiques Tarbeck de Château Tarbeck. Les rhapsodes en avaient même tiré une chanson plutôt macabre. Il avait, quelques années plus tard, répondu à l</w:t>
      </w:r>
      <w:r w:rsidR="00007603" w:rsidRPr="007B0F29">
        <w:rPr>
          <w:rFonts w:ascii="Georgia" w:hAnsi="Georgia"/>
          <w:sz w:val="32"/>
        </w:rPr>
        <w:t>’</w:t>
      </w:r>
      <w:r w:rsidRPr="007B0F29">
        <w:rPr>
          <w:rFonts w:ascii="Georgia" w:hAnsi="Georgia"/>
          <w:sz w:val="32"/>
        </w:rPr>
        <w:t xml:space="preserve">agressivité </w:t>
      </w:r>
      <w:r w:rsidR="003642E6" w:rsidRPr="007B0F29">
        <w:rPr>
          <w:rFonts w:ascii="Georgia" w:hAnsi="Georgia"/>
          <w:sz w:val="32"/>
        </w:rPr>
        <w:t>croissante</w:t>
      </w:r>
      <w:r w:rsidRPr="007B0F29">
        <w:rPr>
          <w:rFonts w:ascii="Georgia" w:hAnsi="Georgia"/>
          <w:sz w:val="32"/>
        </w:rPr>
        <w:t xml:space="preserve"> de lord Farman par l</w:t>
      </w:r>
      <w:r w:rsidR="00007603" w:rsidRPr="007B0F29">
        <w:rPr>
          <w:rFonts w:ascii="Georgia" w:hAnsi="Georgia"/>
          <w:sz w:val="32"/>
        </w:rPr>
        <w:t>’</w:t>
      </w:r>
      <w:r w:rsidRPr="007B0F29">
        <w:rPr>
          <w:rFonts w:ascii="Georgia" w:hAnsi="Georgia"/>
          <w:sz w:val="32"/>
        </w:rPr>
        <w:t>envoi non d</w:t>
      </w:r>
      <w:r w:rsidR="00007603" w:rsidRPr="007B0F29">
        <w:rPr>
          <w:rFonts w:ascii="Georgia" w:hAnsi="Georgia"/>
          <w:sz w:val="32"/>
        </w:rPr>
        <w:t>’</w:t>
      </w:r>
      <w:r w:rsidRPr="007B0F29">
        <w:rPr>
          <w:rFonts w:ascii="Georgia" w:hAnsi="Georgia"/>
          <w:sz w:val="32"/>
        </w:rPr>
        <w:t>une sommation mais d</w:t>
      </w:r>
      <w:r w:rsidR="00007603" w:rsidRPr="007B0F29">
        <w:rPr>
          <w:rFonts w:ascii="Georgia" w:hAnsi="Georgia"/>
          <w:sz w:val="32"/>
        </w:rPr>
        <w:t>’</w:t>
      </w:r>
      <w:r w:rsidRPr="007B0F29">
        <w:rPr>
          <w:rFonts w:ascii="Georgia" w:hAnsi="Georgia"/>
          <w:sz w:val="32"/>
        </w:rPr>
        <w:t>un luthiste. Et il avait suffi au rebelle d</w:t>
      </w:r>
      <w:r w:rsidR="00007603" w:rsidRPr="007B0F29">
        <w:rPr>
          <w:rFonts w:ascii="Georgia" w:hAnsi="Georgia"/>
          <w:sz w:val="32"/>
        </w:rPr>
        <w:t>’</w:t>
      </w:r>
      <w:r w:rsidR="003642E6">
        <w:rPr>
          <w:rFonts w:ascii="Georgia" w:hAnsi="Georgia"/>
          <w:sz w:val="32"/>
        </w:rPr>
        <w:t>entendre sa grand-</w:t>
      </w:r>
      <w:r w:rsidRPr="007B0F29">
        <w:rPr>
          <w:rFonts w:ascii="Georgia" w:hAnsi="Georgia"/>
          <w:sz w:val="32"/>
        </w:rPr>
        <w:t>salle répercuter les accords des « Pluies de Castamere » pour filer doux. Au cas, du reste, où la chanson n</w:t>
      </w:r>
      <w:r w:rsidR="00007603" w:rsidRPr="007B0F29">
        <w:rPr>
          <w:rFonts w:ascii="Georgia" w:hAnsi="Georgia"/>
          <w:sz w:val="32"/>
        </w:rPr>
        <w:t>’</w:t>
      </w:r>
      <w:r w:rsidRPr="007B0F29">
        <w:rPr>
          <w:rFonts w:ascii="Georgia" w:hAnsi="Georgia"/>
          <w:sz w:val="32"/>
        </w:rPr>
        <w:t>eût pas suffi, les décombres muets des demeures Reyne et Tarbeck attestaient toujours éloquemment du sort promis à quiconque s</w:t>
      </w:r>
      <w:r w:rsidR="00007603" w:rsidRPr="007B0F29">
        <w:rPr>
          <w:rFonts w:ascii="Georgia" w:hAnsi="Georgia"/>
          <w:sz w:val="32"/>
        </w:rPr>
        <w:t>’</w:t>
      </w:r>
      <w:r w:rsidRPr="007B0F29">
        <w:rPr>
          <w:rFonts w:ascii="Georgia" w:hAnsi="Georgia"/>
          <w:sz w:val="32"/>
        </w:rPr>
        <w:t>aviserait de mé</w:t>
      </w:r>
      <w:r w:rsidR="003642E6">
        <w:rPr>
          <w:rFonts w:ascii="Georgia" w:hAnsi="Georgia"/>
          <w:sz w:val="32"/>
        </w:rPr>
        <w:t>sestimer la puissance de Castral</w:t>
      </w:r>
      <w:r w:rsidRPr="007B0F29">
        <w:rPr>
          <w:rFonts w:ascii="Georgia" w:hAnsi="Georgia"/>
          <w:sz w:val="32"/>
        </w:rPr>
        <w:t xml:space="preserve"> Roc. « Falaise n</w:t>
      </w:r>
      <w:r w:rsidR="00007603" w:rsidRPr="007B0F29">
        <w:rPr>
          <w:rFonts w:ascii="Georgia" w:hAnsi="Georgia"/>
          <w:sz w:val="32"/>
        </w:rPr>
        <w:t>’</w:t>
      </w:r>
      <w:r w:rsidRPr="007B0F29">
        <w:rPr>
          <w:rFonts w:ascii="Georgia" w:hAnsi="Georgia"/>
          <w:sz w:val="32"/>
        </w:rPr>
        <w:t>est pas si loin de Castamere et Château Tarbeck, signala Tyrion. Comment imaginer que les Ouestrelin n</w:t>
      </w:r>
      <w:r w:rsidR="00007603" w:rsidRPr="007B0F29">
        <w:rPr>
          <w:rFonts w:ascii="Georgia" w:hAnsi="Georgia"/>
          <w:sz w:val="32"/>
        </w:rPr>
        <w:t>’</w:t>
      </w:r>
      <w:r w:rsidRPr="007B0F29">
        <w:rPr>
          <w:rFonts w:ascii="Georgia" w:hAnsi="Georgia"/>
          <w:sz w:val="32"/>
        </w:rPr>
        <w:t>auraient pas, en passant par là, retenu la leçon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Peut-être bien que si, dit lord Tywin. Ils ont parfaitement conscience de Castamere, je te l</w:t>
      </w:r>
      <w:r w:rsidRPr="007B0F29">
        <w:rPr>
          <w:rFonts w:ascii="Georgia" w:hAnsi="Georgia"/>
          <w:sz w:val="32"/>
        </w:rPr>
        <w:t>’</w:t>
      </w:r>
      <w:r w:rsidR="00331B15" w:rsidRPr="007B0F29">
        <w:rPr>
          <w:rFonts w:ascii="Georgia" w:hAnsi="Georgia"/>
          <w:sz w:val="32"/>
        </w:rPr>
        <w:t>affirme.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Ouestrelin et Lépicier seraient-ils imbéciles au point de se figurer que le loup puisse défaire le lion ? »</w:t>
      </w:r>
    </w:p>
    <w:p w:rsidR="003642E6" w:rsidRDefault="00331B15" w:rsidP="003642E6">
      <w:pPr>
        <w:ind w:firstLine="567"/>
        <w:jc w:val="both"/>
        <w:rPr>
          <w:rFonts w:ascii="Georgia" w:hAnsi="Georgia"/>
          <w:sz w:val="32"/>
        </w:rPr>
      </w:pPr>
      <w:r w:rsidRPr="007B0F29">
        <w:rPr>
          <w:rFonts w:ascii="Georgia" w:hAnsi="Georgia"/>
          <w:sz w:val="32"/>
        </w:rPr>
        <w:t>Durant un très long moment, lord Tywin Lannister menaça constamment de sourire ; il n</w:t>
      </w:r>
      <w:r w:rsidR="00007603" w:rsidRPr="007B0F29">
        <w:rPr>
          <w:rFonts w:ascii="Georgia" w:hAnsi="Georgia"/>
          <w:sz w:val="32"/>
        </w:rPr>
        <w:t>’</w:t>
      </w:r>
      <w:r w:rsidRPr="007B0F29">
        <w:rPr>
          <w:rFonts w:ascii="Georgia" w:hAnsi="Georgia"/>
          <w:sz w:val="32"/>
        </w:rPr>
        <w:t>en fit rien, mais la menace avait à elle seule de quoi vous épouvanter. « Les derniers des imbéciles sont souvent plus intelligents que ceux qui se rient d</w:t>
      </w:r>
      <w:r w:rsidR="00007603" w:rsidRPr="007B0F29">
        <w:rPr>
          <w:rFonts w:ascii="Georgia" w:hAnsi="Georgia"/>
          <w:sz w:val="32"/>
        </w:rPr>
        <w:t>’</w:t>
      </w:r>
      <w:r w:rsidRPr="007B0F29">
        <w:rPr>
          <w:rFonts w:ascii="Georgia" w:hAnsi="Georgia"/>
          <w:sz w:val="32"/>
        </w:rPr>
        <w:t>eux», dit-il, avant d</w:t>
      </w:r>
      <w:r w:rsidR="00007603" w:rsidRPr="007B0F29">
        <w:rPr>
          <w:rFonts w:ascii="Georgia" w:hAnsi="Georgia"/>
          <w:sz w:val="32"/>
        </w:rPr>
        <w:t>’</w:t>
      </w:r>
      <w:r w:rsidRPr="007B0F29">
        <w:rPr>
          <w:rFonts w:ascii="Georgia" w:hAnsi="Georgia"/>
          <w:sz w:val="32"/>
        </w:rPr>
        <w:t>ajouter : « Tu vas épouser Sansa Stark, Tyrion. Et incessamment. »</w:t>
      </w:r>
      <w:r w:rsidR="003642E6">
        <w:rPr>
          <w:rFonts w:ascii="Georgia" w:hAnsi="Georgia"/>
          <w:sz w:val="32"/>
        </w:rPr>
        <w:br w:type="page"/>
      </w:r>
    </w:p>
    <w:p w:rsidR="003642E6" w:rsidRDefault="003642E6" w:rsidP="003642E6">
      <w:pPr>
        <w:pStyle w:val="Corpsdutexte1"/>
        <w:tabs>
          <w:tab w:val="left" w:pos="566"/>
        </w:tabs>
        <w:spacing w:before="0" w:line="240" w:lineRule="auto"/>
        <w:ind w:right="40"/>
        <w:rPr>
          <w:rStyle w:val="Corpsdutexte12pt68"/>
          <w:rFonts w:ascii="Georgia" w:hAnsi="Georgia"/>
          <w:sz w:val="32"/>
          <w:szCs w:val="32"/>
        </w:rPr>
      </w:pPr>
    </w:p>
    <w:p w:rsidR="003642E6" w:rsidRDefault="003642E6" w:rsidP="003642E6">
      <w:pPr>
        <w:pStyle w:val="Corpsdutexte1"/>
        <w:tabs>
          <w:tab w:val="left" w:pos="566"/>
        </w:tabs>
        <w:spacing w:before="0" w:line="240" w:lineRule="auto"/>
        <w:ind w:right="40"/>
        <w:rPr>
          <w:rStyle w:val="Corpsdutexte12pt68"/>
          <w:rFonts w:ascii="Georgia" w:hAnsi="Georgia"/>
          <w:sz w:val="32"/>
          <w:szCs w:val="32"/>
        </w:rPr>
      </w:pPr>
    </w:p>
    <w:p w:rsidR="003642E6" w:rsidRPr="00FF615A" w:rsidRDefault="003642E6" w:rsidP="003642E6">
      <w:pPr>
        <w:pStyle w:val="Titre1"/>
        <w:keepLines w:val="0"/>
        <w:tabs>
          <w:tab w:val="num" w:pos="432"/>
        </w:tabs>
        <w:suppressAutoHyphens/>
        <w:spacing w:before="960" w:after="600" w:line="240" w:lineRule="auto"/>
        <w:jc w:val="center"/>
        <w:rPr>
          <w:rFonts w:ascii="Georgia" w:hAnsi="Georgia" w:cs="Arial"/>
          <w:color w:val="auto"/>
          <w:sz w:val="36"/>
          <w:szCs w:val="44"/>
          <w:lang w:eastAsia="ar-SA"/>
        </w:rPr>
      </w:pPr>
      <w:r>
        <w:rPr>
          <w:rFonts w:ascii="Georgia" w:hAnsi="Georgia" w:cs="Arial"/>
          <w:color w:val="auto"/>
          <w:sz w:val="36"/>
          <w:szCs w:val="44"/>
          <w:lang w:eastAsia="ar-SA"/>
        </w:rPr>
        <w:t>CATELYN</w:t>
      </w:r>
    </w:p>
    <w:p w:rsidR="003642E6" w:rsidRDefault="003642E6" w:rsidP="003642E6">
      <w:pPr>
        <w:pStyle w:val="Corpsdutexte1"/>
        <w:tabs>
          <w:tab w:val="left" w:pos="566"/>
        </w:tabs>
        <w:spacing w:before="0" w:line="240" w:lineRule="auto"/>
        <w:ind w:right="40"/>
        <w:rPr>
          <w:rStyle w:val="Corpsdutexte12pt68"/>
          <w:rFonts w:ascii="Georgia" w:hAnsi="Georgia"/>
          <w:sz w:val="32"/>
          <w:szCs w:val="32"/>
        </w:rPr>
      </w:pPr>
    </w:p>
    <w:p w:rsidR="003642E6" w:rsidRDefault="003642E6" w:rsidP="003642E6">
      <w:pPr>
        <w:pStyle w:val="Corpsdutexte1"/>
        <w:tabs>
          <w:tab w:val="left" w:pos="566"/>
        </w:tabs>
        <w:spacing w:before="0" w:line="240" w:lineRule="auto"/>
        <w:ind w:right="40"/>
        <w:rPr>
          <w:rStyle w:val="Corpsdutexte12pt68"/>
          <w:rFonts w:ascii="Georgia" w:hAnsi="Georgia"/>
          <w:sz w:val="32"/>
          <w:szCs w:val="32"/>
        </w:rPr>
      </w:pPr>
    </w:p>
    <w:p w:rsidR="00331B15" w:rsidRPr="007B0F29" w:rsidRDefault="00331B15" w:rsidP="007B0F29">
      <w:pPr>
        <w:ind w:firstLine="567"/>
        <w:jc w:val="both"/>
        <w:rPr>
          <w:rFonts w:ascii="Georgia" w:hAnsi="Georgia"/>
          <w:sz w:val="32"/>
        </w:rPr>
      </w:pPr>
      <w:r w:rsidRPr="007B0F29">
        <w:rPr>
          <w:rFonts w:ascii="Georgia" w:hAnsi="Georgia"/>
          <w:sz w:val="32"/>
        </w:rPr>
        <w:t>Portant les cadavres sur leurs épaules, ils vinrent les déposer au bas de l</w:t>
      </w:r>
      <w:r w:rsidR="00007603" w:rsidRPr="007B0F29">
        <w:rPr>
          <w:rFonts w:ascii="Georgia" w:hAnsi="Georgia"/>
          <w:sz w:val="32"/>
        </w:rPr>
        <w:t>’</w:t>
      </w:r>
      <w:r w:rsidRPr="007B0F29">
        <w:rPr>
          <w:rFonts w:ascii="Georgia" w:hAnsi="Georgia"/>
          <w:sz w:val="32"/>
        </w:rPr>
        <w:t>estrade. Une stupeur envahit la salle éclairée de torches, et, à la faveur du silence, Catelyn entendit retentir, du fin fond du château, les hurlements de Vent Gris.</w:t>
      </w:r>
      <w:r w:rsidR="007B0F29" w:rsidRPr="007B0F29">
        <w:rPr>
          <w:rFonts w:ascii="Georgia" w:hAnsi="Georgia"/>
          <w:i/>
          <w:sz w:val="32"/>
        </w:rPr>
        <w:t xml:space="preserve"> Il perçoit l’odeur du sang</w:t>
      </w:r>
      <w:r w:rsidRPr="007B0F29">
        <w:rPr>
          <w:rFonts w:ascii="Georgia" w:hAnsi="Georgia"/>
          <w:sz w:val="32"/>
        </w:rPr>
        <w:t>, songea-t-elle,</w:t>
      </w:r>
      <w:r w:rsidR="007B0F29" w:rsidRPr="007B0F29">
        <w:rPr>
          <w:rFonts w:ascii="Georgia" w:hAnsi="Georgia"/>
          <w:i/>
          <w:sz w:val="32"/>
        </w:rPr>
        <w:t xml:space="preserve"> au travers des murailles de pierre et des portes de bois, au travers de la nuit, de la pluie, son flair </w:t>
      </w:r>
      <w:r w:rsidR="00D64EE6" w:rsidRPr="007B0F29">
        <w:rPr>
          <w:rFonts w:ascii="Georgia" w:hAnsi="Georgia"/>
          <w:i/>
          <w:sz w:val="32"/>
        </w:rPr>
        <w:t>reconnaît</w:t>
      </w:r>
      <w:r w:rsidR="007B0F29" w:rsidRPr="007B0F29">
        <w:rPr>
          <w:rFonts w:ascii="Georgia" w:hAnsi="Georgia"/>
          <w:i/>
          <w:sz w:val="32"/>
        </w:rPr>
        <w:t xml:space="preserve"> infailliblement les relents de ruine et de mort.</w:t>
      </w:r>
    </w:p>
    <w:p w:rsidR="00331B15" w:rsidRPr="007B0F29" w:rsidRDefault="00331B15" w:rsidP="007B0F29">
      <w:pPr>
        <w:ind w:firstLine="567"/>
        <w:jc w:val="both"/>
        <w:rPr>
          <w:rFonts w:ascii="Georgia" w:hAnsi="Georgia"/>
          <w:sz w:val="32"/>
        </w:rPr>
      </w:pPr>
      <w:r w:rsidRPr="007B0F29">
        <w:rPr>
          <w:rFonts w:ascii="Georgia" w:hAnsi="Georgia"/>
          <w:sz w:val="32"/>
        </w:rPr>
        <w:t>Debout près du haut siège, à la gauche de Robb, elle eut un instant l</w:t>
      </w:r>
      <w:r w:rsidR="00007603" w:rsidRPr="007B0F29">
        <w:rPr>
          <w:rFonts w:ascii="Georgia" w:hAnsi="Georgia"/>
          <w:sz w:val="32"/>
        </w:rPr>
        <w:t>’</w:t>
      </w:r>
      <w:r w:rsidRPr="007B0F29">
        <w:rPr>
          <w:rFonts w:ascii="Georgia" w:hAnsi="Georgia"/>
          <w:sz w:val="32"/>
        </w:rPr>
        <w:t>impression que c</w:t>
      </w:r>
      <w:r w:rsidR="00007603" w:rsidRPr="007B0F29">
        <w:rPr>
          <w:rFonts w:ascii="Georgia" w:hAnsi="Georgia"/>
          <w:sz w:val="32"/>
        </w:rPr>
        <w:t>’</w:t>
      </w:r>
      <w:r w:rsidRPr="007B0F29">
        <w:rPr>
          <w:rFonts w:ascii="Georgia" w:hAnsi="Georgia"/>
          <w:sz w:val="32"/>
        </w:rPr>
        <w:t>étaient ses propres morts, Bran et Rickon, qu</w:t>
      </w:r>
      <w:r w:rsidR="00007603" w:rsidRPr="007B0F29">
        <w:rPr>
          <w:rFonts w:ascii="Georgia" w:hAnsi="Georgia"/>
          <w:sz w:val="32"/>
        </w:rPr>
        <w:t>’</w:t>
      </w:r>
      <w:r w:rsidRPr="007B0F29">
        <w:rPr>
          <w:rFonts w:ascii="Georgia" w:hAnsi="Georgia"/>
          <w:sz w:val="32"/>
        </w:rPr>
        <w:t>elle contemplait de là-haut. Ils étaient plus âgés, ceux-ci, mais la mort les avait recroquevillés. Nus et mouillés, ils avaient l</w:t>
      </w:r>
      <w:r w:rsidR="00007603" w:rsidRPr="007B0F29">
        <w:rPr>
          <w:rFonts w:ascii="Georgia" w:hAnsi="Georgia"/>
          <w:sz w:val="32"/>
        </w:rPr>
        <w:t>’</w:t>
      </w:r>
      <w:r w:rsidRPr="007B0F29">
        <w:rPr>
          <w:rFonts w:ascii="Georgia" w:hAnsi="Georgia"/>
          <w:sz w:val="32"/>
        </w:rPr>
        <w:t>air de si peu de chose et une telle inertie qu</w:t>
      </w:r>
      <w:r w:rsidR="00007603" w:rsidRPr="007B0F29">
        <w:rPr>
          <w:rFonts w:ascii="Georgia" w:hAnsi="Georgia"/>
          <w:sz w:val="32"/>
        </w:rPr>
        <w:t>’</w:t>
      </w:r>
      <w:r w:rsidRPr="007B0F29">
        <w:rPr>
          <w:rFonts w:ascii="Georgia" w:hAnsi="Georgia"/>
          <w:sz w:val="32"/>
        </w:rPr>
        <w:t>on avait du mal à se les rappeler vivants.</w:t>
      </w:r>
    </w:p>
    <w:p w:rsidR="00331B15" w:rsidRPr="007B0F29" w:rsidRDefault="00331B15" w:rsidP="007B0F29">
      <w:pPr>
        <w:ind w:firstLine="567"/>
        <w:jc w:val="both"/>
        <w:rPr>
          <w:rFonts w:ascii="Georgia" w:hAnsi="Georgia"/>
          <w:sz w:val="32"/>
        </w:rPr>
      </w:pPr>
      <w:r w:rsidRPr="007B0F29">
        <w:rPr>
          <w:rFonts w:ascii="Georgia" w:hAnsi="Georgia"/>
          <w:sz w:val="32"/>
        </w:rPr>
        <w:t>Le blondin avait eu la velléité de se laisser pousser la barbe. Un duvet de pêche vaguement jaune émaillait ses joues et son menton sous lesquels s</w:t>
      </w:r>
      <w:r w:rsidR="00007603" w:rsidRPr="007B0F29">
        <w:rPr>
          <w:rFonts w:ascii="Georgia" w:hAnsi="Georgia"/>
          <w:sz w:val="32"/>
        </w:rPr>
        <w:t>’</w:t>
      </w:r>
      <w:r w:rsidRPr="007B0F29">
        <w:rPr>
          <w:rFonts w:ascii="Georgia" w:hAnsi="Georgia"/>
          <w:sz w:val="32"/>
        </w:rPr>
        <w:t>ouvraient les ravages rouges du coutelas. Encore trempés, ses longs cheveux dorés évoquaient la sortie du bain. Son expression faisait penser qu</w:t>
      </w:r>
      <w:r w:rsidR="00007603" w:rsidRPr="007B0F29">
        <w:rPr>
          <w:rFonts w:ascii="Georgia" w:hAnsi="Georgia"/>
          <w:sz w:val="32"/>
        </w:rPr>
        <w:t>’</w:t>
      </w:r>
      <w:r w:rsidRPr="007B0F29">
        <w:rPr>
          <w:rFonts w:ascii="Georgia" w:hAnsi="Georgia"/>
          <w:sz w:val="32"/>
        </w:rPr>
        <w:t xml:space="preserve">il était mort </w:t>
      </w:r>
      <w:r w:rsidR="00D64EE6" w:rsidRPr="007B0F29">
        <w:rPr>
          <w:rFonts w:ascii="Georgia" w:hAnsi="Georgia"/>
          <w:sz w:val="32"/>
        </w:rPr>
        <w:t>paisiblement</w:t>
      </w:r>
      <w:r w:rsidRPr="007B0F29">
        <w:rPr>
          <w:rFonts w:ascii="Georgia" w:hAnsi="Georgia"/>
          <w:sz w:val="32"/>
        </w:rPr>
        <w:t>, peut-être durant son sommeil, mais son cousin à cheveux bruns s</w:t>
      </w:r>
      <w:r w:rsidR="00007603" w:rsidRPr="007B0F29">
        <w:rPr>
          <w:rFonts w:ascii="Georgia" w:hAnsi="Georgia"/>
          <w:sz w:val="32"/>
        </w:rPr>
        <w:t>’</w:t>
      </w:r>
      <w:r w:rsidRPr="007B0F29">
        <w:rPr>
          <w:rFonts w:ascii="Georgia" w:hAnsi="Georgia"/>
          <w:sz w:val="32"/>
        </w:rPr>
        <w:t>était battu pour sauver sa vie. Ses bras tailladés avaient manifestement tenté de parer les coups, et, quoique la pluie l</w:t>
      </w:r>
      <w:r w:rsidR="00007603" w:rsidRPr="007B0F29">
        <w:rPr>
          <w:rFonts w:ascii="Georgia" w:hAnsi="Georgia"/>
          <w:sz w:val="32"/>
        </w:rPr>
        <w:t>’</w:t>
      </w:r>
      <w:r w:rsidRPr="007B0F29">
        <w:rPr>
          <w:rFonts w:ascii="Georgia" w:hAnsi="Georgia"/>
          <w:sz w:val="32"/>
        </w:rPr>
        <w:t xml:space="preserve">eût à peu près débarbouillé, du rouge suintait encore </w:t>
      </w:r>
      <w:r w:rsidR="00D64EE6" w:rsidRPr="007B0F29">
        <w:rPr>
          <w:rFonts w:ascii="Georgia" w:hAnsi="Georgia"/>
          <w:sz w:val="32"/>
        </w:rPr>
        <w:t>lentement</w:t>
      </w:r>
      <w:r w:rsidRPr="007B0F29">
        <w:rPr>
          <w:rFonts w:ascii="Georgia" w:hAnsi="Georgia"/>
          <w:sz w:val="32"/>
        </w:rPr>
        <w:t xml:space="preserve"> des plaies qui criblaient son torse, son ventre et son dos comme autant de bouches sans langue.</w:t>
      </w:r>
    </w:p>
    <w:p w:rsidR="00331B15" w:rsidRPr="007B0F29" w:rsidRDefault="00331B15" w:rsidP="007B0F29">
      <w:pPr>
        <w:ind w:firstLine="567"/>
        <w:jc w:val="both"/>
        <w:rPr>
          <w:rFonts w:ascii="Georgia" w:hAnsi="Georgia"/>
          <w:sz w:val="32"/>
        </w:rPr>
      </w:pPr>
      <w:r w:rsidRPr="007B0F29">
        <w:rPr>
          <w:rFonts w:ascii="Georgia" w:hAnsi="Georgia"/>
          <w:sz w:val="32"/>
        </w:rPr>
        <w:t>Robb avait coiffé sa couronne avant de pénétrer dans la salle, et la lueur des torches en faisait sombrement miroiter le bronze. Fixés sur les morts, ses yeux étaient noyés dans l</w:t>
      </w:r>
      <w:r w:rsidR="00007603" w:rsidRPr="007B0F29">
        <w:rPr>
          <w:rFonts w:ascii="Georgia" w:hAnsi="Georgia"/>
          <w:sz w:val="32"/>
        </w:rPr>
        <w:t>’</w:t>
      </w:r>
      <w:r w:rsidRPr="007B0F29">
        <w:rPr>
          <w:rFonts w:ascii="Georgia" w:hAnsi="Georgia"/>
          <w:sz w:val="32"/>
        </w:rPr>
        <w:t>ombre.</w:t>
      </w:r>
      <w:r w:rsidR="007B0F29" w:rsidRPr="007B0F29">
        <w:rPr>
          <w:rFonts w:ascii="Georgia" w:hAnsi="Georgia"/>
          <w:i/>
          <w:sz w:val="32"/>
        </w:rPr>
        <w:t xml:space="preserve"> Est-ce Bran et Rickon qu’il voit, lui aussi</w:t>
      </w:r>
      <w:r w:rsidR="00D64EE6">
        <w:rPr>
          <w:rFonts w:ascii="Georgia" w:hAnsi="Georgia"/>
          <w:i/>
          <w:sz w:val="32"/>
        </w:rPr>
        <w:t xml:space="preserve"> </w:t>
      </w:r>
      <w:r w:rsidR="007B0F29" w:rsidRPr="007B0F29">
        <w:rPr>
          <w:rFonts w:ascii="Georgia" w:hAnsi="Georgia"/>
          <w:i/>
          <w:sz w:val="32"/>
        </w:rPr>
        <w:t>?</w:t>
      </w:r>
      <w:r w:rsidRPr="007B0F29">
        <w:rPr>
          <w:rFonts w:ascii="Georgia" w:hAnsi="Georgia"/>
          <w:sz w:val="32"/>
        </w:rPr>
        <w:t xml:space="preserve"> Elle aurait volontiers pleuré, mais elle n</w:t>
      </w:r>
      <w:r w:rsidR="00007603" w:rsidRPr="007B0F29">
        <w:rPr>
          <w:rFonts w:ascii="Georgia" w:hAnsi="Georgia"/>
          <w:sz w:val="32"/>
        </w:rPr>
        <w:t>’</w:t>
      </w:r>
      <w:r w:rsidRPr="007B0F29">
        <w:rPr>
          <w:rFonts w:ascii="Georgia" w:hAnsi="Georgia"/>
          <w:sz w:val="32"/>
        </w:rPr>
        <w:t>avait plus de larmes. Les gamins morts devaient leur teint blême à leur long emprisonnement, mais tous deux avaient été beaux ; sur la blancheur soyeuse de leur peau, le sang était d</w:t>
      </w:r>
      <w:r w:rsidR="00007603" w:rsidRPr="007B0F29">
        <w:rPr>
          <w:rFonts w:ascii="Georgia" w:hAnsi="Georgia"/>
          <w:sz w:val="32"/>
        </w:rPr>
        <w:t>’</w:t>
      </w:r>
      <w:r w:rsidRPr="007B0F29">
        <w:rPr>
          <w:rFonts w:ascii="Georgia" w:hAnsi="Georgia"/>
          <w:sz w:val="32"/>
        </w:rPr>
        <w:t>un rouge scandaleux, d</w:t>
      </w:r>
      <w:r w:rsidR="00007603" w:rsidRPr="007B0F29">
        <w:rPr>
          <w:rFonts w:ascii="Georgia" w:hAnsi="Georgia"/>
          <w:sz w:val="32"/>
        </w:rPr>
        <w:t>’</w:t>
      </w:r>
      <w:r w:rsidRPr="007B0F29">
        <w:rPr>
          <w:rFonts w:ascii="Georgia" w:hAnsi="Georgia"/>
          <w:sz w:val="32"/>
        </w:rPr>
        <w:t>un rouge intolérable à voir.</w:t>
      </w:r>
      <w:r w:rsidR="007B0F29" w:rsidRPr="007B0F29">
        <w:rPr>
          <w:rFonts w:ascii="Georgia" w:hAnsi="Georgia"/>
          <w:i/>
          <w:sz w:val="32"/>
        </w:rPr>
        <w:t xml:space="preserve"> </w:t>
      </w:r>
      <w:r w:rsidR="00D64EE6" w:rsidRPr="007B0F29">
        <w:rPr>
          <w:rFonts w:ascii="Georgia" w:hAnsi="Georgia"/>
          <w:i/>
          <w:sz w:val="32"/>
        </w:rPr>
        <w:t>Déposeront</w:t>
      </w:r>
      <w:r w:rsidR="007B0F29" w:rsidRPr="007B0F29">
        <w:rPr>
          <w:rFonts w:ascii="Georgia" w:hAnsi="Georgia"/>
          <w:i/>
          <w:sz w:val="32"/>
        </w:rPr>
        <w:t>-ils Sansa nue au pied du trône de</w:t>
      </w:r>
      <w:r w:rsidR="00D64EE6">
        <w:rPr>
          <w:rFonts w:ascii="Georgia" w:hAnsi="Georgia"/>
          <w:i/>
          <w:sz w:val="32"/>
        </w:rPr>
        <w:t xml:space="preserve"> fer après l’avoir tuée ? Aura-</w:t>
      </w:r>
      <w:r w:rsidR="007B0F29" w:rsidRPr="007B0F29">
        <w:rPr>
          <w:rFonts w:ascii="Georgia" w:hAnsi="Georgia"/>
          <w:i/>
          <w:sz w:val="32"/>
        </w:rPr>
        <w:t>t-elle la peau aussi blanche, le sang aussi rouge ?</w:t>
      </w:r>
      <w:r w:rsidRPr="007B0F29">
        <w:rPr>
          <w:rFonts w:ascii="Georgia" w:hAnsi="Georgia"/>
          <w:sz w:val="32"/>
        </w:rPr>
        <w:t xml:space="preserve"> De l</w:t>
      </w:r>
      <w:r w:rsidR="00007603" w:rsidRPr="007B0F29">
        <w:rPr>
          <w:rFonts w:ascii="Georgia" w:hAnsi="Georgia"/>
          <w:sz w:val="32"/>
        </w:rPr>
        <w:t>’</w:t>
      </w:r>
      <w:r w:rsidRPr="007B0F29">
        <w:rPr>
          <w:rFonts w:ascii="Georgia" w:hAnsi="Georgia"/>
          <w:sz w:val="32"/>
        </w:rPr>
        <w:t>extérieur lui parvenaient la rumeur têtue de la pluie et les hurlements continus du loup.</w:t>
      </w:r>
    </w:p>
    <w:p w:rsidR="00331B15" w:rsidRPr="007B0F29" w:rsidRDefault="00331B15" w:rsidP="007B0F29">
      <w:pPr>
        <w:ind w:firstLine="567"/>
        <w:jc w:val="both"/>
        <w:rPr>
          <w:rFonts w:ascii="Georgia" w:hAnsi="Georgia"/>
          <w:sz w:val="32"/>
        </w:rPr>
      </w:pPr>
      <w:r w:rsidRPr="007B0F29">
        <w:rPr>
          <w:rFonts w:ascii="Georgia" w:hAnsi="Georgia"/>
          <w:sz w:val="32"/>
        </w:rPr>
        <w:t xml:space="preserve">Edmure se tenait à la droite de Robb, une main posée sur le dossier du siège de son père, la figure encore bouffie de </w:t>
      </w:r>
      <w:r w:rsidR="00D64EE6" w:rsidRPr="007B0F29">
        <w:rPr>
          <w:rFonts w:ascii="Georgia" w:hAnsi="Georgia"/>
          <w:sz w:val="32"/>
        </w:rPr>
        <w:t>sommeil</w:t>
      </w:r>
      <w:r w:rsidRPr="007B0F29">
        <w:rPr>
          <w:rFonts w:ascii="Georgia" w:hAnsi="Georgia"/>
          <w:sz w:val="32"/>
        </w:rPr>
        <w:t>. Comme elle, on l</w:t>
      </w:r>
      <w:r w:rsidR="00007603" w:rsidRPr="007B0F29">
        <w:rPr>
          <w:rFonts w:ascii="Georgia" w:hAnsi="Georgia"/>
          <w:sz w:val="32"/>
        </w:rPr>
        <w:t>’</w:t>
      </w:r>
      <w:r w:rsidRPr="007B0F29">
        <w:rPr>
          <w:rFonts w:ascii="Georgia" w:hAnsi="Georgia"/>
          <w:sz w:val="32"/>
        </w:rPr>
        <w:t>avait réveillé en cognant sur sa porte au plus noir de la nuit, brutalement arraché à ses rêves.</w:t>
      </w:r>
      <w:r w:rsidR="007B0F29" w:rsidRPr="007B0F29">
        <w:rPr>
          <w:rFonts w:ascii="Georgia" w:hAnsi="Georgia"/>
          <w:i/>
          <w:sz w:val="32"/>
        </w:rPr>
        <w:t xml:space="preserve"> Etaient-ce de beaux rêves, frère ? Est-ce de soleil et de rires et de baisers de fille que tu rêves ? Je te le souhaite.</w:t>
      </w:r>
      <w:r w:rsidRPr="007B0F29">
        <w:rPr>
          <w:rFonts w:ascii="Georgia" w:hAnsi="Georgia"/>
          <w:sz w:val="32"/>
        </w:rPr>
        <w:t xml:space="preserve"> Ses rêves à elle étaient sombres et enjolivés de terreurs.</w:t>
      </w:r>
    </w:p>
    <w:p w:rsidR="00331B15" w:rsidRPr="007B0F29" w:rsidRDefault="00331B15" w:rsidP="007B0F29">
      <w:pPr>
        <w:ind w:firstLine="567"/>
        <w:jc w:val="both"/>
        <w:rPr>
          <w:rFonts w:ascii="Georgia" w:hAnsi="Georgia"/>
          <w:sz w:val="32"/>
        </w:rPr>
      </w:pPr>
      <w:r w:rsidRPr="007B0F29">
        <w:rPr>
          <w:rFonts w:ascii="Georgia" w:hAnsi="Georgia"/>
          <w:sz w:val="32"/>
        </w:rPr>
        <w:t>Les capitaines et les bannerets de Robb restaient pétrifiés dans la salle, certains revêtus de maille et armés, d</w:t>
      </w:r>
      <w:r w:rsidR="00007603" w:rsidRPr="007B0F29">
        <w:rPr>
          <w:rFonts w:ascii="Georgia" w:hAnsi="Georgia"/>
          <w:sz w:val="32"/>
        </w:rPr>
        <w:t>’</w:t>
      </w:r>
      <w:r w:rsidRPr="007B0F29">
        <w:rPr>
          <w:rFonts w:ascii="Georgia" w:hAnsi="Georgia"/>
          <w:sz w:val="32"/>
        </w:rPr>
        <w:t>autres plus ou moins habillés, débraillés. Ser Raynald et son oncle, ser Rolph, se trouvaient du nombre, mais Robb avait jugé séant d</w:t>
      </w:r>
      <w:r w:rsidR="00007603" w:rsidRPr="007B0F29">
        <w:rPr>
          <w:rFonts w:ascii="Georgia" w:hAnsi="Georgia"/>
          <w:sz w:val="32"/>
        </w:rPr>
        <w:t>’</w:t>
      </w:r>
      <w:r w:rsidRPr="007B0F29">
        <w:rPr>
          <w:rFonts w:ascii="Georgia" w:hAnsi="Georgia"/>
          <w:sz w:val="32"/>
        </w:rPr>
        <w:t>épargner à sa reine ce spectacle hideux.</w:t>
      </w:r>
      <w:r w:rsidR="00D64EE6">
        <w:rPr>
          <w:rFonts w:ascii="Georgia" w:hAnsi="Georgia"/>
          <w:i/>
          <w:sz w:val="32"/>
        </w:rPr>
        <w:t xml:space="preserve"> Entre Falaise et Castral</w:t>
      </w:r>
      <w:r w:rsidR="007B0F29" w:rsidRPr="007B0F29">
        <w:rPr>
          <w:rFonts w:ascii="Georgia" w:hAnsi="Georgia"/>
          <w:i/>
          <w:sz w:val="32"/>
        </w:rPr>
        <w:t xml:space="preserve"> Roc, la distance est mince</w:t>
      </w:r>
      <w:r w:rsidRPr="007B0F29">
        <w:rPr>
          <w:rFonts w:ascii="Georgia" w:hAnsi="Georgia"/>
          <w:sz w:val="32"/>
        </w:rPr>
        <w:t>, se rappela Catelyn.</w:t>
      </w:r>
      <w:r w:rsidR="007B0F29" w:rsidRPr="007B0F29">
        <w:rPr>
          <w:rFonts w:ascii="Georgia" w:hAnsi="Georgia"/>
          <w:i/>
          <w:sz w:val="32"/>
        </w:rPr>
        <w:t xml:space="preserve"> Il est fort possible que Jeyne ait joué avec ces garçons, quand ils étaient tous des bambins.</w:t>
      </w:r>
    </w:p>
    <w:p w:rsidR="00331B15" w:rsidRPr="007B0F29" w:rsidRDefault="00331B15" w:rsidP="007B0F29">
      <w:pPr>
        <w:ind w:firstLine="567"/>
        <w:jc w:val="both"/>
        <w:rPr>
          <w:rFonts w:ascii="Georgia" w:hAnsi="Georgia"/>
          <w:sz w:val="32"/>
        </w:rPr>
      </w:pPr>
      <w:r w:rsidRPr="007B0F29">
        <w:rPr>
          <w:rFonts w:ascii="Georgia" w:hAnsi="Georgia"/>
          <w:sz w:val="32"/>
        </w:rPr>
        <w:t>En attendant que son fils prît la parole, elle reporta son regard sur les cadavres des écuyers Willem Lannister et Tion Frey.</w:t>
      </w:r>
    </w:p>
    <w:p w:rsidR="00331B15" w:rsidRPr="007B0F29" w:rsidRDefault="00331B15" w:rsidP="007B0F29">
      <w:pPr>
        <w:ind w:firstLine="567"/>
        <w:jc w:val="both"/>
        <w:rPr>
          <w:rFonts w:ascii="Georgia" w:hAnsi="Georgia"/>
          <w:sz w:val="32"/>
        </w:rPr>
      </w:pPr>
      <w:r w:rsidRPr="007B0F29">
        <w:rPr>
          <w:rFonts w:ascii="Georgia" w:hAnsi="Georgia"/>
          <w:sz w:val="32"/>
        </w:rPr>
        <w:t>Une éternité parut s</w:t>
      </w:r>
      <w:r w:rsidR="00007603" w:rsidRPr="007B0F29">
        <w:rPr>
          <w:rFonts w:ascii="Georgia" w:hAnsi="Georgia"/>
          <w:sz w:val="32"/>
        </w:rPr>
        <w:t>’</w:t>
      </w:r>
      <w:r w:rsidRPr="007B0F29">
        <w:rPr>
          <w:rFonts w:ascii="Georgia" w:hAnsi="Georgia"/>
          <w:sz w:val="32"/>
        </w:rPr>
        <w:t>écouler avant que Robb ne détache ses yeux des morts ensanglantés. « P</w:t>
      </w:r>
      <w:r w:rsidR="00007603" w:rsidRPr="007B0F29">
        <w:rPr>
          <w:rFonts w:ascii="Georgia" w:hAnsi="Georgia"/>
          <w:sz w:val="32"/>
        </w:rPr>
        <w:t>’</w:t>
      </w:r>
      <w:r w:rsidRPr="007B0F29">
        <w:rPr>
          <w:rFonts w:ascii="Georgia" w:hAnsi="Georgia"/>
          <w:sz w:val="32"/>
        </w:rPr>
        <w:t>tit-Jon, dit-il, allez mander à votre père de les introduire. » Sans un mot, P</w:t>
      </w:r>
      <w:r w:rsidR="00007603" w:rsidRPr="007B0F29">
        <w:rPr>
          <w:rFonts w:ascii="Georgia" w:hAnsi="Georgia"/>
          <w:sz w:val="32"/>
        </w:rPr>
        <w:t>’</w:t>
      </w:r>
      <w:r w:rsidRPr="007B0F29">
        <w:rPr>
          <w:rFonts w:ascii="Georgia" w:hAnsi="Georgia"/>
          <w:sz w:val="32"/>
        </w:rPr>
        <w:t>tit-Jon Omble fit demi-tour pour s</w:t>
      </w:r>
      <w:r w:rsidR="00007603" w:rsidRPr="007B0F29">
        <w:rPr>
          <w:rFonts w:ascii="Georgia" w:hAnsi="Georgia"/>
          <w:sz w:val="32"/>
        </w:rPr>
        <w:t>’</w:t>
      </w:r>
      <w:r w:rsidRPr="007B0F29">
        <w:rPr>
          <w:rFonts w:ascii="Georgia" w:hAnsi="Georgia"/>
          <w:sz w:val="32"/>
        </w:rPr>
        <w:t>exécuter, les parois de pierre de la vaste salle répercutant l</w:t>
      </w:r>
      <w:r w:rsidR="00007603" w:rsidRPr="007B0F29">
        <w:rPr>
          <w:rFonts w:ascii="Georgia" w:hAnsi="Georgia"/>
          <w:sz w:val="32"/>
        </w:rPr>
        <w:t>’</w:t>
      </w:r>
      <w:r w:rsidRPr="007B0F29">
        <w:rPr>
          <w:rFonts w:ascii="Georgia" w:hAnsi="Georgia"/>
          <w:sz w:val="32"/>
        </w:rPr>
        <w:t>écho de chacun de ses pas.</w:t>
      </w:r>
    </w:p>
    <w:p w:rsidR="00331B15" w:rsidRPr="007B0F29" w:rsidRDefault="00331B15" w:rsidP="007B0F29">
      <w:pPr>
        <w:ind w:firstLine="567"/>
        <w:jc w:val="both"/>
        <w:rPr>
          <w:rFonts w:ascii="Georgia" w:hAnsi="Georgia"/>
          <w:sz w:val="32"/>
        </w:rPr>
      </w:pPr>
      <w:r w:rsidRPr="007B0F29">
        <w:rPr>
          <w:rFonts w:ascii="Georgia" w:hAnsi="Georgia"/>
          <w:sz w:val="32"/>
        </w:rPr>
        <w:t>Quand le Lard-Jon fit franchir les portes à ses prisonniers, Catelyn fut frappée de voir avec quelle vivacité certains des assistants s</w:t>
      </w:r>
      <w:r w:rsidR="00007603" w:rsidRPr="007B0F29">
        <w:rPr>
          <w:rFonts w:ascii="Georgia" w:hAnsi="Georgia"/>
          <w:sz w:val="32"/>
        </w:rPr>
        <w:t>’</w:t>
      </w:r>
      <w:r w:rsidRPr="007B0F29">
        <w:rPr>
          <w:rFonts w:ascii="Georgia" w:hAnsi="Georgia"/>
          <w:sz w:val="32"/>
        </w:rPr>
        <w:t>écartaient pour leur livrer passage, comme si la contagion de trahir pouvait dépendre d</w:t>
      </w:r>
      <w:r w:rsidR="00007603" w:rsidRPr="007B0F29">
        <w:rPr>
          <w:rFonts w:ascii="Georgia" w:hAnsi="Georgia"/>
          <w:sz w:val="32"/>
        </w:rPr>
        <w:t>’</w:t>
      </w:r>
      <w:r w:rsidRPr="007B0F29">
        <w:rPr>
          <w:rFonts w:ascii="Georgia" w:hAnsi="Georgia"/>
          <w:sz w:val="32"/>
        </w:rPr>
        <w:t>un simple contact, d</w:t>
      </w:r>
      <w:r w:rsidR="00007603" w:rsidRPr="007B0F29">
        <w:rPr>
          <w:rFonts w:ascii="Georgia" w:hAnsi="Georgia"/>
          <w:sz w:val="32"/>
        </w:rPr>
        <w:t>’</w:t>
      </w:r>
      <w:r w:rsidRPr="007B0F29">
        <w:rPr>
          <w:rFonts w:ascii="Georgia" w:hAnsi="Georgia"/>
          <w:sz w:val="32"/>
        </w:rPr>
        <w:t>un regard, d</w:t>
      </w:r>
      <w:r w:rsidR="00007603" w:rsidRPr="007B0F29">
        <w:rPr>
          <w:rFonts w:ascii="Georgia" w:hAnsi="Georgia"/>
          <w:sz w:val="32"/>
        </w:rPr>
        <w:t>’</w:t>
      </w:r>
      <w:r w:rsidRPr="007B0F29">
        <w:rPr>
          <w:rFonts w:ascii="Georgia" w:hAnsi="Georgia"/>
          <w:sz w:val="32"/>
        </w:rPr>
        <w:t xml:space="preserve">une quinte de toux. </w:t>
      </w:r>
      <w:r w:rsidR="00D64EE6" w:rsidRPr="007B0F29">
        <w:rPr>
          <w:rFonts w:ascii="Georgia" w:hAnsi="Georgia"/>
          <w:sz w:val="32"/>
        </w:rPr>
        <w:t>Captureur</w:t>
      </w:r>
      <w:r w:rsidR="00D64EE6">
        <w:rPr>
          <w:rFonts w:ascii="Georgia" w:hAnsi="Georgia"/>
          <w:sz w:val="32"/>
        </w:rPr>
        <w:t>s</w:t>
      </w:r>
      <w:r w:rsidRPr="007B0F29">
        <w:rPr>
          <w:rFonts w:ascii="Georgia" w:hAnsi="Georgia"/>
          <w:sz w:val="32"/>
        </w:rPr>
        <w:t xml:space="preserve"> et captifs se </w:t>
      </w:r>
      <w:r w:rsidR="00D64EE6" w:rsidRPr="007B0F29">
        <w:rPr>
          <w:rFonts w:ascii="Georgia" w:hAnsi="Georgia"/>
          <w:sz w:val="32"/>
        </w:rPr>
        <w:t>ressemblaient</w:t>
      </w:r>
      <w:r w:rsidRPr="007B0F29">
        <w:rPr>
          <w:rFonts w:ascii="Georgia" w:hAnsi="Georgia"/>
          <w:sz w:val="32"/>
        </w:rPr>
        <w:t xml:space="preserve"> étonnamment : de grands diables, tous, à grosse barbe et cheveux longs. Deux des hommes du Lard-Jon étaient blessés, ainsi que trois de ses prisonniers. Seul le fait que certains portaient des piques et les autres des fourreaux vides permettait de les différencier. Tous étaient vêtus de hauberts de mailles ou de chemises tapissées d</w:t>
      </w:r>
      <w:r w:rsidR="00007603" w:rsidRPr="007B0F29">
        <w:rPr>
          <w:rFonts w:ascii="Georgia" w:hAnsi="Georgia"/>
          <w:sz w:val="32"/>
        </w:rPr>
        <w:t>’</w:t>
      </w:r>
      <w:r w:rsidRPr="007B0F29">
        <w:rPr>
          <w:rFonts w:ascii="Georgia" w:hAnsi="Georgia"/>
          <w:sz w:val="32"/>
        </w:rPr>
        <w:t>anneaux, tous avaient de lourdes bottes et d</w:t>
      </w:r>
      <w:r w:rsidR="00007603" w:rsidRPr="007B0F29">
        <w:rPr>
          <w:rFonts w:ascii="Georgia" w:hAnsi="Georgia"/>
          <w:sz w:val="32"/>
        </w:rPr>
        <w:t>’</w:t>
      </w:r>
      <w:r w:rsidRPr="007B0F29">
        <w:rPr>
          <w:rFonts w:ascii="Georgia" w:hAnsi="Georgia"/>
          <w:sz w:val="32"/>
        </w:rPr>
        <w:t>épais manteaux, qui de laine et qui de fourrure.</w:t>
      </w:r>
      <w:r w:rsidR="007B0F29" w:rsidRPr="007B0F29">
        <w:rPr>
          <w:rFonts w:ascii="Georgia" w:hAnsi="Georgia"/>
          <w:i/>
          <w:sz w:val="32"/>
        </w:rPr>
        <w:t xml:space="preserve"> Le Nord est dur et froid, il ignore la miséricorde,</w:t>
      </w:r>
      <w:r w:rsidRPr="007B0F29">
        <w:rPr>
          <w:rFonts w:ascii="Georgia" w:hAnsi="Georgia"/>
          <w:sz w:val="32"/>
        </w:rPr>
        <w:t xml:space="preserve"> avait dit Ned en lui présentant Winterfell, il y avait de cela mille ans.</w:t>
      </w:r>
    </w:p>
    <w:p w:rsidR="00331B15" w:rsidRPr="007B0F29" w:rsidRDefault="00331B15" w:rsidP="007B0F29">
      <w:pPr>
        <w:ind w:firstLine="567"/>
        <w:jc w:val="both"/>
        <w:rPr>
          <w:rFonts w:ascii="Georgia" w:hAnsi="Georgia"/>
          <w:sz w:val="32"/>
        </w:rPr>
      </w:pPr>
      <w:r w:rsidRPr="007B0F29">
        <w:rPr>
          <w:rFonts w:ascii="Georgia" w:hAnsi="Georgia"/>
          <w:sz w:val="32"/>
        </w:rPr>
        <w:t>« Cinq, dit Robb lorsque les captifs furent devant lui, trempés et muets. Est-ce là tout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étaient huit, grommela le Lard-Jon. Nous en avons tué deux lors de leur capture, et un troisième est mort depuis. »</w:t>
      </w:r>
    </w:p>
    <w:p w:rsidR="00331B15" w:rsidRPr="007B0F29" w:rsidRDefault="00331B15" w:rsidP="007B0F29">
      <w:pPr>
        <w:ind w:firstLine="567"/>
        <w:jc w:val="both"/>
        <w:rPr>
          <w:rFonts w:ascii="Georgia" w:hAnsi="Georgia"/>
          <w:sz w:val="32"/>
        </w:rPr>
      </w:pPr>
      <w:r w:rsidRPr="007B0F29">
        <w:rPr>
          <w:rFonts w:ascii="Georgia" w:hAnsi="Georgia"/>
          <w:sz w:val="32"/>
        </w:rPr>
        <w:t>Robb scruta leurs visages. « Il vous fallait être huit pour tuer deux écuyers désarmés. »</w:t>
      </w:r>
    </w:p>
    <w:p w:rsidR="00331B15" w:rsidRPr="007B0F29" w:rsidRDefault="00331B15" w:rsidP="007B0F29">
      <w:pPr>
        <w:ind w:firstLine="567"/>
        <w:jc w:val="both"/>
        <w:rPr>
          <w:rFonts w:ascii="Georgia" w:hAnsi="Georgia"/>
          <w:sz w:val="32"/>
        </w:rPr>
      </w:pPr>
      <w:r w:rsidRPr="007B0F29">
        <w:rPr>
          <w:rFonts w:ascii="Georgia" w:hAnsi="Georgia"/>
          <w:sz w:val="32"/>
        </w:rPr>
        <w:t>Edmure Tully éleva la voix : « Ils ont également assassiné deux de mes hommes pour s</w:t>
      </w:r>
      <w:r w:rsidR="00007603" w:rsidRPr="007B0F29">
        <w:rPr>
          <w:rFonts w:ascii="Georgia" w:hAnsi="Georgia"/>
          <w:sz w:val="32"/>
        </w:rPr>
        <w:t>’</w:t>
      </w:r>
      <w:r w:rsidRPr="007B0F29">
        <w:rPr>
          <w:rFonts w:ascii="Georgia" w:hAnsi="Georgia"/>
          <w:sz w:val="32"/>
        </w:rPr>
        <w:t>introduire dans la tour. Delp et Elbois.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ne s</w:t>
      </w:r>
      <w:r w:rsidRPr="007B0F29">
        <w:rPr>
          <w:rFonts w:ascii="Georgia" w:hAnsi="Georgia"/>
          <w:sz w:val="32"/>
        </w:rPr>
        <w:t>’</w:t>
      </w:r>
      <w:r w:rsidR="00331B15" w:rsidRPr="007B0F29">
        <w:rPr>
          <w:rFonts w:ascii="Georgia" w:hAnsi="Georgia"/>
          <w:sz w:val="32"/>
        </w:rPr>
        <w:t>agissait pas d</w:t>
      </w:r>
      <w:r w:rsidRPr="007B0F29">
        <w:rPr>
          <w:rFonts w:ascii="Georgia" w:hAnsi="Georgia"/>
          <w:sz w:val="32"/>
        </w:rPr>
        <w:t>’</w:t>
      </w:r>
      <w:r w:rsidR="00331B15" w:rsidRPr="007B0F29">
        <w:rPr>
          <w:rFonts w:ascii="Georgia" w:hAnsi="Georgia"/>
          <w:sz w:val="32"/>
        </w:rPr>
        <w:t>un assassinat, ser, dit lord Rickard Karstark, aussi peu démonté par ses poings ligotés que par le sang qui lui dégoulinait le long de la figure. Quiconque s</w:t>
      </w:r>
      <w:r w:rsidRPr="007B0F29">
        <w:rPr>
          <w:rFonts w:ascii="Georgia" w:hAnsi="Georgia"/>
          <w:sz w:val="32"/>
        </w:rPr>
        <w:t>’</w:t>
      </w:r>
      <w:r w:rsidR="00D64EE6" w:rsidRPr="007B0F29">
        <w:rPr>
          <w:rFonts w:ascii="Georgia" w:hAnsi="Georgia"/>
          <w:sz w:val="32"/>
        </w:rPr>
        <w:t>interpose</w:t>
      </w:r>
      <w:r w:rsidR="00331B15" w:rsidRPr="007B0F29">
        <w:rPr>
          <w:rFonts w:ascii="Georgia" w:hAnsi="Georgia"/>
          <w:sz w:val="32"/>
        </w:rPr>
        <w:t xml:space="preserve"> entre un père et sa vengeance s</w:t>
      </w:r>
      <w:r w:rsidRPr="007B0F29">
        <w:rPr>
          <w:rFonts w:ascii="Georgia" w:hAnsi="Georgia"/>
          <w:sz w:val="32"/>
        </w:rPr>
        <w:t>’</w:t>
      </w:r>
      <w:r w:rsidR="00331B15" w:rsidRPr="007B0F29">
        <w:rPr>
          <w:rFonts w:ascii="Georgia" w:hAnsi="Georgia"/>
          <w:sz w:val="32"/>
        </w:rPr>
        <w:t>expose à mourir. »</w:t>
      </w:r>
    </w:p>
    <w:p w:rsidR="00331B15" w:rsidRPr="007B0F29" w:rsidRDefault="00331B15" w:rsidP="007B0F29">
      <w:pPr>
        <w:ind w:firstLine="567"/>
        <w:jc w:val="both"/>
        <w:rPr>
          <w:rFonts w:ascii="Georgia" w:hAnsi="Georgia"/>
          <w:sz w:val="32"/>
        </w:rPr>
      </w:pPr>
      <w:r w:rsidRPr="007B0F29">
        <w:rPr>
          <w:rFonts w:ascii="Georgia" w:hAnsi="Georgia"/>
          <w:sz w:val="32"/>
        </w:rPr>
        <w:t>Ses propos retentirent aux oreilles de Catelyn avec l</w:t>
      </w:r>
      <w:r w:rsidR="00007603" w:rsidRPr="007B0F29">
        <w:rPr>
          <w:rFonts w:ascii="Georgia" w:hAnsi="Georgia"/>
          <w:sz w:val="32"/>
        </w:rPr>
        <w:t>’</w:t>
      </w:r>
      <w:r w:rsidRPr="007B0F29">
        <w:rPr>
          <w:rFonts w:ascii="Georgia" w:hAnsi="Georgia"/>
          <w:sz w:val="32"/>
        </w:rPr>
        <w:t>inflexible âpreté d</w:t>
      </w:r>
      <w:r w:rsidR="00007603" w:rsidRPr="007B0F29">
        <w:rPr>
          <w:rFonts w:ascii="Georgia" w:hAnsi="Georgia"/>
          <w:sz w:val="32"/>
        </w:rPr>
        <w:t>’</w:t>
      </w:r>
      <w:r w:rsidRPr="007B0F29">
        <w:rPr>
          <w:rFonts w:ascii="Georgia" w:hAnsi="Georgia"/>
          <w:sz w:val="32"/>
        </w:rPr>
        <w:t>un tambour de guerre. Elle avait la gorge aussi sèche qu</w:t>
      </w:r>
      <w:r w:rsidR="00007603" w:rsidRPr="007B0F29">
        <w:rPr>
          <w:rFonts w:ascii="Georgia" w:hAnsi="Georgia"/>
          <w:sz w:val="32"/>
        </w:rPr>
        <w:t>’</w:t>
      </w:r>
      <w:r w:rsidRPr="007B0F29">
        <w:rPr>
          <w:rFonts w:ascii="Georgia" w:hAnsi="Georgia"/>
          <w:sz w:val="32"/>
        </w:rPr>
        <w:t>un os.</w:t>
      </w:r>
      <w:r w:rsidR="007B0F29" w:rsidRPr="007B0F29">
        <w:rPr>
          <w:rFonts w:ascii="Georgia" w:hAnsi="Georgia"/>
          <w:i/>
          <w:sz w:val="32"/>
        </w:rPr>
        <w:t xml:space="preserve"> C’est ma faute. Ces deux garçons sont morts pour que mes filles vivent.</w:t>
      </w:r>
    </w:p>
    <w:p w:rsidR="00331B15" w:rsidRPr="007B0F29" w:rsidRDefault="00331B15" w:rsidP="007B0F29">
      <w:pPr>
        <w:ind w:firstLine="567"/>
        <w:jc w:val="both"/>
        <w:rPr>
          <w:rFonts w:ascii="Georgia" w:hAnsi="Georgia"/>
          <w:sz w:val="32"/>
        </w:rPr>
      </w:pPr>
      <w:r w:rsidRPr="007B0F29">
        <w:rPr>
          <w:rFonts w:ascii="Georgia" w:hAnsi="Georgia"/>
          <w:sz w:val="32"/>
        </w:rPr>
        <w:t>«</w:t>
      </w:r>
      <w:r w:rsidR="00F51085">
        <w:rPr>
          <w:rFonts w:ascii="Georgia" w:hAnsi="Georgia"/>
          <w:sz w:val="32"/>
        </w:rPr>
        <w:t xml:space="preserve"> </w:t>
      </w:r>
      <w:r w:rsidRPr="007B0F29">
        <w:rPr>
          <w:rFonts w:ascii="Georgia" w:hAnsi="Georgia"/>
          <w:sz w:val="32"/>
        </w:rPr>
        <w:t>Vos fils sont morts sous mes yeux, la nuit du Bois-aux-Murmures, dit Robb. Ce n</w:t>
      </w:r>
      <w:r w:rsidR="00007603" w:rsidRPr="007B0F29">
        <w:rPr>
          <w:rFonts w:ascii="Georgia" w:hAnsi="Georgia"/>
          <w:sz w:val="32"/>
        </w:rPr>
        <w:t>’</w:t>
      </w:r>
      <w:r w:rsidRPr="007B0F29">
        <w:rPr>
          <w:rFonts w:ascii="Georgia" w:hAnsi="Georgia"/>
          <w:sz w:val="32"/>
        </w:rPr>
        <w:t>est pas Tion Frey qui a tué Torrhen. Ce n</w:t>
      </w:r>
      <w:r w:rsidR="00007603" w:rsidRPr="007B0F29">
        <w:rPr>
          <w:rFonts w:ascii="Georgia" w:hAnsi="Georgia"/>
          <w:sz w:val="32"/>
        </w:rPr>
        <w:t>’</w:t>
      </w:r>
      <w:r w:rsidRPr="007B0F29">
        <w:rPr>
          <w:rFonts w:ascii="Georgia" w:hAnsi="Georgia"/>
          <w:sz w:val="32"/>
        </w:rPr>
        <w:t>est pas Willem Lannister qui a tué Eddard. Comment pouvez-vous dès lors parler de vengeance ? C</w:t>
      </w:r>
      <w:r w:rsidR="00007603" w:rsidRPr="007B0F29">
        <w:rPr>
          <w:rFonts w:ascii="Georgia" w:hAnsi="Georgia"/>
          <w:sz w:val="32"/>
        </w:rPr>
        <w:t>’</w:t>
      </w:r>
      <w:r w:rsidRPr="007B0F29">
        <w:rPr>
          <w:rFonts w:ascii="Georgia" w:hAnsi="Georgia"/>
          <w:sz w:val="32"/>
        </w:rPr>
        <w:t>est de folie 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agit, de folie sanglante et d</w:t>
      </w:r>
      <w:r w:rsidR="00007603" w:rsidRPr="007B0F29">
        <w:rPr>
          <w:rFonts w:ascii="Georgia" w:hAnsi="Georgia"/>
          <w:sz w:val="32"/>
        </w:rPr>
        <w:t>’</w:t>
      </w:r>
      <w:r w:rsidRPr="007B0F29">
        <w:rPr>
          <w:rFonts w:ascii="Georgia" w:hAnsi="Georgia"/>
          <w:sz w:val="32"/>
        </w:rPr>
        <w:t>assassinat. Vos fils sont morts sur le champ d</w:t>
      </w:r>
      <w:r w:rsidR="00007603" w:rsidRPr="007B0F29">
        <w:rPr>
          <w:rFonts w:ascii="Georgia" w:hAnsi="Georgia"/>
          <w:sz w:val="32"/>
        </w:rPr>
        <w:t>’</w:t>
      </w:r>
      <w:r w:rsidRPr="007B0F29">
        <w:rPr>
          <w:rFonts w:ascii="Georgia" w:hAnsi="Georgia"/>
          <w:sz w:val="32"/>
        </w:rPr>
        <w:t>honneur, l</w:t>
      </w:r>
      <w:r w:rsidR="00007603" w:rsidRPr="007B0F29">
        <w:rPr>
          <w:rFonts w:ascii="Georgia" w:hAnsi="Georgia"/>
          <w:sz w:val="32"/>
        </w:rPr>
        <w:t>’</w:t>
      </w:r>
      <w:r w:rsidRPr="007B0F29">
        <w:rPr>
          <w:rFonts w:ascii="Georgia" w:hAnsi="Georgia"/>
          <w:sz w:val="32"/>
        </w:rPr>
        <w:t>épée au poing.</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Ils sont</w:t>
      </w:r>
      <w:r w:rsidR="007B0F29" w:rsidRPr="007B0F29">
        <w:rPr>
          <w:rFonts w:ascii="Georgia" w:hAnsi="Georgia"/>
          <w:i/>
          <w:sz w:val="32"/>
        </w:rPr>
        <w:t xml:space="preserve"> morts,</w:t>
      </w:r>
      <w:r w:rsidR="00331B15" w:rsidRPr="007B0F29">
        <w:rPr>
          <w:rFonts w:ascii="Georgia" w:hAnsi="Georgia"/>
          <w:sz w:val="32"/>
        </w:rPr>
        <w:t xml:space="preserve"> riposta Karstark sans céder un pouce de terrain. Abattus par le Régicide. Ces deux-là étaient de son engeance. Le sang seul peut payer le sang.</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 sang d</w:t>
      </w:r>
      <w:r w:rsidRPr="007B0F29">
        <w:rPr>
          <w:rFonts w:ascii="Georgia" w:hAnsi="Georgia"/>
          <w:sz w:val="32"/>
        </w:rPr>
        <w:t>’</w:t>
      </w:r>
      <w:r w:rsidR="00331B15" w:rsidRPr="007B0F29">
        <w:rPr>
          <w:rFonts w:ascii="Georgia" w:hAnsi="Georgia"/>
          <w:sz w:val="32"/>
        </w:rPr>
        <w:t>enfants ? » Robb désigna les cadavres. « Quel âge avaient-ils ? Douze, treize ans ? Des</w:t>
      </w:r>
      <w:r w:rsidR="007B0F29" w:rsidRPr="007B0F29">
        <w:rPr>
          <w:rFonts w:ascii="Georgia" w:hAnsi="Georgia"/>
          <w:i/>
          <w:sz w:val="32"/>
        </w:rPr>
        <w:t xml:space="preserve"> écuyers.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meurt des écuyers dans chaque bataille.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En combattant, oui. Tion Frey et Willem Lannister avaient rendu leur épée, au Bois-aux-Murmures. Ils étaient prisonniers, bouclés dans une cellule, endormis, désarmés..., des gosses. </w:t>
      </w:r>
      <w:r w:rsidR="007B0F29" w:rsidRPr="007B0F29">
        <w:rPr>
          <w:rFonts w:ascii="Georgia" w:hAnsi="Georgia"/>
          <w:i/>
          <w:sz w:val="32"/>
        </w:rPr>
        <w:t>Regardez-les ! »</w:t>
      </w:r>
    </w:p>
    <w:p w:rsidR="00331B15" w:rsidRPr="007B0F29" w:rsidRDefault="00331B15" w:rsidP="007B0F29">
      <w:pPr>
        <w:ind w:firstLine="567"/>
        <w:jc w:val="both"/>
        <w:rPr>
          <w:rFonts w:ascii="Georgia" w:hAnsi="Georgia"/>
          <w:sz w:val="32"/>
        </w:rPr>
      </w:pPr>
      <w:r w:rsidRPr="007B0F29">
        <w:rPr>
          <w:rFonts w:ascii="Georgia" w:hAnsi="Georgia"/>
          <w:sz w:val="32"/>
        </w:rPr>
        <w:t>Lord Karstark préféra regarder Catelyn. « Dites donc à votre mère de les regarder, lança-t-il. C</w:t>
      </w:r>
      <w:r w:rsidR="00007603" w:rsidRPr="007B0F29">
        <w:rPr>
          <w:rFonts w:ascii="Georgia" w:hAnsi="Georgia"/>
          <w:sz w:val="32"/>
        </w:rPr>
        <w:t>’</w:t>
      </w:r>
      <w:r w:rsidRPr="007B0F29">
        <w:rPr>
          <w:rFonts w:ascii="Georgia" w:hAnsi="Georgia"/>
          <w:sz w:val="32"/>
        </w:rPr>
        <w:t>est là son œuvre autant que la mienne. »</w:t>
      </w:r>
    </w:p>
    <w:p w:rsidR="00331B15" w:rsidRPr="007B0F29" w:rsidRDefault="00331B15" w:rsidP="007B0F29">
      <w:pPr>
        <w:ind w:firstLine="567"/>
        <w:jc w:val="both"/>
        <w:rPr>
          <w:rFonts w:ascii="Georgia" w:hAnsi="Georgia"/>
          <w:sz w:val="32"/>
        </w:rPr>
      </w:pPr>
      <w:r w:rsidRPr="007B0F29">
        <w:rPr>
          <w:rFonts w:ascii="Georgia" w:hAnsi="Georgia"/>
          <w:sz w:val="32"/>
        </w:rPr>
        <w:t>Elle posa une main sur le dossier de Robb. Autour d</w:t>
      </w:r>
      <w:r w:rsidR="00007603" w:rsidRPr="007B0F29">
        <w:rPr>
          <w:rFonts w:ascii="Georgia" w:hAnsi="Georgia"/>
          <w:sz w:val="32"/>
        </w:rPr>
        <w:t>’</w:t>
      </w:r>
      <w:r w:rsidRPr="007B0F29">
        <w:rPr>
          <w:rFonts w:ascii="Georgia" w:hAnsi="Georgia"/>
          <w:sz w:val="32"/>
        </w:rPr>
        <w:t>elle, la salle se mit à tourner. Elle se sentit comme près de vomir.</w:t>
      </w:r>
    </w:p>
    <w:p w:rsidR="00331B15" w:rsidRPr="007B0F29" w:rsidRDefault="00331B15" w:rsidP="007B0F29">
      <w:pPr>
        <w:ind w:firstLine="567"/>
        <w:jc w:val="both"/>
        <w:rPr>
          <w:rFonts w:ascii="Georgia" w:hAnsi="Georgia"/>
          <w:sz w:val="32"/>
        </w:rPr>
      </w:pPr>
      <w:r w:rsidRPr="007B0F29">
        <w:rPr>
          <w:rFonts w:ascii="Georgia" w:hAnsi="Georgia"/>
          <w:sz w:val="32"/>
        </w:rPr>
        <w:t>«</w:t>
      </w:r>
      <w:r w:rsidR="00F51085">
        <w:rPr>
          <w:rFonts w:ascii="Georgia" w:hAnsi="Georgia"/>
          <w:sz w:val="32"/>
        </w:rPr>
        <w:t xml:space="preserve"> </w:t>
      </w:r>
      <w:r w:rsidRPr="007B0F29">
        <w:rPr>
          <w:rFonts w:ascii="Georgia" w:hAnsi="Georgia"/>
          <w:sz w:val="32"/>
        </w:rPr>
        <w:t>Ma mère n</w:t>
      </w:r>
      <w:r w:rsidR="00007603" w:rsidRPr="007B0F29">
        <w:rPr>
          <w:rFonts w:ascii="Georgia" w:hAnsi="Georgia"/>
          <w:sz w:val="32"/>
        </w:rPr>
        <w:t>’</w:t>
      </w:r>
      <w:r w:rsidRPr="007B0F29">
        <w:rPr>
          <w:rFonts w:ascii="Georgia" w:hAnsi="Georgia"/>
          <w:sz w:val="32"/>
        </w:rPr>
        <w:t>a strictement rien à faire là-dedans, répliqua Robb d</w:t>
      </w:r>
      <w:r w:rsidR="00007603" w:rsidRPr="007B0F29">
        <w:rPr>
          <w:rFonts w:ascii="Georgia" w:hAnsi="Georgia"/>
          <w:sz w:val="32"/>
        </w:rPr>
        <w:t>’</w:t>
      </w:r>
      <w:r w:rsidRPr="007B0F29">
        <w:rPr>
          <w:rFonts w:ascii="Georgia" w:hAnsi="Georgia"/>
          <w:sz w:val="32"/>
        </w:rPr>
        <w:t>un ton colère. C</w:t>
      </w:r>
      <w:r w:rsidR="00007603" w:rsidRPr="007B0F29">
        <w:rPr>
          <w:rFonts w:ascii="Georgia" w:hAnsi="Georgia"/>
          <w:sz w:val="32"/>
        </w:rPr>
        <w:t>’</w:t>
      </w:r>
      <w:r w:rsidRPr="007B0F29">
        <w:rPr>
          <w:rFonts w:ascii="Georgia" w:hAnsi="Georgia"/>
          <w:sz w:val="32"/>
        </w:rPr>
        <w:t>est vous qui avez perpétré cela. C</w:t>
      </w:r>
      <w:r w:rsidR="00007603" w:rsidRPr="007B0F29">
        <w:rPr>
          <w:rFonts w:ascii="Georgia" w:hAnsi="Georgia"/>
          <w:sz w:val="32"/>
        </w:rPr>
        <w:t>’</w:t>
      </w:r>
      <w:r w:rsidRPr="007B0F29">
        <w:rPr>
          <w:rFonts w:ascii="Georgia" w:hAnsi="Georgia"/>
          <w:sz w:val="32"/>
        </w:rPr>
        <w:t>est vous, ce meurtre. Vous, cette</w:t>
      </w:r>
      <w:r w:rsidR="007B0F29" w:rsidRPr="007B0F29">
        <w:rPr>
          <w:rFonts w:ascii="Georgia" w:hAnsi="Georgia"/>
          <w:i/>
          <w:sz w:val="32"/>
        </w:rPr>
        <w:t xml:space="preserve"> trahison.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Comment tuer des Lannister peut-il être une trahison, quand ce n</w:t>
      </w:r>
      <w:r w:rsidRPr="007B0F29">
        <w:rPr>
          <w:rFonts w:ascii="Georgia" w:hAnsi="Georgia"/>
          <w:sz w:val="32"/>
        </w:rPr>
        <w:t>’</w:t>
      </w:r>
      <w:r w:rsidR="00331B15" w:rsidRPr="007B0F29">
        <w:rPr>
          <w:rFonts w:ascii="Georgia" w:hAnsi="Georgia"/>
          <w:sz w:val="32"/>
        </w:rPr>
        <w:t>est pas trahison que de les délivrer ? s</w:t>
      </w:r>
      <w:r w:rsidRPr="007B0F29">
        <w:rPr>
          <w:rFonts w:ascii="Georgia" w:hAnsi="Georgia"/>
          <w:sz w:val="32"/>
        </w:rPr>
        <w:t>’</w:t>
      </w:r>
      <w:r w:rsidR="00331B15" w:rsidRPr="007B0F29">
        <w:rPr>
          <w:rFonts w:ascii="Georgia" w:hAnsi="Georgia"/>
          <w:sz w:val="32"/>
        </w:rPr>
        <w:t xml:space="preserve">insurgea </w:t>
      </w:r>
      <w:r w:rsidR="00F51085" w:rsidRPr="007B0F29">
        <w:rPr>
          <w:rFonts w:ascii="Georgia" w:hAnsi="Georgia"/>
          <w:sz w:val="32"/>
        </w:rPr>
        <w:t>violemment</w:t>
      </w:r>
      <w:r w:rsidR="00331B15" w:rsidRPr="007B0F29">
        <w:rPr>
          <w:rFonts w:ascii="Georgia" w:hAnsi="Georgia"/>
          <w:sz w:val="32"/>
        </w:rPr>
        <w:t xml:space="preserve"> Karstark. Votre Majesté a-t-Elle oublié que nous sommes en guerre avec Castr</w:t>
      </w:r>
      <w:r w:rsidR="00F51085">
        <w:rPr>
          <w:rFonts w:ascii="Georgia" w:hAnsi="Georgia"/>
          <w:sz w:val="32"/>
        </w:rPr>
        <w:t>al</w:t>
      </w:r>
      <w:r w:rsidR="00331B15" w:rsidRPr="007B0F29">
        <w:rPr>
          <w:rFonts w:ascii="Georgia" w:hAnsi="Georgia"/>
          <w:sz w:val="32"/>
        </w:rPr>
        <w:t xml:space="preserve"> Roc ? En guerre, on tue ses ennemis. Votre père ne vous a pas appris ça, p</w:t>
      </w:r>
      <w:r w:rsidRPr="007B0F29">
        <w:rPr>
          <w:rFonts w:ascii="Georgia" w:hAnsi="Georgia"/>
          <w:sz w:val="32"/>
        </w:rPr>
        <w:t>’</w:t>
      </w:r>
      <w:r w:rsidR="00331B15" w:rsidRPr="007B0F29">
        <w:rPr>
          <w:rFonts w:ascii="Georgia" w:hAnsi="Georgia"/>
          <w:sz w:val="32"/>
        </w:rPr>
        <w:t>tit gars ?</w:t>
      </w:r>
    </w:p>
    <w:p w:rsidR="00331B15" w:rsidRPr="007B0F29" w:rsidRDefault="007B0F29" w:rsidP="007B0F29">
      <w:pPr>
        <w:ind w:firstLine="567"/>
        <w:jc w:val="both"/>
        <w:rPr>
          <w:rFonts w:ascii="Georgia" w:hAnsi="Georgia"/>
          <w:sz w:val="32"/>
        </w:rPr>
      </w:pPr>
      <w:r w:rsidRPr="007B0F29">
        <w:rPr>
          <w:rFonts w:ascii="Georgia" w:hAnsi="Georgia"/>
          <w:i/>
          <w:sz w:val="32"/>
        </w:rPr>
        <w:t>— P’tit gars ?</w:t>
      </w:r>
      <w:r w:rsidR="00331B15" w:rsidRPr="007B0F29">
        <w:rPr>
          <w:rFonts w:ascii="Georgia" w:hAnsi="Georgia"/>
          <w:sz w:val="32"/>
        </w:rPr>
        <w:t xml:space="preserve"> » Le poing ganté de maille du Lard-Jon expédia Karstark baller à deux genoux.</w:t>
      </w:r>
    </w:p>
    <w:p w:rsidR="00331B15" w:rsidRPr="007B0F29" w:rsidRDefault="00331B15" w:rsidP="007B0F29">
      <w:pPr>
        <w:ind w:firstLine="567"/>
        <w:jc w:val="both"/>
        <w:rPr>
          <w:rFonts w:ascii="Georgia" w:hAnsi="Georgia"/>
          <w:sz w:val="32"/>
        </w:rPr>
      </w:pPr>
      <w:r w:rsidRPr="007B0F29">
        <w:rPr>
          <w:rFonts w:ascii="Georgia" w:hAnsi="Georgia"/>
          <w:sz w:val="32"/>
        </w:rPr>
        <w:t>« Laissez-le ! » Le ton impérieux de Robb fit aussitôt reculer Omble.</w:t>
      </w:r>
    </w:p>
    <w:p w:rsidR="00331B15" w:rsidRPr="007B0F29" w:rsidRDefault="00331B15" w:rsidP="007B0F29">
      <w:pPr>
        <w:ind w:firstLine="567"/>
        <w:jc w:val="both"/>
        <w:rPr>
          <w:rFonts w:ascii="Georgia" w:hAnsi="Georgia"/>
          <w:sz w:val="32"/>
        </w:rPr>
      </w:pPr>
      <w:r w:rsidRPr="007B0F29">
        <w:rPr>
          <w:rFonts w:ascii="Georgia" w:hAnsi="Georgia"/>
          <w:sz w:val="32"/>
        </w:rPr>
        <w:t>Lord Karstark cracha une dent brisée. «</w:t>
      </w:r>
      <w:r w:rsidR="00F51085">
        <w:rPr>
          <w:rFonts w:ascii="Georgia" w:hAnsi="Georgia"/>
          <w:sz w:val="32"/>
        </w:rPr>
        <w:t xml:space="preserve"> </w:t>
      </w:r>
      <w:r w:rsidRPr="007B0F29">
        <w:rPr>
          <w:rFonts w:ascii="Georgia" w:hAnsi="Georgia"/>
          <w:sz w:val="32"/>
        </w:rPr>
        <w:t>Oui, lord Omble, laissez-moi au roi. Il entend me savonner la tête avant de me pardonner. C</w:t>
      </w:r>
      <w:r w:rsidR="00007603" w:rsidRPr="007B0F29">
        <w:rPr>
          <w:rFonts w:ascii="Georgia" w:hAnsi="Georgia"/>
          <w:sz w:val="32"/>
        </w:rPr>
        <w:t>’</w:t>
      </w:r>
      <w:r w:rsidRPr="007B0F29">
        <w:rPr>
          <w:rFonts w:ascii="Georgia" w:hAnsi="Georgia"/>
          <w:sz w:val="32"/>
        </w:rPr>
        <w:t>est ainsi qu</w:t>
      </w:r>
      <w:r w:rsidR="00007603" w:rsidRPr="007B0F29">
        <w:rPr>
          <w:rFonts w:ascii="Georgia" w:hAnsi="Georgia"/>
          <w:sz w:val="32"/>
        </w:rPr>
        <w:t>’</w:t>
      </w:r>
      <w:r w:rsidRPr="007B0F29">
        <w:rPr>
          <w:rFonts w:ascii="Georgia" w:hAnsi="Georgia"/>
          <w:sz w:val="32"/>
        </w:rPr>
        <w:t>il en use avec la trahison, notre roi du Nord. » Il eut un sourire empoissé de rouge. « Ou bien me faudrait-il vous appeler, Sire, le roi qui perdit le Nord ? »</w:t>
      </w:r>
    </w:p>
    <w:p w:rsidR="00331B15" w:rsidRPr="007B0F29" w:rsidRDefault="00331B15" w:rsidP="007B0F29">
      <w:pPr>
        <w:ind w:firstLine="567"/>
        <w:jc w:val="both"/>
        <w:rPr>
          <w:rFonts w:ascii="Georgia" w:hAnsi="Georgia"/>
          <w:sz w:val="32"/>
        </w:rPr>
      </w:pPr>
      <w:r w:rsidRPr="007B0F29">
        <w:rPr>
          <w:rFonts w:ascii="Georgia" w:hAnsi="Georgia"/>
          <w:sz w:val="32"/>
        </w:rPr>
        <w:t>Le Lard-Jon rafla la pique d</w:t>
      </w:r>
      <w:r w:rsidR="00007603" w:rsidRPr="007B0F29">
        <w:rPr>
          <w:rFonts w:ascii="Georgia" w:hAnsi="Georgia"/>
          <w:sz w:val="32"/>
        </w:rPr>
        <w:t>’</w:t>
      </w:r>
      <w:r w:rsidRPr="007B0F29">
        <w:rPr>
          <w:rFonts w:ascii="Georgia" w:hAnsi="Georgia"/>
          <w:sz w:val="32"/>
        </w:rPr>
        <w:t xml:space="preserve">un des hommes qui le </w:t>
      </w:r>
      <w:r w:rsidR="00F51085" w:rsidRPr="007B0F29">
        <w:rPr>
          <w:rFonts w:ascii="Georgia" w:hAnsi="Georgia"/>
          <w:sz w:val="32"/>
        </w:rPr>
        <w:t>flanquaient</w:t>
      </w:r>
      <w:r w:rsidRPr="007B0F29">
        <w:rPr>
          <w:rFonts w:ascii="Georgia" w:hAnsi="Georgia"/>
          <w:sz w:val="32"/>
        </w:rPr>
        <w:t xml:space="preserve"> et, d</w:t>
      </w:r>
      <w:r w:rsidR="00007603" w:rsidRPr="007B0F29">
        <w:rPr>
          <w:rFonts w:ascii="Georgia" w:hAnsi="Georgia"/>
          <w:sz w:val="32"/>
        </w:rPr>
        <w:t>’</w:t>
      </w:r>
      <w:r w:rsidRPr="007B0F29">
        <w:rPr>
          <w:rFonts w:ascii="Georgia" w:hAnsi="Georgia"/>
          <w:sz w:val="32"/>
        </w:rPr>
        <w:t>une saccade, la pointa à hauteur d</w:t>
      </w:r>
      <w:r w:rsidR="00007603" w:rsidRPr="007B0F29">
        <w:rPr>
          <w:rFonts w:ascii="Georgia" w:hAnsi="Georgia"/>
          <w:sz w:val="32"/>
        </w:rPr>
        <w:t>’</w:t>
      </w:r>
      <w:r w:rsidRPr="007B0F29">
        <w:rPr>
          <w:rFonts w:ascii="Georgia" w:hAnsi="Georgia"/>
          <w:sz w:val="32"/>
        </w:rPr>
        <w:t xml:space="preserve">épaule. « </w:t>
      </w:r>
      <w:r w:rsidR="00F51085" w:rsidRPr="007B0F29">
        <w:rPr>
          <w:rFonts w:ascii="Georgia" w:hAnsi="Georgia"/>
          <w:sz w:val="32"/>
        </w:rPr>
        <w:t>Permettez</w:t>
      </w:r>
      <w:r w:rsidRPr="007B0F29">
        <w:rPr>
          <w:rFonts w:ascii="Georgia" w:hAnsi="Georgia"/>
          <w:sz w:val="32"/>
        </w:rPr>
        <w:t>-moi de lui cracher dessus, Sire. Permettez-moi de lui crever le ventre, qu</w:t>
      </w:r>
      <w:r w:rsidR="00007603" w:rsidRPr="007B0F29">
        <w:rPr>
          <w:rFonts w:ascii="Georgia" w:hAnsi="Georgia"/>
          <w:sz w:val="32"/>
        </w:rPr>
        <w:t>’</w:t>
      </w:r>
      <w:r w:rsidRPr="007B0F29">
        <w:rPr>
          <w:rFonts w:ascii="Georgia" w:hAnsi="Georgia"/>
          <w:sz w:val="32"/>
        </w:rPr>
        <w:t>on voie la couleur de ses tripes. »</w:t>
      </w:r>
    </w:p>
    <w:p w:rsidR="00331B15" w:rsidRPr="007B0F29" w:rsidRDefault="00331B15" w:rsidP="007B0F29">
      <w:pPr>
        <w:ind w:firstLine="567"/>
        <w:jc w:val="both"/>
        <w:rPr>
          <w:rFonts w:ascii="Georgia" w:hAnsi="Georgia"/>
          <w:sz w:val="32"/>
        </w:rPr>
      </w:pPr>
      <w:r w:rsidRPr="007B0F29">
        <w:rPr>
          <w:rFonts w:ascii="Georgia" w:hAnsi="Georgia"/>
          <w:sz w:val="32"/>
        </w:rPr>
        <w:t>Les portes s</w:t>
      </w:r>
      <w:r w:rsidR="00007603" w:rsidRPr="007B0F29">
        <w:rPr>
          <w:rFonts w:ascii="Georgia" w:hAnsi="Georgia"/>
          <w:sz w:val="32"/>
        </w:rPr>
        <w:t>’</w:t>
      </w:r>
      <w:r w:rsidRPr="007B0F29">
        <w:rPr>
          <w:rFonts w:ascii="Georgia" w:hAnsi="Georgia"/>
          <w:sz w:val="32"/>
        </w:rPr>
        <w:t>ouvrirent avec fracas, et le Silure entra dans la salle, heaume et manteau pissant à verse. Des hommes d</w:t>
      </w:r>
      <w:r w:rsidR="00007603" w:rsidRPr="007B0F29">
        <w:rPr>
          <w:rFonts w:ascii="Georgia" w:hAnsi="Georgia"/>
          <w:sz w:val="32"/>
        </w:rPr>
        <w:t>’</w:t>
      </w:r>
      <w:r w:rsidRPr="007B0F29">
        <w:rPr>
          <w:rFonts w:ascii="Georgia" w:hAnsi="Georgia"/>
          <w:sz w:val="32"/>
        </w:rPr>
        <w:t xml:space="preserve">armes Tully pénétrèrent à sa suite, tandis que dans la cour se </w:t>
      </w:r>
      <w:r w:rsidR="00F51085" w:rsidRPr="007B0F29">
        <w:rPr>
          <w:rFonts w:ascii="Georgia" w:hAnsi="Georgia"/>
          <w:sz w:val="32"/>
        </w:rPr>
        <w:t>déchaînaient</w:t>
      </w:r>
      <w:r w:rsidRPr="007B0F29">
        <w:rPr>
          <w:rFonts w:ascii="Georgia" w:hAnsi="Georgia"/>
          <w:sz w:val="32"/>
        </w:rPr>
        <w:t xml:space="preserve"> éclairs et tonnerre, et qu</w:t>
      </w:r>
      <w:r w:rsidR="00007603" w:rsidRPr="007B0F29">
        <w:rPr>
          <w:rFonts w:ascii="Georgia" w:hAnsi="Georgia"/>
          <w:sz w:val="32"/>
        </w:rPr>
        <w:t>’</w:t>
      </w:r>
      <w:r w:rsidRPr="007B0F29">
        <w:rPr>
          <w:rFonts w:ascii="Georgia" w:hAnsi="Georgia"/>
          <w:sz w:val="32"/>
        </w:rPr>
        <w:t>une dure pluie noire martelait en rebondissant les pavés. Ser Brynden retira son heaume et tomba sur un genou. « Sire », articula-t-il seulement, mais son ton lugubre valait cent discours.</w:t>
      </w:r>
    </w:p>
    <w:p w:rsidR="00331B15" w:rsidRPr="007B0F29" w:rsidRDefault="00331B15" w:rsidP="007B0F29">
      <w:pPr>
        <w:ind w:firstLine="567"/>
        <w:jc w:val="both"/>
        <w:rPr>
          <w:rFonts w:ascii="Georgia" w:hAnsi="Georgia"/>
          <w:sz w:val="32"/>
        </w:rPr>
      </w:pPr>
      <w:r w:rsidRPr="007B0F29">
        <w:rPr>
          <w:rFonts w:ascii="Georgia" w:hAnsi="Georgia"/>
          <w:sz w:val="32"/>
        </w:rPr>
        <w:t>«</w:t>
      </w:r>
      <w:r w:rsidR="00F51085">
        <w:rPr>
          <w:rFonts w:ascii="Georgia" w:hAnsi="Georgia"/>
          <w:sz w:val="32"/>
        </w:rPr>
        <w:t xml:space="preserve"> </w:t>
      </w:r>
      <w:r w:rsidRPr="007B0F29">
        <w:rPr>
          <w:rFonts w:ascii="Georgia" w:hAnsi="Georgia"/>
          <w:sz w:val="32"/>
        </w:rPr>
        <w:t>J</w:t>
      </w:r>
      <w:r w:rsidR="00007603" w:rsidRPr="007B0F29">
        <w:rPr>
          <w:rFonts w:ascii="Georgia" w:hAnsi="Georgia"/>
          <w:sz w:val="32"/>
        </w:rPr>
        <w:t>’</w:t>
      </w:r>
      <w:r w:rsidRPr="007B0F29">
        <w:rPr>
          <w:rFonts w:ascii="Georgia" w:hAnsi="Georgia"/>
          <w:sz w:val="32"/>
        </w:rPr>
        <w:t xml:space="preserve">entendrai ser Brynden dans la chambre des audiences </w:t>
      </w:r>
      <w:r w:rsidR="00F51085" w:rsidRPr="007B0F29">
        <w:rPr>
          <w:rFonts w:ascii="Georgia" w:hAnsi="Georgia"/>
          <w:sz w:val="32"/>
        </w:rPr>
        <w:t>privées</w:t>
      </w:r>
      <w:r w:rsidRPr="007B0F29">
        <w:rPr>
          <w:rFonts w:ascii="Georgia" w:hAnsi="Georgia"/>
          <w:sz w:val="32"/>
        </w:rPr>
        <w:t>. » Robb se leva. « Lard-Jon, gardez lord Karstark ici jusqu</w:t>
      </w:r>
      <w:r w:rsidR="00007603" w:rsidRPr="007B0F29">
        <w:rPr>
          <w:rFonts w:ascii="Georgia" w:hAnsi="Georgia"/>
          <w:sz w:val="32"/>
        </w:rPr>
        <w:t>’</w:t>
      </w:r>
      <w:r w:rsidRPr="007B0F29">
        <w:rPr>
          <w:rFonts w:ascii="Georgia" w:hAnsi="Georgia"/>
          <w:sz w:val="32"/>
        </w:rPr>
        <w:t>à mon retour et pendez les sept autres. »</w:t>
      </w:r>
    </w:p>
    <w:p w:rsidR="00331B15" w:rsidRPr="007B0F29" w:rsidRDefault="00331B15" w:rsidP="007B0F29">
      <w:pPr>
        <w:ind w:firstLine="567"/>
        <w:jc w:val="both"/>
        <w:rPr>
          <w:rFonts w:ascii="Georgia" w:hAnsi="Georgia"/>
          <w:sz w:val="32"/>
        </w:rPr>
      </w:pPr>
      <w:r w:rsidRPr="007B0F29">
        <w:rPr>
          <w:rFonts w:ascii="Georgia" w:hAnsi="Georgia"/>
          <w:sz w:val="32"/>
        </w:rPr>
        <w:t>Le Lard-Jon abaissa sa pique. « Même les morts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Oui. Je ne tolérerai pas qu</w:t>
      </w:r>
      <w:r w:rsidRPr="007B0F29">
        <w:rPr>
          <w:rFonts w:ascii="Georgia" w:hAnsi="Georgia"/>
          <w:sz w:val="32"/>
        </w:rPr>
        <w:t>’</w:t>
      </w:r>
      <w:r w:rsidR="00331B15" w:rsidRPr="007B0F29">
        <w:rPr>
          <w:rFonts w:ascii="Georgia" w:hAnsi="Georgia"/>
          <w:sz w:val="32"/>
        </w:rPr>
        <w:t>ils infectent les rivières de messire mon oncle. Qu</w:t>
      </w:r>
      <w:r w:rsidRPr="007B0F29">
        <w:rPr>
          <w:rFonts w:ascii="Georgia" w:hAnsi="Georgia"/>
          <w:sz w:val="32"/>
        </w:rPr>
        <w:t>’</w:t>
      </w:r>
      <w:r w:rsidR="00331B15" w:rsidRPr="007B0F29">
        <w:rPr>
          <w:rFonts w:ascii="Georgia" w:hAnsi="Georgia"/>
          <w:sz w:val="32"/>
        </w:rPr>
        <w:t>ils servent de pâture aux corbeaux. »</w:t>
      </w:r>
    </w:p>
    <w:p w:rsidR="00331B15" w:rsidRPr="007B0F29" w:rsidRDefault="00331B15" w:rsidP="007B0F29">
      <w:pPr>
        <w:ind w:firstLine="567"/>
        <w:jc w:val="both"/>
        <w:rPr>
          <w:rFonts w:ascii="Georgia" w:hAnsi="Georgia"/>
          <w:sz w:val="32"/>
        </w:rPr>
      </w:pPr>
      <w:r w:rsidRPr="007B0F29">
        <w:rPr>
          <w:rFonts w:ascii="Georgia" w:hAnsi="Georgia"/>
          <w:sz w:val="32"/>
        </w:rPr>
        <w:t>L</w:t>
      </w:r>
      <w:r w:rsidR="00007603" w:rsidRPr="007B0F29">
        <w:rPr>
          <w:rFonts w:ascii="Georgia" w:hAnsi="Georgia"/>
          <w:sz w:val="32"/>
        </w:rPr>
        <w:t>’</w:t>
      </w:r>
      <w:r w:rsidRPr="007B0F29">
        <w:rPr>
          <w:rFonts w:ascii="Georgia" w:hAnsi="Georgia"/>
          <w:sz w:val="32"/>
        </w:rPr>
        <w:t>un des prisonniers s</w:t>
      </w:r>
      <w:r w:rsidR="00007603" w:rsidRPr="007B0F29">
        <w:rPr>
          <w:rFonts w:ascii="Georgia" w:hAnsi="Georgia"/>
          <w:sz w:val="32"/>
        </w:rPr>
        <w:t>’</w:t>
      </w:r>
      <w:r w:rsidRPr="007B0F29">
        <w:rPr>
          <w:rFonts w:ascii="Georgia" w:hAnsi="Georgia"/>
          <w:sz w:val="32"/>
        </w:rPr>
        <w:t>affaissa sur les genoux. « Merci, Sire. J</w:t>
      </w:r>
      <w:r w:rsidR="00007603" w:rsidRPr="007B0F29">
        <w:rPr>
          <w:rFonts w:ascii="Georgia" w:hAnsi="Georgia"/>
          <w:sz w:val="32"/>
        </w:rPr>
        <w:t>’</w:t>
      </w:r>
      <w:r w:rsidRPr="007B0F29">
        <w:rPr>
          <w:rFonts w:ascii="Georgia" w:hAnsi="Georgia"/>
          <w:sz w:val="32"/>
        </w:rPr>
        <w:t>ai tué personne, je montais juste la garde à la porte pour veiller s</w:t>
      </w:r>
      <w:r w:rsidR="00007603" w:rsidRPr="007B0F29">
        <w:rPr>
          <w:rFonts w:ascii="Georgia" w:hAnsi="Georgia"/>
          <w:sz w:val="32"/>
        </w:rPr>
        <w:t>’</w:t>
      </w:r>
      <w:r w:rsidRPr="007B0F29">
        <w:rPr>
          <w:rFonts w:ascii="Georgia" w:hAnsi="Georgia"/>
          <w:sz w:val="32"/>
        </w:rPr>
        <w:t>y venait quelqu</w:t>
      </w:r>
      <w:r w:rsidR="00007603" w:rsidRPr="007B0F29">
        <w:rPr>
          <w:rFonts w:ascii="Georgia" w:hAnsi="Georgia"/>
          <w:sz w:val="32"/>
        </w:rPr>
        <w:t>’</w:t>
      </w:r>
      <w:r w:rsidRPr="007B0F29">
        <w:rPr>
          <w:rFonts w:ascii="Georgia" w:hAnsi="Georgia"/>
          <w:sz w:val="32"/>
        </w:rPr>
        <w:t>un. »</w:t>
      </w:r>
    </w:p>
    <w:p w:rsidR="00331B15" w:rsidRPr="007B0F29" w:rsidRDefault="00331B15" w:rsidP="007B0F29">
      <w:pPr>
        <w:ind w:firstLine="567"/>
        <w:jc w:val="both"/>
        <w:rPr>
          <w:rFonts w:ascii="Georgia" w:hAnsi="Georgia"/>
          <w:sz w:val="32"/>
        </w:rPr>
      </w:pPr>
      <w:r w:rsidRPr="007B0F29">
        <w:rPr>
          <w:rFonts w:ascii="Georgia" w:hAnsi="Georgia"/>
          <w:sz w:val="32"/>
        </w:rPr>
        <w:t xml:space="preserve">Robb rumina la chose un instant. « Connaissais-tu les </w:t>
      </w:r>
      <w:r w:rsidR="00F51085" w:rsidRPr="007B0F29">
        <w:rPr>
          <w:rFonts w:ascii="Georgia" w:hAnsi="Georgia"/>
          <w:sz w:val="32"/>
        </w:rPr>
        <w:t>desseins</w:t>
      </w:r>
      <w:r w:rsidRPr="007B0F29">
        <w:rPr>
          <w:rFonts w:ascii="Georgia" w:hAnsi="Georgia"/>
          <w:sz w:val="32"/>
        </w:rPr>
        <w:t xml:space="preserve"> de lord Rickard ? As-tu vu les couteaux tirés ? As-tu entendu appeler au secours, crier, demander grâce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Ouais, tout ça, mais j</w:t>
      </w:r>
      <w:r w:rsidRPr="007B0F29">
        <w:rPr>
          <w:rFonts w:ascii="Georgia" w:hAnsi="Georgia"/>
          <w:sz w:val="32"/>
        </w:rPr>
        <w:t>’</w:t>
      </w:r>
      <w:r w:rsidR="00331B15" w:rsidRPr="007B0F29">
        <w:rPr>
          <w:rFonts w:ascii="Georgia" w:hAnsi="Georgia"/>
          <w:sz w:val="32"/>
        </w:rPr>
        <w:t>ai pas pris part. J</w:t>
      </w:r>
      <w:r w:rsidRPr="007B0F29">
        <w:rPr>
          <w:rFonts w:ascii="Georgia" w:hAnsi="Georgia"/>
          <w:sz w:val="32"/>
        </w:rPr>
        <w:t>’</w:t>
      </w:r>
      <w:r w:rsidR="00331B15" w:rsidRPr="007B0F29">
        <w:rPr>
          <w:rFonts w:ascii="Georgia" w:hAnsi="Georgia"/>
          <w:sz w:val="32"/>
        </w:rPr>
        <w:t xml:space="preserve">étais que le </w:t>
      </w:r>
      <w:r w:rsidR="00F51085" w:rsidRPr="007B0F29">
        <w:rPr>
          <w:rFonts w:ascii="Georgia" w:hAnsi="Georgia"/>
          <w:sz w:val="32"/>
        </w:rPr>
        <w:t>guetteur</w:t>
      </w:r>
      <w:r w:rsidR="00331B15" w:rsidRPr="007B0F29">
        <w:rPr>
          <w:rFonts w:ascii="Georgia" w:hAnsi="Georgia"/>
          <w:sz w:val="32"/>
        </w:rPr>
        <w:t>, je jure...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Lord Omble, dit Robb, celui-ci n</w:t>
      </w:r>
      <w:r w:rsidRPr="007B0F29">
        <w:rPr>
          <w:rFonts w:ascii="Georgia" w:hAnsi="Georgia"/>
          <w:sz w:val="32"/>
        </w:rPr>
        <w:t>’</w:t>
      </w:r>
      <w:r w:rsidR="00331B15" w:rsidRPr="007B0F29">
        <w:rPr>
          <w:rFonts w:ascii="Georgia" w:hAnsi="Georgia"/>
          <w:sz w:val="32"/>
        </w:rPr>
        <w:t>était que le guetteur. Pendez-le en dernier, qu</w:t>
      </w:r>
      <w:r w:rsidRPr="007B0F29">
        <w:rPr>
          <w:rFonts w:ascii="Georgia" w:hAnsi="Georgia"/>
          <w:sz w:val="32"/>
        </w:rPr>
        <w:t>’</w:t>
      </w:r>
      <w:r w:rsidR="00331B15" w:rsidRPr="007B0F29">
        <w:rPr>
          <w:rFonts w:ascii="Georgia" w:hAnsi="Georgia"/>
          <w:sz w:val="32"/>
        </w:rPr>
        <w:t xml:space="preserve">il guette la mort des autres. Mère, Oncle, avec moi, je vous prie. » Il tourna les talons, tandis que les hommes du Lard-Jon se reployaient sur les prisonniers et, piques en avant, les poussaient vers la sortie. Au-dehors, le </w:t>
      </w:r>
      <w:r w:rsidR="00F51085" w:rsidRPr="007B0F29">
        <w:rPr>
          <w:rFonts w:ascii="Georgia" w:hAnsi="Georgia"/>
          <w:sz w:val="32"/>
        </w:rPr>
        <w:t>tonnerre</w:t>
      </w:r>
      <w:r w:rsidR="00331B15" w:rsidRPr="007B0F29">
        <w:rPr>
          <w:rFonts w:ascii="Georgia" w:hAnsi="Georgia"/>
          <w:sz w:val="32"/>
        </w:rPr>
        <w:t xml:space="preserve"> grondait et explosait si fort que tout le château semblait vous crouler sur la tête.</w:t>
      </w:r>
      <w:r w:rsidR="007B0F29" w:rsidRPr="007B0F29">
        <w:rPr>
          <w:rFonts w:ascii="Georgia" w:hAnsi="Georgia"/>
          <w:i/>
          <w:sz w:val="32"/>
        </w:rPr>
        <w:t xml:space="preserve"> Est-ce le vacarme d’un royaume en train de s’effondrer</w:t>
      </w:r>
      <w:r w:rsidR="00F51085">
        <w:rPr>
          <w:rFonts w:ascii="Georgia" w:hAnsi="Georgia"/>
          <w:i/>
          <w:sz w:val="32"/>
        </w:rPr>
        <w:t xml:space="preserve"> </w:t>
      </w:r>
      <w:r w:rsidR="007B0F29" w:rsidRPr="007B0F29">
        <w:rPr>
          <w:rFonts w:ascii="Georgia" w:hAnsi="Georgia"/>
          <w:i/>
          <w:sz w:val="32"/>
        </w:rPr>
        <w:t>?</w:t>
      </w:r>
      <w:r w:rsidR="00331B15" w:rsidRPr="007B0F29">
        <w:rPr>
          <w:rFonts w:ascii="Georgia" w:hAnsi="Georgia"/>
          <w:sz w:val="32"/>
        </w:rPr>
        <w:t xml:space="preserve"> s</w:t>
      </w:r>
      <w:r w:rsidRPr="007B0F29">
        <w:rPr>
          <w:rFonts w:ascii="Georgia" w:hAnsi="Georgia"/>
          <w:sz w:val="32"/>
        </w:rPr>
        <w:t>’</w:t>
      </w:r>
      <w:r w:rsidR="00331B15" w:rsidRPr="007B0F29">
        <w:rPr>
          <w:rFonts w:ascii="Georgia" w:hAnsi="Georgia"/>
          <w:sz w:val="32"/>
        </w:rPr>
        <w:t>interrogea Catelyn.</w:t>
      </w:r>
    </w:p>
    <w:p w:rsidR="00331B15" w:rsidRPr="007B0F29" w:rsidRDefault="00331B15" w:rsidP="007B0F29">
      <w:pPr>
        <w:ind w:firstLine="567"/>
        <w:jc w:val="both"/>
        <w:rPr>
          <w:rFonts w:ascii="Georgia" w:hAnsi="Georgia"/>
          <w:sz w:val="32"/>
        </w:rPr>
      </w:pPr>
      <w:r w:rsidRPr="007B0F29">
        <w:rPr>
          <w:rFonts w:ascii="Georgia" w:hAnsi="Georgia"/>
          <w:sz w:val="32"/>
        </w:rPr>
        <w:t>Il faisait noir dans la chambre des audiences privées, mais du moins le tapage de la tempête y était-il feutré par une nouvelle épaisseur de murs. Un serviteur survint, muni d</w:t>
      </w:r>
      <w:r w:rsidR="00007603" w:rsidRPr="007B0F29">
        <w:rPr>
          <w:rFonts w:ascii="Georgia" w:hAnsi="Georgia"/>
          <w:sz w:val="32"/>
        </w:rPr>
        <w:t>’</w:t>
      </w:r>
      <w:r w:rsidRPr="007B0F29">
        <w:rPr>
          <w:rFonts w:ascii="Georgia" w:hAnsi="Georgia"/>
          <w:sz w:val="32"/>
        </w:rPr>
        <w:t>une lampe à huile, afin d</w:t>
      </w:r>
      <w:r w:rsidR="00007603" w:rsidRPr="007B0F29">
        <w:rPr>
          <w:rFonts w:ascii="Georgia" w:hAnsi="Georgia"/>
          <w:sz w:val="32"/>
        </w:rPr>
        <w:t>’</w:t>
      </w:r>
      <w:r w:rsidRPr="007B0F29">
        <w:rPr>
          <w:rFonts w:ascii="Georgia" w:hAnsi="Georgia"/>
          <w:sz w:val="32"/>
        </w:rPr>
        <w:t>allumer le feu, mais Robb lui prit sa lampe et le congédia. Il y avait là des tables et des sièges, mais Edmure fut le seul à s</w:t>
      </w:r>
      <w:r w:rsidR="00007603" w:rsidRPr="007B0F29">
        <w:rPr>
          <w:rFonts w:ascii="Georgia" w:hAnsi="Georgia"/>
          <w:sz w:val="32"/>
        </w:rPr>
        <w:t>’</w:t>
      </w:r>
      <w:r w:rsidRPr="007B0F29">
        <w:rPr>
          <w:rFonts w:ascii="Georgia" w:hAnsi="Georgia"/>
          <w:sz w:val="32"/>
        </w:rPr>
        <w:t>asseoir, et il se releva vivement quand il s</w:t>
      </w:r>
      <w:r w:rsidR="00007603" w:rsidRPr="007B0F29">
        <w:rPr>
          <w:rFonts w:ascii="Georgia" w:hAnsi="Georgia"/>
          <w:sz w:val="32"/>
        </w:rPr>
        <w:t>’</w:t>
      </w:r>
      <w:r w:rsidRPr="007B0F29">
        <w:rPr>
          <w:rFonts w:ascii="Georgia" w:hAnsi="Georgia"/>
          <w:sz w:val="32"/>
        </w:rPr>
        <w:t>aperçut que les autres étaient restés debout. Robb retira sa couronne et la déposa sur la première table à sa portée.</w:t>
      </w:r>
    </w:p>
    <w:p w:rsidR="00331B15" w:rsidRPr="007B0F29" w:rsidRDefault="00331B15" w:rsidP="007B0F29">
      <w:pPr>
        <w:ind w:firstLine="567"/>
        <w:jc w:val="both"/>
        <w:rPr>
          <w:rFonts w:ascii="Georgia" w:hAnsi="Georgia"/>
          <w:sz w:val="32"/>
        </w:rPr>
      </w:pPr>
      <w:r w:rsidRPr="007B0F29">
        <w:rPr>
          <w:rFonts w:ascii="Georgia" w:hAnsi="Georgia"/>
          <w:sz w:val="32"/>
        </w:rPr>
        <w:t>Le Silure ferma la porte. « Les Karstark sont partis.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Tous</w:t>
      </w:r>
      <w:r w:rsidR="00F51085">
        <w:rPr>
          <w:rFonts w:ascii="Georgia" w:hAnsi="Georgia"/>
          <w:sz w:val="32"/>
        </w:rPr>
        <w:t xml:space="preserve"> </w:t>
      </w:r>
      <w:r w:rsidR="00331B15" w:rsidRPr="007B0F29">
        <w:rPr>
          <w:rFonts w:ascii="Georgia" w:hAnsi="Georgia"/>
          <w:sz w:val="32"/>
        </w:rPr>
        <w:t>?» Etait-ce l</w:t>
      </w:r>
      <w:r w:rsidRPr="007B0F29">
        <w:rPr>
          <w:rFonts w:ascii="Georgia" w:hAnsi="Georgia"/>
          <w:sz w:val="32"/>
        </w:rPr>
        <w:t>’</w:t>
      </w:r>
      <w:r w:rsidR="00331B15" w:rsidRPr="007B0F29">
        <w:rPr>
          <w:rFonts w:ascii="Georgia" w:hAnsi="Georgia"/>
          <w:sz w:val="32"/>
        </w:rPr>
        <w:t>angoisse ou le désespoir qui enrouait à ce point la voix de Robb ? Catelyn elle-même n</w:t>
      </w:r>
      <w:r w:rsidRPr="007B0F29">
        <w:rPr>
          <w:rFonts w:ascii="Georgia" w:hAnsi="Georgia"/>
          <w:sz w:val="32"/>
        </w:rPr>
        <w:t>’</w:t>
      </w:r>
      <w:r w:rsidR="00331B15" w:rsidRPr="007B0F29">
        <w:rPr>
          <w:rFonts w:ascii="Georgia" w:hAnsi="Georgia"/>
          <w:sz w:val="32"/>
        </w:rPr>
        <w:t>aurait su le dire.</w:t>
      </w:r>
    </w:p>
    <w:p w:rsidR="00331B15" w:rsidRPr="007B0F29" w:rsidRDefault="00331B15" w:rsidP="007B0F29">
      <w:pPr>
        <w:ind w:firstLine="567"/>
        <w:jc w:val="both"/>
        <w:rPr>
          <w:rFonts w:ascii="Georgia" w:hAnsi="Georgia"/>
          <w:sz w:val="32"/>
        </w:rPr>
      </w:pPr>
      <w:r w:rsidRPr="007B0F29">
        <w:rPr>
          <w:rFonts w:ascii="Georgia" w:hAnsi="Georgia"/>
          <w:sz w:val="32"/>
        </w:rPr>
        <w:t xml:space="preserve">« Tous les combattants </w:t>
      </w:r>
      <w:r w:rsidR="00F51085">
        <w:rPr>
          <w:rFonts w:ascii="Georgia" w:hAnsi="Georgia"/>
          <w:sz w:val="32"/>
        </w:rPr>
        <w:t>valides, répondit ser Brynden. Il</w:t>
      </w:r>
      <w:r w:rsidRPr="007B0F29">
        <w:rPr>
          <w:rFonts w:ascii="Georgia" w:hAnsi="Georgia"/>
          <w:sz w:val="32"/>
        </w:rPr>
        <w:t>s n</w:t>
      </w:r>
      <w:r w:rsidR="00007603" w:rsidRPr="007B0F29">
        <w:rPr>
          <w:rFonts w:ascii="Georgia" w:hAnsi="Georgia"/>
          <w:sz w:val="32"/>
        </w:rPr>
        <w:t>’</w:t>
      </w:r>
      <w:r w:rsidRPr="007B0F29">
        <w:rPr>
          <w:rFonts w:ascii="Georgia" w:hAnsi="Georgia"/>
          <w:sz w:val="32"/>
        </w:rPr>
        <w:t>ont laissé qu</w:t>
      </w:r>
      <w:r w:rsidR="00007603" w:rsidRPr="007B0F29">
        <w:rPr>
          <w:rFonts w:ascii="Georgia" w:hAnsi="Georgia"/>
          <w:sz w:val="32"/>
        </w:rPr>
        <w:t>’</w:t>
      </w:r>
      <w:r w:rsidRPr="007B0F29">
        <w:rPr>
          <w:rFonts w:ascii="Georgia" w:hAnsi="Georgia"/>
          <w:sz w:val="32"/>
        </w:rPr>
        <w:t>une poignée de serviteurs et de suit-la-troupe pour s</w:t>
      </w:r>
      <w:r w:rsidR="00007603" w:rsidRPr="007B0F29">
        <w:rPr>
          <w:rFonts w:ascii="Georgia" w:hAnsi="Georgia"/>
          <w:sz w:val="32"/>
        </w:rPr>
        <w:t>’</w:t>
      </w:r>
      <w:r w:rsidRPr="007B0F29">
        <w:rPr>
          <w:rFonts w:ascii="Georgia" w:hAnsi="Georgia"/>
          <w:sz w:val="32"/>
        </w:rPr>
        <w:t>occuper de leurs invalides. Nous en avons questionné autant que de besoin pour vérifier leurs dires. Les départs ont débuté à la tombée du jour, furtivement, un par un d</w:t>
      </w:r>
      <w:r w:rsidR="00007603" w:rsidRPr="007B0F29">
        <w:rPr>
          <w:rFonts w:ascii="Georgia" w:hAnsi="Georgia"/>
          <w:sz w:val="32"/>
        </w:rPr>
        <w:t>’</w:t>
      </w:r>
      <w:r w:rsidRPr="007B0F29">
        <w:rPr>
          <w:rFonts w:ascii="Georgia" w:hAnsi="Georgia"/>
          <w:sz w:val="32"/>
        </w:rPr>
        <w:t>abord ou deux par deux, puis par groupes plus conséquents. Domestiques et blessés avaient reçu l</w:t>
      </w:r>
      <w:r w:rsidR="00007603" w:rsidRPr="007B0F29">
        <w:rPr>
          <w:rFonts w:ascii="Georgia" w:hAnsi="Georgia"/>
          <w:sz w:val="32"/>
        </w:rPr>
        <w:t>’</w:t>
      </w:r>
      <w:r w:rsidRPr="007B0F29">
        <w:rPr>
          <w:rFonts w:ascii="Georgia" w:hAnsi="Georgia"/>
          <w:sz w:val="32"/>
        </w:rPr>
        <w:t>ordre d</w:t>
      </w:r>
      <w:r w:rsidR="00007603" w:rsidRPr="007B0F29">
        <w:rPr>
          <w:rFonts w:ascii="Georgia" w:hAnsi="Georgia"/>
          <w:sz w:val="32"/>
        </w:rPr>
        <w:t>’</w:t>
      </w:r>
      <w:r w:rsidRPr="007B0F29">
        <w:rPr>
          <w:rFonts w:ascii="Georgia" w:hAnsi="Georgia"/>
          <w:sz w:val="32"/>
        </w:rPr>
        <w:t>entretenir les feux de camp pour que nul ne s</w:t>
      </w:r>
      <w:r w:rsidR="00007603" w:rsidRPr="007B0F29">
        <w:rPr>
          <w:rFonts w:ascii="Georgia" w:hAnsi="Georgia"/>
          <w:sz w:val="32"/>
        </w:rPr>
        <w:t>’</w:t>
      </w:r>
      <w:r w:rsidRPr="007B0F29">
        <w:rPr>
          <w:rFonts w:ascii="Georgia" w:hAnsi="Georgia"/>
          <w:sz w:val="32"/>
        </w:rPr>
        <w:t>avise de rien, mais, quand ce déluge a débuté, la précaution devenait vaine.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Ils comptent reformer leurs rangs, une fois loin de </w:t>
      </w:r>
      <w:r w:rsidR="00F51085" w:rsidRPr="007B0F29">
        <w:rPr>
          <w:rFonts w:ascii="Georgia" w:hAnsi="Georgia"/>
          <w:sz w:val="32"/>
        </w:rPr>
        <w:t>Vivesaigues</w:t>
      </w:r>
      <w:r w:rsidR="00331B15" w:rsidRPr="007B0F29">
        <w:rPr>
          <w:rFonts w:ascii="Georgia" w:hAnsi="Georgia"/>
          <w:sz w:val="32"/>
        </w:rPr>
        <w:t xml:space="preserve"> ? demanda Robb.</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Ils se sont dispersés pour se mettre en chasse. Lord Karstark a juré d</w:t>
      </w:r>
      <w:r w:rsidRPr="007B0F29">
        <w:rPr>
          <w:rFonts w:ascii="Georgia" w:hAnsi="Georgia"/>
          <w:sz w:val="32"/>
        </w:rPr>
        <w:t>’</w:t>
      </w:r>
      <w:r w:rsidR="00331B15" w:rsidRPr="007B0F29">
        <w:rPr>
          <w:rFonts w:ascii="Georgia" w:hAnsi="Georgia"/>
          <w:sz w:val="32"/>
        </w:rPr>
        <w:t xml:space="preserve">accorder la main de son tendron de fille à </w:t>
      </w:r>
      <w:r w:rsidR="00F51085" w:rsidRPr="007B0F29">
        <w:rPr>
          <w:rFonts w:ascii="Georgia" w:hAnsi="Georgia"/>
          <w:sz w:val="32"/>
        </w:rPr>
        <w:t>quiconque</w:t>
      </w:r>
      <w:r w:rsidR="00331B15" w:rsidRPr="007B0F29">
        <w:rPr>
          <w:rFonts w:ascii="Georgia" w:hAnsi="Georgia"/>
          <w:sz w:val="32"/>
        </w:rPr>
        <w:t>, noble ou roturier, lui rapportera la tête du Régicide. »</w:t>
      </w:r>
    </w:p>
    <w:p w:rsidR="00331B15" w:rsidRPr="007B0F29" w:rsidRDefault="007B0F29" w:rsidP="007B0F29">
      <w:pPr>
        <w:ind w:firstLine="567"/>
        <w:jc w:val="both"/>
        <w:rPr>
          <w:rFonts w:ascii="Georgia" w:hAnsi="Georgia"/>
          <w:sz w:val="32"/>
        </w:rPr>
      </w:pPr>
      <w:r w:rsidRPr="007B0F29">
        <w:rPr>
          <w:rFonts w:ascii="Georgia" w:hAnsi="Georgia"/>
          <w:i/>
          <w:sz w:val="32"/>
        </w:rPr>
        <w:t>Les dieux nous préservent !</w:t>
      </w:r>
      <w:r w:rsidR="00331B15" w:rsidRPr="007B0F29">
        <w:rPr>
          <w:rFonts w:ascii="Georgia" w:hAnsi="Georgia"/>
          <w:sz w:val="32"/>
        </w:rPr>
        <w:t xml:space="preserve"> Elle se sentit à nouveau défaillir.</w:t>
      </w:r>
    </w:p>
    <w:p w:rsidR="00331B15" w:rsidRPr="007B0F29" w:rsidRDefault="00331B15" w:rsidP="007B0F29">
      <w:pPr>
        <w:ind w:firstLine="567"/>
        <w:jc w:val="both"/>
        <w:rPr>
          <w:rFonts w:ascii="Georgia" w:hAnsi="Georgia"/>
          <w:sz w:val="32"/>
        </w:rPr>
      </w:pPr>
      <w:r w:rsidRPr="007B0F29">
        <w:rPr>
          <w:rFonts w:ascii="Georgia" w:hAnsi="Georgia"/>
          <w:sz w:val="32"/>
        </w:rPr>
        <w:t>« Près de trois cents cavaliers et deux fois autant de montures qui se sont fondus dans la nuit. » Robb se frotta les tempes au point sensible où se voyait marquée l</w:t>
      </w:r>
      <w:r w:rsidR="00007603" w:rsidRPr="007B0F29">
        <w:rPr>
          <w:rFonts w:ascii="Georgia" w:hAnsi="Georgia"/>
          <w:sz w:val="32"/>
        </w:rPr>
        <w:t>’</w:t>
      </w:r>
      <w:r w:rsidRPr="007B0F29">
        <w:rPr>
          <w:rFonts w:ascii="Georgia" w:hAnsi="Georgia"/>
          <w:sz w:val="32"/>
        </w:rPr>
        <w:t>empreinte de la couronne, au-dessus des oreilles. « Toute la cavalerie de Karhold, perdue. »</w:t>
      </w:r>
    </w:p>
    <w:p w:rsidR="00331B15" w:rsidRPr="007B0F29" w:rsidRDefault="007B0F29" w:rsidP="007B0F29">
      <w:pPr>
        <w:ind w:firstLine="567"/>
        <w:jc w:val="both"/>
        <w:rPr>
          <w:rFonts w:ascii="Georgia" w:hAnsi="Georgia"/>
          <w:sz w:val="32"/>
        </w:rPr>
      </w:pPr>
      <w:r w:rsidRPr="007B0F29">
        <w:rPr>
          <w:rFonts w:ascii="Georgia" w:hAnsi="Georgia"/>
          <w:i/>
          <w:sz w:val="32"/>
        </w:rPr>
        <w:t xml:space="preserve">Perdue par ma faute. Par ma faute, puissent les dieux me </w:t>
      </w:r>
      <w:r w:rsidR="00F51085" w:rsidRPr="007B0F29">
        <w:rPr>
          <w:rFonts w:ascii="Georgia" w:hAnsi="Georgia"/>
          <w:i/>
          <w:sz w:val="32"/>
        </w:rPr>
        <w:t>pardonner</w:t>
      </w:r>
      <w:r w:rsidRPr="007B0F29">
        <w:rPr>
          <w:rFonts w:ascii="Georgia" w:hAnsi="Georgia"/>
          <w:i/>
          <w:sz w:val="32"/>
        </w:rPr>
        <w:t>.</w:t>
      </w:r>
      <w:r w:rsidR="00331B15" w:rsidRPr="007B0F29">
        <w:rPr>
          <w:rFonts w:ascii="Georgia" w:hAnsi="Georgia"/>
          <w:sz w:val="32"/>
        </w:rPr>
        <w:t xml:space="preserve"> Elle n</w:t>
      </w:r>
      <w:r w:rsidR="00007603" w:rsidRPr="007B0F29">
        <w:rPr>
          <w:rFonts w:ascii="Georgia" w:hAnsi="Georgia"/>
          <w:sz w:val="32"/>
        </w:rPr>
        <w:t>’</w:t>
      </w:r>
      <w:r w:rsidR="00331B15" w:rsidRPr="007B0F29">
        <w:rPr>
          <w:rFonts w:ascii="Georgia" w:hAnsi="Georgia"/>
          <w:sz w:val="32"/>
        </w:rPr>
        <w:t>avait que faire d</w:t>
      </w:r>
      <w:r w:rsidR="00007603" w:rsidRPr="007B0F29">
        <w:rPr>
          <w:rFonts w:ascii="Georgia" w:hAnsi="Georgia"/>
          <w:sz w:val="32"/>
        </w:rPr>
        <w:t>’</w:t>
      </w:r>
      <w:r w:rsidR="00331B15" w:rsidRPr="007B0F29">
        <w:rPr>
          <w:rFonts w:ascii="Georgia" w:hAnsi="Georgia"/>
          <w:sz w:val="32"/>
        </w:rPr>
        <w:t>être un soldat pour comprendre dans quelle impasse se retrouvait Robb. Pour l</w:t>
      </w:r>
      <w:r w:rsidR="00007603" w:rsidRPr="007B0F29">
        <w:rPr>
          <w:rFonts w:ascii="Georgia" w:hAnsi="Georgia"/>
          <w:sz w:val="32"/>
        </w:rPr>
        <w:t>’</w:t>
      </w:r>
      <w:r w:rsidR="00331B15" w:rsidRPr="007B0F29">
        <w:rPr>
          <w:rFonts w:ascii="Georgia" w:hAnsi="Georgia"/>
          <w:sz w:val="32"/>
        </w:rPr>
        <w:t>heure, il tenait le Conflans, mais son royaume était entièrement cerné d</w:t>
      </w:r>
      <w:r w:rsidR="00007603" w:rsidRPr="007B0F29">
        <w:rPr>
          <w:rFonts w:ascii="Georgia" w:hAnsi="Georgia"/>
          <w:sz w:val="32"/>
        </w:rPr>
        <w:t>’</w:t>
      </w:r>
      <w:r w:rsidR="00331B15" w:rsidRPr="007B0F29">
        <w:rPr>
          <w:rFonts w:ascii="Georgia" w:hAnsi="Georgia"/>
          <w:sz w:val="32"/>
        </w:rPr>
        <w:t>ennemis, sauf à l</w:t>
      </w:r>
      <w:r w:rsidR="00007603" w:rsidRPr="007B0F29">
        <w:rPr>
          <w:rFonts w:ascii="Georgia" w:hAnsi="Georgia"/>
          <w:sz w:val="32"/>
        </w:rPr>
        <w:t>’</w:t>
      </w:r>
      <w:r w:rsidR="00331B15" w:rsidRPr="007B0F29">
        <w:rPr>
          <w:rFonts w:ascii="Georgia" w:hAnsi="Georgia"/>
          <w:sz w:val="32"/>
        </w:rPr>
        <w:t>est, cet est où Lysa se cantonnait sur son piton rocheux. Le Trident lui-même offrait une sécurité des plus médiocres tant que le sire du Pont se refusait à l</w:t>
      </w:r>
      <w:r w:rsidR="00007603" w:rsidRPr="007B0F29">
        <w:rPr>
          <w:rFonts w:ascii="Georgia" w:hAnsi="Georgia"/>
          <w:sz w:val="32"/>
        </w:rPr>
        <w:t>’</w:t>
      </w:r>
      <w:r w:rsidR="00331B15" w:rsidRPr="007B0F29">
        <w:rPr>
          <w:rFonts w:ascii="Georgia" w:hAnsi="Georgia"/>
          <w:sz w:val="32"/>
        </w:rPr>
        <w:t>allégeance.</w:t>
      </w:r>
      <w:r w:rsidRPr="007B0F29">
        <w:rPr>
          <w:rFonts w:ascii="Georgia" w:hAnsi="Georgia"/>
          <w:i/>
          <w:sz w:val="32"/>
        </w:rPr>
        <w:t xml:space="preserve"> Et, </w:t>
      </w:r>
      <w:r w:rsidR="00F51085" w:rsidRPr="007B0F29">
        <w:rPr>
          <w:rFonts w:ascii="Georgia" w:hAnsi="Georgia"/>
          <w:i/>
          <w:sz w:val="32"/>
        </w:rPr>
        <w:t>maintenant</w:t>
      </w:r>
      <w:r w:rsidRPr="007B0F29">
        <w:rPr>
          <w:rFonts w:ascii="Georgia" w:hAnsi="Georgia"/>
          <w:i/>
          <w:sz w:val="32"/>
        </w:rPr>
        <w:t>, perdre les Karstark aussi...</w:t>
      </w:r>
    </w:p>
    <w:p w:rsidR="00331B15" w:rsidRPr="007B0F29" w:rsidRDefault="00331B15" w:rsidP="007B0F29">
      <w:pPr>
        <w:ind w:firstLine="567"/>
        <w:jc w:val="both"/>
        <w:rPr>
          <w:rFonts w:ascii="Georgia" w:hAnsi="Georgia"/>
          <w:sz w:val="32"/>
        </w:rPr>
      </w:pPr>
      <w:r w:rsidRPr="007B0F29">
        <w:rPr>
          <w:rFonts w:ascii="Georgia" w:hAnsi="Georgia"/>
          <w:sz w:val="32"/>
        </w:rPr>
        <w:t>« Pas un mot de ce qui s</w:t>
      </w:r>
      <w:r w:rsidR="00007603" w:rsidRPr="007B0F29">
        <w:rPr>
          <w:rFonts w:ascii="Georgia" w:hAnsi="Georgia"/>
          <w:sz w:val="32"/>
        </w:rPr>
        <w:t>’</w:t>
      </w:r>
      <w:r w:rsidRPr="007B0F29">
        <w:rPr>
          <w:rFonts w:ascii="Georgia" w:hAnsi="Georgia"/>
          <w:sz w:val="32"/>
        </w:rPr>
        <w:t xml:space="preserve">est passé ne doit sortir de </w:t>
      </w:r>
      <w:r w:rsidR="00F51085" w:rsidRPr="007B0F29">
        <w:rPr>
          <w:rFonts w:ascii="Georgia" w:hAnsi="Georgia"/>
          <w:sz w:val="32"/>
        </w:rPr>
        <w:t>Vivesaigues</w:t>
      </w:r>
      <w:r w:rsidRPr="007B0F29">
        <w:rPr>
          <w:rFonts w:ascii="Georgia" w:hAnsi="Georgia"/>
          <w:sz w:val="32"/>
        </w:rPr>
        <w:t>, dit son frère. Lord Tywin s</w:t>
      </w:r>
      <w:r w:rsidR="00007603" w:rsidRPr="007B0F29">
        <w:rPr>
          <w:rFonts w:ascii="Georgia" w:hAnsi="Georgia"/>
          <w:sz w:val="32"/>
        </w:rPr>
        <w:t>’</w:t>
      </w:r>
      <w:r w:rsidRPr="007B0F29">
        <w:rPr>
          <w:rFonts w:ascii="Georgia" w:hAnsi="Georgia"/>
          <w:sz w:val="32"/>
        </w:rPr>
        <w:t>en..., les Lannister paient toujours leurs dettes, ils ne cessent de le répéter. La Mère ait pitié, s</w:t>
      </w:r>
      <w:r w:rsidR="00007603" w:rsidRPr="007B0F29">
        <w:rPr>
          <w:rFonts w:ascii="Georgia" w:hAnsi="Georgia"/>
          <w:sz w:val="32"/>
        </w:rPr>
        <w:t>’</w:t>
      </w:r>
      <w:r w:rsidRPr="007B0F29">
        <w:rPr>
          <w:rFonts w:ascii="Georgia" w:hAnsi="Georgia"/>
          <w:sz w:val="32"/>
        </w:rPr>
        <w:t>il l</w:t>
      </w:r>
      <w:r w:rsidR="00007603" w:rsidRPr="007B0F29">
        <w:rPr>
          <w:rFonts w:ascii="Georgia" w:hAnsi="Georgia"/>
          <w:sz w:val="32"/>
        </w:rPr>
        <w:t>’</w:t>
      </w:r>
      <w:r w:rsidRPr="007B0F29">
        <w:rPr>
          <w:rFonts w:ascii="Georgia" w:hAnsi="Georgia"/>
          <w:sz w:val="32"/>
        </w:rPr>
        <w:t>apprend. »</w:t>
      </w:r>
    </w:p>
    <w:p w:rsidR="00331B15" w:rsidRPr="007B0F29" w:rsidRDefault="007B0F29" w:rsidP="007B0F29">
      <w:pPr>
        <w:ind w:firstLine="567"/>
        <w:jc w:val="both"/>
        <w:rPr>
          <w:rFonts w:ascii="Georgia" w:hAnsi="Georgia"/>
          <w:sz w:val="32"/>
        </w:rPr>
      </w:pPr>
      <w:r w:rsidRPr="007B0F29">
        <w:rPr>
          <w:rFonts w:ascii="Georgia" w:hAnsi="Georgia"/>
          <w:i/>
          <w:sz w:val="32"/>
        </w:rPr>
        <w:t>Sansa.</w:t>
      </w:r>
      <w:r w:rsidR="00331B15" w:rsidRPr="007B0F29">
        <w:rPr>
          <w:rFonts w:ascii="Georgia" w:hAnsi="Georgia"/>
          <w:sz w:val="32"/>
        </w:rPr>
        <w:t xml:space="preserve"> Elle serra si fort les poings que ses ongles s</w:t>
      </w:r>
      <w:r w:rsidR="00007603" w:rsidRPr="007B0F29">
        <w:rPr>
          <w:rFonts w:ascii="Georgia" w:hAnsi="Georgia"/>
          <w:sz w:val="32"/>
        </w:rPr>
        <w:t>’</w:t>
      </w:r>
      <w:r w:rsidR="00F51085" w:rsidRPr="007B0F29">
        <w:rPr>
          <w:rFonts w:ascii="Georgia" w:hAnsi="Georgia"/>
          <w:sz w:val="32"/>
        </w:rPr>
        <w:t>enfoncèrent</w:t>
      </w:r>
      <w:r w:rsidR="00331B15" w:rsidRPr="007B0F29">
        <w:rPr>
          <w:rFonts w:ascii="Georgia" w:hAnsi="Georgia"/>
          <w:sz w:val="32"/>
        </w:rPr>
        <w:t xml:space="preserve"> dans la chair des paumes.</w:t>
      </w:r>
    </w:p>
    <w:p w:rsidR="00331B15" w:rsidRPr="007B0F29" w:rsidRDefault="00331B15" w:rsidP="007B0F29">
      <w:pPr>
        <w:ind w:firstLine="567"/>
        <w:jc w:val="both"/>
        <w:rPr>
          <w:rFonts w:ascii="Georgia" w:hAnsi="Georgia"/>
          <w:sz w:val="32"/>
        </w:rPr>
      </w:pPr>
      <w:r w:rsidRPr="007B0F29">
        <w:rPr>
          <w:rFonts w:ascii="Georgia" w:hAnsi="Georgia"/>
          <w:sz w:val="32"/>
        </w:rPr>
        <w:t>Robb darda sur Edmure un regard glacial. « Voudriez-vous me faire passer pour un menteur doublé d</w:t>
      </w:r>
      <w:r w:rsidR="00007603" w:rsidRPr="007B0F29">
        <w:rPr>
          <w:rFonts w:ascii="Georgia" w:hAnsi="Georgia"/>
          <w:sz w:val="32"/>
        </w:rPr>
        <w:t>’</w:t>
      </w:r>
      <w:r w:rsidRPr="007B0F29">
        <w:rPr>
          <w:rFonts w:ascii="Georgia" w:hAnsi="Georgia"/>
          <w:sz w:val="32"/>
        </w:rPr>
        <w:t>un assassin, Oncle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Point besoin n</w:t>
      </w:r>
      <w:r w:rsidRPr="007B0F29">
        <w:rPr>
          <w:rFonts w:ascii="Georgia" w:hAnsi="Georgia"/>
          <w:sz w:val="32"/>
        </w:rPr>
        <w:t>’</w:t>
      </w:r>
      <w:r w:rsidR="00331B15" w:rsidRPr="007B0F29">
        <w:rPr>
          <w:rFonts w:ascii="Georgia" w:hAnsi="Georgia"/>
          <w:sz w:val="32"/>
        </w:rPr>
        <w:t xml:space="preserve">est de mentir. Il suffit de nous taire. </w:t>
      </w:r>
      <w:r w:rsidR="00F51085" w:rsidRPr="007B0F29">
        <w:rPr>
          <w:rFonts w:ascii="Georgia" w:hAnsi="Georgia"/>
          <w:sz w:val="32"/>
        </w:rPr>
        <w:t>Enterrons</w:t>
      </w:r>
      <w:r w:rsidR="00331B15" w:rsidRPr="007B0F29">
        <w:rPr>
          <w:rFonts w:ascii="Georgia" w:hAnsi="Georgia"/>
          <w:sz w:val="32"/>
        </w:rPr>
        <w:t xml:space="preserve"> les gosses et tenons nos langues jusqu</w:t>
      </w:r>
      <w:r w:rsidRPr="007B0F29">
        <w:rPr>
          <w:rFonts w:ascii="Georgia" w:hAnsi="Georgia"/>
          <w:sz w:val="32"/>
        </w:rPr>
        <w:t>’</w:t>
      </w:r>
      <w:r w:rsidR="00331B15" w:rsidRPr="007B0F29">
        <w:rPr>
          <w:rFonts w:ascii="Georgia" w:hAnsi="Georgia"/>
          <w:sz w:val="32"/>
        </w:rPr>
        <w:t xml:space="preserve">à ce que la guerre soit terminée. Willem était le fils de ser Kevan et le neveu de lord Tywin. Tion était le fils de lady Genna </w:t>
      </w:r>
      <w:r w:rsidR="00F51085" w:rsidRPr="00F51085">
        <w:rPr>
          <w:rFonts w:ascii="Georgia" w:hAnsi="Georgia"/>
          <w:sz w:val="32"/>
        </w:rPr>
        <w:t>–</w:t>
      </w:r>
      <w:r w:rsidR="007B0F29" w:rsidRPr="007B0F29">
        <w:rPr>
          <w:rFonts w:ascii="Georgia" w:hAnsi="Georgia"/>
          <w:i/>
          <w:sz w:val="32"/>
        </w:rPr>
        <w:t xml:space="preserve"> et</w:t>
      </w:r>
      <w:r w:rsidR="00331B15" w:rsidRPr="007B0F29">
        <w:rPr>
          <w:rFonts w:ascii="Georgia" w:hAnsi="Georgia"/>
          <w:sz w:val="32"/>
        </w:rPr>
        <w:t xml:space="preserve"> un Frey. Il ne faut pas non plus que les Jumeaux l</w:t>
      </w:r>
      <w:r w:rsidRPr="007B0F29">
        <w:rPr>
          <w:rFonts w:ascii="Georgia" w:hAnsi="Georgia"/>
          <w:sz w:val="32"/>
        </w:rPr>
        <w:t>’</w:t>
      </w:r>
      <w:r w:rsidR="00331B15" w:rsidRPr="007B0F29">
        <w:rPr>
          <w:rFonts w:ascii="Georgia" w:hAnsi="Georgia"/>
          <w:sz w:val="32"/>
        </w:rPr>
        <w:t>apprennent avant...</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Avant que nous soyons à même de rendre la vie aux </w:t>
      </w:r>
      <w:r w:rsidR="00F51085" w:rsidRPr="007B0F29">
        <w:rPr>
          <w:rFonts w:ascii="Georgia" w:hAnsi="Georgia"/>
          <w:sz w:val="32"/>
        </w:rPr>
        <w:t>victimes</w:t>
      </w:r>
      <w:r w:rsidR="00331B15" w:rsidRPr="007B0F29">
        <w:rPr>
          <w:rFonts w:ascii="Georgia" w:hAnsi="Georgia"/>
          <w:sz w:val="32"/>
        </w:rPr>
        <w:t xml:space="preserve"> ? le rabroua sèchement Brynden. La vérité s</w:t>
      </w:r>
      <w:r w:rsidRPr="007B0F29">
        <w:rPr>
          <w:rFonts w:ascii="Georgia" w:hAnsi="Georgia"/>
          <w:sz w:val="32"/>
        </w:rPr>
        <w:t>’</w:t>
      </w:r>
      <w:r w:rsidR="00331B15" w:rsidRPr="007B0F29">
        <w:rPr>
          <w:rFonts w:ascii="Georgia" w:hAnsi="Georgia"/>
          <w:sz w:val="32"/>
        </w:rPr>
        <w:t>est échappée avec les Karstark, Edmure. Il est trop tard pour nous amuser à de pareilles turlupinades.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dois à leurs pères la vérité, dit Robb. Et justice. Cela aussi, je le leur dois. » Il contempla sa couronne, la lueur sombre du bronze sous le cercle d</w:t>
      </w:r>
      <w:r w:rsidRPr="007B0F29">
        <w:rPr>
          <w:rFonts w:ascii="Georgia" w:hAnsi="Georgia"/>
          <w:sz w:val="32"/>
        </w:rPr>
        <w:t>’</w:t>
      </w:r>
      <w:r w:rsidR="00331B15" w:rsidRPr="007B0F29">
        <w:rPr>
          <w:rFonts w:ascii="Georgia" w:hAnsi="Georgia"/>
          <w:sz w:val="32"/>
        </w:rPr>
        <w:t>épées de fer. « Lord Rickard m</w:t>
      </w:r>
      <w:r w:rsidRPr="007B0F29">
        <w:rPr>
          <w:rFonts w:ascii="Georgia" w:hAnsi="Georgia"/>
          <w:sz w:val="32"/>
        </w:rPr>
        <w:t>’</w:t>
      </w:r>
      <w:r w:rsidR="00331B15" w:rsidRPr="007B0F29">
        <w:rPr>
          <w:rFonts w:ascii="Georgia" w:hAnsi="Georgia"/>
          <w:sz w:val="32"/>
        </w:rPr>
        <w:t>a défié. Trahi. Je suis obligé de le condamner. Les dieux savent de quelle manière réagira l</w:t>
      </w:r>
      <w:r w:rsidRPr="007B0F29">
        <w:rPr>
          <w:rFonts w:ascii="Georgia" w:hAnsi="Georgia"/>
          <w:sz w:val="32"/>
        </w:rPr>
        <w:t>’</w:t>
      </w:r>
      <w:r w:rsidR="00331B15" w:rsidRPr="007B0F29">
        <w:rPr>
          <w:rFonts w:ascii="Georgia" w:hAnsi="Georgia"/>
          <w:sz w:val="32"/>
        </w:rPr>
        <w:t>infanterie Karstark qui se trouve avec Roose Bolton quand elle apprendra que j</w:t>
      </w:r>
      <w:r w:rsidRPr="007B0F29">
        <w:rPr>
          <w:rFonts w:ascii="Georgia" w:hAnsi="Georgia"/>
          <w:sz w:val="32"/>
        </w:rPr>
        <w:t>’</w:t>
      </w:r>
      <w:r w:rsidR="00331B15" w:rsidRPr="007B0F29">
        <w:rPr>
          <w:rFonts w:ascii="Georgia" w:hAnsi="Georgia"/>
          <w:sz w:val="32"/>
        </w:rPr>
        <w:t>ai exécuté son seigneur et maître pour forfaiture. Il faut avertir Bolton.</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w:t>
      </w:r>
      <w:r w:rsidRPr="007B0F29">
        <w:rPr>
          <w:rFonts w:ascii="Georgia" w:hAnsi="Georgia"/>
          <w:sz w:val="32"/>
        </w:rPr>
        <w:t>’</w:t>
      </w:r>
      <w:r w:rsidR="00331B15" w:rsidRPr="007B0F29">
        <w:rPr>
          <w:rFonts w:ascii="Georgia" w:hAnsi="Georgia"/>
          <w:sz w:val="32"/>
        </w:rPr>
        <w:t>héritier de lord Karstark se trouvait à Harrenhal, lui aussi, rappela Brynden. L</w:t>
      </w:r>
      <w:r w:rsidRPr="007B0F29">
        <w:rPr>
          <w:rFonts w:ascii="Georgia" w:hAnsi="Georgia"/>
          <w:sz w:val="32"/>
        </w:rPr>
        <w:t>’</w:t>
      </w:r>
      <w:r w:rsidR="00331B15" w:rsidRPr="007B0F29">
        <w:rPr>
          <w:rFonts w:ascii="Georgia" w:hAnsi="Georgia"/>
          <w:sz w:val="32"/>
        </w:rPr>
        <w:t>aîné, celui que les Lannister avaient fait prisonnier sur la Verfurque.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Harrion. Il s</w:t>
      </w:r>
      <w:r w:rsidRPr="007B0F29">
        <w:rPr>
          <w:rFonts w:ascii="Georgia" w:hAnsi="Georgia"/>
          <w:sz w:val="32"/>
        </w:rPr>
        <w:t>’</w:t>
      </w:r>
      <w:r w:rsidR="00331B15" w:rsidRPr="007B0F29">
        <w:rPr>
          <w:rFonts w:ascii="Georgia" w:hAnsi="Georgia"/>
          <w:sz w:val="32"/>
        </w:rPr>
        <w:t>appelle Harrion. » Robb eut un rire amer. « Mieux vaut pour un roi connaître le nom de ses ennemis, vous ne croyez pas ? »</w:t>
      </w:r>
    </w:p>
    <w:p w:rsidR="00331B15" w:rsidRPr="007B0F29" w:rsidRDefault="00331B15" w:rsidP="007B0F29">
      <w:pPr>
        <w:ind w:firstLine="567"/>
        <w:jc w:val="both"/>
        <w:rPr>
          <w:rFonts w:ascii="Georgia" w:hAnsi="Georgia"/>
          <w:sz w:val="32"/>
        </w:rPr>
      </w:pPr>
      <w:r w:rsidRPr="007B0F29">
        <w:rPr>
          <w:rFonts w:ascii="Georgia" w:hAnsi="Georgia"/>
          <w:sz w:val="32"/>
        </w:rPr>
        <w:t>Le Silure le gratifia d</w:t>
      </w:r>
      <w:r w:rsidR="00007603" w:rsidRPr="007B0F29">
        <w:rPr>
          <w:rFonts w:ascii="Georgia" w:hAnsi="Georgia"/>
          <w:sz w:val="32"/>
        </w:rPr>
        <w:t>’</w:t>
      </w:r>
      <w:r w:rsidRPr="007B0F29">
        <w:rPr>
          <w:rFonts w:ascii="Georgia" w:hAnsi="Georgia"/>
          <w:sz w:val="32"/>
        </w:rPr>
        <w:t xml:space="preserve">un regard pénétrant. « Vous êtes </w:t>
      </w:r>
      <w:r w:rsidR="00F51085" w:rsidRPr="007B0F29">
        <w:rPr>
          <w:rFonts w:ascii="Georgia" w:hAnsi="Georgia"/>
          <w:sz w:val="32"/>
        </w:rPr>
        <w:t>absolument</w:t>
      </w:r>
      <w:r w:rsidRPr="007B0F29">
        <w:rPr>
          <w:rFonts w:ascii="Georgia" w:hAnsi="Georgia"/>
          <w:sz w:val="32"/>
        </w:rPr>
        <w:t xml:space="preserve"> convaincu de cela ? Que vous allez fatalement vous attirer l</w:t>
      </w:r>
      <w:r w:rsidR="00007603" w:rsidRPr="007B0F29">
        <w:rPr>
          <w:rFonts w:ascii="Georgia" w:hAnsi="Georgia"/>
          <w:sz w:val="32"/>
        </w:rPr>
        <w:t>’</w:t>
      </w:r>
      <w:r w:rsidRPr="007B0F29">
        <w:rPr>
          <w:rFonts w:ascii="Georgia" w:hAnsi="Georgia"/>
          <w:sz w:val="32"/>
        </w:rPr>
        <w:t>hostilité du jeune Karstark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Comment en serait-il autrement ? Je m</w:t>
      </w:r>
      <w:r w:rsidRPr="007B0F29">
        <w:rPr>
          <w:rFonts w:ascii="Georgia" w:hAnsi="Georgia"/>
          <w:sz w:val="32"/>
        </w:rPr>
        <w:t>’</w:t>
      </w:r>
      <w:r w:rsidR="00331B15" w:rsidRPr="007B0F29">
        <w:rPr>
          <w:rFonts w:ascii="Georgia" w:hAnsi="Georgia"/>
          <w:sz w:val="32"/>
        </w:rPr>
        <w:t>apprête à tuer son père, il ne va pas m</w:t>
      </w:r>
      <w:r w:rsidRPr="007B0F29">
        <w:rPr>
          <w:rFonts w:ascii="Georgia" w:hAnsi="Georgia"/>
          <w:sz w:val="32"/>
        </w:rPr>
        <w:t>’</w:t>
      </w:r>
      <w:r w:rsidR="00331B15" w:rsidRPr="007B0F29">
        <w:rPr>
          <w:rFonts w:ascii="Georgia" w:hAnsi="Georgia"/>
          <w:sz w:val="32"/>
        </w:rPr>
        <w:t>en remercier.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Voire. Il est des fils qui haïssent leur père, et, d</w:t>
      </w:r>
      <w:r w:rsidRPr="007B0F29">
        <w:rPr>
          <w:rFonts w:ascii="Georgia" w:hAnsi="Georgia"/>
          <w:sz w:val="32"/>
        </w:rPr>
        <w:t>’</w:t>
      </w:r>
      <w:r w:rsidR="00331B15" w:rsidRPr="007B0F29">
        <w:rPr>
          <w:rFonts w:ascii="Georgia" w:hAnsi="Georgia"/>
          <w:sz w:val="32"/>
        </w:rPr>
        <w:t>un seul coup, vous allez faire celui-ci sire de Karhold. »</w:t>
      </w:r>
    </w:p>
    <w:p w:rsidR="00331B15" w:rsidRPr="007B0F29" w:rsidRDefault="00331B15" w:rsidP="007B0F29">
      <w:pPr>
        <w:ind w:firstLine="567"/>
        <w:jc w:val="both"/>
        <w:rPr>
          <w:rFonts w:ascii="Georgia" w:hAnsi="Georgia"/>
          <w:sz w:val="32"/>
        </w:rPr>
      </w:pPr>
      <w:r w:rsidRPr="007B0F29">
        <w:rPr>
          <w:rFonts w:ascii="Georgia" w:hAnsi="Georgia"/>
          <w:sz w:val="32"/>
        </w:rPr>
        <w:t>Robb secoua la tête. « Fût-il de cette espèce-là, Harrion ne pourrait jamais ouvertement me pardonner la mort de son père. Il s</w:t>
      </w:r>
      <w:r w:rsidR="00007603" w:rsidRPr="007B0F29">
        <w:rPr>
          <w:rFonts w:ascii="Georgia" w:hAnsi="Georgia"/>
          <w:sz w:val="32"/>
        </w:rPr>
        <w:t>’</w:t>
      </w:r>
      <w:r w:rsidRPr="007B0F29">
        <w:rPr>
          <w:rFonts w:ascii="Georgia" w:hAnsi="Georgia"/>
          <w:sz w:val="32"/>
        </w:rPr>
        <w:t>aliénerait ses propres hommes. Ce sont des</w:t>
      </w:r>
      <w:r w:rsidR="007B0F29" w:rsidRPr="007B0F29">
        <w:rPr>
          <w:rFonts w:ascii="Georgia" w:hAnsi="Georgia"/>
          <w:i/>
          <w:sz w:val="32"/>
        </w:rPr>
        <w:t xml:space="preserve"> hommes du Nord, </w:t>
      </w:r>
      <w:r w:rsidRPr="007B0F29">
        <w:rPr>
          <w:rFonts w:ascii="Georgia" w:hAnsi="Georgia"/>
          <w:sz w:val="32"/>
        </w:rPr>
        <w:t>Oncle. Le Nord a la mémoire dure.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Alors, pardonnez », le pressa Edmure.</w:t>
      </w:r>
    </w:p>
    <w:p w:rsidR="00331B15" w:rsidRPr="007B0F29" w:rsidRDefault="00331B15" w:rsidP="007B0F29">
      <w:pPr>
        <w:ind w:firstLine="567"/>
        <w:jc w:val="both"/>
        <w:rPr>
          <w:rFonts w:ascii="Georgia" w:hAnsi="Georgia"/>
          <w:sz w:val="32"/>
        </w:rPr>
      </w:pPr>
      <w:r w:rsidRPr="007B0F29">
        <w:rPr>
          <w:rFonts w:ascii="Georgia" w:hAnsi="Georgia"/>
          <w:sz w:val="32"/>
        </w:rPr>
        <w:t>Robb le fixa sans rien celer de son incrédulité.</w:t>
      </w:r>
    </w:p>
    <w:p w:rsidR="00331B15" w:rsidRPr="007B0F29" w:rsidRDefault="00331B15" w:rsidP="007B0F29">
      <w:pPr>
        <w:ind w:firstLine="567"/>
        <w:jc w:val="both"/>
        <w:rPr>
          <w:rFonts w:ascii="Georgia" w:hAnsi="Georgia"/>
          <w:sz w:val="32"/>
        </w:rPr>
      </w:pPr>
      <w:r w:rsidRPr="007B0F29">
        <w:rPr>
          <w:rFonts w:ascii="Georgia" w:hAnsi="Georgia"/>
          <w:sz w:val="32"/>
        </w:rPr>
        <w:t>Sous ce regard, Edmure devint cramoisi. « Epargnez ses jours, je veux dire, la solution. Je la trouve aussi saumâtre que vous. Il a aussi tué des hommes à moi. Pauvre Delp, qui venait tout juste de se remettre de la blessure que lui avait infligée ser Jaime. Karstark mérite à coup sûr un châtiment. Mettez-le aux fers, je dis.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Otage ? » dit Catelyn.</w:t>
      </w:r>
      <w:r w:rsidR="007B0F29" w:rsidRPr="007B0F29">
        <w:rPr>
          <w:rFonts w:ascii="Georgia" w:hAnsi="Georgia"/>
          <w:i/>
          <w:sz w:val="32"/>
        </w:rPr>
        <w:t xml:space="preserve"> Ce serait le mieux...</w:t>
      </w:r>
    </w:p>
    <w:p w:rsidR="00331B15" w:rsidRPr="007B0F29" w:rsidRDefault="00331B15" w:rsidP="007B0F29">
      <w:pPr>
        <w:ind w:firstLine="567"/>
        <w:jc w:val="both"/>
        <w:rPr>
          <w:rFonts w:ascii="Georgia" w:hAnsi="Georgia"/>
          <w:sz w:val="32"/>
        </w:rPr>
      </w:pPr>
      <w:r w:rsidRPr="007B0F29">
        <w:rPr>
          <w:rFonts w:ascii="Georgia" w:hAnsi="Georgia"/>
          <w:sz w:val="32"/>
        </w:rPr>
        <w:t>« Otage, oui ! » Edmure sauta sur l</w:t>
      </w:r>
      <w:r w:rsidR="00007603" w:rsidRPr="007B0F29">
        <w:rPr>
          <w:rFonts w:ascii="Georgia" w:hAnsi="Georgia"/>
          <w:sz w:val="32"/>
        </w:rPr>
        <w:t>’</w:t>
      </w:r>
      <w:r w:rsidRPr="007B0F29">
        <w:rPr>
          <w:rFonts w:ascii="Georgia" w:hAnsi="Georgia"/>
          <w:sz w:val="32"/>
        </w:rPr>
        <w:t>idée qu</w:t>
      </w:r>
      <w:r w:rsidR="00007603" w:rsidRPr="007B0F29">
        <w:rPr>
          <w:rFonts w:ascii="Georgia" w:hAnsi="Georgia"/>
          <w:sz w:val="32"/>
        </w:rPr>
        <w:t>’</w:t>
      </w:r>
      <w:r w:rsidRPr="007B0F29">
        <w:rPr>
          <w:rFonts w:ascii="Georgia" w:hAnsi="Georgia"/>
          <w:sz w:val="32"/>
        </w:rPr>
        <w:t>elle avait émise comme s</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était agi d</w:t>
      </w:r>
      <w:r w:rsidR="00007603" w:rsidRPr="007B0F29">
        <w:rPr>
          <w:rFonts w:ascii="Georgia" w:hAnsi="Georgia"/>
          <w:sz w:val="32"/>
        </w:rPr>
        <w:t>’</w:t>
      </w:r>
      <w:r w:rsidRPr="007B0F29">
        <w:rPr>
          <w:rFonts w:ascii="Georgia" w:hAnsi="Georgia"/>
          <w:sz w:val="32"/>
        </w:rPr>
        <w:t>une approbation de la sienne. «</w:t>
      </w:r>
      <w:r w:rsidR="00F51085">
        <w:rPr>
          <w:rFonts w:ascii="Georgia" w:hAnsi="Georgia"/>
          <w:sz w:val="32"/>
        </w:rPr>
        <w:t xml:space="preserve"> </w:t>
      </w:r>
      <w:r w:rsidRPr="007B0F29">
        <w:rPr>
          <w:rFonts w:ascii="Georgia" w:hAnsi="Georgia"/>
          <w:sz w:val="32"/>
        </w:rPr>
        <w:t>Avisez le fils que de sa seule loyauté dépendra le sort de son père. Par ailleurs..., nous n</w:t>
      </w:r>
      <w:r w:rsidR="00007603" w:rsidRPr="007B0F29">
        <w:rPr>
          <w:rFonts w:ascii="Georgia" w:hAnsi="Georgia"/>
          <w:sz w:val="32"/>
        </w:rPr>
        <w:t>’</w:t>
      </w:r>
      <w:r w:rsidRPr="007B0F29">
        <w:rPr>
          <w:rFonts w:ascii="Georgia" w:hAnsi="Georgia"/>
          <w:sz w:val="32"/>
        </w:rPr>
        <w:t>avons plus rien à espérer des Frey, dussé-je m</w:t>
      </w:r>
      <w:r w:rsidR="00007603" w:rsidRPr="007B0F29">
        <w:rPr>
          <w:rFonts w:ascii="Georgia" w:hAnsi="Georgia"/>
          <w:sz w:val="32"/>
        </w:rPr>
        <w:t>’</w:t>
      </w:r>
      <w:r w:rsidRPr="007B0F29">
        <w:rPr>
          <w:rFonts w:ascii="Georgia" w:hAnsi="Georgia"/>
          <w:sz w:val="32"/>
        </w:rPr>
        <w:t>offrir à épouser</w:t>
      </w:r>
      <w:r w:rsidR="007B0F29" w:rsidRPr="007B0F29">
        <w:rPr>
          <w:rFonts w:ascii="Georgia" w:hAnsi="Georgia"/>
          <w:i/>
          <w:sz w:val="32"/>
        </w:rPr>
        <w:t xml:space="preserve"> toutes</w:t>
      </w:r>
      <w:r w:rsidRPr="007B0F29">
        <w:rPr>
          <w:rFonts w:ascii="Georgia" w:hAnsi="Georgia"/>
          <w:sz w:val="32"/>
        </w:rPr>
        <w:t xml:space="preserve"> les filles de lord Walder et à trimballer sa litière, en plus. Si nous perdions aussi les Karstark, quel espoir nous resterait-il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Quel espoir... » Robb exhala un profond soupir, repoussa les cheveux qui lui ombrageaient les yeux et dit : « Nous n</w:t>
      </w:r>
      <w:r w:rsidRPr="007B0F29">
        <w:rPr>
          <w:rFonts w:ascii="Georgia" w:hAnsi="Georgia"/>
          <w:sz w:val="32"/>
        </w:rPr>
        <w:t>’</w:t>
      </w:r>
      <w:r w:rsidR="00331B15" w:rsidRPr="007B0F29">
        <w:rPr>
          <w:rFonts w:ascii="Georgia" w:hAnsi="Georgia"/>
          <w:sz w:val="32"/>
        </w:rPr>
        <w:t>avons pas la moindre nouvelle de ser Rodrik, aucune réponse de Walder Frey à notre nouvelle offre, et, du côté des Eyrié, silence total. » Il se tourna vers sa mère.</w:t>
      </w:r>
      <w:r w:rsidR="00F51085">
        <w:rPr>
          <w:rFonts w:ascii="Georgia" w:hAnsi="Georgia"/>
          <w:sz w:val="32"/>
        </w:rPr>
        <w:t xml:space="preserve"> « Votre sœur ne nous répondra-</w:t>
      </w:r>
      <w:r w:rsidR="00331B15" w:rsidRPr="007B0F29">
        <w:rPr>
          <w:rFonts w:ascii="Georgia" w:hAnsi="Georgia"/>
          <w:sz w:val="32"/>
        </w:rPr>
        <w:t>t-elle jamais ? Combien de fois encore dois-je lui écrire ? Je ne saurais croire</w:t>
      </w:r>
      <w:r w:rsidR="007B0F29" w:rsidRPr="007B0F29">
        <w:rPr>
          <w:rFonts w:ascii="Georgia" w:hAnsi="Georgia"/>
          <w:i/>
          <w:sz w:val="32"/>
        </w:rPr>
        <w:t xml:space="preserve"> qu’aucun</w:t>
      </w:r>
      <w:r w:rsidR="00331B15" w:rsidRPr="007B0F29">
        <w:rPr>
          <w:rFonts w:ascii="Georgia" w:hAnsi="Georgia"/>
          <w:sz w:val="32"/>
        </w:rPr>
        <w:t xml:space="preserve"> de nos oiseaux ne lui soit parvenu. »</w:t>
      </w:r>
    </w:p>
    <w:p w:rsidR="00331B15" w:rsidRPr="007B0F29" w:rsidRDefault="00331B15" w:rsidP="007B0F29">
      <w:pPr>
        <w:ind w:firstLine="567"/>
        <w:jc w:val="both"/>
        <w:rPr>
          <w:rFonts w:ascii="Georgia" w:hAnsi="Georgia"/>
          <w:sz w:val="32"/>
        </w:rPr>
      </w:pPr>
      <w:r w:rsidRPr="007B0F29">
        <w:rPr>
          <w:rFonts w:ascii="Georgia" w:hAnsi="Georgia"/>
          <w:sz w:val="32"/>
        </w:rPr>
        <w:t>Son fils avait besoin qu</w:t>
      </w:r>
      <w:r w:rsidR="00007603" w:rsidRPr="007B0F29">
        <w:rPr>
          <w:rFonts w:ascii="Georgia" w:hAnsi="Georgia"/>
          <w:sz w:val="32"/>
        </w:rPr>
        <w:t>’</w:t>
      </w:r>
      <w:r w:rsidRPr="007B0F29">
        <w:rPr>
          <w:rFonts w:ascii="Georgia" w:hAnsi="Georgia"/>
          <w:sz w:val="32"/>
        </w:rPr>
        <w:t>on le réconforte, comprit-elle, il avait besoin de s</w:t>
      </w:r>
      <w:r w:rsidR="00007603" w:rsidRPr="007B0F29">
        <w:rPr>
          <w:rFonts w:ascii="Georgia" w:hAnsi="Georgia"/>
          <w:sz w:val="32"/>
        </w:rPr>
        <w:t>’</w:t>
      </w:r>
      <w:r w:rsidRPr="007B0F29">
        <w:rPr>
          <w:rFonts w:ascii="Georgia" w:hAnsi="Georgia"/>
          <w:sz w:val="32"/>
        </w:rPr>
        <w:t>entendre dire que tout irait bien. Mais c</w:t>
      </w:r>
      <w:r w:rsidR="00007603" w:rsidRPr="007B0F29">
        <w:rPr>
          <w:rFonts w:ascii="Georgia" w:hAnsi="Georgia"/>
          <w:sz w:val="32"/>
        </w:rPr>
        <w:t>’</w:t>
      </w:r>
      <w:r w:rsidRPr="007B0F29">
        <w:rPr>
          <w:rFonts w:ascii="Georgia" w:hAnsi="Georgia"/>
          <w:sz w:val="32"/>
        </w:rPr>
        <w:t>était la vérité qu</w:t>
      </w:r>
      <w:r w:rsidR="00007603" w:rsidRPr="007B0F29">
        <w:rPr>
          <w:rFonts w:ascii="Georgia" w:hAnsi="Georgia"/>
          <w:sz w:val="32"/>
        </w:rPr>
        <w:t>’</w:t>
      </w:r>
      <w:r w:rsidRPr="007B0F29">
        <w:rPr>
          <w:rFonts w:ascii="Georgia" w:hAnsi="Georgia"/>
          <w:sz w:val="32"/>
        </w:rPr>
        <w:t>il fallait à son roi. « Les oiseaux lui sont parvenus. Dût-elle prétendre que non, le cas échéant. N</w:t>
      </w:r>
      <w:r w:rsidR="00007603" w:rsidRPr="007B0F29">
        <w:rPr>
          <w:rFonts w:ascii="Georgia" w:hAnsi="Georgia"/>
          <w:sz w:val="32"/>
        </w:rPr>
        <w:t>’</w:t>
      </w:r>
      <w:r w:rsidRPr="007B0F29">
        <w:rPr>
          <w:rFonts w:ascii="Georgia" w:hAnsi="Georgia"/>
          <w:sz w:val="32"/>
        </w:rPr>
        <w:t>escompte aucun secours de ce côté-là, Robb.</w:t>
      </w:r>
    </w:p>
    <w:p w:rsidR="00331B15" w:rsidRPr="007B0F29" w:rsidRDefault="00331B15" w:rsidP="007B0F29">
      <w:pPr>
        <w:ind w:firstLine="567"/>
        <w:jc w:val="both"/>
        <w:rPr>
          <w:rFonts w:ascii="Georgia" w:hAnsi="Georgia"/>
          <w:sz w:val="32"/>
        </w:rPr>
      </w:pPr>
      <w:r w:rsidRPr="007B0F29">
        <w:rPr>
          <w:rFonts w:ascii="Georgia" w:hAnsi="Georgia"/>
          <w:sz w:val="32"/>
        </w:rPr>
        <w:t>«</w:t>
      </w:r>
      <w:r w:rsidR="00F51085">
        <w:rPr>
          <w:rFonts w:ascii="Georgia" w:hAnsi="Georgia"/>
          <w:sz w:val="32"/>
        </w:rPr>
        <w:t xml:space="preserve"> </w:t>
      </w:r>
      <w:r w:rsidRPr="007B0F29">
        <w:rPr>
          <w:rFonts w:ascii="Georgia" w:hAnsi="Georgia"/>
          <w:sz w:val="32"/>
        </w:rPr>
        <w:t>Lysa n</w:t>
      </w:r>
      <w:r w:rsidR="00007603" w:rsidRPr="007B0F29">
        <w:rPr>
          <w:rFonts w:ascii="Georgia" w:hAnsi="Georgia"/>
          <w:sz w:val="32"/>
        </w:rPr>
        <w:t>’</w:t>
      </w:r>
      <w:r w:rsidRPr="007B0F29">
        <w:rPr>
          <w:rFonts w:ascii="Georgia" w:hAnsi="Georgia"/>
          <w:sz w:val="32"/>
        </w:rPr>
        <w:t>a jamais été courageuse. Du temps où nous étions enfants, toutes deux, elle ne savait que filer se cacher dès qu</w:t>
      </w:r>
      <w:r w:rsidR="00007603" w:rsidRPr="007B0F29">
        <w:rPr>
          <w:rFonts w:ascii="Georgia" w:hAnsi="Georgia"/>
          <w:sz w:val="32"/>
        </w:rPr>
        <w:t>’</w:t>
      </w:r>
      <w:r w:rsidRPr="007B0F29">
        <w:rPr>
          <w:rFonts w:ascii="Georgia" w:hAnsi="Georgia"/>
          <w:sz w:val="32"/>
        </w:rPr>
        <w:t>elle avait commis une sottise. Peut-être se figurait-elle que messire notre père oublierait de se fâcher s</w:t>
      </w:r>
      <w:r w:rsidR="00007603" w:rsidRPr="007B0F29">
        <w:rPr>
          <w:rFonts w:ascii="Georgia" w:hAnsi="Georgia"/>
          <w:sz w:val="32"/>
        </w:rPr>
        <w:t>’</w:t>
      </w:r>
      <w:r w:rsidRPr="007B0F29">
        <w:rPr>
          <w:rFonts w:ascii="Georgia" w:hAnsi="Georgia"/>
          <w:sz w:val="32"/>
        </w:rPr>
        <w:t>il ne la trouvait tout de suite. Elle continue de faire pareil. La peur l</w:t>
      </w:r>
      <w:r w:rsidR="00007603" w:rsidRPr="007B0F29">
        <w:rPr>
          <w:rFonts w:ascii="Georgia" w:hAnsi="Georgia"/>
          <w:sz w:val="32"/>
        </w:rPr>
        <w:t>’</w:t>
      </w:r>
      <w:r w:rsidRPr="007B0F29">
        <w:rPr>
          <w:rFonts w:ascii="Georgia" w:hAnsi="Georgia"/>
          <w:sz w:val="32"/>
        </w:rPr>
        <w:t>a fait s</w:t>
      </w:r>
      <w:r w:rsidR="00007603" w:rsidRPr="007B0F29">
        <w:rPr>
          <w:rFonts w:ascii="Georgia" w:hAnsi="Georgia"/>
          <w:sz w:val="32"/>
        </w:rPr>
        <w:t>’</w:t>
      </w:r>
      <w:r w:rsidRPr="007B0F29">
        <w:rPr>
          <w:rFonts w:ascii="Georgia" w:hAnsi="Georgia"/>
          <w:sz w:val="32"/>
        </w:rPr>
        <w:t>enfuir de Port-Réal pour le refuge le plus sûr qu</w:t>
      </w:r>
      <w:r w:rsidR="00007603" w:rsidRPr="007B0F29">
        <w:rPr>
          <w:rFonts w:ascii="Georgia" w:hAnsi="Georgia"/>
          <w:sz w:val="32"/>
        </w:rPr>
        <w:t>’</w:t>
      </w:r>
      <w:r w:rsidRPr="007B0F29">
        <w:rPr>
          <w:rFonts w:ascii="Georgia" w:hAnsi="Georgia"/>
          <w:sz w:val="32"/>
        </w:rPr>
        <w:t>elle connaisse, sa montagne, et elle s</w:t>
      </w:r>
      <w:r w:rsidR="00007603" w:rsidRPr="007B0F29">
        <w:rPr>
          <w:rFonts w:ascii="Georgia" w:hAnsi="Georgia"/>
          <w:sz w:val="32"/>
        </w:rPr>
        <w:t>’</w:t>
      </w:r>
      <w:r w:rsidRPr="007B0F29">
        <w:rPr>
          <w:rFonts w:ascii="Georgia" w:hAnsi="Georgia"/>
          <w:sz w:val="32"/>
        </w:rPr>
        <w:t>y tapit dans l</w:t>
      </w:r>
      <w:r w:rsidR="00007603" w:rsidRPr="007B0F29">
        <w:rPr>
          <w:rFonts w:ascii="Georgia" w:hAnsi="Georgia"/>
          <w:sz w:val="32"/>
        </w:rPr>
        <w:t>’</w:t>
      </w:r>
      <w:r w:rsidRPr="007B0F29">
        <w:rPr>
          <w:rFonts w:ascii="Georgia" w:hAnsi="Georgia"/>
          <w:sz w:val="32"/>
        </w:rPr>
        <w:t>espoir que tout le monde va l</w:t>
      </w:r>
      <w:r w:rsidR="00007603" w:rsidRPr="007B0F29">
        <w:rPr>
          <w:rFonts w:ascii="Georgia" w:hAnsi="Georgia"/>
          <w:sz w:val="32"/>
        </w:rPr>
        <w:t>’</w:t>
      </w:r>
      <w:r w:rsidRPr="007B0F29">
        <w:rPr>
          <w:rFonts w:ascii="Georgia" w:hAnsi="Georgia"/>
          <w:sz w:val="32"/>
        </w:rPr>
        <w:t>oublier.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Les chevaliers du Val seraient susceptibles de faire pencher la balance en notre faveur, dit Robb, mais si Lysa refuse de se battre, soit. Je ne l</w:t>
      </w:r>
      <w:r w:rsidRPr="007B0F29">
        <w:rPr>
          <w:rFonts w:ascii="Georgia" w:hAnsi="Georgia"/>
          <w:sz w:val="32"/>
        </w:rPr>
        <w:t>’</w:t>
      </w:r>
      <w:r w:rsidR="00331B15" w:rsidRPr="007B0F29">
        <w:rPr>
          <w:rFonts w:ascii="Georgia" w:hAnsi="Georgia"/>
          <w:sz w:val="32"/>
        </w:rPr>
        <w:t>ai priée que de nous ouvrir la Porte Sanglante et de nous fournir des bateaux qui nous transportent de Goëville au nord. Je ne m</w:t>
      </w:r>
      <w:r w:rsidRPr="007B0F29">
        <w:rPr>
          <w:rFonts w:ascii="Georgia" w:hAnsi="Georgia"/>
          <w:sz w:val="32"/>
        </w:rPr>
        <w:t>’</w:t>
      </w:r>
      <w:r w:rsidR="00331B15" w:rsidRPr="007B0F29">
        <w:rPr>
          <w:rFonts w:ascii="Georgia" w:hAnsi="Georgia"/>
          <w:sz w:val="32"/>
        </w:rPr>
        <w:t>abuse pas sur les difficultés que nous rencontrerions le long de la grand-route, mais forcer le passage du Neck serait infiniment plus dur. Si je pouvais débarquer à Blancport, il me serait possible de prendre Moat Cailin de flanc et de chasser les Fer-nés du Nord en six mois.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Renoncez-y, Sire, dit le Silure. Cat a raison. Lady Lysa est trop froussarde pour admettre une armée dans le Val.</w:t>
      </w:r>
      <w:r w:rsidR="007B0F29" w:rsidRPr="007B0F29">
        <w:rPr>
          <w:rFonts w:ascii="Georgia" w:hAnsi="Georgia"/>
          <w:i/>
          <w:sz w:val="32"/>
        </w:rPr>
        <w:t xml:space="preserve"> N’importe quelle armée.</w:t>
      </w:r>
      <w:r w:rsidR="00331B15" w:rsidRPr="007B0F29">
        <w:rPr>
          <w:rFonts w:ascii="Georgia" w:hAnsi="Georgia"/>
          <w:sz w:val="32"/>
        </w:rPr>
        <w:t xml:space="preserve"> La Porte Sanglante restera fermée.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Que les Autres l</w:t>
      </w:r>
      <w:r w:rsidRPr="007B0F29">
        <w:rPr>
          <w:rFonts w:ascii="Georgia" w:hAnsi="Georgia"/>
          <w:sz w:val="32"/>
        </w:rPr>
        <w:t>’</w:t>
      </w:r>
      <w:r w:rsidR="00331B15" w:rsidRPr="007B0F29">
        <w:rPr>
          <w:rFonts w:ascii="Georgia" w:hAnsi="Georgia"/>
          <w:sz w:val="32"/>
        </w:rPr>
        <w:t>emportent, alors ! jura Robb avec la rage du désespoir. Et qu</w:t>
      </w:r>
      <w:r w:rsidRPr="007B0F29">
        <w:rPr>
          <w:rFonts w:ascii="Georgia" w:hAnsi="Georgia"/>
          <w:sz w:val="32"/>
        </w:rPr>
        <w:t>’</w:t>
      </w:r>
      <w:r w:rsidR="00331B15" w:rsidRPr="007B0F29">
        <w:rPr>
          <w:rFonts w:ascii="Georgia" w:hAnsi="Georgia"/>
          <w:sz w:val="32"/>
        </w:rPr>
        <w:t xml:space="preserve">ils emportent ce bougre de Rickard </w:t>
      </w:r>
      <w:r w:rsidR="00F51085" w:rsidRPr="007B0F29">
        <w:rPr>
          <w:rFonts w:ascii="Georgia" w:hAnsi="Georgia"/>
          <w:sz w:val="32"/>
        </w:rPr>
        <w:t>Karstark</w:t>
      </w:r>
      <w:r w:rsidR="00331B15" w:rsidRPr="007B0F29">
        <w:rPr>
          <w:rFonts w:ascii="Georgia" w:hAnsi="Georgia"/>
          <w:sz w:val="32"/>
        </w:rPr>
        <w:t xml:space="preserve"> aussi. Et Theon Greyjoy, Walder Frey, Tywin Lannister et consorts, tous tant qu</w:t>
      </w:r>
      <w:r w:rsidRPr="007B0F29">
        <w:rPr>
          <w:rFonts w:ascii="Georgia" w:hAnsi="Georgia"/>
          <w:sz w:val="32"/>
        </w:rPr>
        <w:t>’</w:t>
      </w:r>
      <w:r w:rsidR="00331B15" w:rsidRPr="007B0F29">
        <w:rPr>
          <w:rFonts w:ascii="Georgia" w:hAnsi="Georgia"/>
          <w:sz w:val="32"/>
        </w:rPr>
        <w:t>ils sont. Mais, bonté divine, comment peut-on jamais vouloir être roi ? Quand ils gueulaient tous</w:t>
      </w:r>
      <w:r w:rsidR="007B0F29" w:rsidRPr="007B0F29">
        <w:rPr>
          <w:rFonts w:ascii="Georgia" w:hAnsi="Georgia"/>
          <w:i/>
          <w:sz w:val="32"/>
        </w:rPr>
        <w:t xml:space="preserve"> "Roi du Nord</w:t>
      </w:r>
      <w:r w:rsidR="00F51085">
        <w:rPr>
          <w:rFonts w:ascii="Georgia" w:hAnsi="Georgia"/>
          <w:i/>
          <w:sz w:val="32"/>
        </w:rPr>
        <w:t xml:space="preserve"> </w:t>
      </w:r>
      <w:r w:rsidR="007B0F29" w:rsidRPr="007B0F29">
        <w:rPr>
          <w:rFonts w:ascii="Georgia" w:hAnsi="Georgia"/>
          <w:i/>
          <w:sz w:val="32"/>
        </w:rPr>
        <w:t>! Roi du Nord</w:t>
      </w:r>
      <w:r w:rsidR="00F51085">
        <w:rPr>
          <w:rFonts w:ascii="Georgia" w:hAnsi="Georgia"/>
          <w:i/>
          <w:sz w:val="32"/>
        </w:rPr>
        <w:t xml:space="preserve"> </w:t>
      </w:r>
      <w:r w:rsidR="007B0F29" w:rsidRPr="007B0F29">
        <w:rPr>
          <w:rFonts w:ascii="Georgia" w:hAnsi="Georgia"/>
          <w:i/>
          <w:sz w:val="32"/>
        </w:rPr>
        <w:t>!",</w:t>
      </w:r>
      <w:r w:rsidR="00331B15" w:rsidRPr="007B0F29">
        <w:rPr>
          <w:rFonts w:ascii="Georgia" w:hAnsi="Georgia"/>
          <w:sz w:val="32"/>
        </w:rPr>
        <w:t xml:space="preserve"> je me disais, moi..., je me suis</w:t>
      </w:r>
      <w:r w:rsidR="007B0F29" w:rsidRPr="007B0F29">
        <w:rPr>
          <w:rFonts w:ascii="Georgia" w:hAnsi="Georgia"/>
          <w:i/>
          <w:sz w:val="32"/>
        </w:rPr>
        <w:t xml:space="preserve"> juré... </w:t>
      </w:r>
      <w:r w:rsidR="00331B15" w:rsidRPr="007B0F29">
        <w:rPr>
          <w:rFonts w:ascii="Georgia" w:hAnsi="Georgia"/>
          <w:sz w:val="32"/>
        </w:rPr>
        <w:t>d</w:t>
      </w:r>
      <w:r w:rsidRPr="007B0F29">
        <w:rPr>
          <w:rFonts w:ascii="Georgia" w:hAnsi="Georgia"/>
          <w:sz w:val="32"/>
        </w:rPr>
        <w:t>’</w:t>
      </w:r>
      <w:r w:rsidR="00331B15" w:rsidRPr="007B0F29">
        <w:rPr>
          <w:rFonts w:ascii="Georgia" w:hAnsi="Georgia"/>
          <w:sz w:val="32"/>
        </w:rPr>
        <w:t>être un bon roi, aussi probe que Père, énergique, juste, loyal envers mes amis et brave pour affronter mes ennemis..., et voici que je ne parviens même pas à distinguer les uns des autres. Comment en sommes-nous arrivés à un tel point de</w:t>
      </w:r>
      <w:r w:rsidR="007B0F29" w:rsidRPr="007B0F29">
        <w:rPr>
          <w:rFonts w:ascii="Georgia" w:hAnsi="Georgia"/>
          <w:i/>
          <w:sz w:val="32"/>
        </w:rPr>
        <w:t xml:space="preserve"> confusion ? </w:t>
      </w:r>
      <w:r w:rsidR="00331B15" w:rsidRPr="007B0F29">
        <w:rPr>
          <w:rFonts w:ascii="Georgia" w:hAnsi="Georgia"/>
          <w:sz w:val="32"/>
        </w:rPr>
        <w:t>Lord Rickard a livré à mes côtés une demi-douzaine de batailles. Ses fils sont morts pour moi au Bois-aux-Murmures. Tion Frey et Willem Lannister étaient mes</w:t>
      </w:r>
      <w:r w:rsidR="007B0F29" w:rsidRPr="007B0F29">
        <w:rPr>
          <w:rFonts w:ascii="Georgia" w:hAnsi="Georgia"/>
          <w:i/>
          <w:sz w:val="32"/>
        </w:rPr>
        <w:t xml:space="preserve"> ennemis.</w:t>
      </w:r>
      <w:r w:rsidR="00331B15" w:rsidRPr="007B0F29">
        <w:rPr>
          <w:rFonts w:ascii="Georgia" w:hAnsi="Georgia"/>
          <w:sz w:val="32"/>
        </w:rPr>
        <w:t xml:space="preserve"> Et c</w:t>
      </w:r>
      <w:r w:rsidRPr="007B0F29">
        <w:rPr>
          <w:rFonts w:ascii="Georgia" w:hAnsi="Georgia"/>
          <w:sz w:val="32"/>
        </w:rPr>
        <w:t>’</w:t>
      </w:r>
      <w:r w:rsidR="00331B15" w:rsidRPr="007B0F29">
        <w:rPr>
          <w:rFonts w:ascii="Georgia" w:hAnsi="Georgia"/>
          <w:sz w:val="32"/>
        </w:rPr>
        <w:t>est néanmoins par égard pour eux que je dois maintenant tuer le père de mes amis morts. » Son regard les prit à témoin tour à tour tous trois. « Les Lannister me sauront-ils gré de la mort de lord Rickard ? Les Frey m</w:t>
      </w:r>
      <w:r w:rsidRPr="007B0F29">
        <w:rPr>
          <w:rFonts w:ascii="Georgia" w:hAnsi="Georgia"/>
          <w:sz w:val="32"/>
        </w:rPr>
        <w:t>’</w:t>
      </w:r>
      <w:r w:rsidR="00331B15" w:rsidRPr="007B0F29">
        <w:rPr>
          <w:rFonts w:ascii="Georgia" w:hAnsi="Georgia"/>
          <w:sz w:val="32"/>
        </w:rPr>
        <w:t>en sauront-ils gré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Non, dit Brynden, plus abrupt que jamais.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Raison de plus pour l</w:t>
      </w:r>
      <w:r w:rsidRPr="007B0F29">
        <w:rPr>
          <w:rFonts w:ascii="Georgia" w:hAnsi="Georgia"/>
          <w:sz w:val="32"/>
        </w:rPr>
        <w:t>’</w:t>
      </w:r>
      <w:r w:rsidR="00331B15" w:rsidRPr="007B0F29">
        <w:rPr>
          <w:rFonts w:ascii="Georgia" w:hAnsi="Georgia"/>
          <w:sz w:val="32"/>
        </w:rPr>
        <w:t>épargner et pour le garder comme otage », s</w:t>
      </w:r>
      <w:r w:rsidRPr="007B0F29">
        <w:rPr>
          <w:rFonts w:ascii="Georgia" w:hAnsi="Georgia"/>
          <w:sz w:val="32"/>
        </w:rPr>
        <w:t>’</w:t>
      </w:r>
      <w:r w:rsidR="00331B15" w:rsidRPr="007B0F29">
        <w:rPr>
          <w:rFonts w:ascii="Georgia" w:hAnsi="Georgia"/>
          <w:sz w:val="32"/>
        </w:rPr>
        <w:t>empressa d</w:t>
      </w:r>
      <w:r w:rsidRPr="007B0F29">
        <w:rPr>
          <w:rFonts w:ascii="Georgia" w:hAnsi="Georgia"/>
          <w:sz w:val="32"/>
        </w:rPr>
        <w:t>’</w:t>
      </w:r>
      <w:r w:rsidR="00331B15" w:rsidRPr="007B0F29">
        <w:rPr>
          <w:rFonts w:ascii="Georgia" w:hAnsi="Georgia"/>
          <w:sz w:val="32"/>
        </w:rPr>
        <w:t>insister Edmure.</w:t>
      </w:r>
    </w:p>
    <w:p w:rsidR="00331B15" w:rsidRPr="007B0F29" w:rsidRDefault="00331B15" w:rsidP="007B0F29">
      <w:pPr>
        <w:ind w:firstLine="567"/>
        <w:jc w:val="both"/>
        <w:rPr>
          <w:rFonts w:ascii="Georgia" w:hAnsi="Georgia"/>
          <w:sz w:val="32"/>
        </w:rPr>
      </w:pPr>
      <w:r w:rsidRPr="007B0F29">
        <w:rPr>
          <w:rFonts w:ascii="Georgia" w:hAnsi="Georgia"/>
          <w:sz w:val="32"/>
        </w:rPr>
        <w:t>Robb tendit les deux mains vers la lourde couronne de bronze et de fer, la souleva, se la reposa sur la tête et, soudain, fut roi de nouveau. « La mort pour lord Rickard.</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Mais</w:t>
      </w:r>
      <w:r w:rsidR="007B0F29" w:rsidRPr="007B0F29">
        <w:rPr>
          <w:rFonts w:ascii="Georgia" w:hAnsi="Georgia"/>
          <w:i/>
          <w:sz w:val="32"/>
        </w:rPr>
        <w:t xml:space="preserve"> pourquoi</w:t>
      </w:r>
      <w:r w:rsidR="00F51085">
        <w:rPr>
          <w:rFonts w:ascii="Georgia" w:hAnsi="Georgia"/>
          <w:i/>
          <w:sz w:val="32"/>
        </w:rPr>
        <w:t xml:space="preserve"> </w:t>
      </w:r>
      <w:r w:rsidR="00331B15" w:rsidRPr="007B0F29">
        <w:rPr>
          <w:rFonts w:ascii="Georgia" w:hAnsi="Georgia"/>
          <w:sz w:val="32"/>
        </w:rPr>
        <w:t>? demanda Edmure. Vous disiez vous-même...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sais ce que j</w:t>
      </w:r>
      <w:r w:rsidRPr="007B0F29">
        <w:rPr>
          <w:rFonts w:ascii="Georgia" w:hAnsi="Georgia"/>
          <w:sz w:val="32"/>
        </w:rPr>
        <w:t>’</w:t>
      </w:r>
      <w:r w:rsidR="00331B15" w:rsidRPr="007B0F29">
        <w:rPr>
          <w:rFonts w:ascii="Georgia" w:hAnsi="Georgia"/>
          <w:sz w:val="32"/>
        </w:rPr>
        <w:t xml:space="preserve">ai dit, Oncle. Cela ne change rien à ce que je dois. » Les épées de la couronne tranchaient, noires et </w:t>
      </w:r>
      <w:r w:rsidR="00F51085" w:rsidRPr="007B0F29">
        <w:rPr>
          <w:rFonts w:ascii="Georgia" w:hAnsi="Georgia"/>
          <w:sz w:val="32"/>
        </w:rPr>
        <w:t>austères</w:t>
      </w:r>
      <w:r w:rsidR="00331B15" w:rsidRPr="007B0F29">
        <w:rPr>
          <w:rFonts w:ascii="Georgia" w:hAnsi="Georgia"/>
          <w:sz w:val="32"/>
        </w:rPr>
        <w:t>, sur son front. «</w:t>
      </w:r>
      <w:r w:rsidR="00F51085">
        <w:rPr>
          <w:rFonts w:ascii="Georgia" w:hAnsi="Georgia"/>
          <w:sz w:val="32"/>
        </w:rPr>
        <w:t xml:space="preserve"> </w:t>
      </w:r>
      <w:r w:rsidR="00331B15" w:rsidRPr="007B0F29">
        <w:rPr>
          <w:rFonts w:ascii="Georgia" w:hAnsi="Georgia"/>
          <w:sz w:val="32"/>
        </w:rPr>
        <w:t>J</w:t>
      </w:r>
      <w:r w:rsidRPr="007B0F29">
        <w:rPr>
          <w:rFonts w:ascii="Georgia" w:hAnsi="Georgia"/>
          <w:sz w:val="32"/>
        </w:rPr>
        <w:t>’</w:t>
      </w:r>
      <w:r w:rsidR="00331B15" w:rsidRPr="007B0F29">
        <w:rPr>
          <w:rFonts w:ascii="Georgia" w:hAnsi="Georgia"/>
          <w:sz w:val="32"/>
        </w:rPr>
        <w:t>aurais aussi bien pu tuer moi-même Willem et Tion sur le champ de bataille, mais il n</w:t>
      </w:r>
      <w:r w:rsidRPr="007B0F29">
        <w:rPr>
          <w:rFonts w:ascii="Georgia" w:hAnsi="Georgia"/>
          <w:sz w:val="32"/>
        </w:rPr>
        <w:t>’</w:t>
      </w:r>
      <w:r w:rsidR="00331B15" w:rsidRPr="007B0F29">
        <w:rPr>
          <w:rFonts w:ascii="Georgia" w:hAnsi="Georgia"/>
          <w:sz w:val="32"/>
        </w:rPr>
        <w:t>y a pas eu de bataille, en l</w:t>
      </w:r>
      <w:r w:rsidRPr="007B0F29">
        <w:rPr>
          <w:rFonts w:ascii="Georgia" w:hAnsi="Georgia"/>
          <w:sz w:val="32"/>
        </w:rPr>
        <w:t>’</w:t>
      </w:r>
      <w:r w:rsidR="00331B15" w:rsidRPr="007B0F29">
        <w:rPr>
          <w:rFonts w:ascii="Georgia" w:hAnsi="Georgia"/>
          <w:sz w:val="32"/>
        </w:rPr>
        <w:t>espèce. Ils dormaient dans leur lit, nus et désarmés, dans une cellule où je les avais confinés. Rickard Karstark a assassiné plus qu</w:t>
      </w:r>
      <w:r w:rsidRPr="007B0F29">
        <w:rPr>
          <w:rFonts w:ascii="Georgia" w:hAnsi="Georgia"/>
          <w:sz w:val="32"/>
        </w:rPr>
        <w:t>’</w:t>
      </w:r>
      <w:r w:rsidR="00331B15" w:rsidRPr="007B0F29">
        <w:rPr>
          <w:rFonts w:ascii="Georgia" w:hAnsi="Georgia"/>
          <w:sz w:val="32"/>
        </w:rPr>
        <w:t>un Lannister et un Frey.</w:t>
      </w:r>
      <w:r w:rsidR="007B0F29" w:rsidRPr="007B0F29">
        <w:rPr>
          <w:rFonts w:ascii="Georgia" w:hAnsi="Georgia"/>
          <w:i/>
          <w:sz w:val="32"/>
        </w:rPr>
        <w:t xml:space="preserve"> Il a assassiné mon honneur.</w:t>
      </w:r>
      <w:r w:rsidR="00331B15" w:rsidRPr="007B0F29">
        <w:rPr>
          <w:rFonts w:ascii="Georgia" w:hAnsi="Georgia"/>
          <w:sz w:val="32"/>
        </w:rPr>
        <w:t xml:space="preserve"> Je lui réglerai son compte à l</w:t>
      </w:r>
      <w:r w:rsidRPr="007B0F29">
        <w:rPr>
          <w:rFonts w:ascii="Georgia" w:hAnsi="Georgia"/>
          <w:sz w:val="32"/>
        </w:rPr>
        <w:t>’</w:t>
      </w:r>
      <w:r w:rsidR="00331B15" w:rsidRPr="007B0F29">
        <w:rPr>
          <w:rFonts w:ascii="Georgia" w:hAnsi="Georgia"/>
          <w:sz w:val="32"/>
        </w:rPr>
        <w:t>aube. »</w:t>
      </w:r>
    </w:p>
    <w:p w:rsidR="00331B15" w:rsidRPr="007B0F29" w:rsidRDefault="00331B15" w:rsidP="007B0F29">
      <w:pPr>
        <w:ind w:firstLine="567"/>
        <w:jc w:val="both"/>
        <w:rPr>
          <w:rFonts w:ascii="Georgia" w:hAnsi="Georgia"/>
          <w:sz w:val="32"/>
        </w:rPr>
      </w:pPr>
      <w:r w:rsidRPr="007B0F29">
        <w:rPr>
          <w:rFonts w:ascii="Georgia" w:hAnsi="Georgia"/>
          <w:sz w:val="32"/>
        </w:rPr>
        <w:t>Quand, gris et froid, se leva le jour, la tempête s</w:t>
      </w:r>
      <w:r w:rsidR="00007603" w:rsidRPr="007B0F29">
        <w:rPr>
          <w:rFonts w:ascii="Georgia" w:hAnsi="Georgia"/>
          <w:sz w:val="32"/>
        </w:rPr>
        <w:t>’</w:t>
      </w:r>
      <w:r w:rsidRPr="007B0F29">
        <w:rPr>
          <w:rFonts w:ascii="Georgia" w:hAnsi="Georgia"/>
          <w:sz w:val="32"/>
        </w:rPr>
        <w:t>était réduite à une pluie tenace qui détrempait toutes choses, mais le bois sacré n</w:t>
      </w:r>
      <w:r w:rsidR="00007603" w:rsidRPr="007B0F29">
        <w:rPr>
          <w:rFonts w:ascii="Georgia" w:hAnsi="Georgia"/>
          <w:sz w:val="32"/>
        </w:rPr>
        <w:t>’</w:t>
      </w:r>
      <w:r w:rsidRPr="007B0F29">
        <w:rPr>
          <w:rFonts w:ascii="Georgia" w:hAnsi="Georgia"/>
          <w:sz w:val="32"/>
        </w:rPr>
        <w:t>en était pas moins bondé. Gens du Nord et seigneurs riverains, vilains et grands, chevaliers, reîtres et garçons d</w:t>
      </w:r>
      <w:r w:rsidR="00007603" w:rsidRPr="007B0F29">
        <w:rPr>
          <w:rFonts w:ascii="Georgia" w:hAnsi="Georgia"/>
          <w:sz w:val="32"/>
        </w:rPr>
        <w:t>’</w:t>
      </w:r>
      <w:r w:rsidRPr="007B0F29">
        <w:rPr>
          <w:rFonts w:ascii="Georgia" w:hAnsi="Georgia"/>
          <w:sz w:val="32"/>
        </w:rPr>
        <w:t>écurie se pressaient au milieu des arbres pour assister au dernier acte du sombre ballet de la nuit. Sur l</w:t>
      </w:r>
      <w:r w:rsidR="00007603" w:rsidRPr="007B0F29">
        <w:rPr>
          <w:rFonts w:ascii="Georgia" w:hAnsi="Georgia"/>
          <w:sz w:val="32"/>
        </w:rPr>
        <w:t>’</w:t>
      </w:r>
      <w:r w:rsidRPr="007B0F29">
        <w:rPr>
          <w:rFonts w:ascii="Georgia" w:hAnsi="Georgia"/>
          <w:sz w:val="32"/>
        </w:rPr>
        <w:t>ordre d</w:t>
      </w:r>
      <w:r w:rsidR="00007603" w:rsidRPr="007B0F29">
        <w:rPr>
          <w:rFonts w:ascii="Georgia" w:hAnsi="Georgia"/>
          <w:sz w:val="32"/>
        </w:rPr>
        <w:t>’</w:t>
      </w:r>
      <w:r w:rsidRPr="007B0F29">
        <w:rPr>
          <w:rFonts w:ascii="Georgia" w:hAnsi="Georgia"/>
          <w:sz w:val="32"/>
        </w:rPr>
        <w:t>Edmure, on avait dressé un billot de bourreau devant l</w:t>
      </w:r>
      <w:r w:rsidR="00007603" w:rsidRPr="007B0F29">
        <w:rPr>
          <w:rFonts w:ascii="Georgia" w:hAnsi="Georgia"/>
          <w:sz w:val="32"/>
        </w:rPr>
        <w:t>’</w:t>
      </w:r>
      <w:r w:rsidRPr="007B0F29">
        <w:rPr>
          <w:rFonts w:ascii="Georgia" w:hAnsi="Georgia"/>
          <w:sz w:val="32"/>
        </w:rPr>
        <w:t>arbre-cœur. Feuilles et pluie tombaient à flots sur l</w:t>
      </w:r>
      <w:r w:rsidR="00007603" w:rsidRPr="007B0F29">
        <w:rPr>
          <w:rFonts w:ascii="Georgia" w:hAnsi="Georgia"/>
          <w:sz w:val="32"/>
        </w:rPr>
        <w:t>’</w:t>
      </w:r>
      <w:r w:rsidRPr="007B0F29">
        <w:rPr>
          <w:rFonts w:ascii="Georgia" w:hAnsi="Georgia"/>
          <w:sz w:val="32"/>
        </w:rPr>
        <w:t>assis</w:t>
      </w:r>
      <w:r w:rsidR="00F51085">
        <w:rPr>
          <w:rFonts w:ascii="Georgia" w:hAnsi="Georgia"/>
          <w:sz w:val="32"/>
        </w:rPr>
        <w:t>tance quand les hommes du Lard-</w:t>
      </w:r>
      <w:r w:rsidRPr="007B0F29">
        <w:rPr>
          <w:rFonts w:ascii="Georgia" w:hAnsi="Georgia"/>
          <w:sz w:val="32"/>
        </w:rPr>
        <w:t xml:space="preserve">Jon firent fendre la presse à lord Rickard Karstark, mains </w:t>
      </w:r>
      <w:r w:rsidR="00F51085" w:rsidRPr="007B0F29">
        <w:rPr>
          <w:rFonts w:ascii="Georgia" w:hAnsi="Georgia"/>
          <w:sz w:val="32"/>
        </w:rPr>
        <w:t>toujours</w:t>
      </w:r>
      <w:r w:rsidRPr="007B0F29">
        <w:rPr>
          <w:rFonts w:ascii="Georgia" w:hAnsi="Georgia"/>
          <w:sz w:val="32"/>
        </w:rPr>
        <w:t xml:space="preserve"> liées. En bout de corde au créneau des hautes murailles de Vivesaigues ballaient déjà ses propres hommes, faces noircissantes et battues d</w:t>
      </w:r>
      <w:r w:rsidR="00007603" w:rsidRPr="007B0F29">
        <w:rPr>
          <w:rFonts w:ascii="Georgia" w:hAnsi="Georgia"/>
          <w:sz w:val="32"/>
        </w:rPr>
        <w:t>’</w:t>
      </w:r>
      <w:r w:rsidRPr="007B0F29">
        <w:rPr>
          <w:rFonts w:ascii="Georgia" w:hAnsi="Georgia"/>
          <w:sz w:val="32"/>
        </w:rPr>
        <w:t>averse.</w:t>
      </w:r>
    </w:p>
    <w:p w:rsidR="00331B15" w:rsidRPr="007B0F29" w:rsidRDefault="00331B15" w:rsidP="007B0F29">
      <w:pPr>
        <w:ind w:firstLine="567"/>
        <w:jc w:val="both"/>
        <w:rPr>
          <w:rFonts w:ascii="Georgia" w:hAnsi="Georgia"/>
          <w:sz w:val="32"/>
        </w:rPr>
      </w:pPr>
      <w:r w:rsidRPr="007B0F29">
        <w:rPr>
          <w:rFonts w:ascii="Georgia" w:hAnsi="Georgia"/>
          <w:sz w:val="32"/>
        </w:rPr>
        <w:t>Long-Lou se tenait auprès du billot, mais Robb lui retira la hache des mains et lui commanda de s</w:t>
      </w:r>
      <w:r w:rsidR="00007603" w:rsidRPr="007B0F29">
        <w:rPr>
          <w:rFonts w:ascii="Georgia" w:hAnsi="Georgia"/>
          <w:sz w:val="32"/>
        </w:rPr>
        <w:t>’</w:t>
      </w:r>
      <w:r w:rsidRPr="007B0F29">
        <w:rPr>
          <w:rFonts w:ascii="Georgia" w:hAnsi="Georgia"/>
          <w:sz w:val="32"/>
        </w:rPr>
        <w:t>écarter. « C</w:t>
      </w:r>
      <w:r w:rsidR="00007603" w:rsidRPr="007B0F29">
        <w:rPr>
          <w:rFonts w:ascii="Georgia" w:hAnsi="Georgia"/>
          <w:sz w:val="32"/>
        </w:rPr>
        <w:t>’</w:t>
      </w:r>
      <w:r w:rsidRPr="007B0F29">
        <w:rPr>
          <w:rFonts w:ascii="Georgia" w:hAnsi="Georgia"/>
          <w:sz w:val="32"/>
        </w:rPr>
        <w:t>est mon affaire, dit-il. Il meurt sur mon ordre. Il doit mourir de ma main. »</w:t>
      </w:r>
    </w:p>
    <w:p w:rsidR="00331B15" w:rsidRPr="007B0F29" w:rsidRDefault="00331B15" w:rsidP="007B0F29">
      <w:pPr>
        <w:ind w:firstLine="567"/>
        <w:jc w:val="both"/>
        <w:rPr>
          <w:rFonts w:ascii="Georgia" w:hAnsi="Georgia"/>
          <w:sz w:val="32"/>
        </w:rPr>
      </w:pPr>
      <w:r w:rsidRPr="007B0F29">
        <w:rPr>
          <w:rFonts w:ascii="Georgia" w:hAnsi="Georgia"/>
          <w:sz w:val="32"/>
        </w:rPr>
        <w:t>Lord Karstark inclina la tête avec roideur. « De cela je vous remercie. Mais de rien d</w:t>
      </w:r>
      <w:r w:rsidR="00007603" w:rsidRPr="007B0F29">
        <w:rPr>
          <w:rFonts w:ascii="Georgia" w:hAnsi="Georgia"/>
          <w:sz w:val="32"/>
        </w:rPr>
        <w:t>’</w:t>
      </w:r>
      <w:r w:rsidRPr="007B0F29">
        <w:rPr>
          <w:rFonts w:ascii="Georgia" w:hAnsi="Georgia"/>
          <w:sz w:val="32"/>
        </w:rPr>
        <w:t>autre. » Il avait revêtu pour mourir un long surcot de laine noire frappé à l</w:t>
      </w:r>
      <w:r w:rsidR="00007603" w:rsidRPr="007B0F29">
        <w:rPr>
          <w:rFonts w:ascii="Georgia" w:hAnsi="Georgia"/>
          <w:sz w:val="32"/>
        </w:rPr>
        <w:t>’</w:t>
      </w:r>
      <w:r w:rsidRPr="007B0F29">
        <w:rPr>
          <w:rFonts w:ascii="Georgia" w:hAnsi="Georgia"/>
          <w:sz w:val="32"/>
        </w:rPr>
        <w:t>échappée blanche de sa maison. « Le sang des Premiers Hommes coule autant dans mes veines que dans les tiennes, p</w:t>
      </w:r>
      <w:r w:rsidR="00007603" w:rsidRPr="007B0F29">
        <w:rPr>
          <w:rFonts w:ascii="Georgia" w:hAnsi="Georgia"/>
          <w:sz w:val="32"/>
        </w:rPr>
        <w:t>’</w:t>
      </w:r>
      <w:r w:rsidRPr="007B0F29">
        <w:rPr>
          <w:rFonts w:ascii="Georgia" w:hAnsi="Georgia"/>
          <w:sz w:val="32"/>
        </w:rPr>
        <w:t>tit gars. Tu ferais bien de t</w:t>
      </w:r>
      <w:r w:rsidR="00007603" w:rsidRPr="007B0F29">
        <w:rPr>
          <w:rFonts w:ascii="Georgia" w:hAnsi="Georgia"/>
          <w:sz w:val="32"/>
        </w:rPr>
        <w:t>’</w:t>
      </w:r>
      <w:r w:rsidRPr="007B0F29">
        <w:rPr>
          <w:rFonts w:ascii="Georgia" w:hAnsi="Georgia"/>
          <w:sz w:val="32"/>
        </w:rPr>
        <w:t>en souvenir. C</w:t>
      </w:r>
      <w:r w:rsidR="00007603" w:rsidRPr="007B0F29">
        <w:rPr>
          <w:rFonts w:ascii="Georgia" w:hAnsi="Georgia"/>
          <w:sz w:val="32"/>
        </w:rPr>
        <w:t>’</w:t>
      </w:r>
      <w:r w:rsidRPr="007B0F29">
        <w:rPr>
          <w:rFonts w:ascii="Georgia" w:hAnsi="Georgia"/>
          <w:sz w:val="32"/>
        </w:rPr>
        <w:t>est en l</w:t>
      </w:r>
      <w:r w:rsidR="00007603" w:rsidRPr="007B0F29">
        <w:rPr>
          <w:rFonts w:ascii="Georgia" w:hAnsi="Georgia"/>
          <w:sz w:val="32"/>
        </w:rPr>
        <w:t>’</w:t>
      </w:r>
      <w:r w:rsidRPr="007B0F29">
        <w:rPr>
          <w:rFonts w:ascii="Georgia" w:hAnsi="Georgia"/>
          <w:sz w:val="32"/>
        </w:rPr>
        <w:t>honneur de ton grand-père qu</w:t>
      </w:r>
      <w:r w:rsidR="00007603" w:rsidRPr="007B0F29">
        <w:rPr>
          <w:rFonts w:ascii="Georgia" w:hAnsi="Georgia"/>
          <w:sz w:val="32"/>
        </w:rPr>
        <w:t>’</w:t>
      </w:r>
      <w:r w:rsidRPr="007B0F29">
        <w:rPr>
          <w:rFonts w:ascii="Georgia" w:hAnsi="Georgia"/>
          <w:sz w:val="32"/>
        </w:rPr>
        <w:t>on m</w:t>
      </w:r>
      <w:r w:rsidR="00007603" w:rsidRPr="007B0F29">
        <w:rPr>
          <w:rFonts w:ascii="Georgia" w:hAnsi="Georgia"/>
          <w:sz w:val="32"/>
        </w:rPr>
        <w:t>’</w:t>
      </w:r>
      <w:r w:rsidRPr="007B0F29">
        <w:rPr>
          <w:rFonts w:ascii="Georgia" w:hAnsi="Georgia"/>
          <w:sz w:val="32"/>
        </w:rPr>
        <w:t>a nommé Rickard. J</w:t>
      </w:r>
      <w:r w:rsidR="00007603" w:rsidRPr="007B0F29">
        <w:rPr>
          <w:rFonts w:ascii="Georgia" w:hAnsi="Georgia"/>
          <w:sz w:val="32"/>
        </w:rPr>
        <w:t>’</w:t>
      </w:r>
      <w:r w:rsidRPr="007B0F29">
        <w:rPr>
          <w:rFonts w:ascii="Georgia" w:hAnsi="Georgia"/>
          <w:sz w:val="32"/>
        </w:rPr>
        <w:t>ai brandi mes bannières contre le roi Aerys en faveur de ton père et pour toi contre le roi Joffrey. A Croixbœuf comme au Bois-aux-Murmures et lors de la bataille des Camps, je chevauchais à tes côtés, et le Trident m</w:t>
      </w:r>
      <w:r w:rsidR="00007603" w:rsidRPr="007B0F29">
        <w:rPr>
          <w:rFonts w:ascii="Georgia" w:hAnsi="Georgia"/>
          <w:sz w:val="32"/>
        </w:rPr>
        <w:t>’</w:t>
      </w:r>
      <w:r w:rsidRPr="007B0F29">
        <w:rPr>
          <w:rFonts w:ascii="Georgia" w:hAnsi="Georgia"/>
          <w:sz w:val="32"/>
        </w:rPr>
        <w:t>a vu près de lord Eddard. Nous sommes parents, Stark et Karstark.</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Cette parenté ne vous a pas empêché de me trahir, dit Robb. Et ce n</w:t>
      </w:r>
      <w:r w:rsidRPr="007B0F29">
        <w:rPr>
          <w:rFonts w:ascii="Georgia" w:hAnsi="Georgia"/>
          <w:sz w:val="32"/>
        </w:rPr>
        <w:t>’</w:t>
      </w:r>
      <w:r w:rsidR="00331B15" w:rsidRPr="007B0F29">
        <w:rPr>
          <w:rFonts w:ascii="Georgia" w:hAnsi="Georgia"/>
          <w:sz w:val="32"/>
        </w:rPr>
        <w:t>est pas elle qui va vous sauver. A genoux, messire. »</w:t>
      </w:r>
    </w:p>
    <w:p w:rsidR="00331B15" w:rsidRPr="007B0F29" w:rsidRDefault="00331B15" w:rsidP="007B0F29">
      <w:pPr>
        <w:ind w:firstLine="567"/>
        <w:jc w:val="both"/>
        <w:rPr>
          <w:rFonts w:ascii="Georgia" w:hAnsi="Georgia"/>
          <w:sz w:val="32"/>
        </w:rPr>
      </w:pPr>
      <w:r w:rsidRPr="007B0F29">
        <w:rPr>
          <w:rFonts w:ascii="Georgia" w:hAnsi="Georgia"/>
          <w:sz w:val="32"/>
        </w:rPr>
        <w:t>Lord Rickard n</w:t>
      </w:r>
      <w:r w:rsidR="00007603" w:rsidRPr="007B0F29">
        <w:rPr>
          <w:rFonts w:ascii="Georgia" w:hAnsi="Georgia"/>
          <w:sz w:val="32"/>
        </w:rPr>
        <w:t>’</w:t>
      </w:r>
      <w:r w:rsidRPr="007B0F29">
        <w:rPr>
          <w:rFonts w:ascii="Georgia" w:hAnsi="Georgia"/>
          <w:sz w:val="32"/>
        </w:rPr>
        <w:t>avait exprimé là que la stricte vérité, Catelyn le savait. La lignée des Karstark remontait à Karlon Stark, cadet de Winterfell qui, pour avoir écrasé la rébellion d</w:t>
      </w:r>
      <w:r w:rsidR="00007603" w:rsidRPr="007B0F29">
        <w:rPr>
          <w:rFonts w:ascii="Georgia" w:hAnsi="Georgia"/>
          <w:sz w:val="32"/>
        </w:rPr>
        <w:t>’</w:t>
      </w:r>
      <w:r w:rsidRPr="007B0F29">
        <w:rPr>
          <w:rFonts w:ascii="Georgia" w:hAnsi="Georgia"/>
          <w:sz w:val="32"/>
        </w:rPr>
        <w:t>un vassal, un millier d</w:t>
      </w:r>
      <w:r w:rsidR="00007603" w:rsidRPr="007B0F29">
        <w:rPr>
          <w:rFonts w:ascii="Georgia" w:hAnsi="Georgia"/>
          <w:sz w:val="32"/>
        </w:rPr>
        <w:t>’</w:t>
      </w:r>
      <w:r w:rsidRPr="007B0F29">
        <w:rPr>
          <w:rFonts w:ascii="Georgia" w:hAnsi="Georgia"/>
          <w:sz w:val="32"/>
        </w:rPr>
        <w:t>années plus tôt, s</w:t>
      </w:r>
      <w:r w:rsidR="00007603" w:rsidRPr="007B0F29">
        <w:rPr>
          <w:rFonts w:ascii="Georgia" w:hAnsi="Georgia"/>
          <w:sz w:val="32"/>
        </w:rPr>
        <w:t>’</w:t>
      </w:r>
      <w:r w:rsidRPr="007B0F29">
        <w:rPr>
          <w:rFonts w:ascii="Georgia" w:hAnsi="Georgia"/>
          <w:sz w:val="32"/>
        </w:rPr>
        <w:t>était vu doter de fiefs en récompense de sa vaillance. D</w:t>
      </w:r>
      <w:r w:rsidR="00007603" w:rsidRPr="007B0F29">
        <w:rPr>
          <w:rFonts w:ascii="Georgia" w:hAnsi="Georgia"/>
          <w:sz w:val="32"/>
        </w:rPr>
        <w:t>’</w:t>
      </w:r>
      <w:r w:rsidRPr="007B0F29">
        <w:rPr>
          <w:rFonts w:ascii="Georgia" w:hAnsi="Georgia"/>
          <w:sz w:val="32"/>
        </w:rPr>
        <w:t>abord nommé Karl</w:t>
      </w:r>
      <w:r w:rsidR="00007603" w:rsidRPr="007B0F29">
        <w:rPr>
          <w:rFonts w:ascii="Georgia" w:hAnsi="Georgia"/>
          <w:sz w:val="32"/>
        </w:rPr>
        <w:t>’</w:t>
      </w:r>
      <w:r w:rsidRPr="007B0F29">
        <w:rPr>
          <w:rFonts w:ascii="Georgia" w:hAnsi="Georgia"/>
          <w:sz w:val="32"/>
        </w:rPr>
        <w:t>s Hold,</w:t>
      </w:r>
      <w:r w:rsidR="007B0F29" w:rsidRPr="007B0F29">
        <w:rPr>
          <w:rFonts w:ascii="Georgia" w:hAnsi="Georgia"/>
          <w:i/>
          <w:sz w:val="32"/>
        </w:rPr>
        <w:t xml:space="preserve"> Fort-Karl,</w:t>
      </w:r>
      <w:r w:rsidRPr="007B0F29">
        <w:rPr>
          <w:rFonts w:ascii="Georgia" w:hAnsi="Georgia"/>
          <w:sz w:val="32"/>
        </w:rPr>
        <w:t xml:space="preserve"> le </w:t>
      </w:r>
      <w:r w:rsidR="00D600B8" w:rsidRPr="007B0F29">
        <w:rPr>
          <w:rFonts w:ascii="Georgia" w:hAnsi="Georgia"/>
          <w:sz w:val="32"/>
        </w:rPr>
        <w:t>château</w:t>
      </w:r>
      <w:r w:rsidRPr="007B0F29">
        <w:rPr>
          <w:rFonts w:ascii="Georgia" w:hAnsi="Georgia"/>
          <w:sz w:val="32"/>
        </w:rPr>
        <w:t xml:space="preserve"> qu</w:t>
      </w:r>
      <w:r w:rsidR="00007603" w:rsidRPr="007B0F29">
        <w:rPr>
          <w:rFonts w:ascii="Georgia" w:hAnsi="Georgia"/>
          <w:sz w:val="32"/>
        </w:rPr>
        <w:t>’</w:t>
      </w:r>
      <w:r w:rsidRPr="007B0F29">
        <w:rPr>
          <w:rFonts w:ascii="Georgia" w:hAnsi="Georgia"/>
          <w:sz w:val="32"/>
        </w:rPr>
        <w:t>il s</w:t>
      </w:r>
      <w:r w:rsidR="00007603" w:rsidRPr="007B0F29">
        <w:rPr>
          <w:rFonts w:ascii="Georgia" w:hAnsi="Georgia"/>
          <w:sz w:val="32"/>
        </w:rPr>
        <w:t>’</w:t>
      </w:r>
      <w:r w:rsidRPr="007B0F29">
        <w:rPr>
          <w:rFonts w:ascii="Georgia" w:hAnsi="Georgia"/>
          <w:sz w:val="32"/>
        </w:rPr>
        <w:t>était bâti n</w:t>
      </w:r>
      <w:r w:rsidR="00007603" w:rsidRPr="007B0F29">
        <w:rPr>
          <w:rFonts w:ascii="Georgia" w:hAnsi="Georgia"/>
          <w:sz w:val="32"/>
        </w:rPr>
        <w:t>’</w:t>
      </w:r>
      <w:r w:rsidRPr="007B0F29">
        <w:rPr>
          <w:rFonts w:ascii="Georgia" w:hAnsi="Georgia"/>
          <w:sz w:val="32"/>
        </w:rPr>
        <w:t>avait pas tardé à s</w:t>
      </w:r>
      <w:r w:rsidR="00007603" w:rsidRPr="007B0F29">
        <w:rPr>
          <w:rFonts w:ascii="Georgia" w:hAnsi="Georgia"/>
          <w:sz w:val="32"/>
        </w:rPr>
        <w:t>’</w:t>
      </w:r>
      <w:r w:rsidRPr="007B0F29">
        <w:rPr>
          <w:rFonts w:ascii="Georgia" w:hAnsi="Georgia"/>
          <w:sz w:val="32"/>
        </w:rPr>
        <w:t>appeler Karhold et, au cours des siècles, les Stark de Karhold avaient fini par devenir Karstark.</w:t>
      </w:r>
    </w:p>
    <w:p w:rsidR="00331B15" w:rsidRPr="007B0F29" w:rsidRDefault="00331B15" w:rsidP="007B0F29">
      <w:pPr>
        <w:ind w:firstLine="567"/>
        <w:jc w:val="both"/>
        <w:rPr>
          <w:rFonts w:ascii="Georgia" w:hAnsi="Georgia"/>
          <w:sz w:val="32"/>
        </w:rPr>
      </w:pPr>
      <w:r w:rsidRPr="007B0F29">
        <w:rPr>
          <w:rFonts w:ascii="Georgia" w:hAnsi="Georgia"/>
          <w:sz w:val="32"/>
        </w:rPr>
        <w:t>« Qu</w:t>
      </w:r>
      <w:r w:rsidR="00007603" w:rsidRPr="007B0F29">
        <w:rPr>
          <w:rFonts w:ascii="Georgia" w:hAnsi="Georgia"/>
          <w:sz w:val="32"/>
        </w:rPr>
        <w:t>’</w:t>
      </w:r>
      <w:r w:rsidRPr="007B0F29">
        <w:rPr>
          <w:rFonts w:ascii="Georgia" w:hAnsi="Georgia"/>
          <w:sz w:val="32"/>
        </w:rPr>
        <w:t>ils soient anciens, qu</w:t>
      </w:r>
      <w:r w:rsidR="00007603" w:rsidRPr="007B0F29">
        <w:rPr>
          <w:rFonts w:ascii="Georgia" w:hAnsi="Georgia"/>
          <w:sz w:val="32"/>
        </w:rPr>
        <w:t>’</w:t>
      </w:r>
      <w:r w:rsidRPr="007B0F29">
        <w:rPr>
          <w:rFonts w:ascii="Georgia" w:hAnsi="Georgia"/>
          <w:sz w:val="32"/>
        </w:rPr>
        <w:t>ils soient nouveaux, n</w:t>
      </w:r>
      <w:r w:rsidR="00007603" w:rsidRPr="007B0F29">
        <w:rPr>
          <w:rFonts w:ascii="Georgia" w:hAnsi="Georgia"/>
          <w:sz w:val="32"/>
        </w:rPr>
        <w:t>’</w:t>
      </w:r>
      <w:r w:rsidRPr="007B0F29">
        <w:rPr>
          <w:rFonts w:ascii="Georgia" w:hAnsi="Georgia"/>
          <w:sz w:val="32"/>
        </w:rPr>
        <w:t>importe aux dieux, reprit Karstark, est entre tous maudit qui tue sa parenté.</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 genoux, traître, répéta Robb. Ou faut-il que je vous fasse plaquer la tête de vive force sur le billot ? »</w:t>
      </w:r>
    </w:p>
    <w:p w:rsidR="00331B15" w:rsidRPr="007B0F29" w:rsidRDefault="00331B15" w:rsidP="007B0F29">
      <w:pPr>
        <w:ind w:firstLine="567"/>
        <w:jc w:val="both"/>
        <w:rPr>
          <w:rFonts w:ascii="Georgia" w:hAnsi="Georgia"/>
          <w:sz w:val="32"/>
        </w:rPr>
      </w:pPr>
      <w:r w:rsidRPr="007B0F29">
        <w:rPr>
          <w:rFonts w:ascii="Georgia" w:hAnsi="Georgia"/>
          <w:sz w:val="32"/>
        </w:rPr>
        <w:t>Lord Karstark s</w:t>
      </w:r>
      <w:r w:rsidR="00007603" w:rsidRPr="007B0F29">
        <w:rPr>
          <w:rFonts w:ascii="Georgia" w:hAnsi="Georgia"/>
          <w:sz w:val="32"/>
        </w:rPr>
        <w:t>’</w:t>
      </w:r>
      <w:r w:rsidRPr="007B0F29">
        <w:rPr>
          <w:rFonts w:ascii="Georgia" w:hAnsi="Georgia"/>
          <w:sz w:val="32"/>
        </w:rPr>
        <w:t>agenouilla. « Les dieux te jugeront comme tu m</w:t>
      </w:r>
      <w:r w:rsidR="00007603" w:rsidRPr="007B0F29">
        <w:rPr>
          <w:rFonts w:ascii="Georgia" w:hAnsi="Georgia"/>
          <w:sz w:val="32"/>
        </w:rPr>
        <w:t>’</w:t>
      </w:r>
      <w:r w:rsidRPr="007B0F29">
        <w:rPr>
          <w:rFonts w:ascii="Georgia" w:hAnsi="Georgia"/>
          <w:sz w:val="32"/>
        </w:rPr>
        <w:t>as jugé. » Il posa sa tête sur le billot.</w:t>
      </w:r>
    </w:p>
    <w:p w:rsidR="00331B15" w:rsidRPr="007B0F29" w:rsidRDefault="00331B15" w:rsidP="007B0F29">
      <w:pPr>
        <w:ind w:firstLine="567"/>
        <w:jc w:val="both"/>
        <w:rPr>
          <w:rFonts w:ascii="Georgia" w:hAnsi="Georgia"/>
          <w:sz w:val="32"/>
        </w:rPr>
      </w:pPr>
      <w:r w:rsidRPr="007B0F29">
        <w:rPr>
          <w:rFonts w:ascii="Georgia" w:hAnsi="Georgia"/>
          <w:sz w:val="32"/>
        </w:rPr>
        <w:t>« Rickard Karstark, sire de Karhold. » A deux mains, Robb souleva la lourde hache. « En ce lieu, sous le regard des dieux et celui des hommes, je vous déclare coupable de meurtre et de haute trahison. En mon nom propre, je vous condamne. De ma propre main, je prends votre vie. Avez-vous un dernier mot à dire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Tue-moi, et sois maudit. Tu n</w:t>
      </w:r>
      <w:r w:rsidRPr="007B0F29">
        <w:rPr>
          <w:rFonts w:ascii="Georgia" w:hAnsi="Georgia"/>
          <w:sz w:val="32"/>
        </w:rPr>
        <w:t>’</w:t>
      </w:r>
      <w:r w:rsidR="00331B15" w:rsidRPr="007B0F29">
        <w:rPr>
          <w:rFonts w:ascii="Georgia" w:hAnsi="Georgia"/>
          <w:sz w:val="32"/>
        </w:rPr>
        <w:t>es pas mon roi. »</w:t>
      </w:r>
    </w:p>
    <w:p w:rsidR="00331B15" w:rsidRPr="007B0F29" w:rsidRDefault="00331B15" w:rsidP="007B0F29">
      <w:pPr>
        <w:ind w:firstLine="567"/>
        <w:jc w:val="both"/>
        <w:rPr>
          <w:rFonts w:ascii="Georgia" w:hAnsi="Georgia"/>
          <w:sz w:val="32"/>
        </w:rPr>
      </w:pPr>
      <w:r w:rsidRPr="007B0F29">
        <w:rPr>
          <w:rFonts w:ascii="Georgia" w:hAnsi="Georgia"/>
          <w:sz w:val="32"/>
        </w:rPr>
        <w:t>La hache s</w:t>
      </w:r>
      <w:r w:rsidR="00007603" w:rsidRPr="007B0F29">
        <w:rPr>
          <w:rFonts w:ascii="Georgia" w:hAnsi="Georgia"/>
          <w:sz w:val="32"/>
        </w:rPr>
        <w:t>’</w:t>
      </w:r>
      <w:r w:rsidRPr="007B0F29">
        <w:rPr>
          <w:rFonts w:ascii="Georgia" w:hAnsi="Georgia"/>
          <w:sz w:val="32"/>
        </w:rPr>
        <w:t>abattit à grand fracas. Pesante et bien affûtée, il lui suffit d</w:t>
      </w:r>
      <w:r w:rsidR="00007603" w:rsidRPr="007B0F29">
        <w:rPr>
          <w:rFonts w:ascii="Georgia" w:hAnsi="Georgia"/>
          <w:sz w:val="32"/>
        </w:rPr>
        <w:t>’</w:t>
      </w:r>
      <w:r w:rsidRPr="007B0F29">
        <w:rPr>
          <w:rFonts w:ascii="Georgia" w:hAnsi="Georgia"/>
          <w:sz w:val="32"/>
        </w:rPr>
        <w:t>un coup pour donner la mort, mais il lui en fallut trois pour séparer la tête du tronc, et, la chose faite, vif et mort étaient tous deux couverts de sang. Rejetant la hache avec dégoût, Robb, sans un mot, se tourna vers l</w:t>
      </w:r>
      <w:r w:rsidR="00007603" w:rsidRPr="007B0F29">
        <w:rPr>
          <w:rFonts w:ascii="Georgia" w:hAnsi="Georgia"/>
          <w:sz w:val="32"/>
        </w:rPr>
        <w:t>’</w:t>
      </w:r>
      <w:r w:rsidRPr="007B0F29">
        <w:rPr>
          <w:rFonts w:ascii="Georgia" w:hAnsi="Georgia"/>
          <w:sz w:val="32"/>
        </w:rPr>
        <w:t>arbre-cœur et se tint là, debout, tremblant, les mains à demi crispées, les joues inondées de pluie.</w:t>
      </w:r>
      <w:r w:rsidR="007B0F29" w:rsidRPr="007B0F29">
        <w:rPr>
          <w:rFonts w:ascii="Georgia" w:hAnsi="Georgia"/>
          <w:i/>
          <w:sz w:val="32"/>
        </w:rPr>
        <w:t xml:space="preserve"> Les dieux lui pardonnent</w:t>
      </w:r>
      <w:r w:rsidRPr="007B0F29">
        <w:rPr>
          <w:rFonts w:ascii="Georgia" w:hAnsi="Georgia"/>
          <w:sz w:val="32"/>
        </w:rPr>
        <w:t>, pria Catelyn en silence.</w:t>
      </w:r>
      <w:r w:rsidR="007B0F29" w:rsidRPr="007B0F29">
        <w:rPr>
          <w:rFonts w:ascii="Georgia" w:hAnsi="Georgia"/>
          <w:i/>
          <w:sz w:val="32"/>
        </w:rPr>
        <w:t xml:space="preserve"> Il n’est qu’un gamin, et il n’avait pas le choix.</w:t>
      </w:r>
    </w:p>
    <w:p w:rsidR="00331B15" w:rsidRPr="007B0F29" w:rsidRDefault="00331B15" w:rsidP="007B0F29">
      <w:pPr>
        <w:ind w:firstLine="567"/>
        <w:jc w:val="both"/>
        <w:rPr>
          <w:rFonts w:ascii="Georgia" w:hAnsi="Georgia"/>
          <w:sz w:val="32"/>
        </w:rPr>
      </w:pPr>
      <w:r w:rsidRPr="007B0F29">
        <w:rPr>
          <w:rFonts w:ascii="Georgia" w:hAnsi="Georgia"/>
          <w:sz w:val="32"/>
        </w:rPr>
        <w:t>Elle ne le revit pas de la journée. La pluie persista toute la matinée, cinglant les rivières et noyant de mares et de boue les pelouses du bois sacré. Le Silure assembla une centaine d</w:t>
      </w:r>
      <w:r w:rsidR="00007603" w:rsidRPr="007B0F29">
        <w:rPr>
          <w:rFonts w:ascii="Georgia" w:hAnsi="Georgia"/>
          <w:sz w:val="32"/>
        </w:rPr>
        <w:t>’</w:t>
      </w:r>
      <w:r w:rsidRPr="007B0F29">
        <w:rPr>
          <w:rFonts w:ascii="Georgia" w:hAnsi="Georgia"/>
          <w:sz w:val="32"/>
        </w:rPr>
        <w:t>hommes et s</w:t>
      </w:r>
      <w:r w:rsidR="00007603" w:rsidRPr="007B0F29">
        <w:rPr>
          <w:rFonts w:ascii="Georgia" w:hAnsi="Georgia"/>
          <w:sz w:val="32"/>
        </w:rPr>
        <w:t>’</w:t>
      </w:r>
      <w:r w:rsidRPr="007B0F29">
        <w:rPr>
          <w:rFonts w:ascii="Georgia" w:hAnsi="Georgia"/>
          <w:sz w:val="32"/>
        </w:rPr>
        <w:t>élança aux trousses des Karstark, mais nul ne comptait qu</w:t>
      </w:r>
      <w:r w:rsidR="00007603" w:rsidRPr="007B0F29">
        <w:rPr>
          <w:rFonts w:ascii="Georgia" w:hAnsi="Georgia"/>
          <w:sz w:val="32"/>
        </w:rPr>
        <w:t>’</w:t>
      </w:r>
      <w:r w:rsidRPr="007B0F29">
        <w:rPr>
          <w:rFonts w:ascii="Georgia" w:hAnsi="Georgia"/>
          <w:sz w:val="32"/>
        </w:rPr>
        <w:t>il en ramène un bien grand nombre. « Je prie seulement de n</w:t>
      </w:r>
      <w:r w:rsidR="00007603" w:rsidRPr="007B0F29">
        <w:rPr>
          <w:rFonts w:ascii="Georgia" w:hAnsi="Georgia"/>
          <w:sz w:val="32"/>
        </w:rPr>
        <w:t>’</w:t>
      </w:r>
      <w:r w:rsidRPr="007B0F29">
        <w:rPr>
          <w:rFonts w:ascii="Georgia" w:hAnsi="Georgia"/>
          <w:sz w:val="32"/>
        </w:rPr>
        <w:t>avoir pas à les pendre », dit-il au moment de partir. Quand il l</w:t>
      </w:r>
      <w:r w:rsidR="00007603" w:rsidRPr="007B0F29">
        <w:rPr>
          <w:rFonts w:ascii="Georgia" w:hAnsi="Georgia"/>
          <w:sz w:val="32"/>
        </w:rPr>
        <w:t>’</w:t>
      </w:r>
      <w:r w:rsidRPr="007B0F29">
        <w:rPr>
          <w:rFonts w:ascii="Georgia" w:hAnsi="Georgia"/>
          <w:sz w:val="32"/>
        </w:rPr>
        <w:t>eut laissée, Catelyn se replia dans la loggia de lord Hoster, afin de s</w:t>
      </w:r>
      <w:r w:rsidR="00007603" w:rsidRPr="007B0F29">
        <w:rPr>
          <w:rFonts w:ascii="Georgia" w:hAnsi="Georgia"/>
          <w:sz w:val="32"/>
        </w:rPr>
        <w:t>’</w:t>
      </w:r>
      <w:r w:rsidRPr="007B0F29">
        <w:rPr>
          <w:rFonts w:ascii="Georgia" w:hAnsi="Georgia"/>
          <w:sz w:val="32"/>
        </w:rPr>
        <w:t>installer une fois de plus à son chevet.</w:t>
      </w:r>
    </w:p>
    <w:p w:rsidR="00331B15" w:rsidRPr="007B0F29" w:rsidRDefault="00331B15" w:rsidP="007B0F29">
      <w:pPr>
        <w:ind w:firstLine="567"/>
        <w:jc w:val="both"/>
        <w:rPr>
          <w:rFonts w:ascii="Georgia" w:hAnsi="Georgia"/>
          <w:sz w:val="32"/>
        </w:rPr>
      </w:pPr>
      <w:r w:rsidRPr="007B0F29">
        <w:rPr>
          <w:rFonts w:ascii="Georgia" w:hAnsi="Georgia"/>
          <w:sz w:val="32"/>
        </w:rPr>
        <w:t>« Le terme approche, la prévin</w:t>
      </w:r>
      <w:r w:rsidR="0010230A">
        <w:rPr>
          <w:rFonts w:ascii="Georgia" w:hAnsi="Georgia"/>
          <w:sz w:val="32"/>
        </w:rPr>
        <w:t>t mestre Vyman, cet après-midi-</w:t>
      </w:r>
      <w:r w:rsidRPr="007B0F29">
        <w:rPr>
          <w:rFonts w:ascii="Georgia" w:hAnsi="Georgia"/>
          <w:sz w:val="32"/>
        </w:rPr>
        <w:t>là. Ses ultimes forces l</w:t>
      </w:r>
      <w:r w:rsidR="00007603" w:rsidRPr="007B0F29">
        <w:rPr>
          <w:rFonts w:ascii="Georgia" w:hAnsi="Georgia"/>
          <w:sz w:val="32"/>
        </w:rPr>
        <w:t>’</w:t>
      </w:r>
      <w:r w:rsidRPr="007B0F29">
        <w:rPr>
          <w:rFonts w:ascii="Georgia" w:hAnsi="Georgia"/>
          <w:sz w:val="32"/>
        </w:rPr>
        <w:t>abandonnent, bien qu</w:t>
      </w:r>
      <w:r w:rsidR="00007603" w:rsidRPr="007B0F29">
        <w:rPr>
          <w:rFonts w:ascii="Georgia" w:hAnsi="Georgia"/>
          <w:sz w:val="32"/>
        </w:rPr>
        <w:t>’</w:t>
      </w:r>
      <w:r w:rsidRPr="007B0F29">
        <w:rPr>
          <w:rFonts w:ascii="Georgia" w:hAnsi="Georgia"/>
          <w:sz w:val="32"/>
        </w:rPr>
        <w:t>il tente encore de lutter.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Il a toujours été un lutteur, dit-elle. Un doux opiniâtre.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 xml:space="preserve">Oui, acquiesça le mestre, mais il ne saurait remporter cette bataille-ci. Le temps est venu pour lui de déposer épée et </w:t>
      </w:r>
      <w:r w:rsidR="0010230A" w:rsidRPr="007B0F29">
        <w:rPr>
          <w:rFonts w:ascii="Georgia" w:hAnsi="Georgia"/>
          <w:sz w:val="32"/>
        </w:rPr>
        <w:t>bouclier</w:t>
      </w:r>
      <w:r w:rsidR="00331B15" w:rsidRPr="007B0F29">
        <w:rPr>
          <w:rFonts w:ascii="Georgia" w:hAnsi="Georgia"/>
          <w:sz w:val="32"/>
        </w:rPr>
        <w:t>. Le temps de se rendre. »</w:t>
      </w:r>
    </w:p>
    <w:p w:rsidR="00331B15" w:rsidRPr="007B0F29" w:rsidRDefault="007B0F29" w:rsidP="007B0F29">
      <w:pPr>
        <w:ind w:firstLine="567"/>
        <w:jc w:val="both"/>
        <w:rPr>
          <w:rFonts w:ascii="Georgia" w:hAnsi="Georgia"/>
          <w:sz w:val="32"/>
        </w:rPr>
      </w:pPr>
      <w:r w:rsidRPr="007B0F29">
        <w:rPr>
          <w:rFonts w:ascii="Georgia" w:hAnsi="Georgia"/>
          <w:i/>
          <w:sz w:val="32"/>
        </w:rPr>
        <w:t>Se rendre,</w:t>
      </w:r>
      <w:r w:rsidR="00331B15" w:rsidRPr="007B0F29">
        <w:rPr>
          <w:rFonts w:ascii="Georgia" w:hAnsi="Georgia"/>
          <w:sz w:val="32"/>
        </w:rPr>
        <w:t xml:space="preserve"> songea-t-elle,</w:t>
      </w:r>
      <w:r w:rsidRPr="007B0F29">
        <w:rPr>
          <w:rFonts w:ascii="Georgia" w:hAnsi="Georgia"/>
          <w:i/>
          <w:sz w:val="32"/>
        </w:rPr>
        <w:t xml:space="preserve"> faire la paix.</w:t>
      </w:r>
      <w:r w:rsidR="00331B15" w:rsidRPr="007B0F29">
        <w:rPr>
          <w:rFonts w:ascii="Georgia" w:hAnsi="Georgia"/>
          <w:sz w:val="32"/>
        </w:rPr>
        <w:t xml:space="preserve"> Etait-ce de Père que </w:t>
      </w:r>
      <w:r w:rsidR="0010230A" w:rsidRPr="007B0F29">
        <w:rPr>
          <w:rFonts w:ascii="Georgia" w:hAnsi="Georgia"/>
          <w:sz w:val="32"/>
        </w:rPr>
        <w:t>parlait</w:t>
      </w:r>
      <w:r w:rsidR="00331B15" w:rsidRPr="007B0F29">
        <w:rPr>
          <w:rFonts w:ascii="Georgia" w:hAnsi="Georgia"/>
          <w:sz w:val="32"/>
        </w:rPr>
        <w:t xml:space="preserve"> le mestre, ou de Robb ?</w:t>
      </w:r>
    </w:p>
    <w:p w:rsidR="00331B15" w:rsidRPr="007B0F29" w:rsidRDefault="00331B15" w:rsidP="007B0F29">
      <w:pPr>
        <w:ind w:firstLine="567"/>
        <w:jc w:val="both"/>
        <w:rPr>
          <w:rFonts w:ascii="Georgia" w:hAnsi="Georgia"/>
          <w:sz w:val="32"/>
        </w:rPr>
      </w:pPr>
      <w:r w:rsidRPr="007B0F29">
        <w:rPr>
          <w:rFonts w:ascii="Georgia" w:hAnsi="Georgia"/>
          <w:sz w:val="32"/>
        </w:rPr>
        <w:t>Sur le crépuscule, la jeune reine vint lui faire une visite. Elle entra timidement. « Lady Catelyn, je serais confuse de vous déranger...</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êtes la très bienvenue, Votre Grâce. » Elle s</w:t>
      </w:r>
      <w:r w:rsidRPr="007B0F29">
        <w:rPr>
          <w:rFonts w:ascii="Georgia" w:hAnsi="Georgia"/>
          <w:sz w:val="32"/>
        </w:rPr>
        <w:t>’</w:t>
      </w:r>
      <w:r w:rsidR="00331B15" w:rsidRPr="007B0F29">
        <w:rPr>
          <w:rFonts w:ascii="Georgia" w:hAnsi="Georgia"/>
          <w:sz w:val="32"/>
        </w:rPr>
        <w:t>était mise à coudre, reposa l</w:t>
      </w:r>
      <w:r w:rsidRPr="007B0F29">
        <w:rPr>
          <w:rFonts w:ascii="Georgia" w:hAnsi="Georgia"/>
          <w:sz w:val="32"/>
        </w:rPr>
        <w:t>’</w:t>
      </w:r>
      <w:r w:rsidR="00331B15" w:rsidRPr="007B0F29">
        <w:rPr>
          <w:rFonts w:ascii="Georgia" w:hAnsi="Georgia"/>
          <w:sz w:val="32"/>
        </w:rPr>
        <w:t>aiguille.</w:t>
      </w:r>
    </w:p>
    <w:p w:rsidR="00331B15" w:rsidRPr="007B0F29" w:rsidRDefault="00331B15" w:rsidP="007B0F29">
      <w:pPr>
        <w:ind w:firstLine="567"/>
        <w:jc w:val="both"/>
        <w:rPr>
          <w:rFonts w:ascii="Georgia" w:hAnsi="Georgia"/>
          <w:sz w:val="32"/>
        </w:rPr>
      </w:pPr>
      <w:r w:rsidRPr="007B0F29">
        <w:rPr>
          <w:rFonts w:ascii="Georgia" w:hAnsi="Georgia"/>
          <w:sz w:val="32"/>
        </w:rPr>
        <w:t>« S</w:t>
      </w:r>
      <w:r w:rsidR="00007603" w:rsidRPr="007B0F29">
        <w:rPr>
          <w:rFonts w:ascii="Georgia" w:hAnsi="Georgia"/>
          <w:sz w:val="32"/>
        </w:rPr>
        <w:t>’</w:t>
      </w:r>
      <w:r w:rsidRPr="007B0F29">
        <w:rPr>
          <w:rFonts w:ascii="Georgia" w:hAnsi="Georgia"/>
          <w:sz w:val="32"/>
        </w:rPr>
        <w:t>il vous plaît, appelez-moi Jeyne. Je ne me trouve rien d</w:t>
      </w:r>
      <w:r w:rsidR="00007603" w:rsidRPr="007B0F29">
        <w:rPr>
          <w:rFonts w:ascii="Georgia" w:hAnsi="Georgia"/>
          <w:sz w:val="32"/>
        </w:rPr>
        <w:t>’</w:t>
      </w:r>
      <w:r w:rsidRPr="007B0F29">
        <w:rPr>
          <w:rFonts w:ascii="Georgia" w:hAnsi="Georgia"/>
          <w:sz w:val="32"/>
        </w:rPr>
        <w:t>une Grâce.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Vous en êtes une, néanmoins. Je vous en prie, venez vous asseoir, Votre Grâce.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Jeyne. » Elle prit place au coin du feu et lissa ses jupes d</w:t>
      </w:r>
      <w:r w:rsidRPr="007B0F29">
        <w:rPr>
          <w:rFonts w:ascii="Georgia" w:hAnsi="Georgia"/>
          <w:sz w:val="32"/>
        </w:rPr>
        <w:t>’</w:t>
      </w:r>
      <w:r w:rsidR="00331B15" w:rsidRPr="007B0F29">
        <w:rPr>
          <w:rFonts w:ascii="Georgia" w:hAnsi="Georgia"/>
          <w:sz w:val="32"/>
        </w:rPr>
        <w:t>un air anxieux.</w:t>
      </w:r>
    </w:p>
    <w:p w:rsidR="00331B15" w:rsidRPr="007B0F29" w:rsidRDefault="00331B15" w:rsidP="007B0F29">
      <w:pPr>
        <w:ind w:firstLine="567"/>
        <w:jc w:val="both"/>
        <w:rPr>
          <w:rFonts w:ascii="Georgia" w:hAnsi="Georgia"/>
          <w:sz w:val="32"/>
        </w:rPr>
      </w:pPr>
      <w:r w:rsidRPr="007B0F29">
        <w:rPr>
          <w:rFonts w:ascii="Georgia" w:hAnsi="Georgia"/>
          <w:sz w:val="32"/>
        </w:rPr>
        <w:t>« Comme il vous plaira. En quoi puis-je vous servir, Jeyne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Robb, dit la petite. Il est si malheureux, si... si colère et inconsolable. Je ne sais que faire.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C</w:t>
      </w:r>
      <w:r w:rsidRPr="007B0F29">
        <w:rPr>
          <w:rFonts w:ascii="Georgia" w:hAnsi="Georgia"/>
          <w:sz w:val="32"/>
        </w:rPr>
        <w:t>’</w:t>
      </w:r>
      <w:r w:rsidR="00331B15" w:rsidRPr="007B0F29">
        <w:rPr>
          <w:rFonts w:ascii="Georgia" w:hAnsi="Georgia"/>
          <w:sz w:val="32"/>
        </w:rPr>
        <w:t>est une dure épreuve que de prendre la vie d</w:t>
      </w:r>
      <w:r w:rsidRPr="007B0F29">
        <w:rPr>
          <w:rFonts w:ascii="Georgia" w:hAnsi="Georgia"/>
          <w:sz w:val="32"/>
        </w:rPr>
        <w:t>’</w:t>
      </w:r>
      <w:r w:rsidR="00331B15" w:rsidRPr="007B0F29">
        <w:rPr>
          <w:rFonts w:ascii="Georgia" w:hAnsi="Georgia"/>
          <w:sz w:val="32"/>
        </w:rPr>
        <w:t>un homme.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Je sais. Je lui ai dit, il devrait se servir d</w:t>
      </w:r>
      <w:r w:rsidRPr="007B0F29">
        <w:rPr>
          <w:rFonts w:ascii="Georgia" w:hAnsi="Georgia"/>
          <w:sz w:val="32"/>
        </w:rPr>
        <w:t>’</w:t>
      </w:r>
      <w:r w:rsidR="00331B15" w:rsidRPr="007B0F29">
        <w:rPr>
          <w:rFonts w:ascii="Georgia" w:hAnsi="Georgia"/>
          <w:sz w:val="32"/>
        </w:rPr>
        <w:t>un bourreau. Quand lord Tywin envoie un homme à la mort, il ne fait que donner l</w:t>
      </w:r>
      <w:r w:rsidRPr="007B0F29">
        <w:rPr>
          <w:rFonts w:ascii="Georgia" w:hAnsi="Georgia"/>
          <w:sz w:val="32"/>
        </w:rPr>
        <w:t>’</w:t>
      </w:r>
      <w:r w:rsidR="00331B15" w:rsidRPr="007B0F29">
        <w:rPr>
          <w:rFonts w:ascii="Georgia" w:hAnsi="Georgia"/>
          <w:sz w:val="32"/>
        </w:rPr>
        <w:t>ordre. C</w:t>
      </w:r>
      <w:r w:rsidRPr="007B0F29">
        <w:rPr>
          <w:rFonts w:ascii="Georgia" w:hAnsi="Georgia"/>
          <w:sz w:val="32"/>
        </w:rPr>
        <w:t>’</w:t>
      </w:r>
      <w:r w:rsidR="00331B15" w:rsidRPr="007B0F29">
        <w:rPr>
          <w:rFonts w:ascii="Georgia" w:hAnsi="Georgia"/>
          <w:sz w:val="32"/>
        </w:rPr>
        <w:t>est plus facile de cette façon, vous ne trouvez pas ?</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Si, dit Catelyn, seulement, messire mon époux a enseigné à ses fils que tuer ne devrait jamais être facile.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Ah. » Jeyne s</w:t>
      </w:r>
      <w:r w:rsidRPr="007B0F29">
        <w:rPr>
          <w:rFonts w:ascii="Georgia" w:hAnsi="Georgia"/>
          <w:sz w:val="32"/>
        </w:rPr>
        <w:t>’</w:t>
      </w:r>
      <w:r w:rsidR="00331B15" w:rsidRPr="007B0F29">
        <w:rPr>
          <w:rFonts w:ascii="Georgia" w:hAnsi="Georgia"/>
          <w:sz w:val="32"/>
        </w:rPr>
        <w:t>humecta les lèvres. « Robb n</w:t>
      </w:r>
      <w:r w:rsidRPr="007B0F29">
        <w:rPr>
          <w:rFonts w:ascii="Georgia" w:hAnsi="Georgia"/>
          <w:sz w:val="32"/>
        </w:rPr>
        <w:t>’</w:t>
      </w:r>
      <w:r w:rsidR="00331B15" w:rsidRPr="007B0F29">
        <w:rPr>
          <w:rFonts w:ascii="Georgia" w:hAnsi="Georgia"/>
          <w:sz w:val="32"/>
        </w:rPr>
        <w:t>a rien pris de tout le jour. Je lui avais fait servir par Rollam un bon repas, des côtes de sanglier, un ragoût d</w:t>
      </w:r>
      <w:r w:rsidRPr="007B0F29">
        <w:rPr>
          <w:rFonts w:ascii="Georgia" w:hAnsi="Georgia"/>
          <w:sz w:val="32"/>
        </w:rPr>
        <w:t>’</w:t>
      </w:r>
      <w:r w:rsidR="00331B15" w:rsidRPr="007B0F29">
        <w:rPr>
          <w:rFonts w:ascii="Georgia" w:hAnsi="Georgia"/>
          <w:sz w:val="32"/>
        </w:rPr>
        <w:t>oignons, de la bière, et il n</w:t>
      </w:r>
      <w:r w:rsidRPr="007B0F29">
        <w:rPr>
          <w:rFonts w:ascii="Georgia" w:hAnsi="Georgia"/>
          <w:sz w:val="32"/>
        </w:rPr>
        <w:t>’</w:t>
      </w:r>
      <w:r w:rsidR="00331B15" w:rsidRPr="007B0F29">
        <w:rPr>
          <w:rFonts w:ascii="Georgia" w:hAnsi="Georgia"/>
          <w:sz w:val="32"/>
        </w:rPr>
        <w:t>y a même pas touché. Il a passé toute sa matinée à écrire une lettre et m</w:t>
      </w:r>
      <w:r w:rsidRPr="007B0F29">
        <w:rPr>
          <w:rFonts w:ascii="Georgia" w:hAnsi="Georgia"/>
          <w:sz w:val="32"/>
        </w:rPr>
        <w:t>’</w:t>
      </w:r>
      <w:r w:rsidR="00331B15" w:rsidRPr="007B0F29">
        <w:rPr>
          <w:rFonts w:ascii="Georgia" w:hAnsi="Georgia"/>
          <w:sz w:val="32"/>
        </w:rPr>
        <w:t>a priée de ne pas le déranger, et puis, sa lettre terminée, il l</w:t>
      </w:r>
      <w:r w:rsidRPr="007B0F29">
        <w:rPr>
          <w:rFonts w:ascii="Georgia" w:hAnsi="Georgia"/>
          <w:sz w:val="32"/>
        </w:rPr>
        <w:t>’</w:t>
      </w:r>
      <w:r w:rsidR="00331B15" w:rsidRPr="007B0F29">
        <w:rPr>
          <w:rFonts w:ascii="Georgia" w:hAnsi="Georgia"/>
          <w:sz w:val="32"/>
        </w:rPr>
        <w:t>a brûlée. Maintenant, il est plongé dans des cartes. Je lui ai demandé ce qu</w:t>
      </w:r>
      <w:r w:rsidRPr="007B0F29">
        <w:rPr>
          <w:rFonts w:ascii="Georgia" w:hAnsi="Georgia"/>
          <w:sz w:val="32"/>
        </w:rPr>
        <w:t>’</w:t>
      </w:r>
      <w:r w:rsidR="00331B15" w:rsidRPr="007B0F29">
        <w:rPr>
          <w:rFonts w:ascii="Georgia" w:hAnsi="Georgia"/>
          <w:sz w:val="32"/>
        </w:rPr>
        <w:t>il y cherchait, mais il ne m</w:t>
      </w:r>
      <w:r w:rsidRPr="007B0F29">
        <w:rPr>
          <w:rFonts w:ascii="Georgia" w:hAnsi="Georgia"/>
          <w:sz w:val="32"/>
        </w:rPr>
        <w:t>’</w:t>
      </w:r>
      <w:r w:rsidR="00331B15" w:rsidRPr="007B0F29">
        <w:rPr>
          <w:rFonts w:ascii="Georgia" w:hAnsi="Georgia"/>
          <w:sz w:val="32"/>
        </w:rPr>
        <w:t>a pas répondu. Je crois qu</w:t>
      </w:r>
      <w:r w:rsidRPr="007B0F29">
        <w:rPr>
          <w:rFonts w:ascii="Georgia" w:hAnsi="Georgia"/>
          <w:sz w:val="32"/>
        </w:rPr>
        <w:t>’</w:t>
      </w:r>
      <w:r w:rsidR="00331B15" w:rsidRPr="007B0F29">
        <w:rPr>
          <w:rFonts w:ascii="Georgia" w:hAnsi="Georgia"/>
          <w:sz w:val="32"/>
        </w:rPr>
        <w:t>il ne m</w:t>
      </w:r>
      <w:r w:rsidRPr="007B0F29">
        <w:rPr>
          <w:rFonts w:ascii="Georgia" w:hAnsi="Georgia"/>
          <w:sz w:val="32"/>
        </w:rPr>
        <w:t>’</w:t>
      </w:r>
      <w:r w:rsidR="00331B15" w:rsidRPr="007B0F29">
        <w:rPr>
          <w:rFonts w:ascii="Georgia" w:hAnsi="Georgia"/>
          <w:sz w:val="32"/>
        </w:rPr>
        <w:t>a seulement pas entendue. Il n</w:t>
      </w:r>
      <w:r w:rsidRPr="007B0F29">
        <w:rPr>
          <w:rFonts w:ascii="Georgia" w:hAnsi="Georgia"/>
          <w:sz w:val="32"/>
        </w:rPr>
        <w:t>’</w:t>
      </w:r>
      <w:r w:rsidR="00331B15" w:rsidRPr="007B0F29">
        <w:rPr>
          <w:rFonts w:ascii="Georgia" w:hAnsi="Georgia"/>
          <w:sz w:val="32"/>
        </w:rPr>
        <w:t xml:space="preserve">a même pas voulu se changer. Il a porté des habits trempés tout le jour, et pleins de sang. Je veux être une bonne épouse pour lui, je le veux </w:t>
      </w:r>
      <w:r w:rsidR="0010230A" w:rsidRPr="007B0F29">
        <w:rPr>
          <w:rFonts w:ascii="Georgia" w:hAnsi="Georgia"/>
          <w:sz w:val="32"/>
        </w:rPr>
        <w:t>vraiment</w:t>
      </w:r>
      <w:r w:rsidR="00331B15" w:rsidRPr="007B0F29">
        <w:rPr>
          <w:rFonts w:ascii="Georgia" w:hAnsi="Georgia"/>
          <w:sz w:val="32"/>
        </w:rPr>
        <w:t>, mais je ne sais comment l</w:t>
      </w:r>
      <w:r w:rsidRPr="007B0F29">
        <w:rPr>
          <w:rFonts w:ascii="Georgia" w:hAnsi="Georgia"/>
          <w:sz w:val="32"/>
        </w:rPr>
        <w:t>’</w:t>
      </w:r>
      <w:r w:rsidR="00331B15" w:rsidRPr="007B0F29">
        <w:rPr>
          <w:rFonts w:ascii="Georgia" w:hAnsi="Georgia"/>
          <w:sz w:val="32"/>
        </w:rPr>
        <w:t xml:space="preserve">aider. Le remonter, le </w:t>
      </w:r>
      <w:r w:rsidR="0010230A" w:rsidRPr="007B0F29">
        <w:rPr>
          <w:rFonts w:ascii="Georgia" w:hAnsi="Georgia"/>
          <w:sz w:val="32"/>
        </w:rPr>
        <w:t>réconforter</w:t>
      </w:r>
      <w:r w:rsidR="00331B15" w:rsidRPr="007B0F29">
        <w:rPr>
          <w:rFonts w:ascii="Georgia" w:hAnsi="Georgia"/>
          <w:sz w:val="32"/>
        </w:rPr>
        <w:t>. Je ne sais pas ce qu</w:t>
      </w:r>
      <w:r w:rsidRPr="007B0F29">
        <w:rPr>
          <w:rFonts w:ascii="Georgia" w:hAnsi="Georgia"/>
          <w:sz w:val="32"/>
        </w:rPr>
        <w:t>’</w:t>
      </w:r>
      <w:r w:rsidR="00331B15" w:rsidRPr="007B0F29">
        <w:rPr>
          <w:rFonts w:ascii="Georgia" w:hAnsi="Georgia"/>
          <w:sz w:val="32"/>
        </w:rPr>
        <w:t>il lui</w:t>
      </w:r>
      <w:r w:rsidR="007B0F29" w:rsidRPr="007B0F29">
        <w:rPr>
          <w:rFonts w:ascii="Georgia" w:hAnsi="Georgia"/>
          <w:i/>
          <w:sz w:val="32"/>
        </w:rPr>
        <w:t xml:space="preserve"> faut.</w:t>
      </w:r>
      <w:r w:rsidR="00331B15" w:rsidRPr="007B0F29">
        <w:rPr>
          <w:rFonts w:ascii="Georgia" w:hAnsi="Georgia"/>
          <w:sz w:val="32"/>
        </w:rPr>
        <w:t xml:space="preserve"> S</w:t>
      </w:r>
      <w:r w:rsidRPr="007B0F29">
        <w:rPr>
          <w:rFonts w:ascii="Georgia" w:hAnsi="Georgia"/>
          <w:sz w:val="32"/>
        </w:rPr>
        <w:t>’</w:t>
      </w:r>
      <w:r w:rsidR="00331B15" w:rsidRPr="007B0F29">
        <w:rPr>
          <w:rFonts w:ascii="Georgia" w:hAnsi="Georgia"/>
          <w:sz w:val="32"/>
        </w:rPr>
        <w:t>il vous plaît, madame, vous êtes sa mère, dites-moi ce que je devrais faire. »</w:t>
      </w:r>
    </w:p>
    <w:p w:rsidR="00331B15" w:rsidRPr="007B0F29" w:rsidRDefault="007B0F29" w:rsidP="007B0F29">
      <w:pPr>
        <w:ind w:firstLine="567"/>
        <w:jc w:val="both"/>
        <w:rPr>
          <w:rFonts w:ascii="Georgia" w:hAnsi="Georgia"/>
          <w:sz w:val="32"/>
        </w:rPr>
      </w:pPr>
      <w:r w:rsidRPr="007B0F29">
        <w:rPr>
          <w:rFonts w:ascii="Georgia" w:hAnsi="Georgia"/>
          <w:i/>
          <w:sz w:val="32"/>
        </w:rPr>
        <w:t>Dites-moi ce que je devrais faire.</w:t>
      </w:r>
      <w:r w:rsidR="00331B15" w:rsidRPr="007B0F29">
        <w:rPr>
          <w:rFonts w:ascii="Georgia" w:hAnsi="Georgia"/>
          <w:sz w:val="32"/>
        </w:rPr>
        <w:t xml:space="preserve"> Catelyn aurait volontiers posé la même question, si son Père s</w:t>
      </w:r>
      <w:r w:rsidR="00007603" w:rsidRPr="007B0F29">
        <w:rPr>
          <w:rFonts w:ascii="Georgia" w:hAnsi="Georgia"/>
          <w:sz w:val="32"/>
        </w:rPr>
        <w:t>’</w:t>
      </w:r>
      <w:r w:rsidR="00331B15" w:rsidRPr="007B0F29">
        <w:rPr>
          <w:rFonts w:ascii="Georgia" w:hAnsi="Georgia"/>
          <w:sz w:val="32"/>
        </w:rPr>
        <w:t>était trouvé en état d</w:t>
      </w:r>
      <w:r w:rsidR="00007603" w:rsidRPr="007B0F29">
        <w:rPr>
          <w:rFonts w:ascii="Georgia" w:hAnsi="Georgia"/>
          <w:sz w:val="32"/>
        </w:rPr>
        <w:t>’</w:t>
      </w:r>
      <w:r w:rsidR="00331B15" w:rsidRPr="007B0F29">
        <w:rPr>
          <w:rFonts w:ascii="Georgia" w:hAnsi="Georgia"/>
          <w:sz w:val="32"/>
        </w:rPr>
        <w:t>écouter des questions. Mais lord Hoster l</w:t>
      </w:r>
      <w:r w:rsidR="00007603" w:rsidRPr="007B0F29">
        <w:rPr>
          <w:rFonts w:ascii="Georgia" w:hAnsi="Georgia"/>
          <w:sz w:val="32"/>
        </w:rPr>
        <w:t>’</w:t>
      </w:r>
      <w:r w:rsidR="00331B15" w:rsidRPr="007B0F29">
        <w:rPr>
          <w:rFonts w:ascii="Georgia" w:hAnsi="Georgia"/>
          <w:sz w:val="32"/>
        </w:rPr>
        <w:t>avait déjà quittée, ou peu s</w:t>
      </w:r>
      <w:r w:rsidR="00007603" w:rsidRPr="007B0F29">
        <w:rPr>
          <w:rFonts w:ascii="Georgia" w:hAnsi="Georgia"/>
          <w:sz w:val="32"/>
        </w:rPr>
        <w:t>’</w:t>
      </w:r>
      <w:r w:rsidR="00331B15" w:rsidRPr="007B0F29">
        <w:rPr>
          <w:rFonts w:ascii="Georgia" w:hAnsi="Georgia"/>
          <w:sz w:val="32"/>
        </w:rPr>
        <w:t>en fallait. Et Ned, son Ned à elle.</w:t>
      </w:r>
      <w:r w:rsidRPr="007B0F29">
        <w:rPr>
          <w:rFonts w:ascii="Georgia" w:hAnsi="Georgia"/>
          <w:i/>
          <w:sz w:val="32"/>
        </w:rPr>
        <w:t xml:space="preserve"> Bran et Rickon aussi, et Mère, et Brandon, voilà si longtemps.</w:t>
      </w:r>
      <w:r w:rsidR="00331B15" w:rsidRPr="007B0F29">
        <w:rPr>
          <w:rFonts w:ascii="Georgia" w:hAnsi="Georgia"/>
          <w:sz w:val="32"/>
        </w:rPr>
        <w:t xml:space="preserve"> Seul lui restait Robb, Robb et l</w:t>
      </w:r>
      <w:r w:rsidR="00007603" w:rsidRPr="007B0F29">
        <w:rPr>
          <w:rFonts w:ascii="Georgia" w:hAnsi="Georgia"/>
          <w:sz w:val="32"/>
        </w:rPr>
        <w:t>’</w:t>
      </w:r>
      <w:r w:rsidR="00331B15" w:rsidRPr="007B0F29">
        <w:rPr>
          <w:rFonts w:ascii="Georgia" w:hAnsi="Georgia"/>
          <w:sz w:val="32"/>
        </w:rPr>
        <w:t>espoir de plus en plus ténu de retrouver ses filles.</w:t>
      </w:r>
    </w:p>
    <w:p w:rsidR="00331B15" w:rsidRPr="007B0F29" w:rsidRDefault="00331B15" w:rsidP="007B0F29">
      <w:pPr>
        <w:ind w:firstLine="567"/>
        <w:jc w:val="both"/>
        <w:rPr>
          <w:rFonts w:ascii="Georgia" w:hAnsi="Georgia"/>
          <w:sz w:val="32"/>
        </w:rPr>
      </w:pPr>
      <w:r w:rsidRPr="007B0F29">
        <w:rPr>
          <w:rFonts w:ascii="Georgia" w:hAnsi="Georgia"/>
          <w:sz w:val="32"/>
        </w:rPr>
        <w:t>« Parfois, dit-elle lentement, la meilleure des choses à faire est de ne rien faire. Dans les tout premiers temps de mon séjour à Winterfell, j</w:t>
      </w:r>
      <w:r w:rsidR="00007603" w:rsidRPr="007B0F29">
        <w:rPr>
          <w:rFonts w:ascii="Georgia" w:hAnsi="Georgia"/>
          <w:sz w:val="32"/>
        </w:rPr>
        <w:t>’</w:t>
      </w:r>
      <w:r w:rsidRPr="007B0F29">
        <w:rPr>
          <w:rFonts w:ascii="Georgia" w:hAnsi="Georgia"/>
          <w:sz w:val="32"/>
        </w:rPr>
        <w:t>étais blessée, chaque fois que Ned partait dans le bois sacré s</w:t>
      </w:r>
      <w:r w:rsidR="00007603" w:rsidRPr="007B0F29">
        <w:rPr>
          <w:rFonts w:ascii="Georgia" w:hAnsi="Georgia"/>
          <w:sz w:val="32"/>
        </w:rPr>
        <w:t>’</w:t>
      </w:r>
      <w:r w:rsidRPr="007B0F29">
        <w:rPr>
          <w:rFonts w:ascii="Georgia" w:hAnsi="Georgia"/>
          <w:sz w:val="32"/>
        </w:rPr>
        <w:t xml:space="preserve">installer sous son arbre-cœur. Une part de son âme se trouvait dans cet arbre, je le savais, une part que je ne </w:t>
      </w:r>
      <w:r w:rsidR="0010230A" w:rsidRPr="007B0F29">
        <w:rPr>
          <w:rFonts w:ascii="Georgia" w:hAnsi="Georgia"/>
          <w:sz w:val="32"/>
        </w:rPr>
        <w:t>partagerais</w:t>
      </w:r>
      <w:r w:rsidRPr="007B0F29">
        <w:rPr>
          <w:rFonts w:ascii="Georgia" w:hAnsi="Georgia"/>
          <w:sz w:val="32"/>
        </w:rPr>
        <w:t xml:space="preserve"> jamais. Mais, sans cette part, eus-je bientôt compris, Ned n</w:t>
      </w:r>
      <w:r w:rsidR="00007603" w:rsidRPr="007B0F29">
        <w:rPr>
          <w:rFonts w:ascii="Georgia" w:hAnsi="Georgia"/>
          <w:sz w:val="32"/>
        </w:rPr>
        <w:t>’</w:t>
      </w:r>
      <w:r w:rsidRPr="007B0F29">
        <w:rPr>
          <w:rFonts w:ascii="Georgia" w:hAnsi="Georgia"/>
          <w:sz w:val="32"/>
        </w:rPr>
        <w:t>eût pas été Ned. Jeyne, ma petite Jeyne, vous avez épousé le Nord, comme moi..., et, dans le Nord, les hivers finissent toujours par venir. » Elle s</w:t>
      </w:r>
      <w:r w:rsidR="00007603" w:rsidRPr="007B0F29">
        <w:rPr>
          <w:rFonts w:ascii="Georgia" w:hAnsi="Georgia"/>
          <w:sz w:val="32"/>
        </w:rPr>
        <w:t>’</w:t>
      </w:r>
      <w:r w:rsidRPr="007B0F29">
        <w:rPr>
          <w:rFonts w:ascii="Georgia" w:hAnsi="Georgia"/>
          <w:sz w:val="32"/>
        </w:rPr>
        <w:t>efforça de sourire. « Soyez patiente. Soyez compréhensive. Il vous aime, il a besoin de vous, et il ne tardera guère à vous revenir. Cette nuit même, peut-être. Soyez là quand il le fera. Voilà tout ce que je puis vous dire. »</w:t>
      </w:r>
    </w:p>
    <w:p w:rsidR="00331B15" w:rsidRPr="007B0F29" w:rsidRDefault="00331B15" w:rsidP="007B0F29">
      <w:pPr>
        <w:ind w:firstLine="567"/>
        <w:jc w:val="both"/>
        <w:rPr>
          <w:rFonts w:ascii="Georgia" w:hAnsi="Georgia"/>
          <w:sz w:val="32"/>
        </w:rPr>
      </w:pPr>
      <w:r w:rsidRPr="007B0F29">
        <w:rPr>
          <w:rFonts w:ascii="Georgia" w:hAnsi="Georgia"/>
          <w:sz w:val="32"/>
        </w:rPr>
        <w:t>La jeune reine avait passionnément écouté. « Oui, dit-elle après que Catelyn se fut tue. J</w:t>
      </w:r>
      <w:r w:rsidR="00007603" w:rsidRPr="007B0F29">
        <w:rPr>
          <w:rFonts w:ascii="Georgia" w:hAnsi="Georgia"/>
          <w:sz w:val="32"/>
        </w:rPr>
        <w:t>’</w:t>
      </w:r>
      <w:r w:rsidRPr="007B0F29">
        <w:rPr>
          <w:rFonts w:ascii="Georgia" w:hAnsi="Georgia"/>
          <w:sz w:val="32"/>
        </w:rPr>
        <w:t xml:space="preserve">y serai. » Elle se leva vivement. « Il </w:t>
      </w:r>
      <w:r w:rsidR="0010230A" w:rsidRPr="007B0F29">
        <w:rPr>
          <w:rFonts w:ascii="Georgia" w:hAnsi="Georgia"/>
          <w:sz w:val="32"/>
        </w:rPr>
        <w:t>faudrait</w:t>
      </w:r>
      <w:r w:rsidRPr="007B0F29">
        <w:rPr>
          <w:rFonts w:ascii="Georgia" w:hAnsi="Georgia"/>
          <w:sz w:val="32"/>
        </w:rPr>
        <w:t xml:space="preserve"> que j</w:t>
      </w:r>
      <w:r w:rsidR="00007603" w:rsidRPr="007B0F29">
        <w:rPr>
          <w:rFonts w:ascii="Georgia" w:hAnsi="Georgia"/>
          <w:sz w:val="32"/>
        </w:rPr>
        <w:t>’</w:t>
      </w:r>
      <w:r w:rsidRPr="007B0F29">
        <w:rPr>
          <w:rFonts w:ascii="Georgia" w:hAnsi="Georgia"/>
          <w:sz w:val="32"/>
        </w:rPr>
        <w:t>y aille. Je lui ai peut-être manqué. Je vais voir. Mais s</w:t>
      </w:r>
      <w:r w:rsidR="00007603" w:rsidRPr="007B0F29">
        <w:rPr>
          <w:rFonts w:ascii="Georgia" w:hAnsi="Georgia"/>
          <w:sz w:val="32"/>
        </w:rPr>
        <w:t>’</w:t>
      </w:r>
      <w:r w:rsidRPr="007B0F29">
        <w:rPr>
          <w:rFonts w:ascii="Georgia" w:hAnsi="Georgia"/>
          <w:sz w:val="32"/>
        </w:rPr>
        <w:t>il est encore à étudier ses cartes, je me montrerai patiente.</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Faites», dit Catelyn, mais la jeune fille atteignait la porte quand une autre idée lui traversa l</w:t>
      </w:r>
      <w:r w:rsidRPr="007B0F29">
        <w:rPr>
          <w:rFonts w:ascii="Georgia" w:hAnsi="Georgia"/>
          <w:sz w:val="32"/>
        </w:rPr>
        <w:t>’</w:t>
      </w:r>
      <w:r w:rsidR="00331B15" w:rsidRPr="007B0F29">
        <w:rPr>
          <w:rFonts w:ascii="Georgia" w:hAnsi="Georgia"/>
          <w:sz w:val="32"/>
        </w:rPr>
        <w:t>esprit. «</w:t>
      </w:r>
      <w:r w:rsidR="0010230A">
        <w:rPr>
          <w:rFonts w:ascii="Georgia" w:hAnsi="Georgia"/>
          <w:sz w:val="32"/>
        </w:rPr>
        <w:t xml:space="preserve"> </w:t>
      </w:r>
      <w:r w:rsidR="00331B15" w:rsidRPr="007B0F29">
        <w:rPr>
          <w:rFonts w:ascii="Georgia" w:hAnsi="Georgia"/>
          <w:sz w:val="32"/>
        </w:rPr>
        <w:t>Jeyne, appela-t-elle, il est encore une chose que Robb attend de vous, même s</w:t>
      </w:r>
      <w:r w:rsidRPr="007B0F29">
        <w:rPr>
          <w:rFonts w:ascii="Georgia" w:hAnsi="Georgia"/>
          <w:sz w:val="32"/>
        </w:rPr>
        <w:t>’</w:t>
      </w:r>
      <w:r w:rsidR="00331B15" w:rsidRPr="007B0F29">
        <w:rPr>
          <w:rFonts w:ascii="Georgia" w:hAnsi="Georgia"/>
          <w:sz w:val="32"/>
        </w:rPr>
        <w:t>il n</w:t>
      </w:r>
      <w:r w:rsidRPr="007B0F29">
        <w:rPr>
          <w:rFonts w:ascii="Georgia" w:hAnsi="Georgia"/>
          <w:sz w:val="32"/>
        </w:rPr>
        <w:t>’</w:t>
      </w:r>
      <w:r w:rsidR="00331B15" w:rsidRPr="007B0F29">
        <w:rPr>
          <w:rFonts w:ascii="Georgia" w:hAnsi="Georgia"/>
          <w:sz w:val="32"/>
        </w:rPr>
        <w:t>en est pas encore conscient. Un roi doit avoir un héritier. »</w:t>
      </w:r>
    </w:p>
    <w:p w:rsidR="00331B15" w:rsidRPr="007B0F29" w:rsidRDefault="00331B15" w:rsidP="007B0F29">
      <w:pPr>
        <w:ind w:firstLine="567"/>
        <w:jc w:val="both"/>
        <w:rPr>
          <w:rFonts w:ascii="Georgia" w:hAnsi="Georgia"/>
          <w:sz w:val="32"/>
        </w:rPr>
      </w:pPr>
      <w:r w:rsidRPr="007B0F29">
        <w:rPr>
          <w:rFonts w:ascii="Georgia" w:hAnsi="Georgia"/>
          <w:sz w:val="32"/>
        </w:rPr>
        <w:t>La réflexion fit sourire la jeune fille. « Ma mère le dit aussi. Elle me concocte un bouillon de lait, d</w:t>
      </w:r>
      <w:r w:rsidR="00007603" w:rsidRPr="007B0F29">
        <w:rPr>
          <w:rFonts w:ascii="Georgia" w:hAnsi="Georgia"/>
          <w:sz w:val="32"/>
        </w:rPr>
        <w:t>’</w:t>
      </w:r>
      <w:r w:rsidRPr="007B0F29">
        <w:rPr>
          <w:rFonts w:ascii="Georgia" w:hAnsi="Georgia"/>
          <w:sz w:val="32"/>
        </w:rPr>
        <w:t>herbes et de bière pour favoriser ma fécondité. J</w:t>
      </w:r>
      <w:r w:rsidR="00007603" w:rsidRPr="007B0F29">
        <w:rPr>
          <w:rFonts w:ascii="Georgia" w:hAnsi="Georgia"/>
          <w:sz w:val="32"/>
        </w:rPr>
        <w:t>’</w:t>
      </w:r>
      <w:r w:rsidRPr="007B0F29">
        <w:rPr>
          <w:rFonts w:ascii="Georgia" w:hAnsi="Georgia"/>
          <w:sz w:val="32"/>
        </w:rPr>
        <w:t>en bois tous les matins. Comme je l</w:t>
      </w:r>
      <w:r w:rsidR="00007603" w:rsidRPr="007B0F29">
        <w:rPr>
          <w:rFonts w:ascii="Georgia" w:hAnsi="Georgia"/>
          <w:sz w:val="32"/>
        </w:rPr>
        <w:t>’</w:t>
      </w:r>
      <w:r w:rsidRPr="007B0F29">
        <w:rPr>
          <w:rFonts w:ascii="Georgia" w:hAnsi="Georgia"/>
          <w:sz w:val="32"/>
        </w:rPr>
        <w:t>ai dit à Robb, je suis sûre de lui donner des jumeaux. Un Eddard et un Brandon. Ça lui a fait plaisir, je crois. Nous... nous essayons presque chaque jour, madame. Certains, deux fois ou plus. » Elle rougit très joliment. « Je serai bientôt grosse, je vous le promets. J</w:t>
      </w:r>
      <w:r w:rsidR="00007603" w:rsidRPr="007B0F29">
        <w:rPr>
          <w:rFonts w:ascii="Georgia" w:hAnsi="Georgia"/>
          <w:sz w:val="32"/>
        </w:rPr>
        <w:t>’</w:t>
      </w:r>
      <w:r w:rsidRPr="007B0F29">
        <w:rPr>
          <w:rFonts w:ascii="Georgia" w:hAnsi="Georgia"/>
          <w:sz w:val="32"/>
        </w:rPr>
        <w:t>en prie la Mère d</w:t>
      </w:r>
      <w:r w:rsidR="00007603" w:rsidRPr="007B0F29">
        <w:rPr>
          <w:rFonts w:ascii="Georgia" w:hAnsi="Georgia"/>
          <w:sz w:val="32"/>
        </w:rPr>
        <w:t>’</w:t>
      </w:r>
      <w:r w:rsidRPr="007B0F29">
        <w:rPr>
          <w:rFonts w:ascii="Georgia" w:hAnsi="Georgia"/>
          <w:sz w:val="32"/>
        </w:rPr>
        <w:t>En-Haut, tous les soirs.</w:t>
      </w:r>
    </w:p>
    <w:p w:rsidR="00331B15" w:rsidRPr="007B0F29" w:rsidRDefault="00007603" w:rsidP="007B0F29">
      <w:pPr>
        <w:ind w:firstLine="567"/>
        <w:jc w:val="both"/>
        <w:rPr>
          <w:rFonts w:ascii="Georgia" w:hAnsi="Georgia"/>
          <w:sz w:val="32"/>
        </w:rPr>
      </w:pPr>
      <w:r w:rsidRPr="007B0F29">
        <w:rPr>
          <w:rFonts w:ascii="Georgia" w:hAnsi="Georgia"/>
          <w:sz w:val="32"/>
        </w:rPr>
        <w:t>— </w:t>
      </w:r>
      <w:r w:rsidR="00331B15" w:rsidRPr="007B0F29">
        <w:rPr>
          <w:rFonts w:ascii="Georgia" w:hAnsi="Georgia"/>
          <w:sz w:val="32"/>
        </w:rPr>
        <w:t>Très bien. Je vais joindre mes prières aux Vôtres. En les adressant aux nouveaux</w:t>
      </w:r>
      <w:r w:rsidR="007B0F29" w:rsidRPr="007B0F29">
        <w:rPr>
          <w:rFonts w:ascii="Georgia" w:hAnsi="Georgia"/>
          <w:i/>
          <w:sz w:val="32"/>
        </w:rPr>
        <w:t xml:space="preserve"> et</w:t>
      </w:r>
      <w:r w:rsidR="00331B15" w:rsidRPr="007B0F29">
        <w:rPr>
          <w:rFonts w:ascii="Georgia" w:hAnsi="Georgia"/>
          <w:sz w:val="32"/>
        </w:rPr>
        <w:t xml:space="preserve"> aux anciens dieux. »</w:t>
      </w:r>
    </w:p>
    <w:p w:rsidR="0010230A" w:rsidRDefault="00331B15" w:rsidP="0010230A">
      <w:pPr>
        <w:ind w:firstLine="567"/>
        <w:jc w:val="both"/>
        <w:rPr>
          <w:rFonts w:ascii="Georgia" w:hAnsi="Georgia"/>
          <w:i/>
          <w:sz w:val="32"/>
        </w:rPr>
      </w:pPr>
      <w:r w:rsidRPr="007B0F29">
        <w:rPr>
          <w:rFonts w:ascii="Georgia" w:hAnsi="Georgia"/>
          <w:sz w:val="32"/>
        </w:rPr>
        <w:t>Une fois seule, Catelyn retourna auprès de son père et lissa les fins cheveux blancs qui lui barraient le front. « Un Eddard et un Brandon, soupira-t-elle tout bas. Et un Hoster, peut-être, par la suite. Cela vous plairait-il ? » Il ne répondit pas, mais elle n</w:t>
      </w:r>
      <w:r w:rsidR="00007603" w:rsidRPr="007B0F29">
        <w:rPr>
          <w:rFonts w:ascii="Georgia" w:hAnsi="Georgia"/>
          <w:sz w:val="32"/>
        </w:rPr>
        <w:t>’</w:t>
      </w:r>
      <w:r w:rsidRPr="007B0F29">
        <w:rPr>
          <w:rFonts w:ascii="Georgia" w:hAnsi="Georgia"/>
          <w:sz w:val="32"/>
        </w:rPr>
        <w:t>y avait nullement compté. Tandis que le clapotis de la pluie sur la terrasse se mêlait à l</w:t>
      </w:r>
      <w:r w:rsidR="00007603" w:rsidRPr="007B0F29">
        <w:rPr>
          <w:rFonts w:ascii="Georgia" w:hAnsi="Georgia"/>
          <w:sz w:val="32"/>
        </w:rPr>
        <w:t>’</w:t>
      </w:r>
      <w:r w:rsidRPr="007B0F29">
        <w:rPr>
          <w:rFonts w:ascii="Georgia" w:hAnsi="Georgia"/>
          <w:sz w:val="32"/>
        </w:rPr>
        <w:t>haleine de son père, elle se prit à songer à Jeyne. La petite semblait avoir aussi bon cœur que l</w:t>
      </w:r>
      <w:r w:rsidR="00007603" w:rsidRPr="007B0F29">
        <w:rPr>
          <w:rFonts w:ascii="Georgia" w:hAnsi="Georgia"/>
          <w:sz w:val="32"/>
        </w:rPr>
        <w:t>’</w:t>
      </w:r>
      <w:r w:rsidRPr="007B0F29">
        <w:rPr>
          <w:rFonts w:ascii="Georgia" w:hAnsi="Georgia"/>
          <w:sz w:val="32"/>
        </w:rPr>
        <w:t>avait prétendu Robb.</w:t>
      </w:r>
      <w:r w:rsidR="007B0F29" w:rsidRPr="007B0F29">
        <w:rPr>
          <w:rFonts w:ascii="Georgia" w:hAnsi="Georgia"/>
          <w:i/>
          <w:sz w:val="32"/>
        </w:rPr>
        <w:t xml:space="preserve"> Et de bonnes hanches, ce qui risque fort d’être plus important.</w:t>
      </w:r>
      <w:r w:rsidR="0010230A">
        <w:rPr>
          <w:rFonts w:ascii="Georgia" w:hAnsi="Georgia"/>
          <w:i/>
          <w:sz w:val="32"/>
        </w:rPr>
        <w:br w:type="page"/>
      </w:r>
    </w:p>
    <w:p w:rsidR="0010230A" w:rsidRDefault="0010230A" w:rsidP="0010230A">
      <w:pPr>
        <w:pStyle w:val="Corpsdutexte1"/>
        <w:spacing w:before="0" w:line="240" w:lineRule="auto"/>
        <w:ind w:right="40" w:firstLine="0"/>
        <w:jc w:val="center"/>
        <w:rPr>
          <w:rStyle w:val="Corpsdutexte12pt68"/>
          <w:rFonts w:ascii="Georgia" w:hAnsi="Georgia"/>
          <w:sz w:val="44"/>
        </w:rPr>
      </w:pPr>
    </w:p>
    <w:p w:rsidR="0010230A" w:rsidRDefault="0010230A" w:rsidP="0010230A">
      <w:pPr>
        <w:pStyle w:val="Corpsdutexte1"/>
        <w:spacing w:before="0" w:line="240" w:lineRule="auto"/>
        <w:ind w:right="40" w:firstLine="0"/>
        <w:jc w:val="center"/>
        <w:rPr>
          <w:rStyle w:val="Corpsdutexte12pt68"/>
          <w:rFonts w:ascii="Georgia" w:hAnsi="Georgia"/>
          <w:sz w:val="44"/>
        </w:rPr>
      </w:pPr>
    </w:p>
    <w:p w:rsidR="0010230A" w:rsidRDefault="0010230A" w:rsidP="0010230A">
      <w:pPr>
        <w:pStyle w:val="Corpsdutexte1"/>
        <w:spacing w:before="0" w:line="240" w:lineRule="auto"/>
        <w:ind w:right="40" w:firstLine="0"/>
        <w:jc w:val="center"/>
        <w:rPr>
          <w:rStyle w:val="Corpsdutexte12pt68"/>
          <w:rFonts w:ascii="Georgia" w:hAnsi="Georgia"/>
          <w:sz w:val="44"/>
        </w:rPr>
      </w:pPr>
    </w:p>
    <w:p w:rsidR="0010230A" w:rsidRDefault="0010230A" w:rsidP="0010230A">
      <w:pPr>
        <w:pStyle w:val="Corpsdutexte1"/>
        <w:spacing w:before="0" w:line="240" w:lineRule="auto"/>
        <w:ind w:right="40" w:firstLine="0"/>
        <w:jc w:val="center"/>
        <w:rPr>
          <w:rStyle w:val="Corpsdutexte12pt68"/>
          <w:rFonts w:ascii="Georgia" w:hAnsi="Georgia"/>
          <w:sz w:val="44"/>
        </w:rPr>
      </w:pPr>
    </w:p>
    <w:p w:rsidR="0010230A" w:rsidRDefault="0010230A" w:rsidP="0010230A">
      <w:pPr>
        <w:pStyle w:val="Corpsdutexte1"/>
        <w:spacing w:before="0" w:line="240" w:lineRule="auto"/>
        <w:ind w:right="40" w:firstLine="0"/>
        <w:jc w:val="center"/>
        <w:rPr>
          <w:rStyle w:val="Corpsdutexte12pt68"/>
          <w:rFonts w:ascii="Georgia" w:hAnsi="Georgia"/>
          <w:sz w:val="44"/>
        </w:rPr>
      </w:pPr>
    </w:p>
    <w:p w:rsidR="0010230A" w:rsidRPr="005F47A4" w:rsidRDefault="0010230A" w:rsidP="0010230A">
      <w:pPr>
        <w:pStyle w:val="Corpsdutexte1"/>
        <w:spacing w:before="0" w:line="240" w:lineRule="auto"/>
        <w:ind w:right="40" w:firstLine="0"/>
        <w:jc w:val="center"/>
        <w:rPr>
          <w:rStyle w:val="Corpsdutexte12pt68"/>
          <w:rFonts w:ascii="Georgia" w:hAnsi="Georgia"/>
          <w:sz w:val="44"/>
        </w:rPr>
      </w:pPr>
      <w:r>
        <w:rPr>
          <w:rStyle w:val="Corpsdutexte12pt68"/>
          <w:rFonts w:ascii="Georgia" w:hAnsi="Georgia"/>
          <w:sz w:val="44"/>
        </w:rPr>
        <w:t>REMERCIEME</w:t>
      </w:r>
      <w:r w:rsidRPr="005F47A4">
        <w:rPr>
          <w:rStyle w:val="Corpsdutexte12pt68"/>
          <w:rFonts w:ascii="Georgia" w:hAnsi="Georgia"/>
          <w:sz w:val="44"/>
        </w:rPr>
        <w:t>NTS</w:t>
      </w:r>
    </w:p>
    <w:p w:rsidR="0010230A" w:rsidRDefault="0010230A" w:rsidP="0010230A">
      <w:pPr>
        <w:jc w:val="center"/>
        <w:rPr>
          <w:rFonts w:ascii="Georgia" w:hAnsi="Georgia"/>
          <w:sz w:val="32"/>
        </w:rPr>
      </w:pPr>
    </w:p>
    <w:p w:rsidR="0010230A" w:rsidRDefault="0010230A" w:rsidP="0010230A">
      <w:pPr>
        <w:jc w:val="center"/>
        <w:rPr>
          <w:rFonts w:ascii="Georgia" w:hAnsi="Georgia"/>
          <w:sz w:val="32"/>
        </w:rPr>
      </w:pPr>
    </w:p>
    <w:p w:rsidR="0010230A" w:rsidRDefault="0010230A" w:rsidP="0010230A">
      <w:pPr>
        <w:jc w:val="center"/>
        <w:rPr>
          <w:rFonts w:ascii="Georgia" w:hAnsi="Georgia"/>
          <w:sz w:val="32"/>
        </w:rPr>
      </w:pPr>
    </w:p>
    <w:p w:rsidR="0010230A" w:rsidRDefault="0010230A" w:rsidP="0010230A">
      <w:pPr>
        <w:jc w:val="center"/>
        <w:rPr>
          <w:rFonts w:ascii="Georgia" w:hAnsi="Georgia"/>
          <w:sz w:val="32"/>
        </w:rPr>
      </w:pPr>
    </w:p>
    <w:p w:rsidR="00331B15" w:rsidRPr="007B0F29" w:rsidRDefault="00331B15" w:rsidP="007B0F29">
      <w:pPr>
        <w:ind w:firstLine="567"/>
        <w:jc w:val="both"/>
        <w:rPr>
          <w:rFonts w:ascii="Georgia" w:hAnsi="Georgia"/>
          <w:sz w:val="32"/>
        </w:rPr>
      </w:pPr>
      <w:r w:rsidRPr="007B0F29">
        <w:rPr>
          <w:rFonts w:ascii="Georgia" w:hAnsi="Georgia"/>
          <w:sz w:val="32"/>
        </w:rPr>
        <w:t>Si les briques ne sont pas bien faites, le mur s</w:t>
      </w:r>
      <w:r w:rsidR="00007603" w:rsidRPr="007B0F29">
        <w:rPr>
          <w:rFonts w:ascii="Georgia" w:hAnsi="Georgia"/>
          <w:sz w:val="32"/>
        </w:rPr>
        <w:t>’</w:t>
      </w:r>
      <w:r w:rsidRPr="007B0F29">
        <w:rPr>
          <w:rFonts w:ascii="Georgia" w:hAnsi="Georgia"/>
          <w:sz w:val="32"/>
        </w:rPr>
        <w:t>effondre.</w:t>
      </w:r>
    </w:p>
    <w:p w:rsidR="00331B15" w:rsidRPr="007B0F29" w:rsidRDefault="00331B15" w:rsidP="007B0F29">
      <w:pPr>
        <w:ind w:firstLine="567"/>
        <w:jc w:val="both"/>
        <w:rPr>
          <w:rFonts w:ascii="Georgia" w:hAnsi="Georgia"/>
          <w:sz w:val="32"/>
        </w:rPr>
      </w:pPr>
      <w:r w:rsidRPr="007B0F29">
        <w:rPr>
          <w:rFonts w:ascii="Georgia" w:hAnsi="Georgia"/>
          <w:sz w:val="32"/>
        </w:rPr>
        <w:t>Les dimensions du mur que je suis en train d</w:t>
      </w:r>
      <w:r w:rsidR="00007603" w:rsidRPr="007B0F29">
        <w:rPr>
          <w:rFonts w:ascii="Georgia" w:hAnsi="Georgia"/>
          <w:sz w:val="32"/>
        </w:rPr>
        <w:t>’</w:t>
      </w:r>
      <w:r w:rsidRPr="007B0F29">
        <w:rPr>
          <w:rFonts w:ascii="Georgia" w:hAnsi="Georgia"/>
          <w:sz w:val="32"/>
        </w:rPr>
        <w:t>édifier sont si formidables qu</w:t>
      </w:r>
      <w:r w:rsidR="00007603" w:rsidRPr="007B0F29">
        <w:rPr>
          <w:rFonts w:ascii="Georgia" w:hAnsi="Georgia"/>
          <w:sz w:val="32"/>
        </w:rPr>
        <w:t>’</w:t>
      </w:r>
      <w:r w:rsidRPr="007B0F29">
        <w:rPr>
          <w:rFonts w:ascii="Georgia" w:hAnsi="Georgia"/>
          <w:sz w:val="32"/>
        </w:rPr>
        <w:t>elles réclament quantité de briques. La chance veut que je connaisse quantité de briquetiers, sans compter toutes sortes d</w:t>
      </w:r>
      <w:r w:rsidR="00007603" w:rsidRPr="007B0F29">
        <w:rPr>
          <w:rFonts w:ascii="Georgia" w:hAnsi="Georgia"/>
          <w:sz w:val="32"/>
        </w:rPr>
        <w:t>’</w:t>
      </w:r>
      <w:r w:rsidRPr="007B0F29">
        <w:rPr>
          <w:rFonts w:ascii="Georgia" w:hAnsi="Georgia"/>
          <w:sz w:val="32"/>
        </w:rPr>
        <w:t>autres experts précieux.</w:t>
      </w:r>
    </w:p>
    <w:p w:rsidR="00331B15" w:rsidRPr="007B0F29" w:rsidRDefault="00331B15" w:rsidP="007B0F29">
      <w:pPr>
        <w:ind w:firstLine="567"/>
        <w:jc w:val="both"/>
        <w:rPr>
          <w:rFonts w:ascii="Georgia" w:hAnsi="Georgia"/>
          <w:sz w:val="32"/>
        </w:rPr>
      </w:pPr>
      <w:r w:rsidRPr="007B0F29">
        <w:rPr>
          <w:rFonts w:ascii="Georgia" w:hAnsi="Georgia"/>
          <w:sz w:val="32"/>
        </w:rPr>
        <w:t>Qu</w:t>
      </w:r>
      <w:r w:rsidR="00007603" w:rsidRPr="007B0F29">
        <w:rPr>
          <w:rFonts w:ascii="Georgia" w:hAnsi="Georgia"/>
          <w:sz w:val="32"/>
        </w:rPr>
        <w:t>’</w:t>
      </w:r>
      <w:r w:rsidRPr="007B0F29">
        <w:rPr>
          <w:rFonts w:ascii="Georgia" w:hAnsi="Georgia"/>
          <w:sz w:val="32"/>
        </w:rPr>
        <w:t>il me soit une fois de plus permis d</w:t>
      </w:r>
      <w:r w:rsidR="00007603" w:rsidRPr="007B0F29">
        <w:rPr>
          <w:rFonts w:ascii="Georgia" w:hAnsi="Georgia"/>
          <w:sz w:val="32"/>
        </w:rPr>
        <w:t>’</w:t>
      </w:r>
      <w:r w:rsidRPr="007B0F29">
        <w:rPr>
          <w:rFonts w:ascii="Georgia" w:hAnsi="Georgia"/>
          <w:sz w:val="32"/>
        </w:rPr>
        <w:t xml:space="preserve">exprimer mes </w:t>
      </w:r>
      <w:r w:rsidR="0010230A" w:rsidRPr="007B0F29">
        <w:rPr>
          <w:rFonts w:ascii="Georgia" w:hAnsi="Georgia"/>
          <w:sz w:val="32"/>
        </w:rPr>
        <w:t>remerciements</w:t>
      </w:r>
      <w:r w:rsidRPr="007B0F29">
        <w:rPr>
          <w:rFonts w:ascii="Georgia" w:hAnsi="Georgia"/>
          <w:sz w:val="32"/>
        </w:rPr>
        <w:t xml:space="preserve"> et ma gratitude à ces bons amis qui me prêtent avec tant de générosité leur compétence (voire, parfois, leurs propres </w:t>
      </w:r>
      <w:r w:rsidR="007B0F29" w:rsidRPr="007B0F29">
        <w:rPr>
          <w:rFonts w:ascii="Georgia" w:hAnsi="Georgia"/>
          <w:i/>
          <w:sz w:val="32"/>
        </w:rPr>
        <w:t>livres</w:t>
      </w:r>
      <w:r w:rsidRPr="007B0F29">
        <w:rPr>
          <w:rFonts w:ascii="Georgia" w:hAnsi="Georgia"/>
          <w:sz w:val="32"/>
        </w:rPr>
        <w:t xml:space="preserve">) pour que mes briques soient aussi plaisantes que solides </w:t>
      </w:r>
      <w:r w:rsidR="0010230A" w:rsidRPr="0010230A">
        <w:rPr>
          <w:rFonts w:ascii="Georgia" w:hAnsi="Georgia"/>
          <w:sz w:val="32"/>
        </w:rPr>
        <w:t>–</w:t>
      </w:r>
      <w:r w:rsidRPr="007B0F29">
        <w:rPr>
          <w:rFonts w:ascii="Georgia" w:hAnsi="Georgia"/>
          <w:sz w:val="32"/>
        </w:rPr>
        <w:t xml:space="preserve"> à mon archimestre Sage</w:t>
      </w:r>
      <w:r w:rsidR="0010230A">
        <w:rPr>
          <w:rFonts w:ascii="Georgia" w:hAnsi="Georgia"/>
          <w:sz w:val="32"/>
        </w:rPr>
        <w:t xml:space="preserve"> Walker, à mon surintendant Carl</w:t>
      </w:r>
      <w:r w:rsidRPr="007B0F29">
        <w:rPr>
          <w:rFonts w:ascii="Georgia" w:hAnsi="Georgia"/>
          <w:sz w:val="32"/>
        </w:rPr>
        <w:t xml:space="preserve"> Keim, à Melinda Snodgrass, mon grand écuyer.</w:t>
      </w:r>
    </w:p>
    <w:p w:rsidR="006E48F2" w:rsidRDefault="00331B15" w:rsidP="007B0F29">
      <w:pPr>
        <w:ind w:firstLine="567"/>
        <w:jc w:val="both"/>
        <w:rPr>
          <w:rFonts w:ascii="Georgia" w:hAnsi="Georgia"/>
          <w:sz w:val="32"/>
        </w:rPr>
      </w:pPr>
      <w:r w:rsidRPr="007B0F29">
        <w:rPr>
          <w:rFonts w:ascii="Georgia" w:hAnsi="Georgia"/>
          <w:sz w:val="32"/>
        </w:rPr>
        <w:t>Et, comme toujours, à Parris.</w:t>
      </w:r>
    </w:p>
    <w:p w:rsidR="006E48F2" w:rsidRDefault="006E48F2">
      <w:pPr>
        <w:rPr>
          <w:rFonts w:ascii="Georgia" w:hAnsi="Georgia"/>
          <w:sz w:val="32"/>
        </w:rPr>
      </w:pPr>
      <w:r>
        <w:rPr>
          <w:rFonts w:ascii="Georgia" w:hAnsi="Georgia"/>
          <w:sz w:val="32"/>
        </w:rPr>
        <w:br w:type="page"/>
      </w:r>
    </w:p>
    <w:p w:rsidR="006E48F2" w:rsidRDefault="006E48F2">
      <w:pPr>
        <w:rPr>
          <w:rFonts w:ascii="Georgia" w:hAnsi="Georgia"/>
          <w:sz w:val="32"/>
        </w:rPr>
      </w:pPr>
      <w:r>
        <w:rPr>
          <w:rFonts w:ascii="Georgia" w:hAnsi="Georgia"/>
          <w:noProof/>
          <w:sz w:val="32"/>
        </w:rPr>
        <w:drawing>
          <wp:anchor distT="0" distB="0" distL="114300" distR="114300" simplePos="0" relativeHeight="251659264" behindDoc="0" locked="0" layoutInCell="1" allowOverlap="1">
            <wp:simplePos x="0" y="0"/>
            <wp:positionH relativeFrom="margin">
              <wp:align>center</wp:align>
            </wp:positionH>
            <wp:positionV relativeFrom="margin">
              <wp:align>center</wp:align>
            </wp:positionV>
            <wp:extent cx="6951345" cy="10422255"/>
            <wp:effectExtent l="19050" t="0" r="1905" b="0"/>
            <wp:wrapSquare wrapText="bothSides"/>
            <wp:docPr id="2" name="Image 1" descr="TDFCarteNor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FCarteNord6.jpg"/>
                    <pic:cNvPicPr/>
                  </pic:nvPicPr>
                  <pic:blipFill>
                    <a:blip r:embed="rId8"/>
                    <a:stretch>
                      <a:fillRect/>
                    </a:stretch>
                  </pic:blipFill>
                  <pic:spPr>
                    <a:xfrm>
                      <a:off x="0" y="0"/>
                      <a:ext cx="6951345" cy="10422255"/>
                    </a:xfrm>
                    <a:prstGeom prst="rect">
                      <a:avLst/>
                    </a:prstGeom>
                  </pic:spPr>
                </pic:pic>
              </a:graphicData>
            </a:graphic>
          </wp:anchor>
        </w:drawing>
      </w:r>
      <w:r>
        <w:rPr>
          <w:rFonts w:ascii="Georgia" w:hAnsi="Georgia"/>
          <w:sz w:val="32"/>
        </w:rPr>
        <w:br w:type="page"/>
      </w:r>
    </w:p>
    <w:p w:rsidR="006E48F2" w:rsidRDefault="006E48F2">
      <w:pPr>
        <w:rPr>
          <w:rFonts w:ascii="Georgia" w:hAnsi="Georgia"/>
          <w:sz w:val="32"/>
        </w:rPr>
      </w:pPr>
      <w:r>
        <w:rPr>
          <w:rFonts w:ascii="Georgia" w:hAnsi="Georgia"/>
          <w:noProof/>
          <w:sz w:val="32"/>
        </w:rPr>
        <w:drawing>
          <wp:anchor distT="0" distB="0" distL="114300" distR="114300" simplePos="0" relativeHeight="251660288" behindDoc="0" locked="0" layoutInCell="1" allowOverlap="1">
            <wp:simplePos x="0" y="0"/>
            <wp:positionH relativeFrom="margin">
              <wp:align>center</wp:align>
            </wp:positionH>
            <wp:positionV relativeFrom="margin">
              <wp:align>center</wp:align>
            </wp:positionV>
            <wp:extent cx="7085965" cy="10446385"/>
            <wp:effectExtent l="19050" t="0" r="635" b="0"/>
            <wp:wrapSquare wrapText="bothSides"/>
            <wp:docPr id="3" name="Image 2" descr="TDFCarteSu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FCarteSud6.jpg"/>
                    <pic:cNvPicPr/>
                  </pic:nvPicPr>
                  <pic:blipFill>
                    <a:blip r:embed="rId9"/>
                    <a:stretch>
                      <a:fillRect/>
                    </a:stretch>
                  </pic:blipFill>
                  <pic:spPr>
                    <a:xfrm>
                      <a:off x="0" y="0"/>
                      <a:ext cx="7085965" cy="10446385"/>
                    </a:xfrm>
                    <a:prstGeom prst="rect">
                      <a:avLst/>
                    </a:prstGeom>
                  </pic:spPr>
                </pic:pic>
              </a:graphicData>
            </a:graphic>
          </wp:anchor>
        </w:drawing>
      </w:r>
      <w:r>
        <w:rPr>
          <w:rFonts w:ascii="Georgia" w:hAnsi="Georgia"/>
          <w:sz w:val="32"/>
        </w:rPr>
        <w:br w:type="page"/>
      </w:r>
    </w:p>
    <w:p w:rsidR="006E48F2" w:rsidRDefault="006E48F2">
      <w:pPr>
        <w:rPr>
          <w:rFonts w:ascii="Georgia" w:hAnsi="Georgia"/>
          <w:sz w:val="32"/>
        </w:rPr>
      </w:pPr>
      <w:r>
        <w:rPr>
          <w:rFonts w:ascii="Georgia" w:hAnsi="Georgia"/>
          <w:noProof/>
          <w:sz w:val="32"/>
        </w:rPr>
        <w:drawing>
          <wp:anchor distT="0" distB="0" distL="114300" distR="114300" simplePos="0" relativeHeight="251661312" behindDoc="0" locked="0" layoutInCell="1" allowOverlap="1">
            <wp:simplePos x="0" y="0"/>
            <wp:positionH relativeFrom="margin">
              <wp:align>center</wp:align>
            </wp:positionH>
            <wp:positionV relativeFrom="margin">
              <wp:align>center</wp:align>
            </wp:positionV>
            <wp:extent cx="7163435" cy="10487660"/>
            <wp:effectExtent l="19050" t="0" r="0" b="0"/>
            <wp:wrapSquare wrapText="bothSides"/>
            <wp:docPr id="4" name="Image 3" descr="TDFCarteMu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FCarteMur6.jpg"/>
                    <pic:cNvPicPr/>
                  </pic:nvPicPr>
                  <pic:blipFill>
                    <a:blip r:embed="rId10"/>
                    <a:stretch>
                      <a:fillRect/>
                    </a:stretch>
                  </pic:blipFill>
                  <pic:spPr>
                    <a:xfrm>
                      <a:off x="0" y="0"/>
                      <a:ext cx="7163435" cy="10487660"/>
                    </a:xfrm>
                    <a:prstGeom prst="rect">
                      <a:avLst/>
                    </a:prstGeom>
                  </pic:spPr>
                </pic:pic>
              </a:graphicData>
            </a:graphic>
          </wp:anchor>
        </w:drawing>
      </w:r>
      <w:r>
        <w:rPr>
          <w:rFonts w:ascii="Georgia" w:hAnsi="Georgia"/>
          <w:sz w:val="32"/>
        </w:rPr>
        <w:br w:type="page"/>
      </w:r>
    </w:p>
    <w:p w:rsidR="00331B15" w:rsidRPr="007B0F29" w:rsidRDefault="006E48F2" w:rsidP="007B0F29">
      <w:pPr>
        <w:ind w:firstLine="567"/>
        <w:jc w:val="both"/>
        <w:rPr>
          <w:rFonts w:ascii="Georgia" w:hAnsi="Georgia"/>
          <w:sz w:val="32"/>
        </w:rPr>
      </w:pPr>
      <w:r>
        <w:rPr>
          <w:rFonts w:ascii="Georgia" w:hAnsi="Georgia"/>
          <w:noProof/>
          <w:sz w:val="32"/>
        </w:rPr>
        <w:drawing>
          <wp:anchor distT="0" distB="0" distL="114300" distR="114300" simplePos="0" relativeHeight="251662336" behindDoc="0" locked="0" layoutInCell="1" allowOverlap="1">
            <wp:simplePos x="0" y="0"/>
            <wp:positionH relativeFrom="margin">
              <wp:align>center</wp:align>
            </wp:positionH>
            <wp:positionV relativeFrom="margin">
              <wp:align>center</wp:align>
            </wp:positionV>
            <wp:extent cx="7085965" cy="10458450"/>
            <wp:effectExtent l="19050" t="0" r="635" b="0"/>
            <wp:wrapSquare wrapText="bothSides"/>
            <wp:docPr id="5" name="Image 4" descr="TDFCarteLib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FCarteLibre6.jpg"/>
                    <pic:cNvPicPr/>
                  </pic:nvPicPr>
                  <pic:blipFill>
                    <a:blip r:embed="rId11"/>
                    <a:stretch>
                      <a:fillRect/>
                    </a:stretch>
                  </pic:blipFill>
                  <pic:spPr>
                    <a:xfrm>
                      <a:off x="0" y="0"/>
                      <a:ext cx="7085965" cy="10458450"/>
                    </a:xfrm>
                    <a:prstGeom prst="rect">
                      <a:avLst/>
                    </a:prstGeom>
                  </pic:spPr>
                </pic:pic>
              </a:graphicData>
            </a:graphic>
          </wp:anchor>
        </w:drawing>
      </w:r>
    </w:p>
    <w:sectPr w:rsidR="00331B15" w:rsidRPr="007B0F29" w:rsidSect="00EF4D7C">
      <w:footerReference w:type="default" r:id="rId12"/>
      <w:type w:val="continuous"/>
      <w:pgSz w:w="11905" w:h="16837" w:code="9"/>
      <w:pgMar w:top="1417" w:right="1417" w:bottom="1417" w:left="1417" w:header="709" w:footer="709"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F65" w:rsidRDefault="00487F65">
      <w:pPr>
        <w:rPr>
          <w:color w:val="auto"/>
        </w:rPr>
      </w:pPr>
      <w:r>
        <w:rPr>
          <w:color w:val="auto"/>
        </w:rPr>
        <w:separator/>
      </w:r>
    </w:p>
  </w:endnote>
  <w:endnote w:type="continuationSeparator" w:id="1">
    <w:p w:rsidR="00487F65" w:rsidRDefault="00487F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ndara">
    <w:panose1 w:val="020E0502030303020204"/>
    <w:charset w:val="00"/>
    <w:family w:val="swiss"/>
    <w:pitch w:val="variable"/>
    <w:sig w:usb0="A00002EF" w:usb1="4000204B"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8F2" w:rsidRPr="006E48F2" w:rsidRDefault="006E48F2" w:rsidP="006E48F2">
    <w:pPr>
      <w:pStyle w:val="Pieddepage"/>
      <w:jc w:val="center"/>
      <w:rPr>
        <w:rFonts w:ascii="Georgia" w:hAnsi="Georgia"/>
        <w:sz w:val="32"/>
        <w:szCs w:val="32"/>
      </w:rPr>
    </w:pPr>
    <w:r w:rsidRPr="006E48F2">
      <w:rPr>
        <w:rFonts w:ascii="Georgia" w:hAnsi="Georgia"/>
        <w:sz w:val="32"/>
        <w:szCs w:val="32"/>
      </w:rPr>
      <w:t>-</w:t>
    </w:r>
    <w:sdt>
      <w:sdtPr>
        <w:rPr>
          <w:rFonts w:ascii="Georgia" w:hAnsi="Georgia"/>
          <w:sz w:val="32"/>
          <w:szCs w:val="32"/>
        </w:rPr>
        <w:id w:val="24186594"/>
        <w:docPartObj>
          <w:docPartGallery w:val="Page Numbers (Bottom of Page)"/>
          <w:docPartUnique/>
        </w:docPartObj>
      </w:sdtPr>
      <w:sdtContent>
        <w:r w:rsidR="0038344A" w:rsidRPr="006E48F2">
          <w:rPr>
            <w:rFonts w:ascii="Georgia" w:hAnsi="Georgia"/>
            <w:sz w:val="32"/>
            <w:szCs w:val="32"/>
          </w:rPr>
          <w:fldChar w:fldCharType="begin"/>
        </w:r>
        <w:r w:rsidRPr="006E48F2">
          <w:rPr>
            <w:rFonts w:ascii="Georgia" w:hAnsi="Georgia"/>
            <w:sz w:val="32"/>
            <w:szCs w:val="32"/>
          </w:rPr>
          <w:instrText xml:space="preserve"> PAGE   \* MERGEFORMAT </w:instrText>
        </w:r>
        <w:r w:rsidR="0038344A" w:rsidRPr="006E48F2">
          <w:rPr>
            <w:rFonts w:ascii="Georgia" w:hAnsi="Georgia"/>
            <w:sz w:val="32"/>
            <w:szCs w:val="32"/>
          </w:rPr>
          <w:fldChar w:fldCharType="separate"/>
        </w:r>
        <w:r w:rsidR="00ED27F8">
          <w:rPr>
            <w:rFonts w:ascii="Georgia" w:hAnsi="Georgia"/>
            <w:noProof/>
            <w:sz w:val="32"/>
            <w:szCs w:val="32"/>
          </w:rPr>
          <w:t>40</w:t>
        </w:r>
        <w:r w:rsidR="0038344A" w:rsidRPr="006E48F2">
          <w:rPr>
            <w:rFonts w:ascii="Georgia" w:hAnsi="Georgia"/>
            <w:sz w:val="32"/>
            <w:szCs w:val="32"/>
          </w:rPr>
          <w:fldChar w:fldCharType="end"/>
        </w:r>
        <w:r w:rsidRPr="006E48F2">
          <w:rPr>
            <w:rFonts w:ascii="Georgia" w:hAnsi="Georgia"/>
            <w:sz w:val="32"/>
            <w:szCs w:val="32"/>
          </w:rPr>
          <w:t>-</w:t>
        </w:r>
      </w:sdtContent>
    </w:sdt>
  </w:p>
  <w:p w:rsidR="00EF4D7C" w:rsidRDefault="00EF4D7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F65" w:rsidRDefault="00487F65">
      <w:pPr>
        <w:rPr>
          <w:color w:val="auto"/>
        </w:rPr>
      </w:pPr>
      <w:r>
        <w:rPr>
          <w:color w:val="auto"/>
        </w:rPr>
        <w:separator/>
      </w:r>
    </w:p>
  </w:footnote>
  <w:footnote w:type="continuationSeparator" w:id="1">
    <w:p w:rsidR="00487F65" w:rsidRDefault="00487F65">
      <w:r>
        <w:continuationSeparator/>
      </w:r>
    </w:p>
  </w:footnote>
  <w:footnote w:id="2">
    <w:p w:rsidR="00F51085" w:rsidRPr="00E7126B" w:rsidRDefault="00F51085" w:rsidP="00E7126B">
      <w:pPr>
        <w:pStyle w:val="Notedebasdepage21"/>
        <w:spacing w:line="240" w:lineRule="auto"/>
        <w:ind w:right="-900"/>
        <w:rPr>
          <w:rFonts w:ascii="Arial Unicode MS" w:hAnsi="Arial Unicode MS" w:cs="Arial Unicode MS"/>
          <w:b w:val="0"/>
          <w:sz w:val="28"/>
          <w:szCs w:val="28"/>
        </w:rPr>
      </w:pPr>
      <w:r w:rsidRPr="00E7126B">
        <w:rPr>
          <w:rStyle w:val="Notedebasdepage2Italique"/>
          <w:bCs/>
          <w:sz w:val="28"/>
          <w:szCs w:val="28"/>
        </w:rPr>
        <w:footnoteRef/>
      </w:r>
      <w:r w:rsidRPr="00E7126B">
        <w:rPr>
          <w:rStyle w:val="Notedebasdepage2Italique"/>
          <w:bCs/>
          <w:sz w:val="28"/>
          <w:szCs w:val="28"/>
        </w:rPr>
        <w:t xml:space="preserve"> Neige,</w:t>
      </w:r>
      <w:r w:rsidRPr="00E7126B">
        <w:rPr>
          <w:b w:val="0"/>
          <w:sz w:val="28"/>
          <w:szCs w:val="28"/>
        </w:rPr>
        <w:t xml:space="preserve"> sobriquet de tous les bâtards dans le Nord, comme Rivers, </w:t>
      </w:r>
      <w:r w:rsidRPr="00E7126B">
        <w:rPr>
          <w:rStyle w:val="Notedebasdepage2Italique"/>
          <w:bCs/>
          <w:sz w:val="28"/>
          <w:szCs w:val="28"/>
        </w:rPr>
        <w:t>Rivières,</w:t>
      </w:r>
      <w:r w:rsidRPr="00E7126B">
        <w:rPr>
          <w:b w:val="0"/>
          <w:sz w:val="28"/>
          <w:szCs w:val="28"/>
        </w:rPr>
        <w:t xml:space="preserve"> dans le Conflans, etc.</w:t>
      </w:r>
      <w:r w:rsidRPr="00E7126B">
        <w:rPr>
          <w:rStyle w:val="Notedebasdepage2Italique"/>
          <w:bCs/>
          <w:sz w:val="28"/>
          <w:szCs w:val="28"/>
        </w:rPr>
        <w:t xml:space="preserve"> (NdT.)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0"/>
    <w:lvl w:ilvl="0" w:tplc="000F4241">
      <w:start w:val="1"/>
      <w:numFmt w:val="bullet"/>
      <w:lvlText w:val="-"/>
      <w:lvlJc w:val="left"/>
      <w:rPr>
        <w:sz w:val="22"/>
        <w:szCs w:val="22"/>
      </w:rPr>
    </w:lvl>
    <w:lvl w:ilvl="1" w:tplc="000F4242">
      <w:start w:val="1"/>
      <w:numFmt w:val="bullet"/>
      <w:lvlText w:val="-"/>
      <w:lvlJc w:val="left"/>
      <w:rPr>
        <w:sz w:val="22"/>
        <w:szCs w:val="22"/>
      </w:rPr>
    </w:lvl>
    <w:lvl w:ilvl="2" w:tplc="000F4243">
      <w:start w:val="1"/>
      <w:numFmt w:val="bullet"/>
      <w:lvlText w:val="-"/>
      <w:lvlJc w:val="left"/>
      <w:rPr>
        <w:sz w:val="22"/>
        <w:szCs w:val="22"/>
      </w:rPr>
    </w:lvl>
    <w:lvl w:ilvl="3" w:tplc="000F4244">
      <w:start w:val="1"/>
      <w:numFmt w:val="bullet"/>
      <w:lvlText w:val="-"/>
      <w:lvlJc w:val="left"/>
      <w:rPr>
        <w:sz w:val="22"/>
        <w:szCs w:val="22"/>
      </w:rPr>
    </w:lvl>
    <w:lvl w:ilvl="4" w:tplc="000F4245">
      <w:start w:val="1"/>
      <w:numFmt w:val="bullet"/>
      <w:lvlText w:val="-"/>
      <w:lvlJc w:val="left"/>
      <w:rPr>
        <w:sz w:val="22"/>
        <w:szCs w:val="22"/>
      </w:rPr>
    </w:lvl>
    <w:lvl w:ilvl="5" w:tplc="000F4246">
      <w:start w:val="1"/>
      <w:numFmt w:val="bullet"/>
      <w:lvlText w:val="-"/>
      <w:lvlJc w:val="left"/>
      <w:rPr>
        <w:sz w:val="22"/>
        <w:szCs w:val="22"/>
      </w:rPr>
    </w:lvl>
    <w:lvl w:ilvl="6" w:tplc="000F4247">
      <w:start w:val="1"/>
      <w:numFmt w:val="bullet"/>
      <w:lvlText w:val="-"/>
      <w:lvlJc w:val="left"/>
      <w:rPr>
        <w:sz w:val="22"/>
        <w:szCs w:val="22"/>
      </w:rPr>
    </w:lvl>
    <w:lvl w:ilvl="7" w:tplc="000F4248">
      <w:start w:val="1"/>
      <w:numFmt w:val="bullet"/>
      <w:lvlText w:val="-"/>
      <w:lvlJc w:val="left"/>
      <w:rPr>
        <w:sz w:val="22"/>
        <w:szCs w:val="22"/>
      </w:rPr>
    </w:lvl>
    <w:lvl w:ilvl="8" w:tplc="000F4249">
      <w:start w:val="1"/>
      <w:numFmt w:val="bullet"/>
      <w:lvlText w:val="-"/>
      <w:lvlJc w:val="left"/>
      <w:rPr>
        <w:sz w:val="22"/>
        <w:szCs w:val="22"/>
      </w:rPr>
    </w:lvl>
  </w:abstractNum>
  <w:abstractNum w:abstractNumId="1">
    <w:nsid w:val="00000003"/>
    <w:multiLevelType w:val="hybridMultilevel"/>
    <w:tmpl w:val="00000002"/>
    <w:lvl w:ilvl="0" w:tplc="000F424A">
      <w:start w:val="1"/>
      <w:numFmt w:val="bullet"/>
      <w:lvlText w:val="-"/>
      <w:lvlJc w:val="left"/>
      <w:rPr>
        <w:sz w:val="22"/>
        <w:szCs w:val="22"/>
      </w:rPr>
    </w:lvl>
    <w:lvl w:ilvl="1" w:tplc="000F424B">
      <w:start w:val="1"/>
      <w:numFmt w:val="bullet"/>
      <w:lvlText w:val="-"/>
      <w:lvlJc w:val="left"/>
      <w:rPr>
        <w:sz w:val="22"/>
        <w:szCs w:val="22"/>
      </w:rPr>
    </w:lvl>
    <w:lvl w:ilvl="2" w:tplc="000F424C">
      <w:start w:val="1"/>
      <w:numFmt w:val="bullet"/>
      <w:lvlText w:val="-"/>
      <w:lvlJc w:val="left"/>
      <w:rPr>
        <w:sz w:val="22"/>
        <w:szCs w:val="22"/>
      </w:rPr>
    </w:lvl>
    <w:lvl w:ilvl="3" w:tplc="000F424D">
      <w:start w:val="1"/>
      <w:numFmt w:val="bullet"/>
      <w:lvlText w:val="-"/>
      <w:lvlJc w:val="left"/>
      <w:rPr>
        <w:sz w:val="22"/>
        <w:szCs w:val="22"/>
      </w:rPr>
    </w:lvl>
    <w:lvl w:ilvl="4" w:tplc="000F424E">
      <w:start w:val="1"/>
      <w:numFmt w:val="bullet"/>
      <w:lvlText w:val="-"/>
      <w:lvlJc w:val="left"/>
      <w:rPr>
        <w:sz w:val="22"/>
        <w:szCs w:val="22"/>
      </w:rPr>
    </w:lvl>
    <w:lvl w:ilvl="5" w:tplc="000F424F">
      <w:start w:val="1"/>
      <w:numFmt w:val="bullet"/>
      <w:lvlText w:val="-"/>
      <w:lvlJc w:val="left"/>
      <w:rPr>
        <w:sz w:val="22"/>
        <w:szCs w:val="22"/>
      </w:rPr>
    </w:lvl>
    <w:lvl w:ilvl="6" w:tplc="000F4250">
      <w:start w:val="1"/>
      <w:numFmt w:val="bullet"/>
      <w:lvlText w:val="-"/>
      <w:lvlJc w:val="left"/>
      <w:rPr>
        <w:sz w:val="22"/>
        <w:szCs w:val="22"/>
      </w:rPr>
    </w:lvl>
    <w:lvl w:ilvl="7" w:tplc="000F4251">
      <w:start w:val="1"/>
      <w:numFmt w:val="bullet"/>
      <w:lvlText w:val="-"/>
      <w:lvlJc w:val="left"/>
      <w:rPr>
        <w:sz w:val="22"/>
        <w:szCs w:val="22"/>
      </w:rPr>
    </w:lvl>
    <w:lvl w:ilvl="8" w:tplc="000F4252">
      <w:start w:val="1"/>
      <w:numFmt w:val="bullet"/>
      <w:lvlText w:val="-"/>
      <w:lvlJc w:val="left"/>
      <w:rPr>
        <w:sz w:val="22"/>
        <w:szCs w:val="22"/>
      </w:rPr>
    </w:lvl>
  </w:abstractNum>
  <w:abstractNum w:abstractNumId="2">
    <w:nsid w:val="00000005"/>
    <w:multiLevelType w:val="hybridMultilevel"/>
    <w:tmpl w:val="00000004"/>
    <w:lvl w:ilvl="0" w:tplc="000F4253">
      <w:start w:val="1"/>
      <w:numFmt w:val="bullet"/>
      <w:lvlText w:val="-"/>
      <w:lvlJc w:val="left"/>
      <w:rPr>
        <w:sz w:val="22"/>
        <w:szCs w:val="22"/>
      </w:rPr>
    </w:lvl>
    <w:lvl w:ilvl="1" w:tplc="000F4254">
      <w:start w:val="1"/>
      <w:numFmt w:val="bullet"/>
      <w:lvlText w:val="-"/>
      <w:lvlJc w:val="left"/>
      <w:rPr>
        <w:sz w:val="22"/>
        <w:szCs w:val="22"/>
      </w:rPr>
    </w:lvl>
    <w:lvl w:ilvl="2" w:tplc="000F4255">
      <w:start w:val="1"/>
      <w:numFmt w:val="bullet"/>
      <w:lvlText w:val="-"/>
      <w:lvlJc w:val="left"/>
      <w:rPr>
        <w:sz w:val="22"/>
        <w:szCs w:val="22"/>
      </w:rPr>
    </w:lvl>
    <w:lvl w:ilvl="3" w:tplc="000F4256">
      <w:start w:val="1"/>
      <w:numFmt w:val="bullet"/>
      <w:lvlText w:val="-"/>
      <w:lvlJc w:val="left"/>
      <w:rPr>
        <w:sz w:val="22"/>
        <w:szCs w:val="22"/>
      </w:rPr>
    </w:lvl>
    <w:lvl w:ilvl="4" w:tplc="000F4257">
      <w:start w:val="1"/>
      <w:numFmt w:val="bullet"/>
      <w:lvlText w:val="-"/>
      <w:lvlJc w:val="left"/>
      <w:rPr>
        <w:sz w:val="22"/>
        <w:szCs w:val="22"/>
      </w:rPr>
    </w:lvl>
    <w:lvl w:ilvl="5" w:tplc="000F4258">
      <w:start w:val="1"/>
      <w:numFmt w:val="bullet"/>
      <w:lvlText w:val="-"/>
      <w:lvlJc w:val="left"/>
      <w:rPr>
        <w:sz w:val="22"/>
        <w:szCs w:val="22"/>
      </w:rPr>
    </w:lvl>
    <w:lvl w:ilvl="6" w:tplc="000F4259">
      <w:start w:val="1"/>
      <w:numFmt w:val="bullet"/>
      <w:lvlText w:val="-"/>
      <w:lvlJc w:val="left"/>
      <w:rPr>
        <w:sz w:val="22"/>
        <w:szCs w:val="22"/>
      </w:rPr>
    </w:lvl>
    <w:lvl w:ilvl="7" w:tplc="000F425A">
      <w:start w:val="1"/>
      <w:numFmt w:val="bullet"/>
      <w:lvlText w:val="-"/>
      <w:lvlJc w:val="left"/>
      <w:rPr>
        <w:sz w:val="22"/>
        <w:szCs w:val="22"/>
      </w:rPr>
    </w:lvl>
    <w:lvl w:ilvl="8" w:tplc="000F425B">
      <w:start w:val="1"/>
      <w:numFmt w:val="bullet"/>
      <w:lvlText w:val="-"/>
      <w:lvlJc w:val="left"/>
      <w:rPr>
        <w:sz w:val="22"/>
        <w:szCs w:val="22"/>
      </w:rPr>
    </w:lvl>
  </w:abstractNum>
  <w:abstractNum w:abstractNumId="3">
    <w:nsid w:val="00000007"/>
    <w:multiLevelType w:val="hybridMultilevel"/>
    <w:tmpl w:val="00000006"/>
    <w:lvl w:ilvl="0" w:tplc="000F425C">
      <w:start w:val="1"/>
      <w:numFmt w:val="bullet"/>
      <w:lvlText w:val="*"/>
      <w:lvlJc w:val="left"/>
      <w:rPr>
        <w:sz w:val="22"/>
        <w:szCs w:val="22"/>
      </w:rPr>
    </w:lvl>
    <w:lvl w:ilvl="1" w:tplc="000F425D">
      <w:start w:val="1"/>
      <w:numFmt w:val="bullet"/>
      <w:lvlText w:val="*"/>
      <w:lvlJc w:val="left"/>
      <w:rPr>
        <w:sz w:val="22"/>
        <w:szCs w:val="22"/>
      </w:rPr>
    </w:lvl>
    <w:lvl w:ilvl="2" w:tplc="000F425E">
      <w:start w:val="1"/>
      <w:numFmt w:val="bullet"/>
      <w:lvlText w:val="*"/>
      <w:lvlJc w:val="left"/>
      <w:rPr>
        <w:sz w:val="22"/>
        <w:szCs w:val="22"/>
      </w:rPr>
    </w:lvl>
    <w:lvl w:ilvl="3" w:tplc="000F425F">
      <w:start w:val="1"/>
      <w:numFmt w:val="bullet"/>
      <w:lvlText w:val="*"/>
      <w:lvlJc w:val="left"/>
      <w:rPr>
        <w:sz w:val="22"/>
        <w:szCs w:val="22"/>
      </w:rPr>
    </w:lvl>
    <w:lvl w:ilvl="4" w:tplc="000F4260">
      <w:start w:val="1"/>
      <w:numFmt w:val="bullet"/>
      <w:lvlText w:val="*"/>
      <w:lvlJc w:val="left"/>
      <w:rPr>
        <w:sz w:val="22"/>
        <w:szCs w:val="22"/>
      </w:rPr>
    </w:lvl>
    <w:lvl w:ilvl="5" w:tplc="000F4261">
      <w:start w:val="1"/>
      <w:numFmt w:val="bullet"/>
      <w:lvlText w:val="*"/>
      <w:lvlJc w:val="left"/>
      <w:rPr>
        <w:sz w:val="22"/>
        <w:szCs w:val="22"/>
      </w:rPr>
    </w:lvl>
    <w:lvl w:ilvl="6" w:tplc="000F4262">
      <w:start w:val="1"/>
      <w:numFmt w:val="bullet"/>
      <w:lvlText w:val="*"/>
      <w:lvlJc w:val="left"/>
      <w:rPr>
        <w:sz w:val="22"/>
        <w:szCs w:val="22"/>
      </w:rPr>
    </w:lvl>
    <w:lvl w:ilvl="7" w:tplc="000F4263">
      <w:start w:val="1"/>
      <w:numFmt w:val="bullet"/>
      <w:lvlText w:val="*"/>
      <w:lvlJc w:val="left"/>
      <w:rPr>
        <w:sz w:val="22"/>
        <w:szCs w:val="22"/>
      </w:rPr>
    </w:lvl>
    <w:lvl w:ilvl="8" w:tplc="000F4264">
      <w:start w:val="1"/>
      <w:numFmt w:val="bullet"/>
      <w:lvlText w:val="*"/>
      <w:lvlJc w:val="left"/>
      <w:rPr>
        <w:sz w:val="22"/>
        <w:szCs w:val="22"/>
      </w:rPr>
    </w:lvl>
  </w:abstractNum>
  <w:abstractNum w:abstractNumId="4">
    <w:nsid w:val="00000009"/>
    <w:multiLevelType w:val="hybridMultilevel"/>
    <w:tmpl w:val="00000008"/>
    <w:lvl w:ilvl="0" w:tplc="000F4265">
      <w:start w:val="1"/>
      <w:numFmt w:val="bullet"/>
      <w:lvlText w:val="•"/>
      <w:lvlJc w:val="left"/>
      <w:rPr>
        <w:sz w:val="22"/>
        <w:szCs w:val="22"/>
      </w:rPr>
    </w:lvl>
    <w:lvl w:ilvl="1" w:tplc="000F4266">
      <w:start w:val="1"/>
      <w:numFmt w:val="bullet"/>
      <w:lvlText w:val="•"/>
      <w:lvlJc w:val="left"/>
      <w:rPr>
        <w:sz w:val="22"/>
        <w:szCs w:val="22"/>
      </w:rPr>
    </w:lvl>
    <w:lvl w:ilvl="2" w:tplc="000F4267">
      <w:start w:val="1"/>
      <w:numFmt w:val="bullet"/>
      <w:lvlText w:val="•"/>
      <w:lvlJc w:val="left"/>
      <w:rPr>
        <w:sz w:val="22"/>
        <w:szCs w:val="22"/>
      </w:rPr>
    </w:lvl>
    <w:lvl w:ilvl="3" w:tplc="000F4268">
      <w:start w:val="1"/>
      <w:numFmt w:val="bullet"/>
      <w:lvlText w:val="•"/>
      <w:lvlJc w:val="left"/>
      <w:rPr>
        <w:sz w:val="22"/>
        <w:szCs w:val="22"/>
      </w:rPr>
    </w:lvl>
    <w:lvl w:ilvl="4" w:tplc="000F4269">
      <w:start w:val="1"/>
      <w:numFmt w:val="bullet"/>
      <w:lvlText w:val="•"/>
      <w:lvlJc w:val="left"/>
      <w:rPr>
        <w:sz w:val="22"/>
        <w:szCs w:val="22"/>
      </w:rPr>
    </w:lvl>
    <w:lvl w:ilvl="5" w:tplc="000F426A">
      <w:start w:val="1"/>
      <w:numFmt w:val="bullet"/>
      <w:lvlText w:val="•"/>
      <w:lvlJc w:val="left"/>
      <w:rPr>
        <w:sz w:val="22"/>
        <w:szCs w:val="22"/>
      </w:rPr>
    </w:lvl>
    <w:lvl w:ilvl="6" w:tplc="000F426B">
      <w:start w:val="1"/>
      <w:numFmt w:val="bullet"/>
      <w:lvlText w:val="•"/>
      <w:lvlJc w:val="left"/>
      <w:rPr>
        <w:sz w:val="22"/>
        <w:szCs w:val="22"/>
      </w:rPr>
    </w:lvl>
    <w:lvl w:ilvl="7" w:tplc="000F426C">
      <w:start w:val="1"/>
      <w:numFmt w:val="bullet"/>
      <w:lvlText w:val="•"/>
      <w:lvlJc w:val="left"/>
      <w:rPr>
        <w:sz w:val="22"/>
        <w:szCs w:val="22"/>
      </w:rPr>
    </w:lvl>
    <w:lvl w:ilvl="8" w:tplc="000F426D">
      <w:start w:val="1"/>
      <w:numFmt w:val="bullet"/>
      <w:lvlText w:val="•"/>
      <w:lvlJc w:val="left"/>
      <w:rPr>
        <w:sz w:val="22"/>
        <w:szCs w:val="22"/>
      </w:rPr>
    </w:lvl>
  </w:abstractNum>
  <w:abstractNum w:abstractNumId="5">
    <w:nsid w:val="0000000B"/>
    <w:multiLevelType w:val="hybridMultilevel"/>
    <w:tmpl w:val="0000000A"/>
    <w:lvl w:ilvl="0" w:tplc="000F426E">
      <w:start w:val="1"/>
      <w:numFmt w:val="bullet"/>
      <w:lvlText w:val="-"/>
      <w:lvlJc w:val="left"/>
      <w:rPr>
        <w:sz w:val="22"/>
        <w:szCs w:val="22"/>
      </w:rPr>
    </w:lvl>
    <w:lvl w:ilvl="1" w:tplc="000F426F">
      <w:start w:val="1"/>
      <w:numFmt w:val="bullet"/>
      <w:lvlText w:val="-"/>
      <w:lvlJc w:val="left"/>
      <w:rPr>
        <w:sz w:val="22"/>
        <w:szCs w:val="22"/>
      </w:rPr>
    </w:lvl>
    <w:lvl w:ilvl="2" w:tplc="000F4270">
      <w:start w:val="1"/>
      <w:numFmt w:val="bullet"/>
      <w:lvlText w:val="-"/>
      <w:lvlJc w:val="left"/>
      <w:rPr>
        <w:sz w:val="22"/>
        <w:szCs w:val="22"/>
      </w:rPr>
    </w:lvl>
    <w:lvl w:ilvl="3" w:tplc="000F4271">
      <w:start w:val="1"/>
      <w:numFmt w:val="bullet"/>
      <w:lvlText w:val="-"/>
      <w:lvlJc w:val="left"/>
      <w:rPr>
        <w:sz w:val="22"/>
        <w:szCs w:val="22"/>
      </w:rPr>
    </w:lvl>
    <w:lvl w:ilvl="4" w:tplc="000F4272">
      <w:start w:val="1"/>
      <w:numFmt w:val="bullet"/>
      <w:lvlText w:val="-"/>
      <w:lvlJc w:val="left"/>
      <w:rPr>
        <w:sz w:val="22"/>
        <w:szCs w:val="22"/>
      </w:rPr>
    </w:lvl>
    <w:lvl w:ilvl="5" w:tplc="000F4273">
      <w:start w:val="1"/>
      <w:numFmt w:val="bullet"/>
      <w:lvlText w:val="-"/>
      <w:lvlJc w:val="left"/>
      <w:rPr>
        <w:sz w:val="22"/>
        <w:szCs w:val="22"/>
      </w:rPr>
    </w:lvl>
    <w:lvl w:ilvl="6" w:tplc="000F4274">
      <w:start w:val="1"/>
      <w:numFmt w:val="bullet"/>
      <w:lvlText w:val="-"/>
      <w:lvlJc w:val="left"/>
      <w:rPr>
        <w:sz w:val="22"/>
        <w:szCs w:val="22"/>
      </w:rPr>
    </w:lvl>
    <w:lvl w:ilvl="7" w:tplc="000F4275">
      <w:start w:val="1"/>
      <w:numFmt w:val="bullet"/>
      <w:lvlText w:val="-"/>
      <w:lvlJc w:val="left"/>
      <w:rPr>
        <w:sz w:val="22"/>
        <w:szCs w:val="22"/>
      </w:rPr>
    </w:lvl>
    <w:lvl w:ilvl="8" w:tplc="000F4276">
      <w:start w:val="1"/>
      <w:numFmt w:val="bullet"/>
      <w:lvlText w:val="-"/>
      <w:lvlJc w:val="left"/>
      <w:rPr>
        <w:sz w:val="22"/>
        <w:szCs w:val="22"/>
      </w:rPr>
    </w:lvl>
  </w:abstractNum>
  <w:abstractNum w:abstractNumId="6">
    <w:nsid w:val="0000000D"/>
    <w:multiLevelType w:val="hybridMultilevel"/>
    <w:tmpl w:val="0000000C"/>
    <w:lvl w:ilvl="0" w:tplc="000F4277">
      <w:start w:val="1"/>
      <w:numFmt w:val="bullet"/>
      <w:lvlText w:val="*"/>
      <w:lvlJc w:val="left"/>
      <w:rPr>
        <w:sz w:val="22"/>
        <w:szCs w:val="22"/>
      </w:rPr>
    </w:lvl>
    <w:lvl w:ilvl="1" w:tplc="000F4278">
      <w:start w:val="1"/>
      <w:numFmt w:val="bullet"/>
      <w:lvlText w:val="*"/>
      <w:lvlJc w:val="left"/>
      <w:rPr>
        <w:sz w:val="22"/>
        <w:szCs w:val="22"/>
      </w:rPr>
    </w:lvl>
    <w:lvl w:ilvl="2" w:tplc="000F4279">
      <w:start w:val="1"/>
      <w:numFmt w:val="bullet"/>
      <w:lvlText w:val="*"/>
      <w:lvlJc w:val="left"/>
      <w:rPr>
        <w:sz w:val="22"/>
        <w:szCs w:val="22"/>
      </w:rPr>
    </w:lvl>
    <w:lvl w:ilvl="3" w:tplc="000F427A">
      <w:start w:val="1"/>
      <w:numFmt w:val="bullet"/>
      <w:lvlText w:val="*"/>
      <w:lvlJc w:val="left"/>
      <w:rPr>
        <w:sz w:val="22"/>
        <w:szCs w:val="22"/>
      </w:rPr>
    </w:lvl>
    <w:lvl w:ilvl="4" w:tplc="000F427B">
      <w:start w:val="1"/>
      <w:numFmt w:val="bullet"/>
      <w:lvlText w:val="*"/>
      <w:lvlJc w:val="left"/>
      <w:rPr>
        <w:sz w:val="22"/>
        <w:szCs w:val="22"/>
      </w:rPr>
    </w:lvl>
    <w:lvl w:ilvl="5" w:tplc="000F427C">
      <w:start w:val="1"/>
      <w:numFmt w:val="bullet"/>
      <w:lvlText w:val="*"/>
      <w:lvlJc w:val="left"/>
      <w:rPr>
        <w:sz w:val="22"/>
        <w:szCs w:val="22"/>
      </w:rPr>
    </w:lvl>
    <w:lvl w:ilvl="6" w:tplc="000F427D">
      <w:start w:val="1"/>
      <w:numFmt w:val="bullet"/>
      <w:lvlText w:val="*"/>
      <w:lvlJc w:val="left"/>
      <w:rPr>
        <w:sz w:val="22"/>
        <w:szCs w:val="22"/>
      </w:rPr>
    </w:lvl>
    <w:lvl w:ilvl="7" w:tplc="000F427E">
      <w:start w:val="1"/>
      <w:numFmt w:val="bullet"/>
      <w:lvlText w:val="*"/>
      <w:lvlJc w:val="left"/>
      <w:rPr>
        <w:sz w:val="22"/>
        <w:szCs w:val="22"/>
      </w:rPr>
    </w:lvl>
    <w:lvl w:ilvl="8" w:tplc="000F427F">
      <w:start w:val="1"/>
      <w:numFmt w:val="bullet"/>
      <w:lvlText w:val="*"/>
      <w:lvlJc w:val="left"/>
      <w:rPr>
        <w:sz w:val="22"/>
        <w:szCs w:val="22"/>
      </w:rPr>
    </w:lvl>
  </w:abstractNum>
  <w:abstractNum w:abstractNumId="7">
    <w:nsid w:val="0000000F"/>
    <w:multiLevelType w:val="hybridMultilevel"/>
    <w:tmpl w:val="0000000E"/>
    <w:lvl w:ilvl="0" w:tplc="000F4280">
      <w:start w:val="1"/>
      <w:numFmt w:val="bullet"/>
      <w:lvlText w:val="♦"/>
      <w:lvlJc w:val="left"/>
      <w:rPr>
        <w:sz w:val="22"/>
        <w:szCs w:val="22"/>
      </w:rPr>
    </w:lvl>
    <w:lvl w:ilvl="1" w:tplc="000F4281">
      <w:start w:val="1"/>
      <w:numFmt w:val="bullet"/>
      <w:lvlText w:val="♦"/>
      <w:lvlJc w:val="left"/>
      <w:rPr>
        <w:sz w:val="22"/>
        <w:szCs w:val="22"/>
      </w:rPr>
    </w:lvl>
    <w:lvl w:ilvl="2" w:tplc="000F4282">
      <w:start w:val="1"/>
      <w:numFmt w:val="bullet"/>
      <w:lvlText w:val="♦"/>
      <w:lvlJc w:val="left"/>
      <w:rPr>
        <w:sz w:val="22"/>
        <w:szCs w:val="22"/>
      </w:rPr>
    </w:lvl>
    <w:lvl w:ilvl="3" w:tplc="000F4283">
      <w:start w:val="1"/>
      <w:numFmt w:val="bullet"/>
      <w:lvlText w:val="♦"/>
      <w:lvlJc w:val="left"/>
      <w:rPr>
        <w:sz w:val="22"/>
        <w:szCs w:val="22"/>
      </w:rPr>
    </w:lvl>
    <w:lvl w:ilvl="4" w:tplc="000F4284">
      <w:start w:val="1"/>
      <w:numFmt w:val="bullet"/>
      <w:lvlText w:val="♦"/>
      <w:lvlJc w:val="left"/>
      <w:rPr>
        <w:sz w:val="22"/>
        <w:szCs w:val="22"/>
      </w:rPr>
    </w:lvl>
    <w:lvl w:ilvl="5" w:tplc="000F4285">
      <w:start w:val="1"/>
      <w:numFmt w:val="bullet"/>
      <w:lvlText w:val="♦"/>
      <w:lvlJc w:val="left"/>
      <w:rPr>
        <w:sz w:val="22"/>
        <w:szCs w:val="22"/>
      </w:rPr>
    </w:lvl>
    <w:lvl w:ilvl="6" w:tplc="000F4286">
      <w:start w:val="1"/>
      <w:numFmt w:val="bullet"/>
      <w:lvlText w:val="♦"/>
      <w:lvlJc w:val="left"/>
      <w:rPr>
        <w:sz w:val="22"/>
        <w:szCs w:val="22"/>
      </w:rPr>
    </w:lvl>
    <w:lvl w:ilvl="7" w:tplc="000F4287">
      <w:start w:val="1"/>
      <w:numFmt w:val="bullet"/>
      <w:lvlText w:val="♦"/>
      <w:lvlJc w:val="left"/>
      <w:rPr>
        <w:sz w:val="22"/>
        <w:szCs w:val="22"/>
      </w:rPr>
    </w:lvl>
    <w:lvl w:ilvl="8" w:tplc="000F4288">
      <w:start w:val="1"/>
      <w:numFmt w:val="bullet"/>
      <w:lvlText w:val="♦"/>
      <w:lvlJc w:val="left"/>
      <w:rPr>
        <w:sz w:val="22"/>
        <w:szCs w:val="22"/>
      </w:rPr>
    </w:lvl>
  </w:abstractNum>
  <w:abstractNum w:abstractNumId="8">
    <w:nsid w:val="00000011"/>
    <w:multiLevelType w:val="hybridMultilevel"/>
    <w:tmpl w:val="00000010"/>
    <w:lvl w:ilvl="0" w:tplc="000F4289">
      <w:start w:val="1"/>
      <w:numFmt w:val="bullet"/>
      <w:lvlText w:val="-"/>
      <w:lvlJc w:val="left"/>
      <w:rPr>
        <w:sz w:val="22"/>
        <w:szCs w:val="22"/>
      </w:rPr>
    </w:lvl>
    <w:lvl w:ilvl="1" w:tplc="000F428A">
      <w:start w:val="1"/>
      <w:numFmt w:val="bullet"/>
      <w:lvlText w:val="-"/>
      <w:lvlJc w:val="left"/>
      <w:rPr>
        <w:sz w:val="22"/>
        <w:szCs w:val="22"/>
      </w:rPr>
    </w:lvl>
    <w:lvl w:ilvl="2" w:tplc="000F428B">
      <w:start w:val="1"/>
      <w:numFmt w:val="bullet"/>
      <w:lvlText w:val="-"/>
      <w:lvlJc w:val="left"/>
      <w:rPr>
        <w:sz w:val="22"/>
        <w:szCs w:val="22"/>
      </w:rPr>
    </w:lvl>
    <w:lvl w:ilvl="3" w:tplc="000F428C">
      <w:start w:val="1"/>
      <w:numFmt w:val="bullet"/>
      <w:lvlText w:val="-"/>
      <w:lvlJc w:val="left"/>
      <w:rPr>
        <w:sz w:val="22"/>
        <w:szCs w:val="22"/>
      </w:rPr>
    </w:lvl>
    <w:lvl w:ilvl="4" w:tplc="000F428D">
      <w:start w:val="1"/>
      <w:numFmt w:val="bullet"/>
      <w:lvlText w:val="-"/>
      <w:lvlJc w:val="left"/>
      <w:rPr>
        <w:sz w:val="22"/>
        <w:szCs w:val="22"/>
      </w:rPr>
    </w:lvl>
    <w:lvl w:ilvl="5" w:tplc="000F428E">
      <w:start w:val="1"/>
      <w:numFmt w:val="bullet"/>
      <w:lvlText w:val="-"/>
      <w:lvlJc w:val="left"/>
      <w:rPr>
        <w:sz w:val="22"/>
        <w:szCs w:val="22"/>
      </w:rPr>
    </w:lvl>
    <w:lvl w:ilvl="6" w:tplc="000F428F">
      <w:start w:val="1"/>
      <w:numFmt w:val="bullet"/>
      <w:lvlText w:val="-"/>
      <w:lvlJc w:val="left"/>
      <w:rPr>
        <w:sz w:val="22"/>
        <w:szCs w:val="22"/>
      </w:rPr>
    </w:lvl>
    <w:lvl w:ilvl="7" w:tplc="000F4290">
      <w:start w:val="1"/>
      <w:numFmt w:val="bullet"/>
      <w:lvlText w:val="-"/>
      <w:lvlJc w:val="left"/>
      <w:rPr>
        <w:sz w:val="22"/>
        <w:szCs w:val="22"/>
      </w:rPr>
    </w:lvl>
    <w:lvl w:ilvl="8" w:tplc="000F4291">
      <w:start w:val="1"/>
      <w:numFmt w:val="bullet"/>
      <w:lvlText w:val="-"/>
      <w:lvlJc w:val="left"/>
      <w:rPr>
        <w:sz w:val="22"/>
        <w:szCs w:val="22"/>
      </w:rPr>
    </w:lvl>
  </w:abstractNum>
  <w:abstractNum w:abstractNumId="9">
    <w:nsid w:val="00000013"/>
    <w:multiLevelType w:val="hybridMultilevel"/>
    <w:tmpl w:val="00000012"/>
    <w:lvl w:ilvl="0" w:tplc="000F4292">
      <w:start w:val="1"/>
      <w:numFmt w:val="bullet"/>
      <w:lvlText w:val="-"/>
      <w:lvlJc w:val="left"/>
      <w:rPr>
        <w:sz w:val="22"/>
        <w:szCs w:val="22"/>
      </w:rPr>
    </w:lvl>
    <w:lvl w:ilvl="1" w:tplc="000F4293">
      <w:start w:val="1"/>
      <w:numFmt w:val="bullet"/>
      <w:lvlText w:val="-"/>
      <w:lvlJc w:val="left"/>
      <w:rPr>
        <w:sz w:val="22"/>
        <w:szCs w:val="22"/>
      </w:rPr>
    </w:lvl>
    <w:lvl w:ilvl="2" w:tplc="000F4294">
      <w:start w:val="1"/>
      <w:numFmt w:val="bullet"/>
      <w:lvlText w:val="-"/>
      <w:lvlJc w:val="left"/>
      <w:rPr>
        <w:sz w:val="22"/>
        <w:szCs w:val="22"/>
      </w:rPr>
    </w:lvl>
    <w:lvl w:ilvl="3" w:tplc="000F4295">
      <w:start w:val="1"/>
      <w:numFmt w:val="bullet"/>
      <w:lvlText w:val="-"/>
      <w:lvlJc w:val="left"/>
      <w:rPr>
        <w:sz w:val="22"/>
        <w:szCs w:val="22"/>
      </w:rPr>
    </w:lvl>
    <w:lvl w:ilvl="4" w:tplc="000F4296">
      <w:start w:val="1"/>
      <w:numFmt w:val="bullet"/>
      <w:lvlText w:val="-"/>
      <w:lvlJc w:val="left"/>
      <w:rPr>
        <w:sz w:val="22"/>
        <w:szCs w:val="22"/>
      </w:rPr>
    </w:lvl>
    <w:lvl w:ilvl="5" w:tplc="000F4297">
      <w:start w:val="1"/>
      <w:numFmt w:val="bullet"/>
      <w:lvlText w:val="-"/>
      <w:lvlJc w:val="left"/>
      <w:rPr>
        <w:sz w:val="22"/>
        <w:szCs w:val="22"/>
      </w:rPr>
    </w:lvl>
    <w:lvl w:ilvl="6" w:tplc="000F4298">
      <w:start w:val="1"/>
      <w:numFmt w:val="bullet"/>
      <w:lvlText w:val="-"/>
      <w:lvlJc w:val="left"/>
      <w:rPr>
        <w:sz w:val="22"/>
        <w:szCs w:val="22"/>
      </w:rPr>
    </w:lvl>
    <w:lvl w:ilvl="7" w:tplc="000F4299">
      <w:start w:val="1"/>
      <w:numFmt w:val="bullet"/>
      <w:lvlText w:val="-"/>
      <w:lvlJc w:val="left"/>
      <w:rPr>
        <w:sz w:val="22"/>
        <w:szCs w:val="22"/>
      </w:rPr>
    </w:lvl>
    <w:lvl w:ilvl="8" w:tplc="000F429A">
      <w:start w:val="1"/>
      <w:numFmt w:val="bullet"/>
      <w:lvlText w:val="-"/>
      <w:lvlJc w:val="left"/>
      <w:rPr>
        <w:sz w:val="22"/>
        <w:szCs w:val="22"/>
      </w:rPr>
    </w:lvl>
  </w:abstractNum>
  <w:abstractNum w:abstractNumId="10">
    <w:nsid w:val="00000015"/>
    <w:multiLevelType w:val="hybridMultilevel"/>
    <w:tmpl w:val="00000014"/>
    <w:lvl w:ilvl="0" w:tplc="000F429B">
      <w:start w:val="1"/>
      <w:numFmt w:val="bullet"/>
      <w:lvlText w:val="-"/>
      <w:lvlJc w:val="left"/>
      <w:rPr>
        <w:sz w:val="22"/>
        <w:szCs w:val="22"/>
      </w:rPr>
    </w:lvl>
    <w:lvl w:ilvl="1" w:tplc="000F429C">
      <w:start w:val="1"/>
      <w:numFmt w:val="bullet"/>
      <w:lvlText w:val="-"/>
      <w:lvlJc w:val="left"/>
      <w:rPr>
        <w:sz w:val="22"/>
        <w:szCs w:val="22"/>
      </w:rPr>
    </w:lvl>
    <w:lvl w:ilvl="2" w:tplc="000F429D">
      <w:start w:val="1"/>
      <w:numFmt w:val="bullet"/>
      <w:lvlText w:val="-"/>
      <w:lvlJc w:val="left"/>
      <w:rPr>
        <w:sz w:val="22"/>
        <w:szCs w:val="22"/>
      </w:rPr>
    </w:lvl>
    <w:lvl w:ilvl="3" w:tplc="000F429E">
      <w:start w:val="1"/>
      <w:numFmt w:val="bullet"/>
      <w:lvlText w:val="-"/>
      <w:lvlJc w:val="left"/>
      <w:rPr>
        <w:sz w:val="22"/>
        <w:szCs w:val="22"/>
      </w:rPr>
    </w:lvl>
    <w:lvl w:ilvl="4" w:tplc="000F429F">
      <w:start w:val="1"/>
      <w:numFmt w:val="bullet"/>
      <w:lvlText w:val="-"/>
      <w:lvlJc w:val="left"/>
      <w:rPr>
        <w:sz w:val="22"/>
        <w:szCs w:val="22"/>
      </w:rPr>
    </w:lvl>
    <w:lvl w:ilvl="5" w:tplc="000F42A0">
      <w:start w:val="1"/>
      <w:numFmt w:val="bullet"/>
      <w:lvlText w:val="-"/>
      <w:lvlJc w:val="left"/>
      <w:rPr>
        <w:sz w:val="22"/>
        <w:szCs w:val="22"/>
      </w:rPr>
    </w:lvl>
    <w:lvl w:ilvl="6" w:tplc="000F42A1">
      <w:start w:val="1"/>
      <w:numFmt w:val="bullet"/>
      <w:lvlText w:val="-"/>
      <w:lvlJc w:val="left"/>
      <w:rPr>
        <w:sz w:val="22"/>
        <w:szCs w:val="22"/>
      </w:rPr>
    </w:lvl>
    <w:lvl w:ilvl="7" w:tplc="000F42A2">
      <w:start w:val="1"/>
      <w:numFmt w:val="bullet"/>
      <w:lvlText w:val="-"/>
      <w:lvlJc w:val="left"/>
      <w:rPr>
        <w:sz w:val="22"/>
        <w:szCs w:val="22"/>
      </w:rPr>
    </w:lvl>
    <w:lvl w:ilvl="8" w:tplc="000F42A3">
      <w:start w:val="1"/>
      <w:numFmt w:val="bullet"/>
      <w:lvlText w:val="-"/>
      <w:lvlJc w:val="left"/>
      <w:rPr>
        <w:sz w:val="22"/>
        <w:szCs w:val="22"/>
      </w:rPr>
    </w:lvl>
  </w:abstractNum>
  <w:abstractNum w:abstractNumId="11">
    <w:nsid w:val="00000017"/>
    <w:multiLevelType w:val="hybridMultilevel"/>
    <w:tmpl w:val="00000016"/>
    <w:lvl w:ilvl="0" w:tplc="000F42A4">
      <w:start w:val="1"/>
      <w:numFmt w:val="bullet"/>
      <w:lvlText w:val="-"/>
      <w:lvlJc w:val="left"/>
      <w:rPr>
        <w:sz w:val="22"/>
        <w:szCs w:val="22"/>
      </w:rPr>
    </w:lvl>
    <w:lvl w:ilvl="1" w:tplc="000F42A5">
      <w:start w:val="1"/>
      <w:numFmt w:val="bullet"/>
      <w:lvlText w:val="-"/>
      <w:lvlJc w:val="left"/>
      <w:rPr>
        <w:sz w:val="22"/>
        <w:szCs w:val="22"/>
      </w:rPr>
    </w:lvl>
    <w:lvl w:ilvl="2" w:tplc="000F42A6">
      <w:start w:val="1"/>
      <w:numFmt w:val="bullet"/>
      <w:lvlText w:val="-"/>
      <w:lvlJc w:val="left"/>
      <w:rPr>
        <w:sz w:val="22"/>
        <w:szCs w:val="22"/>
      </w:rPr>
    </w:lvl>
    <w:lvl w:ilvl="3" w:tplc="000F42A7">
      <w:start w:val="1"/>
      <w:numFmt w:val="bullet"/>
      <w:lvlText w:val="-"/>
      <w:lvlJc w:val="left"/>
      <w:rPr>
        <w:sz w:val="22"/>
        <w:szCs w:val="22"/>
      </w:rPr>
    </w:lvl>
    <w:lvl w:ilvl="4" w:tplc="000F42A8">
      <w:start w:val="1"/>
      <w:numFmt w:val="bullet"/>
      <w:lvlText w:val="-"/>
      <w:lvlJc w:val="left"/>
      <w:rPr>
        <w:sz w:val="22"/>
        <w:szCs w:val="22"/>
      </w:rPr>
    </w:lvl>
    <w:lvl w:ilvl="5" w:tplc="000F42A9">
      <w:start w:val="1"/>
      <w:numFmt w:val="bullet"/>
      <w:lvlText w:val="-"/>
      <w:lvlJc w:val="left"/>
      <w:rPr>
        <w:sz w:val="22"/>
        <w:szCs w:val="22"/>
      </w:rPr>
    </w:lvl>
    <w:lvl w:ilvl="6" w:tplc="000F42AA">
      <w:start w:val="1"/>
      <w:numFmt w:val="bullet"/>
      <w:lvlText w:val="-"/>
      <w:lvlJc w:val="left"/>
      <w:rPr>
        <w:sz w:val="22"/>
        <w:szCs w:val="22"/>
      </w:rPr>
    </w:lvl>
    <w:lvl w:ilvl="7" w:tplc="000F42AB">
      <w:start w:val="1"/>
      <w:numFmt w:val="bullet"/>
      <w:lvlText w:val="-"/>
      <w:lvlJc w:val="left"/>
      <w:rPr>
        <w:sz w:val="22"/>
        <w:szCs w:val="22"/>
      </w:rPr>
    </w:lvl>
    <w:lvl w:ilvl="8" w:tplc="000F42AC">
      <w:start w:val="1"/>
      <w:numFmt w:val="bullet"/>
      <w:lvlText w:val="-"/>
      <w:lvlJc w:val="left"/>
      <w:rPr>
        <w:sz w:val="22"/>
        <w:szCs w:val="22"/>
      </w:rPr>
    </w:lvl>
  </w:abstractNum>
  <w:abstractNum w:abstractNumId="12">
    <w:nsid w:val="00000019"/>
    <w:multiLevelType w:val="hybridMultilevel"/>
    <w:tmpl w:val="00000018"/>
    <w:lvl w:ilvl="0" w:tplc="000F42AD">
      <w:start w:val="1"/>
      <w:numFmt w:val="bullet"/>
      <w:lvlText w:val="-"/>
      <w:lvlJc w:val="left"/>
      <w:rPr>
        <w:sz w:val="22"/>
        <w:szCs w:val="22"/>
      </w:rPr>
    </w:lvl>
    <w:lvl w:ilvl="1" w:tplc="000F42AE">
      <w:start w:val="1"/>
      <w:numFmt w:val="bullet"/>
      <w:lvlText w:val="-"/>
      <w:lvlJc w:val="left"/>
      <w:rPr>
        <w:sz w:val="22"/>
        <w:szCs w:val="22"/>
      </w:rPr>
    </w:lvl>
    <w:lvl w:ilvl="2" w:tplc="000F42AF">
      <w:start w:val="1"/>
      <w:numFmt w:val="bullet"/>
      <w:lvlText w:val="-"/>
      <w:lvlJc w:val="left"/>
      <w:rPr>
        <w:sz w:val="22"/>
        <w:szCs w:val="22"/>
      </w:rPr>
    </w:lvl>
    <w:lvl w:ilvl="3" w:tplc="000F42B0">
      <w:start w:val="1"/>
      <w:numFmt w:val="bullet"/>
      <w:lvlText w:val="-"/>
      <w:lvlJc w:val="left"/>
      <w:rPr>
        <w:sz w:val="22"/>
        <w:szCs w:val="22"/>
      </w:rPr>
    </w:lvl>
    <w:lvl w:ilvl="4" w:tplc="000F42B1">
      <w:start w:val="1"/>
      <w:numFmt w:val="bullet"/>
      <w:lvlText w:val="-"/>
      <w:lvlJc w:val="left"/>
      <w:rPr>
        <w:sz w:val="22"/>
        <w:szCs w:val="22"/>
      </w:rPr>
    </w:lvl>
    <w:lvl w:ilvl="5" w:tplc="000F42B2">
      <w:start w:val="1"/>
      <w:numFmt w:val="bullet"/>
      <w:lvlText w:val="-"/>
      <w:lvlJc w:val="left"/>
      <w:rPr>
        <w:sz w:val="22"/>
        <w:szCs w:val="22"/>
      </w:rPr>
    </w:lvl>
    <w:lvl w:ilvl="6" w:tplc="000F42B3">
      <w:start w:val="1"/>
      <w:numFmt w:val="bullet"/>
      <w:lvlText w:val="-"/>
      <w:lvlJc w:val="left"/>
      <w:rPr>
        <w:sz w:val="22"/>
        <w:szCs w:val="22"/>
      </w:rPr>
    </w:lvl>
    <w:lvl w:ilvl="7" w:tplc="000F42B4">
      <w:start w:val="1"/>
      <w:numFmt w:val="bullet"/>
      <w:lvlText w:val="-"/>
      <w:lvlJc w:val="left"/>
      <w:rPr>
        <w:sz w:val="22"/>
        <w:szCs w:val="22"/>
      </w:rPr>
    </w:lvl>
    <w:lvl w:ilvl="8" w:tplc="000F42B5">
      <w:start w:val="1"/>
      <w:numFmt w:val="bullet"/>
      <w:lvlText w:val="-"/>
      <w:lvlJc w:val="left"/>
      <w:rPr>
        <w:sz w:val="22"/>
        <w:szCs w:val="22"/>
      </w:rPr>
    </w:lvl>
  </w:abstractNum>
  <w:abstractNum w:abstractNumId="13">
    <w:nsid w:val="0000001B"/>
    <w:multiLevelType w:val="hybridMultilevel"/>
    <w:tmpl w:val="0000001A"/>
    <w:lvl w:ilvl="0" w:tplc="000F42B6">
      <w:start w:val="1"/>
      <w:numFmt w:val="bullet"/>
      <w:lvlText w:val="-"/>
      <w:lvlJc w:val="left"/>
      <w:rPr>
        <w:sz w:val="22"/>
        <w:szCs w:val="22"/>
      </w:rPr>
    </w:lvl>
    <w:lvl w:ilvl="1" w:tplc="000F42B7">
      <w:start w:val="1"/>
      <w:numFmt w:val="bullet"/>
      <w:lvlText w:val="-"/>
      <w:lvlJc w:val="left"/>
      <w:rPr>
        <w:sz w:val="22"/>
        <w:szCs w:val="22"/>
      </w:rPr>
    </w:lvl>
    <w:lvl w:ilvl="2" w:tplc="000F42B8">
      <w:start w:val="1"/>
      <w:numFmt w:val="bullet"/>
      <w:lvlText w:val="-"/>
      <w:lvlJc w:val="left"/>
      <w:rPr>
        <w:sz w:val="22"/>
        <w:szCs w:val="22"/>
      </w:rPr>
    </w:lvl>
    <w:lvl w:ilvl="3" w:tplc="000F42B9">
      <w:start w:val="1"/>
      <w:numFmt w:val="bullet"/>
      <w:lvlText w:val="-"/>
      <w:lvlJc w:val="left"/>
      <w:rPr>
        <w:sz w:val="22"/>
        <w:szCs w:val="22"/>
      </w:rPr>
    </w:lvl>
    <w:lvl w:ilvl="4" w:tplc="000F42BA">
      <w:start w:val="1"/>
      <w:numFmt w:val="bullet"/>
      <w:lvlText w:val="-"/>
      <w:lvlJc w:val="left"/>
      <w:rPr>
        <w:sz w:val="22"/>
        <w:szCs w:val="22"/>
      </w:rPr>
    </w:lvl>
    <w:lvl w:ilvl="5" w:tplc="000F42BB">
      <w:start w:val="1"/>
      <w:numFmt w:val="bullet"/>
      <w:lvlText w:val="-"/>
      <w:lvlJc w:val="left"/>
      <w:rPr>
        <w:sz w:val="22"/>
        <w:szCs w:val="22"/>
      </w:rPr>
    </w:lvl>
    <w:lvl w:ilvl="6" w:tplc="000F42BC">
      <w:start w:val="1"/>
      <w:numFmt w:val="bullet"/>
      <w:lvlText w:val="-"/>
      <w:lvlJc w:val="left"/>
      <w:rPr>
        <w:sz w:val="22"/>
        <w:szCs w:val="22"/>
      </w:rPr>
    </w:lvl>
    <w:lvl w:ilvl="7" w:tplc="000F42BD">
      <w:start w:val="1"/>
      <w:numFmt w:val="bullet"/>
      <w:lvlText w:val="-"/>
      <w:lvlJc w:val="left"/>
      <w:rPr>
        <w:sz w:val="22"/>
        <w:szCs w:val="22"/>
      </w:rPr>
    </w:lvl>
    <w:lvl w:ilvl="8" w:tplc="000F42BE">
      <w:start w:val="1"/>
      <w:numFmt w:val="bullet"/>
      <w:lvlText w:val="-"/>
      <w:lvlJc w:val="left"/>
      <w:rPr>
        <w:sz w:val="22"/>
        <w:szCs w:val="22"/>
      </w:rPr>
    </w:lvl>
  </w:abstractNum>
  <w:abstractNum w:abstractNumId="14">
    <w:nsid w:val="0000001D"/>
    <w:multiLevelType w:val="hybridMultilevel"/>
    <w:tmpl w:val="0000001C"/>
    <w:lvl w:ilvl="0" w:tplc="000F42BF">
      <w:start w:val="1"/>
      <w:numFmt w:val="bullet"/>
      <w:lvlText w:val="-"/>
      <w:lvlJc w:val="left"/>
      <w:rPr>
        <w:sz w:val="22"/>
        <w:szCs w:val="22"/>
      </w:rPr>
    </w:lvl>
    <w:lvl w:ilvl="1" w:tplc="000F42C0">
      <w:start w:val="1"/>
      <w:numFmt w:val="bullet"/>
      <w:lvlText w:val="-"/>
      <w:lvlJc w:val="left"/>
      <w:rPr>
        <w:sz w:val="22"/>
        <w:szCs w:val="22"/>
      </w:rPr>
    </w:lvl>
    <w:lvl w:ilvl="2" w:tplc="000F42C1">
      <w:start w:val="1"/>
      <w:numFmt w:val="bullet"/>
      <w:lvlText w:val="-"/>
      <w:lvlJc w:val="left"/>
      <w:rPr>
        <w:sz w:val="22"/>
        <w:szCs w:val="22"/>
      </w:rPr>
    </w:lvl>
    <w:lvl w:ilvl="3" w:tplc="000F42C2">
      <w:start w:val="1"/>
      <w:numFmt w:val="bullet"/>
      <w:lvlText w:val="-"/>
      <w:lvlJc w:val="left"/>
      <w:rPr>
        <w:sz w:val="22"/>
        <w:szCs w:val="22"/>
      </w:rPr>
    </w:lvl>
    <w:lvl w:ilvl="4" w:tplc="000F42C3">
      <w:start w:val="1"/>
      <w:numFmt w:val="bullet"/>
      <w:lvlText w:val="-"/>
      <w:lvlJc w:val="left"/>
      <w:rPr>
        <w:sz w:val="22"/>
        <w:szCs w:val="22"/>
      </w:rPr>
    </w:lvl>
    <w:lvl w:ilvl="5" w:tplc="000F42C4">
      <w:start w:val="1"/>
      <w:numFmt w:val="bullet"/>
      <w:lvlText w:val="-"/>
      <w:lvlJc w:val="left"/>
      <w:rPr>
        <w:sz w:val="22"/>
        <w:szCs w:val="22"/>
      </w:rPr>
    </w:lvl>
    <w:lvl w:ilvl="6" w:tplc="000F42C5">
      <w:start w:val="1"/>
      <w:numFmt w:val="bullet"/>
      <w:lvlText w:val="-"/>
      <w:lvlJc w:val="left"/>
      <w:rPr>
        <w:sz w:val="22"/>
        <w:szCs w:val="22"/>
      </w:rPr>
    </w:lvl>
    <w:lvl w:ilvl="7" w:tplc="000F42C6">
      <w:start w:val="1"/>
      <w:numFmt w:val="bullet"/>
      <w:lvlText w:val="-"/>
      <w:lvlJc w:val="left"/>
      <w:rPr>
        <w:sz w:val="22"/>
        <w:szCs w:val="22"/>
      </w:rPr>
    </w:lvl>
    <w:lvl w:ilvl="8" w:tplc="000F42C7">
      <w:start w:val="1"/>
      <w:numFmt w:val="bullet"/>
      <w:lvlText w:val="-"/>
      <w:lvlJc w:val="left"/>
      <w:rPr>
        <w:sz w:val="22"/>
        <w:szCs w:val="22"/>
      </w:rPr>
    </w:lvl>
  </w:abstractNum>
  <w:abstractNum w:abstractNumId="15">
    <w:nsid w:val="0000001F"/>
    <w:multiLevelType w:val="hybridMultilevel"/>
    <w:tmpl w:val="0000001E"/>
    <w:lvl w:ilvl="0" w:tplc="000F42C8">
      <w:start w:val="1"/>
      <w:numFmt w:val="bullet"/>
      <w:lvlText w:val="-"/>
      <w:lvlJc w:val="left"/>
      <w:rPr>
        <w:sz w:val="22"/>
        <w:szCs w:val="22"/>
      </w:rPr>
    </w:lvl>
    <w:lvl w:ilvl="1" w:tplc="000F42C9">
      <w:start w:val="1"/>
      <w:numFmt w:val="bullet"/>
      <w:lvlText w:val="-"/>
      <w:lvlJc w:val="left"/>
      <w:rPr>
        <w:sz w:val="22"/>
        <w:szCs w:val="22"/>
      </w:rPr>
    </w:lvl>
    <w:lvl w:ilvl="2" w:tplc="000F42CA">
      <w:start w:val="1"/>
      <w:numFmt w:val="bullet"/>
      <w:lvlText w:val="-"/>
      <w:lvlJc w:val="left"/>
      <w:rPr>
        <w:sz w:val="22"/>
        <w:szCs w:val="22"/>
      </w:rPr>
    </w:lvl>
    <w:lvl w:ilvl="3" w:tplc="000F42CB">
      <w:start w:val="1"/>
      <w:numFmt w:val="bullet"/>
      <w:lvlText w:val="-"/>
      <w:lvlJc w:val="left"/>
      <w:rPr>
        <w:sz w:val="22"/>
        <w:szCs w:val="22"/>
      </w:rPr>
    </w:lvl>
    <w:lvl w:ilvl="4" w:tplc="000F42CC">
      <w:start w:val="1"/>
      <w:numFmt w:val="bullet"/>
      <w:lvlText w:val="-"/>
      <w:lvlJc w:val="left"/>
      <w:rPr>
        <w:sz w:val="22"/>
        <w:szCs w:val="22"/>
      </w:rPr>
    </w:lvl>
    <w:lvl w:ilvl="5" w:tplc="000F42CD">
      <w:start w:val="1"/>
      <w:numFmt w:val="bullet"/>
      <w:lvlText w:val="-"/>
      <w:lvlJc w:val="left"/>
      <w:rPr>
        <w:sz w:val="22"/>
        <w:szCs w:val="22"/>
      </w:rPr>
    </w:lvl>
    <w:lvl w:ilvl="6" w:tplc="000F42CE">
      <w:start w:val="1"/>
      <w:numFmt w:val="bullet"/>
      <w:lvlText w:val="-"/>
      <w:lvlJc w:val="left"/>
      <w:rPr>
        <w:sz w:val="22"/>
        <w:szCs w:val="22"/>
      </w:rPr>
    </w:lvl>
    <w:lvl w:ilvl="7" w:tplc="000F42CF">
      <w:start w:val="1"/>
      <w:numFmt w:val="bullet"/>
      <w:lvlText w:val="-"/>
      <w:lvlJc w:val="left"/>
      <w:rPr>
        <w:sz w:val="22"/>
        <w:szCs w:val="22"/>
      </w:rPr>
    </w:lvl>
    <w:lvl w:ilvl="8" w:tplc="000F42D0">
      <w:start w:val="1"/>
      <w:numFmt w:val="bullet"/>
      <w:lvlText w:val="-"/>
      <w:lvlJc w:val="left"/>
      <w:rPr>
        <w:sz w:val="22"/>
        <w:szCs w:val="22"/>
      </w:rPr>
    </w:lvl>
  </w:abstractNum>
  <w:abstractNum w:abstractNumId="16">
    <w:nsid w:val="00000021"/>
    <w:multiLevelType w:val="hybridMultilevel"/>
    <w:tmpl w:val="00000020"/>
    <w:lvl w:ilvl="0" w:tplc="000F42D1">
      <w:start w:val="1"/>
      <w:numFmt w:val="bullet"/>
      <w:lvlText w:val="-"/>
      <w:lvlJc w:val="left"/>
      <w:rPr>
        <w:sz w:val="22"/>
        <w:szCs w:val="22"/>
      </w:rPr>
    </w:lvl>
    <w:lvl w:ilvl="1" w:tplc="000F42D2">
      <w:start w:val="1"/>
      <w:numFmt w:val="bullet"/>
      <w:lvlText w:val="-"/>
      <w:lvlJc w:val="left"/>
      <w:rPr>
        <w:sz w:val="22"/>
        <w:szCs w:val="22"/>
      </w:rPr>
    </w:lvl>
    <w:lvl w:ilvl="2" w:tplc="000F42D3">
      <w:start w:val="1"/>
      <w:numFmt w:val="bullet"/>
      <w:lvlText w:val="-"/>
      <w:lvlJc w:val="left"/>
      <w:rPr>
        <w:sz w:val="22"/>
        <w:szCs w:val="22"/>
      </w:rPr>
    </w:lvl>
    <w:lvl w:ilvl="3" w:tplc="000F42D4">
      <w:start w:val="1"/>
      <w:numFmt w:val="bullet"/>
      <w:lvlText w:val="-"/>
      <w:lvlJc w:val="left"/>
      <w:rPr>
        <w:sz w:val="22"/>
        <w:szCs w:val="22"/>
      </w:rPr>
    </w:lvl>
    <w:lvl w:ilvl="4" w:tplc="000F42D5">
      <w:start w:val="1"/>
      <w:numFmt w:val="bullet"/>
      <w:lvlText w:val="-"/>
      <w:lvlJc w:val="left"/>
      <w:rPr>
        <w:sz w:val="22"/>
        <w:szCs w:val="22"/>
      </w:rPr>
    </w:lvl>
    <w:lvl w:ilvl="5" w:tplc="000F42D6">
      <w:start w:val="1"/>
      <w:numFmt w:val="bullet"/>
      <w:lvlText w:val="-"/>
      <w:lvlJc w:val="left"/>
      <w:rPr>
        <w:sz w:val="22"/>
        <w:szCs w:val="22"/>
      </w:rPr>
    </w:lvl>
    <w:lvl w:ilvl="6" w:tplc="000F42D7">
      <w:start w:val="1"/>
      <w:numFmt w:val="bullet"/>
      <w:lvlText w:val="-"/>
      <w:lvlJc w:val="left"/>
      <w:rPr>
        <w:sz w:val="22"/>
        <w:szCs w:val="22"/>
      </w:rPr>
    </w:lvl>
    <w:lvl w:ilvl="7" w:tplc="000F42D8">
      <w:start w:val="1"/>
      <w:numFmt w:val="bullet"/>
      <w:lvlText w:val="-"/>
      <w:lvlJc w:val="left"/>
      <w:rPr>
        <w:sz w:val="22"/>
        <w:szCs w:val="22"/>
      </w:rPr>
    </w:lvl>
    <w:lvl w:ilvl="8" w:tplc="000F42D9">
      <w:start w:val="1"/>
      <w:numFmt w:val="bullet"/>
      <w:lvlText w:val="-"/>
      <w:lvlJc w:val="left"/>
      <w:rPr>
        <w:sz w:val="22"/>
        <w:szCs w:val="22"/>
      </w:rPr>
    </w:lvl>
  </w:abstractNum>
  <w:abstractNum w:abstractNumId="17">
    <w:nsid w:val="00000023"/>
    <w:multiLevelType w:val="hybridMultilevel"/>
    <w:tmpl w:val="00000022"/>
    <w:lvl w:ilvl="0" w:tplc="000F42DA">
      <w:start w:val="1"/>
      <w:numFmt w:val="bullet"/>
      <w:lvlText w:val="-"/>
      <w:lvlJc w:val="left"/>
      <w:rPr>
        <w:sz w:val="22"/>
        <w:szCs w:val="22"/>
      </w:rPr>
    </w:lvl>
    <w:lvl w:ilvl="1" w:tplc="000F42DB">
      <w:start w:val="1"/>
      <w:numFmt w:val="bullet"/>
      <w:lvlText w:val="-"/>
      <w:lvlJc w:val="left"/>
      <w:rPr>
        <w:sz w:val="22"/>
        <w:szCs w:val="22"/>
      </w:rPr>
    </w:lvl>
    <w:lvl w:ilvl="2" w:tplc="000F42DC">
      <w:start w:val="1"/>
      <w:numFmt w:val="bullet"/>
      <w:lvlText w:val="-"/>
      <w:lvlJc w:val="left"/>
      <w:rPr>
        <w:sz w:val="22"/>
        <w:szCs w:val="22"/>
      </w:rPr>
    </w:lvl>
    <w:lvl w:ilvl="3" w:tplc="000F42DD">
      <w:start w:val="1"/>
      <w:numFmt w:val="bullet"/>
      <w:lvlText w:val="-"/>
      <w:lvlJc w:val="left"/>
      <w:rPr>
        <w:sz w:val="22"/>
        <w:szCs w:val="22"/>
      </w:rPr>
    </w:lvl>
    <w:lvl w:ilvl="4" w:tplc="000F42DE">
      <w:start w:val="1"/>
      <w:numFmt w:val="bullet"/>
      <w:lvlText w:val="-"/>
      <w:lvlJc w:val="left"/>
      <w:rPr>
        <w:sz w:val="22"/>
        <w:szCs w:val="22"/>
      </w:rPr>
    </w:lvl>
    <w:lvl w:ilvl="5" w:tplc="000F42DF">
      <w:start w:val="1"/>
      <w:numFmt w:val="bullet"/>
      <w:lvlText w:val="-"/>
      <w:lvlJc w:val="left"/>
      <w:rPr>
        <w:sz w:val="22"/>
        <w:szCs w:val="22"/>
      </w:rPr>
    </w:lvl>
    <w:lvl w:ilvl="6" w:tplc="000F42E0">
      <w:start w:val="1"/>
      <w:numFmt w:val="bullet"/>
      <w:lvlText w:val="-"/>
      <w:lvlJc w:val="left"/>
      <w:rPr>
        <w:sz w:val="22"/>
        <w:szCs w:val="22"/>
      </w:rPr>
    </w:lvl>
    <w:lvl w:ilvl="7" w:tplc="000F42E1">
      <w:start w:val="1"/>
      <w:numFmt w:val="bullet"/>
      <w:lvlText w:val="-"/>
      <w:lvlJc w:val="left"/>
      <w:rPr>
        <w:sz w:val="22"/>
        <w:szCs w:val="22"/>
      </w:rPr>
    </w:lvl>
    <w:lvl w:ilvl="8" w:tplc="000F42E2">
      <w:start w:val="1"/>
      <w:numFmt w:val="bullet"/>
      <w:lvlText w:val="-"/>
      <w:lvlJc w:val="left"/>
      <w:rPr>
        <w:sz w:val="22"/>
        <w:szCs w:val="22"/>
      </w:rPr>
    </w:lvl>
  </w:abstractNum>
  <w:abstractNum w:abstractNumId="18">
    <w:nsid w:val="00000025"/>
    <w:multiLevelType w:val="hybridMultilevel"/>
    <w:tmpl w:val="00000024"/>
    <w:lvl w:ilvl="0" w:tplc="000F42E3">
      <w:start w:val="1"/>
      <w:numFmt w:val="bullet"/>
      <w:lvlText w:val="-"/>
      <w:lvlJc w:val="left"/>
      <w:rPr>
        <w:sz w:val="22"/>
        <w:szCs w:val="22"/>
      </w:rPr>
    </w:lvl>
    <w:lvl w:ilvl="1" w:tplc="000F42E4">
      <w:start w:val="1"/>
      <w:numFmt w:val="bullet"/>
      <w:lvlText w:val="-"/>
      <w:lvlJc w:val="left"/>
      <w:rPr>
        <w:sz w:val="22"/>
        <w:szCs w:val="22"/>
      </w:rPr>
    </w:lvl>
    <w:lvl w:ilvl="2" w:tplc="000F42E5">
      <w:start w:val="1"/>
      <w:numFmt w:val="bullet"/>
      <w:lvlText w:val="-"/>
      <w:lvlJc w:val="left"/>
      <w:rPr>
        <w:sz w:val="22"/>
        <w:szCs w:val="22"/>
      </w:rPr>
    </w:lvl>
    <w:lvl w:ilvl="3" w:tplc="000F42E6">
      <w:start w:val="1"/>
      <w:numFmt w:val="bullet"/>
      <w:lvlText w:val="-"/>
      <w:lvlJc w:val="left"/>
      <w:rPr>
        <w:sz w:val="22"/>
        <w:szCs w:val="22"/>
      </w:rPr>
    </w:lvl>
    <w:lvl w:ilvl="4" w:tplc="000F42E7">
      <w:start w:val="1"/>
      <w:numFmt w:val="bullet"/>
      <w:lvlText w:val="-"/>
      <w:lvlJc w:val="left"/>
      <w:rPr>
        <w:sz w:val="22"/>
        <w:szCs w:val="22"/>
      </w:rPr>
    </w:lvl>
    <w:lvl w:ilvl="5" w:tplc="000F42E8">
      <w:start w:val="1"/>
      <w:numFmt w:val="bullet"/>
      <w:lvlText w:val="-"/>
      <w:lvlJc w:val="left"/>
      <w:rPr>
        <w:sz w:val="22"/>
        <w:szCs w:val="22"/>
      </w:rPr>
    </w:lvl>
    <w:lvl w:ilvl="6" w:tplc="000F42E9">
      <w:start w:val="1"/>
      <w:numFmt w:val="bullet"/>
      <w:lvlText w:val="-"/>
      <w:lvlJc w:val="left"/>
      <w:rPr>
        <w:sz w:val="22"/>
        <w:szCs w:val="22"/>
      </w:rPr>
    </w:lvl>
    <w:lvl w:ilvl="7" w:tplc="000F42EA">
      <w:start w:val="1"/>
      <w:numFmt w:val="bullet"/>
      <w:lvlText w:val="-"/>
      <w:lvlJc w:val="left"/>
      <w:rPr>
        <w:sz w:val="22"/>
        <w:szCs w:val="22"/>
      </w:rPr>
    </w:lvl>
    <w:lvl w:ilvl="8" w:tplc="000F42EB">
      <w:start w:val="1"/>
      <w:numFmt w:val="bullet"/>
      <w:lvlText w:val="-"/>
      <w:lvlJc w:val="left"/>
      <w:rPr>
        <w:sz w:val="22"/>
        <w:szCs w:val="22"/>
      </w:rPr>
    </w:lvl>
  </w:abstractNum>
  <w:abstractNum w:abstractNumId="19">
    <w:nsid w:val="00000027"/>
    <w:multiLevelType w:val="hybridMultilevel"/>
    <w:tmpl w:val="00000026"/>
    <w:lvl w:ilvl="0" w:tplc="000F42EC">
      <w:start w:val="1"/>
      <w:numFmt w:val="bullet"/>
      <w:lvlText w:val="-"/>
      <w:lvlJc w:val="left"/>
      <w:rPr>
        <w:sz w:val="22"/>
        <w:szCs w:val="22"/>
      </w:rPr>
    </w:lvl>
    <w:lvl w:ilvl="1" w:tplc="000F42ED">
      <w:start w:val="1"/>
      <w:numFmt w:val="bullet"/>
      <w:lvlText w:val="-"/>
      <w:lvlJc w:val="left"/>
      <w:rPr>
        <w:sz w:val="22"/>
        <w:szCs w:val="22"/>
      </w:rPr>
    </w:lvl>
    <w:lvl w:ilvl="2" w:tplc="000F42EE">
      <w:start w:val="1"/>
      <w:numFmt w:val="bullet"/>
      <w:lvlText w:val="-"/>
      <w:lvlJc w:val="left"/>
      <w:rPr>
        <w:sz w:val="22"/>
        <w:szCs w:val="22"/>
      </w:rPr>
    </w:lvl>
    <w:lvl w:ilvl="3" w:tplc="000F42EF">
      <w:start w:val="1"/>
      <w:numFmt w:val="bullet"/>
      <w:lvlText w:val="-"/>
      <w:lvlJc w:val="left"/>
      <w:rPr>
        <w:sz w:val="22"/>
        <w:szCs w:val="22"/>
      </w:rPr>
    </w:lvl>
    <w:lvl w:ilvl="4" w:tplc="000F42F0">
      <w:start w:val="1"/>
      <w:numFmt w:val="bullet"/>
      <w:lvlText w:val="-"/>
      <w:lvlJc w:val="left"/>
      <w:rPr>
        <w:sz w:val="22"/>
        <w:szCs w:val="22"/>
      </w:rPr>
    </w:lvl>
    <w:lvl w:ilvl="5" w:tplc="000F42F1">
      <w:start w:val="1"/>
      <w:numFmt w:val="bullet"/>
      <w:lvlText w:val="-"/>
      <w:lvlJc w:val="left"/>
      <w:rPr>
        <w:sz w:val="22"/>
        <w:szCs w:val="22"/>
      </w:rPr>
    </w:lvl>
    <w:lvl w:ilvl="6" w:tplc="000F42F2">
      <w:start w:val="1"/>
      <w:numFmt w:val="bullet"/>
      <w:lvlText w:val="-"/>
      <w:lvlJc w:val="left"/>
      <w:rPr>
        <w:sz w:val="22"/>
        <w:szCs w:val="22"/>
      </w:rPr>
    </w:lvl>
    <w:lvl w:ilvl="7" w:tplc="000F42F3">
      <w:start w:val="1"/>
      <w:numFmt w:val="bullet"/>
      <w:lvlText w:val="-"/>
      <w:lvlJc w:val="left"/>
      <w:rPr>
        <w:sz w:val="22"/>
        <w:szCs w:val="22"/>
      </w:rPr>
    </w:lvl>
    <w:lvl w:ilvl="8" w:tplc="000F42F4">
      <w:start w:val="1"/>
      <w:numFmt w:val="bullet"/>
      <w:lvlText w:val="-"/>
      <w:lvlJc w:val="left"/>
      <w:rPr>
        <w:sz w:val="22"/>
        <w:szCs w:val="22"/>
      </w:rPr>
    </w:lvl>
  </w:abstractNum>
  <w:abstractNum w:abstractNumId="20">
    <w:nsid w:val="00000029"/>
    <w:multiLevelType w:val="hybridMultilevel"/>
    <w:tmpl w:val="00000028"/>
    <w:lvl w:ilvl="0" w:tplc="000F42F5">
      <w:start w:val="1"/>
      <w:numFmt w:val="bullet"/>
      <w:lvlText w:val="-"/>
      <w:lvlJc w:val="left"/>
      <w:rPr>
        <w:sz w:val="22"/>
        <w:szCs w:val="22"/>
      </w:rPr>
    </w:lvl>
    <w:lvl w:ilvl="1" w:tplc="000F42F6">
      <w:start w:val="1"/>
      <w:numFmt w:val="bullet"/>
      <w:lvlText w:val="-"/>
      <w:lvlJc w:val="left"/>
      <w:rPr>
        <w:sz w:val="22"/>
        <w:szCs w:val="22"/>
      </w:rPr>
    </w:lvl>
    <w:lvl w:ilvl="2" w:tplc="000F42F7">
      <w:start w:val="1"/>
      <w:numFmt w:val="bullet"/>
      <w:lvlText w:val="-"/>
      <w:lvlJc w:val="left"/>
      <w:rPr>
        <w:sz w:val="22"/>
        <w:szCs w:val="22"/>
      </w:rPr>
    </w:lvl>
    <w:lvl w:ilvl="3" w:tplc="000F42F8">
      <w:start w:val="1"/>
      <w:numFmt w:val="bullet"/>
      <w:lvlText w:val="-"/>
      <w:lvlJc w:val="left"/>
      <w:rPr>
        <w:sz w:val="22"/>
        <w:szCs w:val="22"/>
      </w:rPr>
    </w:lvl>
    <w:lvl w:ilvl="4" w:tplc="000F42F9">
      <w:start w:val="1"/>
      <w:numFmt w:val="bullet"/>
      <w:lvlText w:val="-"/>
      <w:lvlJc w:val="left"/>
      <w:rPr>
        <w:sz w:val="22"/>
        <w:szCs w:val="22"/>
      </w:rPr>
    </w:lvl>
    <w:lvl w:ilvl="5" w:tplc="000F42FA">
      <w:start w:val="1"/>
      <w:numFmt w:val="bullet"/>
      <w:lvlText w:val="-"/>
      <w:lvlJc w:val="left"/>
      <w:rPr>
        <w:sz w:val="22"/>
        <w:szCs w:val="22"/>
      </w:rPr>
    </w:lvl>
    <w:lvl w:ilvl="6" w:tplc="000F42FB">
      <w:start w:val="1"/>
      <w:numFmt w:val="bullet"/>
      <w:lvlText w:val="-"/>
      <w:lvlJc w:val="left"/>
      <w:rPr>
        <w:sz w:val="22"/>
        <w:szCs w:val="22"/>
      </w:rPr>
    </w:lvl>
    <w:lvl w:ilvl="7" w:tplc="000F42FC">
      <w:start w:val="1"/>
      <w:numFmt w:val="bullet"/>
      <w:lvlText w:val="-"/>
      <w:lvlJc w:val="left"/>
      <w:rPr>
        <w:sz w:val="22"/>
        <w:szCs w:val="22"/>
      </w:rPr>
    </w:lvl>
    <w:lvl w:ilvl="8" w:tplc="000F42FD">
      <w:start w:val="1"/>
      <w:numFmt w:val="bullet"/>
      <w:lvlText w:val="-"/>
      <w:lvlJc w:val="left"/>
      <w:rPr>
        <w:sz w:val="22"/>
        <w:szCs w:val="22"/>
      </w:rPr>
    </w:lvl>
  </w:abstractNum>
  <w:abstractNum w:abstractNumId="21">
    <w:nsid w:val="0000002B"/>
    <w:multiLevelType w:val="hybridMultilevel"/>
    <w:tmpl w:val="0000002A"/>
    <w:lvl w:ilvl="0" w:tplc="000F42FE">
      <w:start w:val="1"/>
      <w:numFmt w:val="bullet"/>
      <w:lvlText w:val="-"/>
      <w:lvlJc w:val="left"/>
      <w:rPr>
        <w:sz w:val="22"/>
        <w:szCs w:val="22"/>
      </w:rPr>
    </w:lvl>
    <w:lvl w:ilvl="1" w:tplc="000F42FF">
      <w:start w:val="1"/>
      <w:numFmt w:val="bullet"/>
      <w:lvlText w:val="-"/>
      <w:lvlJc w:val="left"/>
      <w:rPr>
        <w:sz w:val="22"/>
        <w:szCs w:val="22"/>
      </w:rPr>
    </w:lvl>
    <w:lvl w:ilvl="2" w:tplc="000F4300">
      <w:start w:val="1"/>
      <w:numFmt w:val="bullet"/>
      <w:lvlText w:val="-"/>
      <w:lvlJc w:val="left"/>
      <w:rPr>
        <w:sz w:val="22"/>
        <w:szCs w:val="22"/>
      </w:rPr>
    </w:lvl>
    <w:lvl w:ilvl="3" w:tplc="000F4301">
      <w:start w:val="1"/>
      <w:numFmt w:val="bullet"/>
      <w:lvlText w:val="-"/>
      <w:lvlJc w:val="left"/>
      <w:rPr>
        <w:sz w:val="22"/>
        <w:szCs w:val="22"/>
      </w:rPr>
    </w:lvl>
    <w:lvl w:ilvl="4" w:tplc="000F4302">
      <w:start w:val="1"/>
      <w:numFmt w:val="bullet"/>
      <w:lvlText w:val="-"/>
      <w:lvlJc w:val="left"/>
      <w:rPr>
        <w:sz w:val="22"/>
        <w:szCs w:val="22"/>
      </w:rPr>
    </w:lvl>
    <w:lvl w:ilvl="5" w:tplc="000F4303">
      <w:start w:val="1"/>
      <w:numFmt w:val="bullet"/>
      <w:lvlText w:val="-"/>
      <w:lvlJc w:val="left"/>
      <w:rPr>
        <w:sz w:val="22"/>
        <w:szCs w:val="22"/>
      </w:rPr>
    </w:lvl>
    <w:lvl w:ilvl="6" w:tplc="000F4304">
      <w:start w:val="1"/>
      <w:numFmt w:val="bullet"/>
      <w:lvlText w:val="-"/>
      <w:lvlJc w:val="left"/>
      <w:rPr>
        <w:sz w:val="22"/>
        <w:szCs w:val="22"/>
      </w:rPr>
    </w:lvl>
    <w:lvl w:ilvl="7" w:tplc="000F4305">
      <w:start w:val="1"/>
      <w:numFmt w:val="bullet"/>
      <w:lvlText w:val="-"/>
      <w:lvlJc w:val="left"/>
      <w:rPr>
        <w:sz w:val="22"/>
        <w:szCs w:val="22"/>
      </w:rPr>
    </w:lvl>
    <w:lvl w:ilvl="8" w:tplc="000F4306">
      <w:start w:val="1"/>
      <w:numFmt w:val="bullet"/>
      <w:lvlText w:val="-"/>
      <w:lvlJc w:val="left"/>
      <w:rPr>
        <w:sz w:val="22"/>
        <w:szCs w:val="22"/>
      </w:rPr>
    </w:lvl>
  </w:abstractNum>
  <w:abstractNum w:abstractNumId="22">
    <w:nsid w:val="0000002D"/>
    <w:multiLevelType w:val="hybridMultilevel"/>
    <w:tmpl w:val="0000002C"/>
    <w:lvl w:ilvl="0" w:tplc="000F4307">
      <w:start w:val="1"/>
      <w:numFmt w:val="bullet"/>
      <w:lvlText w:val="-"/>
      <w:lvlJc w:val="left"/>
      <w:rPr>
        <w:sz w:val="22"/>
        <w:szCs w:val="22"/>
      </w:rPr>
    </w:lvl>
    <w:lvl w:ilvl="1" w:tplc="000F4308">
      <w:start w:val="1"/>
      <w:numFmt w:val="bullet"/>
      <w:lvlText w:val="-"/>
      <w:lvlJc w:val="left"/>
      <w:rPr>
        <w:sz w:val="22"/>
        <w:szCs w:val="22"/>
      </w:rPr>
    </w:lvl>
    <w:lvl w:ilvl="2" w:tplc="000F4309">
      <w:start w:val="1"/>
      <w:numFmt w:val="bullet"/>
      <w:lvlText w:val="-"/>
      <w:lvlJc w:val="left"/>
      <w:rPr>
        <w:sz w:val="22"/>
        <w:szCs w:val="22"/>
      </w:rPr>
    </w:lvl>
    <w:lvl w:ilvl="3" w:tplc="000F430A">
      <w:start w:val="1"/>
      <w:numFmt w:val="bullet"/>
      <w:lvlText w:val="-"/>
      <w:lvlJc w:val="left"/>
      <w:rPr>
        <w:sz w:val="22"/>
        <w:szCs w:val="22"/>
      </w:rPr>
    </w:lvl>
    <w:lvl w:ilvl="4" w:tplc="000F430B">
      <w:start w:val="1"/>
      <w:numFmt w:val="bullet"/>
      <w:lvlText w:val="-"/>
      <w:lvlJc w:val="left"/>
      <w:rPr>
        <w:sz w:val="22"/>
        <w:szCs w:val="22"/>
      </w:rPr>
    </w:lvl>
    <w:lvl w:ilvl="5" w:tplc="000F430C">
      <w:start w:val="1"/>
      <w:numFmt w:val="bullet"/>
      <w:lvlText w:val="-"/>
      <w:lvlJc w:val="left"/>
      <w:rPr>
        <w:sz w:val="22"/>
        <w:szCs w:val="22"/>
      </w:rPr>
    </w:lvl>
    <w:lvl w:ilvl="6" w:tplc="000F430D">
      <w:start w:val="1"/>
      <w:numFmt w:val="bullet"/>
      <w:lvlText w:val="-"/>
      <w:lvlJc w:val="left"/>
      <w:rPr>
        <w:sz w:val="22"/>
        <w:szCs w:val="22"/>
      </w:rPr>
    </w:lvl>
    <w:lvl w:ilvl="7" w:tplc="000F430E">
      <w:start w:val="1"/>
      <w:numFmt w:val="bullet"/>
      <w:lvlText w:val="-"/>
      <w:lvlJc w:val="left"/>
      <w:rPr>
        <w:sz w:val="22"/>
        <w:szCs w:val="22"/>
      </w:rPr>
    </w:lvl>
    <w:lvl w:ilvl="8" w:tplc="000F430F">
      <w:start w:val="1"/>
      <w:numFmt w:val="bullet"/>
      <w:lvlText w:val="-"/>
      <w:lvlJc w:val="left"/>
      <w:rPr>
        <w:sz w:val="22"/>
        <w:szCs w:val="22"/>
      </w:rPr>
    </w:lvl>
  </w:abstractNum>
  <w:abstractNum w:abstractNumId="23">
    <w:nsid w:val="0000002F"/>
    <w:multiLevelType w:val="hybridMultilevel"/>
    <w:tmpl w:val="0000002E"/>
    <w:lvl w:ilvl="0" w:tplc="000F4310">
      <w:start w:val="1"/>
      <w:numFmt w:val="bullet"/>
      <w:lvlText w:val="-"/>
      <w:lvlJc w:val="left"/>
      <w:rPr>
        <w:sz w:val="22"/>
        <w:szCs w:val="22"/>
      </w:rPr>
    </w:lvl>
    <w:lvl w:ilvl="1" w:tplc="000F4311">
      <w:start w:val="1"/>
      <w:numFmt w:val="bullet"/>
      <w:lvlText w:val="-"/>
      <w:lvlJc w:val="left"/>
      <w:rPr>
        <w:sz w:val="22"/>
        <w:szCs w:val="22"/>
      </w:rPr>
    </w:lvl>
    <w:lvl w:ilvl="2" w:tplc="000F4312">
      <w:start w:val="1"/>
      <w:numFmt w:val="bullet"/>
      <w:lvlText w:val="-"/>
      <w:lvlJc w:val="left"/>
      <w:rPr>
        <w:sz w:val="22"/>
        <w:szCs w:val="22"/>
      </w:rPr>
    </w:lvl>
    <w:lvl w:ilvl="3" w:tplc="000F4313">
      <w:start w:val="1"/>
      <w:numFmt w:val="bullet"/>
      <w:lvlText w:val="-"/>
      <w:lvlJc w:val="left"/>
      <w:rPr>
        <w:sz w:val="22"/>
        <w:szCs w:val="22"/>
      </w:rPr>
    </w:lvl>
    <w:lvl w:ilvl="4" w:tplc="000F4314">
      <w:start w:val="1"/>
      <w:numFmt w:val="bullet"/>
      <w:lvlText w:val="-"/>
      <w:lvlJc w:val="left"/>
      <w:rPr>
        <w:sz w:val="22"/>
        <w:szCs w:val="22"/>
      </w:rPr>
    </w:lvl>
    <w:lvl w:ilvl="5" w:tplc="000F4315">
      <w:start w:val="1"/>
      <w:numFmt w:val="bullet"/>
      <w:lvlText w:val="-"/>
      <w:lvlJc w:val="left"/>
      <w:rPr>
        <w:sz w:val="22"/>
        <w:szCs w:val="22"/>
      </w:rPr>
    </w:lvl>
    <w:lvl w:ilvl="6" w:tplc="000F4316">
      <w:start w:val="1"/>
      <w:numFmt w:val="bullet"/>
      <w:lvlText w:val="-"/>
      <w:lvlJc w:val="left"/>
      <w:rPr>
        <w:sz w:val="22"/>
        <w:szCs w:val="22"/>
      </w:rPr>
    </w:lvl>
    <w:lvl w:ilvl="7" w:tplc="000F4317">
      <w:start w:val="1"/>
      <w:numFmt w:val="bullet"/>
      <w:lvlText w:val="-"/>
      <w:lvlJc w:val="left"/>
      <w:rPr>
        <w:sz w:val="22"/>
        <w:szCs w:val="22"/>
      </w:rPr>
    </w:lvl>
    <w:lvl w:ilvl="8" w:tplc="000F4318">
      <w:start w:val="1"/>
      <w:numFmt w:val="bullet"/>
      <w:lvlText w:val="-"/>
      <w:lvlJc w:val="left"/>
      <w:rPr>
        <w:sz w:val="22"/>
        <w:szCs w:val="22"/>
      </w:rPr>
    </w:lvl>
  </w:abstractNum>
  <w:abstractNum w:abstractNumId="24">
    <w:nsid w:val="00000031"/>
    <w:multiLevelType w:val="hybridMultilevel"/>
    <w:tmpl w:val="00000030"/>
    <w:lvl w:ilvl="0" w:tplc="000F4319">
      <w:start w:val="1"/>
      <w:numFmt w:val="bullet"/>
      <w:lvlText w:val="-"/>
      <w:lvlJc w:val="left"/>
      <w:rPr>
        <w:sz w:val="22"/>
        <w:szCs w:val="22"/>
      </w:rPr>
    </w:lvl>
    <w:lvl w:ilvl="1" w:tplc="000F431A">
      <w:start w:val="1"/>
      <w:numFmt w:val="bullet"/>
      <w:lvlText w:val="-"/>
      <w:lvlJc w:val="left"/>
      <w:rPr>
        <w:sz w:val="22"/>
        <w:szCs w:val="22"/>
      </w:rPr>
    </w:lvl>
    <w:lvl w:ilvl="2" w:tplc="000F431B">
      <w:start w:val="1"/>
      <w:numFmt w:val="bullet"/>
      <w:lvlText w:val="-"/>
      <w:lvlJc w:val="left"/>
      <w:rPr>
        <w:sz w:val="22"/>
        <w:szCs w:val="22"/>
      </w:rPr>
    </w:lvl>
    <w:lvl w:ilvl="3" w:tplc="000F431C">
      <w:start w:val="1"/>
      <w:numFmt w:val="bullet"/>
      <w:lvlText w:val="-"/>
      <w:lvlJc w:val="left"/>
      <w:rPr>
        <w:sz w:val="22"/>
        <w:szCs w:val="22"/>
      </w:rPr>
    </w:lvl>
    <w:lvl w:ilvl="4" w:tplc="000F431D">
      <w:start w:val="1"/>
      <w:numFmt w:val="bullet"/>
      <w:lvlText w:val="-"/>
      <w:lvlJc w:val="left"/>
      <w:rPr>
        <w:sz w:val="22"/>
        <w:szCs w:val="22"/>
      </w:rPr>
    </w:lvl>
    <w:lvl w:ilvl="5" w:tplc="000F431E">
      <w:start w:val="1"/>
      <w:numFmt w:val="bullet"/>
      <w:lvlText w:val="-"/>
      <w:lvlJc w:val="left"/>
      <w:rPr>
        <w:sz w:val="22"/>
        <w:szCs w:val="22"/>
      </w:rPr>
    </w:lvl>
    <w:lvl w:ilvl="6" w:tplc="000F431F">
      <w:start w:val="1"/>
      <w:numFmt w:val="bullet"/>
      <w:lvlText w:val="-"/>
      <w:lvlJc w:val="left"/>
      <w:rPr>
        <w:sz w:val="22"/>
        <w:szCs w:val="22"/>
      </w:rPr>
    </w:lvl>
    <w:lvl w:ilvl="7" w:tplc="000F4320">
      <w:start w:val="1"/>
      <w:numFmt w:val="bullet"/>
      <w:lvlText w:val="-"/>
      <w:lvlJc w:val="left"/>
      <w:rPr>
        <w:sz w:val="22"/>
        <w:szCs w:val="22"/>
      </w:rPr>
    </w:lvl>
    <w:lvl w:ilvl="8" w:tplc="000F4321">
      <w:start w:val="1"/>
      <w:numFmt w:val="bullet"/>
      <w:lvlText w:val="-"/>
      <w:lvlJc w:val="left"/>
      <w:rPr>
        <w:sz w:val="22"/>
        <w:szCs w:val="22"/>
      </w:rPr>
    </w:lvl>
  </w:abstractNum>
  <w:abstractNum w:abstractNumId="25">
    <w:nsid w:val="00000033"/>
    <w:multiLevelType w:val="hybridMultilevel"/>
    <w:tmpl w:val="00000032"/>
    <w:lvl w:ilvl="0" w:tplc="000F4322">
      <w:start w:val="1"/>
      <w:numFmt w:val="bullet"/>
      <w:lvlText w:val="-"/>
      <w:lvlJc w:val="left"/>
      <w:rPr>
        <w:sz w:val="22"/>
        <w:szCs w:val="22"/>
      </w:rPr>
    </w:lvl>
    <w:lvl w:ilvl="1" w:tplc="000F4323">
      <w:start w:val="1"/>
      <w:numFmt w:val="bullet"/>
      <w:lvlText w:val="-"/>
      <w:lvlJc w:val="left"/>
      <w:rPr>
        <w:sz w:val="22"/>
        <w:szCs w:val="22"/>
      </w:rPr>
    </w:lvl>
    <w:lvl w:ilvl="2" w:tplc="000F4324">
      <w:start w:val="1"/>
      <w:numFmt w:val="bullet"/>
      <w:lvlText w:val="-"/>
      <w:lvlJc w:val="left"/>
      <w:rPr>
        <w:sz w:val="22"/>
        <w:szCs w:val="22"/>
      </w:rPr>
    </w:lvl>
    <w:lvl w:ilvl="3" w:tplc="000F4325">
      <w:start w:val="1"/>
      <w:numFmt w:val="bullet"/>
      <w:lvlText w:val="-"/>
      <w:lvlJc w:val="left"/>
      <w:rPr>
        <w:sz w:val="22"/>
        <w:szCs w:val="22"/>
      </w:rPr>
    </w:lvl>
    <w:lvl w:ilvl="4" w:tplc="000F4326">
      <w:start w:val="1"/>
      <w:numFmt w:val="bullet"/>
      <w:lvlText w:val="-"/>
      <w:lvlJc w:val="left"/>
      <w:rPr>
        <w:sz w:val="22"/>
        <w:szCs w:val="22"/>
      </w:rPr>
    </w:lvl>
    <w:lvl w:ilvl="5" w:tplc="000F4327">
      <w:start w:val="1"/>
      <w:numFmt w:val="bullet"/>
      <w:lvlText w:val="-"/>
      <w:lvlJc w:val="left"/>
      <w:rPr>
        <w:sz w:val="22"/>
        <w:szCs w:val="22"/>
      </w:rPr>
    </w:lvl>
    <w:lvl w:ilvl="6" w:tplc="000F4328">
      <w:start w:val="1"/>
      <w:numFmt w:val="bullet"/>
      <w:lvlText w:val="-"/>
      <w:lvlJc w:val="left"/>
      <w:rPr>
        <w:sz w:val="22"/>
        <w:szCs w:val="22"/>
      </w:rPr>
    </w:lvl>
    <w:lvl w:ilvl="7" w:tplc="000F4329">
      <w:start w:val="1"/>
      <w:numFmt w:val="bullet"/>
      <w:lvlText w:val="-"/>
      <w:lvlJc w:val="left"/>
      <w:rPr>
        <w:sz w:val="22"/>
        <w:szCs w:val="22"/>
      </w:rPr>
    </w:lvl>
    <w:lvl w:ilvl="8" w:tplc="000F432A">
      <w:start w:val="1"/>
      <w:numFmt w:val="bullet"/>
      <w:lvlText w:val="-"/>
      <w:lvlJc w:val="left"/>
      <w:rPr>
        <w:sz w:val="22"/>
        <w:szCs w:val="22"/>
      </w:rPr>
    </w:lvl>
  </w:abstractNum>
  <w:abstractNum w:abstractNumId="26">
    <w:nsid w:val="00000035"/>
    <w:multiLevelType w:val="hybridMultilevel"/>
    <w:tmpl w:val="00000034"/>
    <w:lvl w:ilvl="0" w:tplc="000F432B">
      <w:start w:val="1"/>
      <w:numFmt w:val="bullet"/>
      <w:lvlText w:val="-"/>
      <w:lvlJc w:val="left"/>
      <w:rPr>
        <w:sz w:val="22"/>
        <w:szCs w:val="22"/>
      </w:rPr>
    </w:lvl>
    <w:lvl w:ilvl="1" w:tplc="000F432C">
      <w:start w:val="1"/>
      <w:numFmt w:val="bullet"/>
      <w:lvlText w:val="-"/>
      <w:lvlJc w:val="left"/>
      <w:rPr>
        <w:sz w:val="22"/>
        <w:szCs w:val="22"/>
      </w:rPr>
    </w:lvl>
    <w:lvl w:ilvl="2" w:tplc="000F432D">
      <w:start w:val="1"/>
      <w:numFmt w:val="bullet"/>
      <w:lvlText w:val="-"/>
      <w:lvlJc w:val="left"/>
      <w:rPr>
        <w:sz w:val="22"/>
        <w:szCs w:val="22"/>
      </w:rPr>
    </w:lvl>
    <w:lvl w:ilvl="3" w:tplc="000F432E">
      <w:start w:val="1"/>
      <w:numFmt w:val="bullet"/>
      <w:lvlText w:val="-"/>
      <w:lvlJc w:val="left"/>
      <w:rPr>
        <w:sz w:val="22"/>
        <w:szCs w:val="22"/>
      </w:rPr>
    </w:lvl>
    <w:lvl w:ilvl="4" w:tplc="000F432F">
      <w:start w:val="1"/>
      <w:numFmt w:val="bullet"/>
      <w:lvlText w:val="-"/>
      <w:lvlJc w:val="left"/>
      <w:rPr>
        <w:sz w:val="22"/>
        <w:szCs w:val="22"/>
      </w:rPr>
    </w:lvl>
    <w:lvl w:ilvl="5" w:tplc="000F4330">
      <w:start w:val="1"/>
      <w:numFmt w:val="bullet"/>
      <w:lvlText w:val="-"/>
      <w:lvlJc w:val="left"/>
      <w:rPr>
        <w:sz w:val="22"/>
        <w:szCs w:val="22"/>
      </w:rPr>
    </w:lvl>
    <w:lvl w:ilvl="6" w:tplc="000F4331">
      <w:start w:val="1"/>
      <w:numFmt w:val="bullet"/>
      <w:lvlText w:val="-"/>
      <w:lvlJc w:val="left"/>
      <w:rPr>
        <w:sz w:val="22"/>
        <w:szCs w:val="22"/>
      </w:rPr>
    </w:lvl>
    <w:lvl w:ilvl="7" w:tplc="000F4332">
      <w:start w:val="1"/>
      <w:numFmt w:val="bullet"/>
      <w:lvlText w:val="-"/>
      <w:lvlJc w:val="left"/>
      <w:rPr>
        <w:sz w:val="22"/>
        <w:szCs w:val="22"/>
      </w:rPr>
    </w:lvl>
    <w:lvl w:ilvl="8" w:tplc="000F4333">
      <w:start w:val="1"/>
      <w:numFmt w:val="bullet"/>
      <w:lvlText w:val="-"/>
      <w:lvlJc w:val="left"/>
      <w:rPr>
        <w:sz w:val="22"/>
        <w:szCs w:val="22"/>
      </w:rPr>
    </w:lvl>
  </w:abstractNum>
  <w:abstractNum w:abstractNumId="27">
    <w:nsid w:val="00000037"/>
    <w:multiLevelType w:val="hybridMultilevel"/>
    <w:tmpl w:val="00000036"/>
    <w:lvl w:ilvl="0" w:tplc="000F4334">
      <w:start w:val="1"/>
      <w:numFmt w:val="bullet"/>
      <w:lvlText w:val="-"/>
      <w:lvlJc w:val="left"/>
      <w:rPr>
        <w:sz w:val="22"/>
        <w:szCs w:val="22"/>
      </w:rPr>
    </w:lvl>
    <w:lvl w:ilvl="1" w:tplc="000F4335">
      <w:start w:val="1"/>
      <w:numFmt w:val="bullet"/>
      <w:lvlText w:val="-"/>
      <w:lvlJc w:val="left"/>
      <w:rPr>
        <w:sz w:val="22"/>
        <w:szCs w:val="22"/>
      </w:rPr>
    </w:lvl>
    <w:lvl w:ilvl="2" w:tplc="000F4336">
      <w:start w:val="1"/>
      <w:numFmt w:val="bullet"/>
      <w:lvlText w:val="-"/>
      <w:lvlJc w:val="left"/>
      <w:rPr>
        <w:sz w:val="22"/>
        <w:szCs w:val="22"/>
      </w:rPr>
    </w:lvl>
    <w:lvl w:ilvl="3" w:tplc="000F4337">
      <w:start w:val="1"/>
      <w:numFmt w:val="bullet"/>
      <w:lvlText w:val="-"/>
      <w:lvlJc w:val="left"/>
      <w:rPr>
        <w:sz w:val="22"/>
        <w:szCs w:val="22"/>
      </w:rPr>
    </w:lvl>
    <w:lvl w:ilvl="4" w:tplc="000F4338">
      <w:start w:val="1"/>
      <w:numFmt w:val="bullet"/>
      <w:lvlText w:val="-"/>
      <w:lvlJc w:val="left"/>
      <w:rPr>
        <w:sz w:val="22"/>
        <w:szCs w:val="22"/>
      </w:rPr>
    </w:lvl>
    <w:lvl w:ilvl="5" w:tplc="000F4339">
      <w:start w:val="1"/>
      <w:numFmt w:val="bullet"/>
      <w:lvlText w:val="-"/>
      <w:lvlJc w:val="left"/>
      <w:rPr>
        <w:sz w:val="22"/>
        <w:szCs w:val="22"/>
      </w:rPr>
    </w:lvl>
    <w:lvl w:ilvl="6" w:tplc="000F433A">
      <w:start w:val="1"/>
      <w:numFmt w:val="bullet"/>
      <w:lvlText w:val="-"/>
      <w:lvlJc w:val="left"/>
      <w:rPr>
        <w:sz w:val="22"/>
        <w:szCs w:val="22"/>
      </w:rPr>
    </w:lvl>
    <w:lvl w:ilvl="7" w:tplc="000F433B">
      <w:start w:val="1"/>
      <w:numFmt w:val="bullet"/>
      <w:lvlText w:val="-"/>
      <w:lvlJc w:val="left"/>
      <w:rPr>
        <w:sz w:val="22"/>
        <w:szCs w:val="22"/>
      </w:rPr>
    </w:lvl>
    <w:lvl w:ilvl="8" w:tplc="000F433C">
      <w:start w:val="1"/>
      <w:numFmt w:val="bullet"/>
      <w:lvlText w:val="-"/>
      <w:lvlJc w:val="left"/>
      <w:rPr>
        <w:sz w:val="22"/>
        <w:szCs w:val="22"/>
      </w:rPr>
    </w:lvl>
  </w:abstractNum>
  <w:abstractNum w:abstractNumId="28">
    <w:nsid w:val="00000039"/>
    <w:multiLevelType w:val="hybridMultilevel"/>
    <w:tmpl w:val="00000038"/>
    <w:lvl w:ilvl="0" w:tplc="000F433D">
      <w:start w:val="1"/>
      <w:numFmt w:val="bullet"/>
      <w:lvlText w:val="-"/>
      <w:lvlJc w:val="left"/>
      <w:rPr>
        <w:sz w:val="22"/>
        <w:szCs w:val="22"/>
      </w:rPr>
    </w:lvl>
    <w:lvl w:ilvl="1" w:tplc="000F433E">
      <w:start w:val="1"/>
      <w:numFmt w:val="bullet"/>
      <w:lvlText w:val="-"/>
      <w:lvlJc w:val="left"/>
      <w:rPr>
        <w:sz w:val="22"/>
        <w:szCs w:val="22"/>
      </w:rPr>
    </w:lvl>
    <w:lvl w:ilvl="2" w:tplc="000F433F">
      <w:start w:val="1"/>
      <w:numFmt w:val="bullet"/>
      <w:lvlText w:val="-"/>
      <w:lvlJc w:val="left"/>
      <w:rPr>
        <w:sz w:val="22"/>
        <w:szCs w:val="22"/>
      </w:rPr>
    </w:lvl>
    <w:lvl w:ilvl="3" w:tplc="000F4340">
      <w:start w:val="1"/>
      <w:numFmt w:val="bullet"/>
      <w:lvlText w:val="-"/>
      <w:lvlJc w:val="left"/>
      <w:rPr>
        <w:sz w:val="22"/>
        <w:szCs w:val="22"/>
      </w:rPr>
    </w:lvl>
    <w:lvl w:ilvl="4" w:tplc="000F4341">
      <w:start w:val="1"/>
      <w:numFmt w:val="bullet"/>
      <w:lvlText w:val="-"/>
      <w:lvlJc w:val="left"/>
      <w:rPr>
        <w:sz w:val="22"/>
        <w:szCs w:val="22"/>
      </w:rPr>
    </w:lvl>
    <w:lvl w:ilvl="5" w:tplc="000F4342">
      <w:start w:val="1"/>
      <w:numFmt w:val="bullet"/>
      <w:lvlText w:val="-"/>
      <w:lvlJc w:val="left"/>
      <w:rPr>
        <w:sz w:val="22"/>
        <w:szCs w:val="22"/>
      </w:rPr>
    </w:lvl>
    <w:lvl w:ilvl="6" w:tplc="000F4343">
      <w:start w:val="1"/>
      <w:numFmt w:val="bullet"/>
      <w:lvlText w:val="-"/>
      <w:lvlJc w:val="left"/>
      <w:rPr>
        <w:sz w:val="22"/>
        <w:szCs w:val="22"/>
      </w:rPr>
    </w:lvl>
    <w:lvl w:ilvl="7" w:tplc="000F4344">
      <w:start w:val="1"/>
      <w:numFmt w:val="bullet"/>
      <w:lvlText w:val="-"/>
      <w:lvlJc w:val="left"/>
      <w:rPr>
        <w:sz w:val="22"/>
        <w:szCs w:val="22"/>
      </w:rPr>
    </w:lvl>
    <w:lvl w:ilvl="8" w:tplc="000F4345">
      <w:start w:val="1"/>
      <w:numFmt w:val="bullet"/>
      <w:lvlText w:val="-"/>
      <w:lvlJc w:val="left"/>
      <w:rPr>
        <w:sz w:val="22"/>
        <w:szCs w:val="22"/>
      </w:rPr>
    </w:lvl>
  </w:abstractNum>
  <w:abstractNum w:abstractNumId="29">
    <w:nsid w:val="0000003B"/>
    <w:multiLevelType w:val="hybridMultilevel"/>
    <w:tmpl w:val="0000003A"/>
    <w:lvl w:ilvl="0" w:tplc="000F4346">
      <w:start w:val="1"/>
      <w:numFmt w:val="bullet"/>
      <w:lvlText w:val="-"/>
      <w:lvlJc w:val="left"/>
      <w:rPr>
        <w:sz w:val="22"/>
        <w:szCs w:val="22"/>
      </w:rPr>
    </w:lvl>
    <w:lvl w:ilvl="1" w:tplc="000F4347">
      <w:start w:val="1"/>
      <w:numFmt w:val="bullet"/>
      <w:lvlText w:val="-"/>
      <w:lvlJc w:val="left"/>
      <w:rPr>
        <w:sz w:val="22"/>
        <w:szCs w:val="22"/>
      </w:rPr>
    </w:lvl>
    <w:lvl w:ilvl="2" w:tplc="000F4348">
      <w:start w:val="1"/>
      <w:numFmt w:val="bullet"/>
      <w:lvlText w:val="-"/>
      <w:lvlJc w:val="left"/>
      <w:rPr>
        <w:sz w:val="22"/>
        <w:szCs w:val="22"/>
      </w:rPr>
    </w:lvl>
    <w:lvl w:ilvl="3" w:tplc="000F4349">
      <w:start w:val="1"/>
      <w:numFmt w:val="bullet"/>
      <w:lvlText w:val="-"/>
      <w:lvlJc w:val="left"/>
      <w:rPr>
        <w:sz w:val="22"/>
        <w:szCs w:val="22"/>
      </w:rPr>
    </w:lvl>
    <w:lvl w:ilvl="4" w:tplc="000F434A">
      <w:start w:val="1"/>
      <w:numFmt w:val="bullet"/>
      <w:lvlText w:val="-"/>
      <w:lvlJc w:val="left"/>
      <w:rPr>
        <w:sz w:val="22"/>
        <w:szCs w:val="22"/>
      </w:rPr>
    </w:lvl>
    <w:lvl w:ilvl="5" w:tplc="000F434B">
      <w:start w:val="1"/>
      <w:numFmt w:val="bullet"/>
      <w:lvlText w:val="-"/>
      <w:lvlJc w:val="left"/>
      <w:rPr>
        <w:sz w:val="22"/>
        <w:szCs w:val="22"/>
      </w:rPr>
    </w:lvl>
    <w:lvl w:ilvl="6" w:tplc="000F434C">
      <w:start w:val="1"/>
      <w:numFmt w:val="bullet"/>
      <w:lvlText w:val="-"/>
      <w:lvlJc w:val="left"/>
      <w:rPr>
        <w:sz w:val="22"/>
        <w:szCs w:val="22"/>
      </w:rPr>
    </w:lvl>
    <w:lvl w:ilvl="7" w:tplc="000F434D">
      <w:start w:val="1"/>
      <w:numFmt w:val="bullet"/>
      <w:lvlText w:val="-"/>
      <w:lvlJc w:val="left"/>
      <w:rPr>
        <w:sz w:val="22"/>
        <w:szCs w:val="22"/>
      </w:rPr>
    </w:lvl>
    <w:lvl w:ilvl="8" w:tplc="000F434E">
      <w:start w:val="1"/>
      <w:numFmt w:val="bullet"/>
      <w:lvlText w:val="-"/>
      <w:lvlJc w:val="left"/>
      <w:rPr>
        <w:sz w:val="22"/>
        <w:szCs w:val="22"/>
      </w:rPr>
    </w:lvl>
  </w:abstractNum>
  <w:abstractNum w:abstractNumId="30">
    <w:nsid w:val="0000003D"/>
    <w:multiLevelType w:val="hybridMultilevel"/>
    <w:tmpl w:val="0000003C"/>
    <w:lvl w:ilvl="0" w:tplc="000F434F">
      <w:start w:val="1"/>
      <w:numFmt w:val="bullet"/>
      <w:lvlText w:val="-"/>
      <w:lvlJc w:val="left"/>
      <w:rPr>
        <w:sz w:val="22"/>
        <w:szCs w:val="22"/>
      </w:rPr>
    </w:lvl>
    <w:lvl w:ilvl="1" w:tplc="000F4350">
      <w:start w:val="1"/>
      <w:numFmt w:val="bullet"/>
      <w:lvlText w:val="-"/>
      <w:lvlJc w:val="left"/>
      <w:rPr>
        <w:sz w:val="22"/>
        <w:szCs w:val="22"/>
      </w:rPr>
    </w:lvl>
    <w:lvl w:ilvl="2" w:tplc="000F4351">
      <w:start w:val="1"/>
      <w:numFmt w:val="bullet"/>
      <w:lvlText w:val="-"/>
      <w:lvlJc w:val="left"/>
      <w:rPr>
        <w:sz w:val="22"/>
        <w:szCs w:val="22"/>
      </w:rPr>
    </w:lvl>
    <w:lvl w:ilvl="3" w:tplc="000F4352">
      <w:start w:val="1"/>
      <w:numFmt w:val="bullet"/>
      <w:lvlText w:val="-"/>
      <w:lvlJc w:val="left"/>
      <w:rPr>
        <w:sz w:val="22"/>
        <w:szCs w:val="22"/>
      </w:rPr>
    </w:lvl>
    <w:lvl w:ilvl="4" w:tplc="000F4353">
      <w:start w:val="1"/>
      <w:numFmt w:val="bullet"/>
      <w:lvlText w:val="-"/>
      <w:lvlJc w:val="left"/>
      <w:rPr>
        <w:sz w:val="22"/>
        <w:szCs w:val="22"/>
      </w:rPr>
    </w:lvl>
    <w:lvl w:ilvl="5" w:tplc="000F4354">
      <w:start w:val="1"/>
      <w:numFmt w:val="bullet"/>
      <w:lvlText w:val="-"/>
      <w:lvlJc w:val="left"/>
      <w:rPr>
        <w:sz w:val="22"/>
        <w:szCs w:val="22"/>
      </w:rPr>
    </w:lvl>
    <w:lvl w:ilvl="6" w:tplc="000F4355">
      <w:start w:val="1"/>
      <w:numFmt w:val="bullet"/>
      <w:lvlText w:val="-"/>
      <w:lvlJc w:val="left"/>
      <w:rPr>
        <w:sz w:val="22"/>
        <w:szCs w:val="22"/>
      </w:rPr>
    </w:lvl>
    <w:lvl w:ilvl="7" w:tplc="000F4356">
      <w:start w:val="1"/>
      <w:numFmt w:val="bullet"/>
      <w:lvlText w:val="-"/>
      <w:lvlJc w:val="left"/>
      <w:rPr>
        <w:sz w:val="22"/>
        <w:szCs w:val="22"/>
      </w:rPr>
    </w:lvl>
    <w:lvl w:ilvl="8" w:tplc="000F4357">
      <w:start w:val="1"/>
      <w:numFmt w:val="bullet"/>
      <w:lvlText w:val="-"/>
      <w:lvlJc w:val="left"/>
      <w:rPr>
        <w:sz w:val="22"/>
        <w:szCs w:val="22"/>
      </w:rPr>
    </w:lvl>
  </w:abstractNum>
  <w:abstractNum w:abstractNumId="31">
    <w:nsid w:val="0000003F"/>
    <w:multiLevelType w:val="hybridMultilevel"/>
    <w:tmpl w:val="0000003E"/>
    <w:lvl w:ilvl="0" w:tplc="000F4358">
      <w:start w:val="1"/>
      <w:numFmt w:val="bullet"/>
      <w:lvlText w:val="-"/>
      <w:lvlJc w:val="left"/>
      <w:rPr>
        <w:sz w:val="22"/>
        <w:szCs w:val="22"/>
      </w:rPr>
    </w:lvl>
    <w:lvl w:ilvl="1" w:tplc="000F4359">
      <w:start w:val="1"/>
      <w:numFmt w:val="bullet"/>
      <w:lvlText w:val="-"/>
      <w:lvlJc w:val="left"/>
      <w:rPr>
        <w:sz w:val="22"/>
        <w:szCs w:val="22"/>
      </w:rPr>
    </w:lvl>
    <w:lvl w:ilvl="2" w:tplc="000F435A">
      <w:start w:val="1"/>
      <w:numFmt w:val="bullet"/>
      <w:lvlText w:val="-"/>
      <w:lvlJc w:val="left"/>
      <w:rPr>
        <w:sz w:val="22"/>
        <w:szCs w:val="22"/>
      </w:rPr>
    </w:lvl>
    <w:lvl w:ilvl="3" w:tplc="000F435B">
      <w:start w:val="1"/>
      <w:numFmt w:val="bullet"/>
      <w:lvlText w:val="-"/>
      <w:lvlJc w:val="left"/>
      <w:rPr>
        <w:sz w:val="22"/>
        <w:szCs w:val="22"/>
      </w:rPr>
    </w:lvl>
    <w:lvl w:ilvl="4" w:tplc="000F435C">
      <w:start w:val="1"/>
      <w:numFmt w:val="bullet"/>
      <w:lvlText w:val="-"/>
      <w:lvlJc w:val="left"/>
      <w:rPr>
        <w:sz w:val="22"/>
        <w:szCs w:val="22"/>
      </w:rPr>
    </w:lvl>
    <w:lvl w:ilvl="5" w:tplc="000F435D">
      <w:start w:val="1"/>
      <w:numFmt w:val="bullet"/>
      <w:lvlText w:val="-"/>
      <w:lvlJc w:val="left"/>
      <w:rPr>
        <w:sz w:val="22"/>
        <w:szCs w:val="22"/>
      </w:rPr>
    </w:lvl>
    <w:lvl w:ilvl="6" w:tplc="000F435E">
      <w:start w:val="1"/>
      <w:numFmt w:val="bullet"/>
      <w:lvlText w:val="-"/>
      <w:lvlJc w:val="left"/>
      <w:rPr>
        <w:sz w:val="22"/>
        <w:szCs w:val="22"/>
      </w:rPr>
    </w:lvl>
    <w:lvl w:ilvl="7" w:tplc="000F435F">
      <w:start w:val="1"/>
      <w:numFmt w:val="bullet"/>
      <w:lvlText w:val="-"/>
      <w:lvlJc w:val="left"/>
      <w:rPr>
        <w:sz w:val="22"/>
        <w:szCs w:val="22"/>
      </w:rPr>
    </w:lvl>
    <w:lvl w:ilvl="8" w:tplc="000F4360">
      <w:start w:val="1"/>
      <w:numFmt w:val="bullet"/>
      <w:lvlText w:val="-"/>
      <w:lvlJc w:val="left"/>
      <w:rPr>
        <w:sz w:val="22"/>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removePersonalInformation/>
  <w:removeDateAndTime/>
  <w:embedSystemFonts/>
  <w:bordersDoNotSurroundHeader/>
  <w:bordersDoNotSurroundFooter/>
  <w:defaultTabStop w:val="720"/>
  <w:hyphenationZone w:val="425"/>
  <w:drawingGridHorizontalSpacing w:val="120"/>
  <w:drawingGridVerticalSpacing w:val="181"/>
  <w:displayHorizontalDrawingGridEvery w:val="2"/>
  <w:doNotShadeFormData/>
  <w:characterSpacingControl w:val="compressPunctuation"/>
  <w:doNotValidateAgainstSchema/>
  <w:doNotDemarcateInvalidXml/>
  <w:hdrShapeDefaults>
    <o:shapedefaults v:ext="edit" spidmax="29698"/>
  </w:hdrShapeDefaults>
  <w:footnotePr>
    <w:footnote w:id="0"/>
    <w:footnote w:id="1"/>
  </w:footnotePr>
  <w:endnotePr>
    <w:endnote w:id="0"/>
    <w:endnote w:id="1"/>
  </w:endnotePr>
  <w:compat>
    <w:doNotExpandShiftReturn/>
    <w:useFELayout/>
  </w:compat>
  <w:rsids>
    <w:rsidRoot w:val="00007603"/>
    <w:rsid w:val="00000840"/>
    <w:rsid w:val="00007603"/>
    <w:rsid w:val="0001148C"/>
    <w:rsid w:val="000464D4"/>
    <w:rsid w:val="000477D1"/>
    <w:rsid w:val="000B03A4"/>
    <w:rsid w:val="0010230A"/>
    <w:rsid w:val="00165357"/>
    <w:rsid w:val="0017514A"/>
    <w:rsid w:val="001B56C4"/>
    <w:rsid w:val="00250F03"/>
    <w:rsid w:val="00254B84"/>
    <w:rsid w:val="0025686A"/>
    <w:rsid w:val="002716A1"/>
    <w:rsid w:val="002A0A00"/>
    <w:rsid w:val="002D59FE"/>
    <w:rsid w:val="002E6648"/>
    <w:rsid w:val="00331B15"/>
    <w:rsid w:val="003642E6"/>
    <w:rsid w:val="0038344A"/>
    <w:rsid w:val="00391C28"/>
    <w:rsid w:val="003A46C2"/>
    <w:rsid w:val="003B4066"/>
    <w:rsid w:val="00415D8A"/>
    <w:rsid w:val="00487F65"/>
    <w:rsid w:val="004945FD"/>
    <w:rsid w:val="004C2866"/>
    <w:rsid w:val="004F451B"/>
    <w:rsid w:val="004F46B7"/>
    <w:rsid w:val="005162D4"/>
    <w:rsid w:val="00521022"/>
    <w:rsid w:val="0056123B"/>
    <w:rsid w:val="005B303D"/>
    <w:rsid w:val="005F47A4"/>
    <w:rsid w:val="00623600"/>
    <w:rsid w:val="00626300"/>
    <w:rsid w:val="00652522"/>
    <w:rsid w:val="00653AC8"/>
    <w:rsid w:val="006A58FA"/>
    <w:rsid w:val="006C7682"/>
    <w:rsid w:val="006D5037"/>
    <w:rsid w:val="006E48F2"/>
    <w:rsid w:val="007033A9"/>
    <w:rsid w:val="00724219"/>
    <w:rsid w:val="00756EAB"/>
    <w:rsid w:val="00772504"/>
    <w:rsid w:val="0077430F"/>
    <w:rsid w:val="00775F49"/>
    <w:rsid w:val="00780728"/>
    <w:rsid w:val="0078720D"/>
    <w:rsid w:val="00792232"/>
    <w:rsid w:val="007B0F29"/>
    <w:rsid w:val="007B424D"/>
    <w:rsid w:val="007F0CCD"/>
    <w:rsid w:val="00821763"/>
    <w:rsid w:val="00841355"/>
    <w:rsid w:val="0085114D"/>
    <w:rsid w:val="008D5E9A"/>
    <w:rsid w:val="008F1AB1"/>
    <w:rsid w:val="0092579B"/>
    <w:rsid w:val="00965A83"/>
    <w:rsid w:val="00984B7B"/>
    <w:rsid w:val="009F136E"/>
    <w:rsid w:val="00A62DEB"/>
    <w:rsid w:val="00B40591"/>
    <w:rsid w:val="00B66059"/>
    <w:rsid w:val="00B70E5F"/>
    <w:rsid w:val="00B713C3"/>
    <w:rsid w:val="00BE4B4D"/>
    <w:rsid w:val="00C13858"/>
    <w:rsid w:val="00C14617"/>
    <w:rsid w:val="00C27450"/>
    <w:rsid w:val="00C830CD"/>
    <w:rsid w:val="00CB7EBD"/>
    <w:rsid w:val="00CC4570"/>
    <w:rsid w:val="00CE0546"/>
    <w:rsid w:val="00CF1234"/>
    <w:rsid w:val="00CF5954"/>
    <w:rsid w:val="00CF6510"/>
    <w:rsid w:val="00D24942"/>
    <w:rsid w:val="00D5616A"/>
    <w:rsid w:val="00D600B8"/>
    <w:rsid w:val="00D64EE6"/>
    <w:rsid w:val="00D85EA9"/>
    <w:rsid w:val="00DC35E9"/>
    <w:rsid w:val="00E53745"/>
    <w:rsid w:val="00E6677B"/>
    <w:rsid w:val="00E7126B"/>
    <w:rsid w:val="00E968F8"/>
    <w:rsid w:val="00E97E89"/>
    <w:rsid w:val="00EA038D"/>
    <w:rsid w:val="00EA5F00"/>
    <w:rsid w:val="00EB7F68"/>
    <w:rsid w:val="00ED27F8"/>
    <w:rsid w:val="00EF4D7C"/>
    <w:rsid w:val="00F4425E"/>
    <w:rsid w:val="00F51085"/>
    <w:rsid w:val="00F67341"/>
    <w:rsid w:val="00F90D20"/>
    <w:rsid w:val="00FA03E7"/>
    <w:rsid w:val="00FB32CB"/>
    <w:rsid w:val="00FB435D"/>
    <w:rsid w:val="00FF722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Times New Roman"/>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23B"/>
    <w:rPr>
      <w:rFonts w:cs="Arial Unicode MS"/>
      <w:color w:val="000000"/>
    </w:rPr>
  </w:style>
  <w:style w:type="paragraph" w:styleId="Titre1">
    <w:name w:val="heading 1"/>
    <w:basedOn w:val="Normal"/>
    <w:next w:val="Normal"/>
    <w:link w:val="Titre1Car"/>
    <w:uiPriority w:val="9"/>
    <w:qFormat/>
    <w:rsid w:val="005F47A4"/>
    <w:pPr>
      <w:keepNext/>
      <w:keepLines/>
      <w:spacing w:before="480" w:line="276" w:lineRule="auto"/>
      <w:outlineLvl w:val="0"/>
    </w:pPr>
    <w:rPr>
      <w:rFonts w:ascii="Cambria" w:hAnsi="Cambria" w:cs="Times New Roman"/>
      <w:b/>
      <w:bCs/>
      <w:color w:val="365F91"/>
      <w:sz w:val="28"/>
      <w:szCs w:val="28"/>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Notedebasdepage2">
    <w:name w:val="Note de bas de page (2)"/>
    <w:basedOn w:val="Policepardfaut"/>
    <w:link w:val="Notedebasdepage21"/>
    <w:uiPriority w:val="99"/>
    <w:rsid w:val="0056123B"/>
    <w:rPr>
      <w:rFonts w:ascii="Times New Roman" w:hAnsi="Times New Roman" w:cs="Times New Roman"/>
      <w:b/>
      <w:bCs/>
      <w:sz w:val="20"/>
      <w:szCs w:val="20"/>
    </w:rPr>
  </w:style>
  <w:style w:type="character" w:customStyle="1" w:styleId="Notedebasdepage2Italique">
    <w:name w:val="Note de bas de page (2) + Italique"/>
    <w:basedOn w:val="Notedebasdepage2"/>
    <w:uiPriority w:val="99"/>
    <w:rsid w:val="0056123B"/>
    <w:rPr>
      <w:i/>
      <w:iCs/>
    </w:rPr>
  </w:style>
  <w:style w:type="character" w:customStyle="1" w:styleId="Corpsdutexte31">
    <w:name w:val="Corps du texte (31)"/>
    <w:basedOn w:val="Policepardfaut"/>
    <w:link w:val="Corpsdutexte311"/>
    <w:uiPriority w:val="99"/>
    <w:rsid w:val="0056123B"/>
    <w:rPr>
      <w:rFonts w:ascii="Times New Roman" w:hAnsi="Times New Roman" w:cs="Times New Roman"/>
      <w:sz w:val="22"/>
      <w:szCs w:val="22"/>
    </w:rPr>
  </w:style>
  <w:style w:type="character" w:customStyle="1" w:styleId="En-tte13">
    <w:name w:val="En-tête #1 (3)"/>
    <w:basedOn w:val="Policepardfaut"/>
    <w:link w:val="En-tte131"/>
    <w:uiPriority w:val="99"/>
    <w:rsid w:val="0056123B"/>
    <w:rPr>
      <w:rFonts w:ascii="Times New Roman" w:hAnsi="Times New Roman" w:cs="Times New Roman"/>
      <w:sz w:val="28"/>
      <w:szCs w:val="28"/>
    </w:rPr>
  </w:style>
  <w:style w:type="character" w:customStyle="1" w:styleId="Corpsdutexte32">
    <w:name w:val="Corps du texte (32)"/>
    <w:basedOn w:val="Policepardfaut"/>
    <w:link w:val="Corpsdutexte321"/>
    <w:uiPriority w:val="99"/>
    <w:rsid w:val="0056123B"/>
    <w:rPr>
      <w:rFonts w:ascii="Times New Roman" w:hAnsi="Times New Roman" w:cs="Times New Roman"/>
      <w:b/>
      <w:bCs/>
      <w:sz w:val="22"/>
      <w:szCs w:val="22"/>
    </w:rPr>
  </w:style>
  <w:style w:type="character" w:customStyle="1" w:styleId="Corpsdutexte5">
    <w:name w:val="Corps du texte (5)"/>
    <w:basedOn w:val="Policepardfaut"/>
    <w:link w:val="Corpsdutexte51"/>
    <w:uiPriority w:val="99"/>
    <w:rsid w:val="0056123B"/>
    <w:rPr>
      <w:rFonts w:ascii="Times New Roman" w:hAnsi="Times New Roman" w:cs="Times New Roman"/>
      <w:b/>
      <w:bCs/>
      <w:sz w:val="20"/>
      <w:szCs w:val="20"/>
    </w:rPr>
  </w:style>
  <w:style w:type="character" w:customStyle="1" w:styleId="Corpsdutexte53">
    <w:name w:val="Corps du texte (5)3"/>
    <w:basedOn w:val="Corpsdutexte5"/>
    <w:uiPriority w:val="99"/>
    <w:rsid w:val="0056123B"/>
  </w:style>
  <w:style w:type="character" w:customStyle="1" w:styleId="Corpsdutexte5Italique">
    <w:name w:val="Corps du texte (5) + Italique"/>
    <w:basedOn w:val="Corpsdutexte5"/>
    <w:uiPriority w:val="99"/>
    <w:rsid w:val="0056123B"/>
    <w:rPr>
      <w:i/>
      <w:iCs/>
    </w:rPr>
  </w:style>
  <w:style w:type="character" w:customStyle="1" w:styleId="Corpsdutexte52">
    <w:name w:val="Corps du texte (5)2"/>
    <w:basedOn w:val="Corpsdutexte5"/>
    <w:uiPriority w:val="99"/>
    <w:rsid w:val="0056123B"/>
  </w:style>
  <w:style w:type="character" w:customStyle="1" w:styleId="Corpsdutexte">
    <w:name w:val="Corps du texte"/>
    <w:basedOn w:val="Policepardfaut"/>
    <w:link w:val="Corpsdutexte1"/>
    <w:uiPriority w:val="99"/>
    <w:rsid w:val="0056123B"/>
    <w:rPr>
      <w:rFonts w:ascii="Times New Roman" w:hAnsi="Times New Roman" w:cs="Times New Roman"/>
      <w:sz w:val="22"/>
      <w:szCs w:val="22"/>
    </w:rPr>
  </w:style>
  <w:style w:type="character" w:customStyle="1" w:styleId="Corpsdutexte3">
    <w:name w:val="Corps du texte3"/>
    <w:basedOn w:val="Corpsdutexte"/>
    <w:uiPriority w:val="99"/>
    <w:rsid w:val="0056123B"/>
  </w:style>
  <w:style w:type="character" w:customStyle="1" w:styleId="CorpsdutexteItalique">
    <w:name w:val="Corps du texte + Italique"/>
    <w:basedOn w:val="Corpsdutexte"/>
    <w:uiPriority w:val="99"/>
    <w:rsid w:val="0056123B"/>
    <w:rPr>
      <w:i/>
      <w:iCs/>
    </w:rPr>
  </w:style>
  <w:style w:type="character" w:customStyle="1" w:styleId="Corpsdutexte6">
    <w:name w:val="Corps du texte (6)"/>
    <w:basedOn w:val="Policepardfaut"/>
    <w:link w:val="Corpsdutexte61"/>
    <w:uiPriority w:val="99"/>
    <w:rsid w:val="0056123B"/>
    <w:rPr>
      <w:rFonts w:ascii="Times New Roman" w:hAnsi="Times New Roman" w:cs="Times New Roman"/>
      <w:sz w:val="22"/>
      <w:szCs w:val="22"/>
    </w:rPr>
  </w:style>
  <w:style w:type="character" w:customStyle="1" w:styleId="Corpsdutexte633">
    <w:name w:val="Corps du texte (6)33"/>
    <w:basedOn w:val="Corpsdutexte6"/>
    <w:uiPriority w:val="99"/>
    <w:rsid w:val="0056123B"/>
  </w:style>
  <w:style w:type="character" w:customStyle="1" w:styleId="Corpsdutexte632">
    <w:name w:val="Corps du texte (6)32"/>
    <w:basedOn w:val="Corpsdutexte6"/>
    <w:uiPriority w:val="99"/>
    <w:rsid w:val="0056123B"/>
  </w:style>
  <w:style w:type="character" w:customStyle="1" w:styleId="Corpsdutexte631">
    <w:name w:val="Corps du texte (6)31"/>
    <w:basedOn w:val="Corpsdutexte6"/>
    <w:uiPriority w:val="99"/>
    <w:rsid w:val="0056123B"/>
  </w:style>
  <w:style w:type="character" w:customStyle="1" w:styleId="Corpsdutexte630">
    <w:name w:val="Corps du texte (6)30"/>
    <w:basedOn w:val="Corpsdutexte6"/>
    <w:uiPriority w:val="99"/>
    <w:rsid w:val="0056123B"/>
  </w:style>
  <w:style w:type="character" w:customStyle="1" w:styleId="Corpsdutexte9">
    <w:name w:val="Corps du texte (9)"/>
    <w:basedOn w:val="Policepardfaut"/>
    <w:link w:val="Corpsdutexte91"/>
    <w:uiPriority w:val="99"/>
    <w:rsid w:val="0056123B"/>
    <w:rPr>
      <w:rFonts w:ascii="Times New Roman" w:hAnsi="Times New Roman" w:cs="Times New Roman"/>
      <w:i/>
      <w:iCs/>
      <w:sz w:val="22"/>
      <w:szCs w:val="22"/>
    </w:rPr>
  </w:style>
  <w:style w:type="character" w:customStyle="1" w:styleId="Corpsdutexte9NonItalique">
    <w:name w:val="Corps du texte (9) + Non Italique"/>
    <w:basedOn w:val="Corpsdutexte9"/>
    <w:uiPriority w:val="99"/>
    <w:rsid w:val="0056123B"/>
  </w:style>
  <w:style w:type="character" w:customStyle="1" w:styleId="Corpsdutexte911">
    <w:name w:val="Corps du texte (9)11"/>
    <w:basedOn w:val="Corpsdutexte9"/>
    <w:uiPriority w:val="99"/>
    <w:rsid w:val="0056123B"/>
  </w:style>
  <w:style w:type="character" w:customStyle="1" w:styleId="Corpsdutexte629">
    <w:name w:val="Corps du texte (6)29"/>
    <w:basedOn w:val="Corpsdutexte6"/>
    <w:uiPriority w:val="99"/>
    <w:rsid w:val="0056123B"/>
  </w:style>
  <w:style w:type="character" w:customStyle="1" w:styleId="Corpsdutexte628">
    <w:name w:val="Corps du texte (6)28"/>
    <w:basedOn w:val="Corpsdutexte6"/>
    <w:uiPriority w:val="99"/>
    <w:rsid w:val="0056123B"/>
  </w:style>
  <w:style w:type="character" w:customStyle="1" w:styleId="Corpsdutexte627">
    <w:name w:val="Corps du texte (6)27"/>
    <w:basedOn w:val="Corpsdutexte6"/>
    <w:uiPriority w:val="99"/>
    <w:rsid w:val="0056123B"/>
  </w:style>
  <w:style w:type="character" w:customStyle="1" w:styleId="Corpsdutexte626">
    <w:name w:val="Corps du texte (6)26"/>
    <w:basedOn w:val="Corpsdutexte6"/>
    <w:uiPriority w:val="99"/>
    <w:rsid w:val="0056123B"/>
  </w:style>
  <w:style w:type="character" w:customStyle="1" w:styleId="CorpsdutexteGras">
    <w:name w:val="Corps du texte + Gras"/>
    <w:basedOn w:val="Corpsdutexte"/>
    <w:uiPriority w:val="99"/>
    <w:rsid w:val="0056123B"/>
    <w:rPr>
      <w:b/>
      <w:bCs/>
    </w:rPr>
  </w:style>
  <w:style w:type="character" w:customStyle="1" w:styleId="Corpsdutexte6CourierNew">
    <w:name w:val="Corps du texte (6) + Courier New"/>
    <w:aliases w:val="13 pt"/>
    <w:basedOn w:val="Corpsdutexte6"/>
    <w:uiPriority w:val="99"/>
    <w:rsid w:val="0056123B"/>
    <w:rPr>
      <w:rFonts w:ascii="Courier New" w:hAnsi="Courier New" w:cs="Courier New"/>
      <w:noProof/>
      <w:sz w:val="26"/>
      <w:szCs w:val="26"/>
    </w:rPr>
  </w:style>
  <w:style w:type="character" w:customStyle="1" w:styleId="Corpsdutexte10">
    <w:name w:val="Corps du texte (10)"/>
    <w:basedOn w:val="Policepardfaut"/>
    <w:link w:val="Corpsdutexte101"/>
    <w:uiPriority w:val="99"/>
    <w:rsid w:val="0056123B"/>
    <w:rPr>
      <w:rFonts w:ascii="Times New Roman" w:hAnsi="Times New Roman" w:cs="Times New Roman"/>
      <w:i/>
      <w:iCs/>
      <w:sz w:val="22"/>
      <w:szCs w:val="22"/>
    </w:rPr>
  </w:style>
  <w:style w:type="character" w:customStyle="1" w:styleId="Corpsdutexte105">
    <w:name w:val="Corps du texte (10)5"/>
    <w:basedOn w:val="Corpsdutexte10"/>
    <w:uiPriority w:val="99"/>
    <w:rsid w:val="0056123B"/>
  </w:style>
  <w:style w:type="character" w:customStyle="1" w:styleId="Corpsdutexte10NonItalique">
    <w:name w:val="Corps du texte (10) + Non Italique"/>
    <w:basedOn w:val="Corpsdutexte10"/>
    <w:uiPriority w:val="99"/>
    <w:rsid w:val="0056123B"/>
  </w:style>
  <w:style w:type="character" w:customStyle="1" w:styleId="Corpsdutexte910">
    <w:name w:val="Corps du texte (9)10"/>
    <w:basedOn w:val="Corpsdutexte9"/>
    <w:uiPriority w:val="99"/>
    <w:rsid w:val="0056123B"/>
  </w:style>
  <w:style w:type="character" w:customStyle="1" w:styleId="Corpsdutexte9NonItalique8">
    <w:name w:val="Corps du texte (9) + Non Italique8"/>
    <w:basedOn w:val="Corpsdutexte9"/>
    <w:uiPriority w:val="99"/>
    <w:rsid w:val="0056123B"/>
  </w:style>
  <w:style w:type="character" w:customStyle="1" w:styleId="Corpsdutexte11">
    <w:name w:val="Corps du texte (11)"/>
    <w:basedOn w:val="Policepardfaut"/>
    <w:link w:val="Corpsdutexte111"/>
    <w:uiPriority w:val="99"/>
    <w:rsid w:val="0056123B"/>
    <w:rPr>
      <w:rFonts w:ascii="Times New Roman" w:hAnsi="Times New Roman" w:cs="Times New Roman"/>
      <w:i/>
      <w:iCs/>
      <w:sz w:val="22"/>
      <w:szCs w:val="22"/>
    </w:rPr>
  </w:style>
  <w:style w:type="character" w:customStyle="1" w:styleId="Corpsdutexte115">
    <w:name w:val="Corps du texte (11)5"/>
    <w:basedOn w:val="Corpsdutexte11"/>
    <w:uiPriority w:val="99"/>
    <w:rsid w:val="0056123B"/>
  </w:style>
  <w:style w:type="character" w:customStyle="1" w:styleId="Corpsdutexte6Italique">
    <w:name w:val="Corps du texte (6) + Italique"/>
    <w:basedOn w:val="Corpsdutexte6"/>
    <w:uiPriority w:val="99"/>
    <w:rsid w:val="0056123B"/>
    <w:rPr>
      <w:i/>
      <w:iCs/>
    </w:rPr>
  </w:style>
  <w:style w:type="character" w:customStyle="1" w:styleId="Corpsdutexte625">
    <w:name w:val="Corps du texte (6)25"/>
    <w:basedOn w:val="Corpsdutexte6"/>
    <w:uiPriority w:val="99"/>
    <w:rsid w:val="0056123B"/>
  </w:style>
  <w:style w:type="character" w:customStyle="1" w:styleId="Corpsdutexte16pt">
    <w:name w:val="Corps du texte + 16 pt"/>
    <w:aliases w:val="Gras"/>
    <w:basedOn w:val="Corpsdutexte"/>
    <w:uiPriority w:val="99"/>
    <w:rsid w:val="0056123B"/>
    <w:rPr>
      <w:b/>
      <w:bCs/>
      <w:sz w:val="32"/>
      <w:szCs w:val="32"/>
    </w:rPr>
  </w:style>
  <w:style w:type="character" w:customStyle="1" w:styleId="CorpsdutexteCandara">
    <w:name w:val="Corps du texte + Candara"/>
    <w:aliases w:val="15 pt,Gras7"/>
    <w:basedOn w:val="Corpsdutexte"/>
    <w:uiPriority w:val="99"/>
    <w:rsid w:val="0056123B"/>
    <w:rPr>
      <w:rFonts w:ascii="Candara" w:hAnsi="Candara" w:cs="Candara"/>
      <w:b/>
      <w:bCs/>
      <w:noProof/>
      <w:w w:val="100"/>
      <w:sz w:val="30"/>
      <w:szCs w:val="30"/>
    </w:rPr>
  </w:style>
  <w:style w:type="character" w:customStyle="1" w:styleId="Corpsdutexte2">
    <w:name w:val="Corps du texte2"/>
    <w:basedOn w:val="Corpsdutexte"/>
    <w:uiPriority w:val="99"/>
    <w:rsid w:val="0056123B"/>
    <w:rPr>
      <w:u w:val="single"/>
    </w:rPr>
  </w:style>
  <w:style w:type="character" w:customStyle="1" w:styleId="Corpsdutexte624">
    <w:name w:val="Corps du texte (6)24"/>
    <w:basedOn w:val="Corpsdutexte6"/>
    <w:uiPriority w:val="99"/>
    <w:rsid w:val="0056123B"/>
  </w:style>
  <w:style w:type="character" w:customStyle="1" w:styleId="Corpsdutexte104">
    <w:name w:val="Corps du texte (10)4"/>
    <w:basedOn w:val="Corpsdutexte10"/>
    <w:uiPriority w:val="99"/>
    <w:rsid w:val="0056123B"/>
  </w:style>
  <w:style w:type="character" w:customStyle="1" w:styleId="Corpsdutexte623">
    <w:name w:val="Corps du texte (6)23"/>
    <w:basedOn w:val="Corpsdutexte6"/>
    <w:uiPriority w:val="99"/>
    <w:rsid w:val="0056123B"/>
  </w:style>
  <w:style w:type="character" w:customStyle="1" w:styleId="Corpsdutexte99">
    <w:name w:val="Corps du texte (9)9"/>
    <w:basedOn w:val="Corpsdutexte9"/>
    <w:uiPriority w:val="99"/>
    <w:rsid w:val="0056123B"/>
  </w:style>
  <w:style w:type="character" w:customStyle="1" w:styleId="Corpsdutexte622">
    <w:name w:val="Corps du texte (6)22"/>
    <w:basedOn w:val="Corpsdutexte6"/>
    <w:uiPriority w:val="99"/>
    <w:rsid w:val="0056123B"/>
  </w:style>
  <w:style w:type="character" w:customStyle="1" w:styleId="Corpsdutexte6Italique6">
    <w:name w:val="Corps du texte (6) + Italique6"/>
    <w:basedOn w:val="Corpsdutexte6"/>
    <w:uiPriority w:val="99"/>
    <w:rsid w:val="0056123B"/>
    <w:rPr>
      <w:i/>
      <w:iCs/>
    </w:rPr>
  </w:style>
  <w:style w:type="character" w:customStyle="1" w:styleId="Corpsdutexte621">
    <w:name w:val="Corps du texte (6)21"/>
    <w:basedOn w:val="Corpsdutexte6"/>
    <w:uiPriority w:val="99"/>
    <w:rsid w:val="0056123B"/>
  </w:style>
  <w:style w:type="character" w:customStyle="1" w:styleId="Corpsdutexte620">
    <w:name w:val="Corps du texte (6)20"/>
    <w:basedOn w:val="Corpsdutexte6"/>
    <w:uiPriority w:val="99"/>
    <w:rsid w:val="0056123B"/>
  </w:style>
  <w:style w:type="character" w:customStyle="1" w:styleId="Corpsdutexte6Italique5">
    <w:name w:val="Corps du texte (6) + Italique5"/>
    <w:basedOn w:val="Corpsdutexte6"/>
    <w:uiPriority w:val="99"/>
    <w:rsid w:val="0056123B"/>
    <w:rPr>
      <w:i/>
      <w:iCs/>
    </w:rPr>
  </w:style>
  <w:style w:type="character" w:customStyle="1" w:styleId="Corpsdutexte98">
    <w:name w:val="Corps du texte (9)8"/>
    <w:basedOn w:val="Corpsdutexte9"/>
    <w:uiPriority w:val="99"/>
    <w:rsid w:val="0056123B"/>
  </w:style>
  <w:style w:type="character" w:customStyle="1" w:styleId="Corpsdutexte9NonItalique7">
    <w:name w:val="Corps du texte (9) + Non Italique7"/>
    <w:basedOn w:val="Corpsdutexte9"/>
    <w:uiPriority w:val="99"/>
    <w:rsid w:val="0056123B"/>
  </w:style>
  <w:style w:type="character" w:customStyle="1" w:styleId="Corpsdutexte619">
    <w:name w:val="Corps du texte (6)19"/>
    <w:basedOn w:val="Corpsdutexte6"/>
    <w:uiPriority w:val="99"/>
    <w:rsid w:val="0056123B"/>
  </w:style>
  <w:style w:type="character" w:customStyle="1" w:styleId="Corpsdutexte618">
    <w:name w:val="Corps du texte (6)18"/>
    <w:basedOn w:val="Corpsdutexte6"/>
    <w:uiPriority w:val="99"/>
    <w:rsid w:val="0056123B"/>
  </w:style>
  <w:style w:type="character" w:customStyle="1" w:styleId="Corpsdutexte6Italique4">
    <w:name w:val="Corps du texte (6) + Italique4"/>
    <w:basedOn w:val="Corpsdutexte6"/>
    <w:uiPriority w:val="99"/>
    <w:rsid w:val="0056123B"/>
    <w:rPr>
      <w:i/>
      <w:iCs/>
    </w:rPr>
  </w:style>
  <w:style w:type="character" w:customStyle="1" w:styleId="Corpsdutexte9NonItalique6">
    <w:name w:val="Corps du texte (9) + Non Italique6"/>
    <w:basedOn w:val="Corpsdutexte9"/>
    <w:uiPriority w:val="99"/>
    <w:rsid w:val="0056123B"/>
  </w:style>
  <w:style w:type="character" w:customStyle="1" w:styleId="Corpsdutexte97">
    <w:name w:val="Corps du texte (9)7"/>
    <w:basedOn w:val="Corpsdutexte9"/>
    <w:uiPriority w:val="99"/>
    <w:rsid w:val="0056123B"/>
  </w:style>
  <w:style w:type="character" w:customStyle="1" w:styleId="Corpsdutexte617">
    <w:name w:val="Corps du texte (6)17"/>
    <w:basedOn w:val="Corpsdutexte6"/>
    <w:uiPriority w:val="99"/>
    <w:rsid w:val="0056123B"/>
  </w:style>
  <w:style w:type="character" w:customStyle="1" w:styleId="Corpsdutexte616">
    <w:name w:val="Corps du texte (6)16"/>
    <w:basedOn w:val="Corpsdutexte6"/>
    <w:uiPriority w:val="99"/>
    <w:rsid w:val="0056123B"/>
  </w:style>
  <w:style w:type="character" w:customStyle="1" w:styleId="Corpsdutexte615">
    <w:name w:val="Corps du texte (6)15"/>
    <w:basedOn w:val="Corpsdutexte6"/>
    <w:uiPriority w:val="99"/>
    <w:rsid w:val="0056123B"/>
  </w:style>
  <w:style w:type="character" w:customStyle="1" w:styleId="Corpsdutexte12">
    <w:name w:val="Corps du texte (12)"/>
    <w:basedOn w:val="Policepardfaut"/>
    <w:link w:val="Corpsdutexte121"/>
    <w:uiPriority w:val="99"/>
    <w:rsid w:val="0056123B"/>
    <w:rPr>
      <w:rFonts w:ascii="Times New Roman" w:hAnsi="Times New Roman" w:cs="Times New Roman"/>
      <w:sz w:val="22"/>
      <w:szCs w:val="22"/>
    </w:rPr>
  </w:style>
  <w:style w:type="character" w:customStyle="1" w:styleId="Corpsdutexte124">
    <w:name w:val="Corps du texte (12)4"/>
    <w:basedOn w:val="Corpsdutexte12"/>
    <w:uiPriority w:val="99"/>
    <w:rsid w:val="0056123B"/>
  </w:style>
  <w:style w:type="character" w:customStyle="1" w:styleId="Corpsdutexte6Italique3">
    <w:name w:val="Corps du texte (6) + Italique3"/>
    <w:basedOn w:val="Corpsdutexte6"/>
    <w:uiPriority w:val="99"/>
    <w:rsid w:val="0056123B"/>
    <w:rPr>
      <w:i/>
      <w:iCs/>
    </w:rPr>
  </w:style>
  <w:style w:type="character" w:customStyle="1" w:styleId="Corpsdutexte614">
    <w:name w:val="Corps du texte (6)14"/>
    <w:basedOn w:val="Corpsdutexte6"/>
    <w:uiPriority w:val="99"/>
    <w:rsid w:val="0056123B"/>
  </w:style>
  <w:style w:type="character" w:customStyle="1" w:styleId="Corpsdutexte96">
    <w:name w:val="Corps du texte (9)6"/>
    <w:basedOn w:val="Corpsdutexte9"/>
    <w:uiPriority w:val="99"/>
    <w:rsid w:val="0056123B"/>
  </w:style>
  <w:style w:type="character" w:customStyle="1" w:styleId="Corpsdutexte9NonItalique5">
    <w:name w:val="Corps du texte (9) + Non Italique5"/>
    <w:basedOn w:val="Corpsdutexte9"/>
    <w:uiPriority w:val="99"/>
    <w:rsid w:val="0056123B"/>
  </w:style>
  <w:style w:type="character" w:customStyle="1" w:styleId="Corpsdutexte12Gras">
    <w:name w:val="Corps du texte (12) + Gras"/>
    <w:basedOn w:val="Corpsdutexte12"/>
    <w:uiPriority w:val="99"/>
    <w:rsid w:val="0056123B"/>
    <w:rPr>
      <w:b/>
      <w:bCs/>
    </w:rPr>
  </w:style>
  <w:style w:type="character" w:customStyle="1" w:styleId="Corpsdutexte123">
    <w:name w:val="Corps du texte (12)3"/>
    <w:basedOn w:val="Corpsdutexte12"/>
    <w:uiPriority w:val="99"/>
    <w:rsid w:val="0056123B"/>
  </w:style>
  <w:style w:type="character" w:customStyle="1" w:styleId="Corpsdutexte12Italique">
    <w:name w:val="Corps du texte (12) + Italique"/>
    <w:basedOn w:val="Corpsdutexte12"/>
    <w:uiPriority w:val="99"/>
    <w:rsid w:val="0056123B"/>
    <w:rPr>
      <w:i/>
      <w:iCs/>
    </w:rPr>
  </w:style>
  <w:style w:type="character" w:customStyle="1" w:styleId="Corpsdutexte12Candara">
    <w:name w:val="Corps du texte (12) + Candara"/>
    <w:aliases w:val="16 pt,Gras6"/>
    <w:basedOn w:val="Corpsdutexte12"/>
    <w:uiPriority w:val="99"/>
    <w:rsid w:val="0056123B"/>
    <w:rPr>
      <w:rFonts w:ascii="Candara" w:hAnsi="Candara" w:cs="Candara"/>
      <w:b/>
      <w:bCs/>
      <w:noProof/>
      <w:w w:val="100"/>
      <w:sz w:val="32"/>
      <w:szCs w:val="32"/>
    </w:rPr>
  </w:style>
  <w:style w:type="character" w:customStyle="1" w:styleId="Corpsdutexte15pt">
    <w:name w:val="Corps du texte + 15 pt"/>
    <w:basedOn w:val="Corpsdutexte"/>
    <w:uiPriority w:val="99"/>
    <w:rsid w:val="0056123B"/>
    <w:rPr>
      <w:noProof/>
      <w:sz w:val="30"/>
      <w:szCs w:val="30"/>
    </w:rPr>
  </w:style>
  <w:style w:type="character" w:customStyle="1" w:styleId="Corpsdutexte9NonItalique4">
    <w:name w:val="Corps du texte (9) + Non Italique4"/>
    <w:basedOn w:val="Corpsdutexte9"/>
    <w:uiPriority w:val="99"/>
    <w:rsid w:val="0056123B"/>
  </w:style>
  <w:style w:type="character" w:customStyle="1" w:styleId="Corpsdutexte95">
    <w:name w:val="Corps du texte (9)5"/>
    <w:basedOn w:val="Corpsdutexte9"/>
    <w:uiPriority w:val="99"/>
    <w:rsid w:val="0056123B"/>
  </w:style>
  <w:style w:type="character" w:customStyle="1" w:styleId="Corpsdutexte103">
    <w:name w:val="Corps du texte (10)3"/>
    <w:basedOn w:val="Corpsdutexte10"/>
    <w:uiPriority w:val="99"/>
    <w:rsid w:val="0056123B"/>
  </w:style>
  <w:style w:type="character" w:customStyle="1" w:styleId="Corpsdutexte10pt">
    <w:name w:val="Corps du texte + 10 pt"/>
    <w:basedOn w:val="Corpsdutexte"/>
    <w:uiPriority w:val="99"/>
    <w:rsid w:val="0056123B"/>
    <w:rPr>
      <w:noProof/>
      <w:sz w:val="20"/>
      <w:szCs w:val="20"/>
    </w:rPr>
  </w:style>
  <w:style w:type="character" w:customStyle="1" w:styleId="Corpsdutexte114">
    <w:name w:val="Corps du texte (11)4"/>
    <w:basedOn w:val="Corpsdutexte11"/>
    <w:uiPriority w:val="99"/>
    <w:rsid w:val="0056123B"/>
  </w:style>
  <w:style w:type="character" w:customStyle="1" w:styleId="Corpsdutexte11Garamond">
    <w:name w:val="Corps du texte (11) + Garamond"/>
    <w:aliases w:val="14 pt,Gras5"/>
    <w:basedOn w:val="Corpsdutexte11"/>
    <w:uiPriority w:val="99"/>
    <w:rsid w:val="0056123B"/>
    <w:rPr>
      <w:rFonts w:ascii="Garamond" w:hAnsi="Garamond" w:cs="Garamond"/>
      <w:b/>
      <w:bCs/>
      <w:sz w:val="28"/>
      <w:szCs w:val="28"/>
    </w:rPr>
  </w:style>
  <w:style w:type="character" w:customStyle="1" w:styleId="Corpsdutexte613">
    <w:name w:val="Corps du texte (6)13"/>
    <w:basedOn w:val="Corpsdutexte6"/>
    <w:uiPriority w:val="99"/>
    <w:rsid w:val="0056123B"/>
  </w:style>
  <w:style w:type="character" w:customStyle="1" w:styleId="Corpsdutexte9NonItalique3">
    <w:name w:val="Corps du texte (9) + Non Italique3"/>
    <w:basedOn w:val="Corpsdutexte9"/>
    <w:uiPriority w:val="99"/>
    <w:rsid w:val="0056123B"/>
  </w:style>
  <w:style w:type="character" w:customStyle="1" w:styleId="Corpsdutexte94">
    <w:name w:val="Corps du texte (9)4"/>
    <w:basedOn w:val="Corpsdutexte9"/>
    <w:uiPriority w:val="99"/>
    <w:rsid w:val="0056123B"/>
  </w:style>
  <w:style w:type="character" w:customStyle="1" w:styleId="Corpsdutexte93">
    <w:name w:val="Corps du texte (9)3"/>
    <w:basedOn w:val="Corpsdutexte9"/>
    <w:uiPriority w:val="99"/>
    <w:rsid w:val="0056123B"/>
  </w:style>
  <w:style w:type="character" w:customStyle="1" w:styleId="Corpsdutexte9NonItalique2">
    <w:name w:val="Corps du texte (9) + Non Italique2"/>
    <w:basedOn w:val="Corpsdutexte9"/>
    <w:uiPriority w:val="99"/>
    <w:rsid w:val="0056123B"/>
  </w:style>
  <w:style w:type="character" w:customStyle="1" w:styleId="Corpsdutexte612">
    <w:name w:val="Corps du texte (6)12"/>
    <w:basedOn w:val="Corpsdutexte6"/>
    <w:uiPriority w:val="99"/>
    <w:rsid w:val="0056123B"/>
  </w:style>
  <w:style w:type="character" w:customStyle="1" w:styleId="Corpsdutexte6Gras">
    <w:name w:val="Corps du texte (6) + Gras"/>
    <w:basedOn w:val="Corpsdutexte6"/>
    <w:uiPriority w:val="99"/>
    <w:rsid w:val="0056123B"/>
    <w:rPr>
      <w:b/>
      <w:bCs/>
    </w:rPr>
  </w:style>
  <w:style w:type="character" w:customStyle="1" w:styleId="Corpsdutexte122">
    <w:name w:val="Corps du texte (12)2"/>
    <w:basedOn w:val="Corpsdutexte12"/>
    <w:uiPriority w:val="99"/>
    <w:rsid w:val="0056123B"/>
  </w:style>
  <w:style w:type="character" w:customStyle="1" w:styleId="Corpsdutexte12Gras1">
    <w:name w:val="Corps du texte (12) + Gras1"/>
    <w:basedOn w:val="Corpsdutexte12"/>
    <w:uiPriority w:val="99"/>
    <w:rsid w:val="0056123B"/>
    <w:rPr>
      <w:b/>
      <w:bCs/>
    </w:rPr>
  </w:style>
  <w:style w:type="character" w:customStyle="1" w:styleId="Corpsdutexte1210pt">
    <w:name w:val="Corps du texte (12) + 10 pt"/>
    <w:basedOn w:val="Corpsdutexte12"/>
    <w:uiPriority w:val="99"/>
    <w:rsid w:val="0056123B"/>
    <w:rPr>
      <w:noProof/>
      <w:sz w:val="20"/>
      <w:szCs w:val="20"/>
    </w:rPr>
  </w:style>
  <w:style w:type="character" w:customStyle="1" w:styleId="Corpsdutexte611">
    <w:name w:val="Corps du texte (6)11"/>
    <w:basedOn w:val="Corpsdutexte6"/>
    <w:uiPriority w:val="99"/>
    <w:rsid w:val="0056123B"/>
  </w:style>
  <w:style w:type="character" w:customStyle="1" w:styleId="Corpsdutexte1112pt">
    <w:name w:val="Corps du texte (11) + 12 pt"/>
    <w:aliases w:val="Gras4,Non Italique"/>
    <w:basedOn w:val="Corpsdutexte11"/>
    <w:uiPriority w:val="99"/>
    <w:rsid w:val="0056123B"/>
    <w:rPr>
      <w:b/>
      <w:bCs/>
      <w:sz w:val="24"/>
      <w:szCs w:val="24"/>
    </w:rPr>
  </w:style>
  <w:style w:type="character" w:customStyle="1" w:styleId="Corpsdutexte113">
    <w:name w:val="Corps du texte (11)3"/>
    <w:basedOn w:val="Corpsdutexte11"/>
    <w:uiPriority w:val="99"/>
    <w:rsid w:val="0056123B"/>
  </w:style>
  <w:style w:type="character" w:customStyle="1" w:styleId="Corpsdutexte610">
    <w:name w:val="Corps du texte (6)10"/>
    <w:basedOn w:val="Corpsdutexte6"/>
    <w:uiPriority w:val="99"/>
    <w:rsid w:val="0056123B"/>
  </w:style>
  <w:style w:type="character" w:customStyle="1" w:styleId="Corpsdutexte11Gras">
    <w:name w:val="Corps du texte (11) + Gras"/>
    <w:aliases w:val="Non Italique1"/>
    <w:basedOn w:val="Corpsdutexte11"/>
    <w:uiPriority w:val="99"/>
    <w:rsid w:val="0056123B"/>
    <w:rPr>
      <w:b/>
      <w:bCs/>
    </w:rPr>
  </w:style>
  <w:style w:type="character" w:customStyle="1" w:styleId="Corpsdutexte11NonItalique">
    <w:name w:val="Corps du texte (11) + Non Italique"/>
    <w:basedOn w:val="Corpsdutexte11"/>
    <w:uiPriority w:val="99"/>
    <w:rsid w:val="0056123B"/>
  </w:style>
  <w:style w:type="character" w:customStyle="1" w:styleId="Corpsdutexte119pt">
    <w:name w:val="Corps du texte (11) + 9 pt"/>
    <w:aliases w:val="Gras3,Petites majuscules"/>
    <w:basedOn w:val="Corpsdutexte11"/>
    <w:uiPriority w:val="99"/>
    <w:rsid w:val="0056123B"/>
    <w:rPr>
      <w:b/>
      <w:bCs/>
      <w:smallCaps/>
      <w:sz w:val="18"/>
      <w:szCs w:val="18"/>
    </w:rPr>
  </w:style>
  <w:style w:type="character" w:customStyle="1" w:styleId="Corpsdutexte9pt">
    <w:name w:val="Corps du texte + 9 pt"/>
    <w:aliases w:val="Gras2,Italique,Petites majuscules1"/>
    <w:basedOn w:val="Corpsdutexte"/>
    <w:uiPriority w:val="99"/>
    <w:rsid w:val="0056123B"/>
    <w:rPr>
      <w:b/>
      <w:bCs/>
      <w:i/>
      <w:iCs/>
      <w:smallCaps/>
      <w:sz w:val="18"/>
      <w:szCs w:val="18"/>
    </w:rPr>
  </w:style>
  <w:style w:type="character" w:customStyle="1" w:styleId="Corpsdutexte9NonItalique1">
    <w:name w:val="Corps du texte (9) + Non Italique1"/>
    <w:basedOn w:val="Corpsdutexte9"/>
    <w:uiPriority w:val="99"/>
    <w:rsid w:val="0056123B"/>
  </w:style>
  <w:style w:type="character" w:customStyle="1" w:styleId="Corpsdutexte92">
    <w:name w:val="Corps du texte (9)2"/>
    <w:basedOn w:val="Corpsdutexte9"/>
    <w:uiPriority w:val="99"/>
    <w:rsid w:val="0056123B"/>
  </w:style>
  <w:style w:type="character" w:customStyle="1" w:styleId="Corpsdutexte69">
    <w:name w:val="Corps du texte (6)9"/>
    <w:basedOn w:val="Corpsdutexte6"/>
    <w:uiPriority w:val="99"/>
    <w:rsid w:val="0056123B"/>
  </w:style>
  <w:style w:type="character" w:customStyle="1" w:styleId="Corpsdutexte10NonItalique1">
    <w:name w:val="Corps du texte (10) + Non Italique1"/>
    <w:basedOn w:val="Corpsdutexte10"/>
    <w:uiPriority w:val="99"/>
    <w:rsid w:val="0056123B"/>
  </w:style>
  <w:style w:type="character" w:customStyle="1" w:styleId="Corpsdutexte102">
    <w:name w:val="Corps du texte (10)2"/>
    <w:basedOn w:val="Corpsdutexte10"/>
    <w:uiPriority w:val="99"/>
    <w:rsid w:val="0056123B"/>
  </w:style>
  <w:style w:type="character" w:customStyle="1" w:styleId="Corpsdutexte14">
    <w:name w:val="Corps du texte (14)"/>
    <w:basedOn w:val="Policepardfaut"/>
    <w:link w:val="Corpsdutexte141"/>
    <w:uiPriority w:val="99"/>
    <w:rsid w:val="0056123B"/>
    <w:rPr>
      <w:rFonts w:ascii="Times New Roman" w:hAnsi="Times New Roman" w:cs="Times New Roman"/>
      <w:sz w:val="22"/>
      <w:szCs w:val="22"/>
    </w:rPr>
  </w:style>
  <w:style w:type="character" w:customStyle="1" w:styleId="Corpsdutexte142">
    <w:name w:val="Corps du texte (14)2"/>
    <w:basedOn w:val="Corpsdutexte14"/>
    <w:uiPriority w:val="99"/>
    <w:rsid w:val="0056123B"/>
  </w:style>
  <w:style w:type="character" w:customStyle="1" w:styleId="Corpsdutexte68">
    <w:name w:val="Corps du texte (6)8"/>
    <w:basedOn w:val="Corpsdutexte6"/>
    <w:uiPriority w:val="99"/>
    <w:rsid w:val="0056123B"/>
  </w:style>
  <w:style w:type="character" w:customStyle="1" w:styleId="Corpsdutexte67">
    <w:name w:val="Corps du texte (6)7"/>
    <w:basedOn w:val="Corpsdutexte6"/>
    <w:uiPriority w:val="99"/>
    <w:rsid w:val="0056123B"/>
  </w:style>
  <w:style w:type="character" w:customStyle="1" w:styleId="Corpsdutexte112">
    <w:name w:val="Corps du texte (11)2"/>
    <w:basedOn w:val="Corpsdutexte11"/>
    <w:uiPriority w:val="99"/>
    <w:rsid w:val="0056123B"/>
  </w:style>
  <w:style w:type="character" w:customStyle="1" w:styleId="Corpsdutexte66">
    <w:name w:val="Corps du texte (6)6"/>
    <w:basedOn w:val="Corpsdutexte6"/>
    <w:uiPriority w:val="99"/>
    <w:rsid w:val="0056123B"/>
  </w:style>
  <w:style w:type="character" w:customStyle="1" w:styleId="Corpsdutexte65">
    <w:name w:val="Corps du texte (6)5"/>
    <w:basedOn w:val="Corpsdutexte6"/>
    <w:uiPriority w:val="99"/>
    <w:rsid w:val="0056123B"/>
  </w:style>
  <w:style w:type="character" w:customStyle="1" w:styleId="Corpsdutexte6Italique2">
    <w:name w:val="Corps du texte (6) + Italique2"/>
    <w:basedOn w:val="Corpsdutexte6"/>
    <w:uiPriority w:val="99"/>
    <w:rsid w:val="0056123B"/>
    <w:rPr>
      <w:i/>
      <w:iCs/>
    </w:rPr>
  </w:style>
  <w:style w:type="character" w:customStyle="1" w:styleId="Corpsdutexte64">
    <w:name w:val="Corps du texte (6)4"/>
    <w:basedOn w:val="Corpsdutexte6"/>
    <w:uiPriority w:val="99"/>
    <w:rsid w:val="0056123B"/>
  </w:style>
  <w:style w:type="character" w:customStyle="1" w:styleId="Corpsdutexte63">
    <w:name w:val="Corps du texte (6)3"/>
    <w:basedOn w:val="Corpsdutexte6"/>
    <w:uiPriority w:val="99"/>
    <w:rsid w:val="0056123B"/>
  </w:style>
  <w:style w:type="character" w:customStyle="1" w:styleId="Corpsdutexte62">
    <w:name w:val="Corps du texte (6)2"/>
    <w:basedOn w:val="Corpsdutexte6"/>
    <w:uiPriority w:val="99"/>
    <w:rsid w:val="0056123B"/>
  </w:style>
  <w:style w:type="character" w:customStyle="1" w:styleId="Corpsdutexte6Italique1">
    <w:name w:val="Corps du texte (6) + Italique1"/>
    <w:basedOn w:val="Corpsdutexte6"/>
    <w:uiPriority w:val="99"/>
    <w:rsid w:val="0056123B"/>
    <w:rPr>
      <w:i/>
      <w:iCs/>
    </w:rPr>
  </w:style>
  <w:style w:type="character" w:customStyle="1" w:styleId="En-tte14">
    <w:name w:val="En-tête #1 (4)"/>
    <w:basedOn w:val="Policepardfaut"/>
    <w:link w:val="En-tte141"/>
    <w:uiPriority w:val="99"/>
    <w:rsid w:val="0056123B"/>
    <w:rPr>
      <w:rFonts w:ascii="Times New Roman" w:hAnsi="Times New Roman" w:cs="Times New Roman"/>
      <w:i/>
      <w:iCs/>
      <w:sz w:val="22"/>
      <w:szCs w:val="22"/>
    </w:rPr>
  </w:style>
  <w:style w:type="character" w:customStyle="1" w:styleId="En-tte14NonItalique">
    <w:name w:val="En-tête #1 (4) + Non Italique"/>
    <w:basedOn w:val="En-tte14"/>
    <w:uiPriority w:val="99"/>
    <w:rsid w:val="0056123B"/>
  </w:style>
  <w:style w:type="character" w:customStyle="1" w:styleId="CorpsdutexteGeorgia">
    <w:name w:val="Corps du texte + Georgia"/>
    <w:aliases w:val="Italique2"/>
    <w:basedOn w:val="Corpsdutexte"/>
    <w:uiPriority w:val="99"/>
    <w:rsid w:val="0056123B"/>
    <w:rPr>
      <w:rFonts w:ascii="Georgia" w:hAnsi="Georgia" w:cs="Georgia"/>
      <w:i/>
      <w:iCs/>
    </w:rPr>
  </w:style>
  <w:style w:type="character" w:customStyle="1" w:styleId="En-tte15">
    <w:name w:val="En-tête #1 (5)"/>
    <w:basedOn w:val="Policepardfaut"/>
    <w:link w:val="En-tte151"/>
    <w:uiPriority w:val="99"/>
    <w:rsid w:val="0056123B"/>
    <w:rPr>
      <w:rFonts w:ascii="Times New Roman" w:hAnsi="Times New Roman" w:cs="Times New Roman"/>
      <w:sz w:val="22"/>
      <w:szCs w:val="22"/>
    </w:rPr>
  </w:style>
  <w:style w:type="character" w:customStyle="1" w:styleId="CorpsdutexteItalique1">
    <w:name w:val="Corps du texte + Italique1"/>
    <w:basedOn w:val="Corpsdutexte"/>
    <w:uiPriority w:val="99"/>
    <w:rsid w:val="0056123B"/>
    <w:rPr>
      <w:i/>
      <w:iCs/>
    </w:rPr>
  </w:style>
  <w:style w:type="character" w:customStyle="1" w:styleId="Corpsdutexte12pt">
    <w:name w:val="Corps du texte + 12 pt"/>
    <w:aliases w:val="Gras1,Italique1"/>
    <w:basedOn w:val="Corpsdutexte"/>
    <w:uiPriority w:val="99"/>
    <w:rsid w:val="0056123B"/>
    <w:rPr>
      <w:b/>
      <w:bCs/>
      <w:i/>
      <w:iCs/>
      <w:sz w:val="24"/>
      <w:szCs w:val="24"/>
    </w:rPr>
  </w:style>
  <w:style w:type="character" w:customStyle="1" w:styleId="Corpsdutexte17">
    <w:name w:val="Corps du texte (17)"/>
    <w:basedOn w:val="Policepardfaut"/>
    <w:link w:val="Corpsdutexte171"/>
    <w:uiPriority w:val="99"/>
    <w:rsid w:val="0056123B"/>
    <w:rPr>
      <w:rFonts w:ascii="Georgia" w:hAnsi="Georgia" w:cs="Georgia"/>
      <w:i/>
      <w:iCs/>
      <w:sz w:val="22"/>
      <w:szCs w:val="22"/>
    </w:rPr>
  </w:style>
  <w:style w:type="character" w:customStyle="1" w:styleId="Corpsdutexte13pt">
    <w:name w:val="Corps du texte + 13 pt"/>
    <w:basedOn w:val="Corpsdutexte"/>
    <w:uiPriority w:val="99"/>
    <w:rsid w:val="0056123B"/>
    <w:rPr>
      <w:sz w:val="26"/>
      <w:szCs w:val="26"/>
    </w:rPr>
  </w:style>
  <w:style w:type="paragraph" w:customStyle="1" w:styleId="Notedebasdepage21">
    <w:name w:val="Note de bas de page (2)1"/>
    <w:basedOn w:val="Normal"/>
    <w:link w:val="Notedebasdepage2"/>
    <w:uiPriority w:val="99"/>
    <w:rsid w:val="0056123B"/>
    <w:pPr>
      <w:shd w:val="clear" w:color="auto" w:fill="FFFFFF"/>
      <w:spacing w:line="211" w:lineRule="exact"/>
    </w:pPr>
    <w:rPr>
      <w:rFonts w:ascii="Times New Roman" w:hAnsi="Times New Roman" w:cs="Times New Roman"/>
      <w:b/>
      <w:bCs/>
      <w:color w:val="auto"/>
      <w:sz w:val="20"/>
      <w:szCs w:val="20"/>
    </w:rPr>
  </w:style>
  <w:style w:type="paragraph" w:customStyle="1" w:styleId="Corpsdutexte311">
    <w:name w:val="Corps du texte (31)1"/>
    <w:basedOn w:val="Normal"/>
    <w:link w:val="Corpsdutexte31"/>
    <w:uiPriority w:val="99"/>
    <w:rsid w:val="0056123B"/>
    <w:pPr>
      <w:shd w:val="clear" w:color="auto" w:fill="FFFFFF"/>
      <w:spacing w:line="274" w:lineRule="exact"/>
      <w:ind w:firstLine="880"/>
    </w:pPr>
    <w:rPr>
      <w:rFonts w:ascii="Times New Roman" w:hAnsi="Times New Roman" w:cs="Times New Roman"/>
      <w:color w:val="auto"/>
      <w:sz w:val="22"/>
      <w:szCs w:val="22"/>
    </w:rPr>
  </w:style>
  <w:style w:type="paragraph" w:customStyle="1" w:styleId="En-tte131">
    <w:name w:val="En-tête #1 (3)1"/>
    <w:basedOn w:val="Normal"/>
    <w:link w:val="En-tte13"/>
    <w:uiPriority w:val="99"/>
    <w:rsid w:val="0056123B"/>
    <w:pPr>
      <w:shd w:val="clear" w:color="auto" w:fill="FFFFFF"/>
      <w:spacing w:after="300" w:line="240" w:lineRule="atLeast"/>
      <w:outlineLvl w:val="0"/>
    </w:pPr>
    <w:rPr>
      <w:rFonts w:ascii="Times New Roman" w:hAnsi="Times New Roman" w:cs="Times New Roman"/>
      <w:color w:val="auto"/>
      <w:sz w:val="28"/>
      <w:szCs w:val="28"/>
    </w:rPr>
  </w:style>
  <w:style w:type="paragraph" w:customStyle="1" w:styleId="Corpsdutexte321">
    <w:name w:val="Corps du texte (32)1"/>
    <w:basedOn w:val="Normal"/>
    <w:link w:val="Corpsdutexte32"/>
    <w:uiPriority w:val="99"/>
    <w:rsid w:val="0056123B"/>
    <w:pPr>
      <w:shd w:val="clear" w:color="auto" w:fill="FFFFFF"/>
      <w:spacing w:before="300" w:after="120" w:line="240" w:lineRule="atLeast"/>
    </w:pPr>
    <w:rPr>
      <w:rFonts w:ascii="Times New Roman" w:hAnsi="Times New Roman" w:cs="Times New Roman"/>
      <w:b/>
      <w:bCs/>
      <w:color w:val="auto"/>
      <w:sz w:val="22"/>
      <w:szCs w:val="22"/>
    </w:rPr>
  </w:style>
  <w:style w:type="paragraph" w:customStyle="1" w:styleId="Corpsdutexte51">
    <w:name w:val="Corps du texte (5)1"/>
    <w:basedOn w:val="Normal"/>
    <w:link w:val="Corpsdutexte5"/>
    <w:uiPriority w:val="99"/>
    <w:rsid w:val="0056123B"/>
    <w:pPr>
      <w:shd w:val="clear" w:color="auto" w:fill="FFFFFF"/>
      <w:spacing w:before="300" w:after="120" w:line="240" w:lineRule="atLeast"/>
    </w:pPr>
    <w:rPr>
      <w:rFonts w:ascii="Times New Roman" w:hAnsi="Times New Roman" w:cs="Times New Roman"/>
      <w:b/>
      <w:bCs/>
      <w:color w:val="auto"/>
      <w:sz w:val="20"/>
      <w:szCs w:val="20"/>
    </w:rPr>
  </w:style>
  <w:style w:type="paragraph" w:customStyle="1" w:styleId="Corpsdutexte1">
    <w:name w:val="Corps du texte1"/>
    <w:basedOn w:val="Normal"/>
    <w:link w:val="Corpsdutexte"/>
    <w:uiPriority w:val="99"/>
    <w:rsid w:val="0056123B"/>
    <w:pPr>
      <w:shd w:val="clear" w:color="auto" w:fill="FFFFFF"/>
      <w:spacing w:before="900" w:line="274" w:lineRule="exact"/>
      <w:ind w:firstLine="220"/>
      <w:jc w:val="both"/>
    </w:pPr>
    <w:rPr>
      <w:rFonts w:ascii="Times New Roman" w:hAnsi="Times New Roman" w:cs="Times New Roman"/>
      <w:color w:val="auto"/>
      <w:sz w:val="22"/>
      <w:szCs w:val="22"/>
    </w:rPr>
  </w:style>
  <w:style w:type="paragraph" w:customStyle="1" w:styleId="Corpsdutexte61">
    <w:name w:val="Corps du texte (6)1"/>
    <w:basedOn w:val="Normal"/>
    <w:link w:val="Corpsdutexte6"/>
    <w:uiPriority w:val="99"/>
    <w:rsid w:val="0056123B"/>
    <w:pPr>
      <w:shd w:val="clear" w:color="auto" w:fill="FFFFFF"/>
      <w:spacing w:before="120" w:line="230" w:lineRule="exact"/>
    </w:pPr>
    <w:rPr>
      <w:rFonts w:ascii="Times New Roman" w:hAnsi="Times New Roman" w:cs="Times New Roman"/>
      <w:color w:val="auto"/>
      <w:sz w:val="22"/>
      <w:szCs w:val="22"/>
    </w:rPr>
  </w:style>
  <w:style w:type="paragraph" w:customStyle="1" w:styleId="Corpsdutexte91">
    <w:name w:val="Corps du texte (9)1"/>
    <w:basedOn w:val="Normal"/>
    <w:link w:val="Corpsdutexte9"/>
    <w:uiPriority w:val="99"/>
    <w:rsid w:val="0056123B"/>
    <w:pPr>
      <w:shd w:val="clear" w:color="auto" w:fill="FFFFFF"/>
      <w:spacing w:line="274" w:lineRule="exact"/>
      <w:ind w:firstLine="240"/>
      <w:jc w:val="both"/>
    </w:pPr>
    <w:rPr>
      <w:rFonts w:ascii="Times New Roman" w:hAnsi="Times New Roman" w:cs="Times New Roman"/>
      <w:i/>
      <w:iCs/>
      <w:color w:val="auto"/>
      <w:sz w:val="22"/>
      <w:szCs w:val="22"/>
    </w:rPr>
  </w:style>
  <w:style w:type="paragraph" w:customStyle="1" w:styleId="Corpsdutexte101">
    <w:name w:val="Corps du texte (10)1"/>
    <w:basedOn w:val="Normal"/>
    <w:link w:val="Corpsdutexte10"/>
    <w:uiPriority w:val="99"/>
    <w:rsid w:val="0056123B"/>
    <w:pPr>
      <w:shd w:val="clear" w:color="auto" w:fill="FFFFFF"/>
      <w:spacing w:line="274" w:lineRule="exact"/>
    </w:pPr>
    <w:rPr>
      <w:rFonts w:ascii="Times New Roman" w:hAnsi="Times New Roman" w:cs="Times New Roman"/>
      <w:i/>
      <w:iCs/>
      <w:color w:val="auto"/>
      <w:sz w:val="22"/>
      <w:szCs w:val="22"/>
    </w:rPr>
  </w:style>
  <w:style w:type="paragraph" w:customStyle="1" w:styleId="Corpsdutexte111">
    <w:name w:val="Corps du texte (11)1"/>
    <w:basedOn w:val="Normal"/>
    <w:link w:val="Corpsdutexte11"/>
    <w:uiPriority w:val="99"/>
    <w:rsid w:val="0056123B"/>
    <w:pPr>
      <w:shd w:val="clear" w:color="auto" w:fill="FFFFFF"/>
      <w:spacing w:line="274" w:lineRule="exact"/>
      <w:jc w:val="both"/>
    </w:pPr>
    <w:rPr>
      <w:rFonts w:ascii="Times New Roman" w:hAnsi="Times New Roman" w:cs="Times New Roman"/>
      <w:i/>
      <w:iCs/>
      <w:color w:val="auto"/>
      <w:sz w:val="22"/>
      <w:szCs w:val="22"/>
    </w:rPr>
  </w:style>
  <w:style w:type="paragraph" w:customStyle="1" w:styleId="Corpsdutexte121">
    <w:name w:val="Corps du texte (12)1"/>
    <w:basedOn w:val="Normal"/>
    <w:link w:val="Corpsdutexte12"/>
    <w:uiPriority w:val="99"/>
    <w:rsid w:val="0056123B"/>
    <w:pPr>
      <w:shd w:val="clear" w:color="auto" w:fill="FFFFFF"/>
      <w:spacing w:line="274" w:lineRule="exact"/>
      <w:jc w:val="right"/>
    </w:pPr>
    <w:rPr>
      <w:rFonts w:ascii="Times New Roman" w:hAnsi="Times New Roman" w:cs="Times New Roman"/>
      <w:color w:val="auto"/>
      <w:sz w:val="22"/>
      <w:szCs w:val="22"/>
    </w:rPr>
  </w:style>
  <w:style w:type="paragraph" w:customStyle="1" w:styleId="Corpsdutexte141">
    <w:name w:val="Corps du texte (14)1"/>
    <w:basedOn w:val="Normal"/>
    <w:link w:val="Corpsdutexte14"/>
    <w:uiPriority w:val="99"/>
    <w:rsid w:val="0056123B"/>
    <w:pPr>
      <w:shd w:val="clear" w:color="auto" w:fill="FFFFFF"/>
      <w:spacing w:line="274" w:lineRule="exact"/>
      <w:ind w:firstLine="460"/>
      <w:jc w:val="both"/>
    </w:pPr>
    <w:rPr>
      <w:rFonts w:ascii="Times New Roman" w:hAnsi="Times New Roman" w:cs="Times New Roman"/>
      <w:color w:val="auto"/>
      <w:sz w:val="22"/>
      <w:szCs w:val="22"/>
    </w:rPr>
  </w:style>
  <w:style w:type="paragraph" w:customStyle="1" w:styleId="En-tte141">
    <w:name w:val="En-tête #1 (4)1"/>
    <w:basedOn w:val="Normal"/>
    <w:link w:val="En-tte14"/>
    <w:uiPriority w:val="99"/>
    <w:rsid w:val="0056123B"/>
    <w:pPr>
      <w:shd w:val="clear" w:color="auto" w:fill="FFFFFF"/>
      <w:spacing w:line="274" w:lineRule="exact"/>
      <w:ind w:firstLine="220"/>
      <w:jc w:val="both"/>
      <w:outlineLvl w:val="0"/>
    </w:pPr>
    <w:rPr>
      <w:rFonts w:ascii="Times New Roman" w:hAnsi="Times New Roman" w:cs="Times New Roman"/>
      <w:i/>
      <w:iCs/>
      <w:color w:val="auto"/>
      <w:sz w:val="22"/>
      <w:szCs w:val="22"/>
    </w:rPr>
  </w:style>
  <w:style w:type="paragraph" w:customStyle="1" w:styleId="En-tte151">
    <w:name w:val="En-tête #1 (5)1"/>
    <w:basedOn w:val="Normal"/>
    <w:link w:val="En-tte15"/>
    <w:uiPriority w:val="99"/>
    <w:rsid w:val="0056123B"/>
    <w:pPr>
      <w:shd w:val="clear" w:color="auto" w:fill="FFFFFF"/>
      <w:spacing w:line="269" w:lineRule="exact"/>
      <w:outlineLvl w:val="0"/>
    </w:pPr>
    <w:rPr>
      <w:rFonts w:ascii="Times New Roman" w:hAnsi="Times New Roman" w:cs="Times New Roman"/>
      <w:color w:val="auto"/>
      <w:sz w:val="22"/>
      <w:szCs w:val="22"/>
    </w:rPr>
  </w:style>
  <w:style w:type="paragraph" w:customStyle="1" w:styleId="Corpsdutexte171">
    <w:name w:val="Corps du texte (17)1"/>
    <w:basedOn w:val="Normal"/>
    <w:link w:val="Corpsdutexte17"/>
    <w:uiPriority w:val="99"/>
    <w:rsid w:val="0056123B"/>
    <w:pPr>
      <w:shd w:val="clear" w:color="auto" w:fill="FFFFFF"/>
      <w:spacing w:line="269" w:lineRule="exact"/>
    </w:pPr>
    <w:rPr>
      <w:rFonts w:ascii="Georgia" w:hAnsi="Georgia" w:cs="Georgia"/>
      <w:i/>
      <w:iCs/>
      <w:color w:val="auto"/>
      <w:sz w:val="22"/>
      <w:szCs w:val="22"/>
    </w:rPr>
  </w:style>
  <w:style w:type="character" w:customStyle="1" w:styleId="Corpsdutexte513pt">
    <w:name w:val="Corps du texte (5) + 13 pt"/>
    <w:basedOn w:val="Policepardfaut"/>
    <w:uiPriority w:val="99"/>
    <w:rsid w:val="00331B15"/>
    <w:rPr>
      <w:rFonts w:ascii="Times New Roman" w:hAnsi="Times New Roman" w:cs="Times New Roman"/>
      <w:i/>
      <w:iCs/>
      <w:sz w:val="26"/>
      <w:szCs w:val="26"/>
    </w:rPr>
  </w:style>
  <w:style w:type="character" w:customStyle="1" w:styleId="Corpsdutexte12pt68">
    <w:name w:val="Corps du texte + 12 pt68"/>
    <w:basedOn w:val="Corpsdutexte"/>
    <w:uiPriority w:val="99"/>
    <w:rsid w:val="00331B15"/>
    <w:rPr>
      <w:sz w:val="24"/>
      <w:szCs w:val="24"/>
    </w:rPr>
  </w:style>
  <w:style w:type="character" w:customStyle="1" w:styleId="Titre1Car">
    <w:name w:val="Titre 1 Car"/>
    <w:basedOn w:val="Policepardfaut"/>
    <w:link w:val="Titre1"/>
    <w:uiPriority w:val="9"/>
    <w:rsid w:val="005F47A4"/>
    <w:rPr>
      <w:rFonts w:ascii="Cambria" w:hAnsi="Cambria"/>
      <w:b/>
      <w:bCs/>
      <w:color w:val="365F91"/>
      <w:sz w:val="28"/>
      <w:szCs w:val="28"/>
      <w:lang w:eastAsia="en-US"/>
    </w:rPr>
  </w:style>
  <w:style w:type="paragraph" w:styleId="En-tte">
    <w:name w:val="header"/>
    <w:basedOn w:val="Normal"/>
    <w:link w:val="En-tteCar"/>
    <w:uiPriority w:val="99"/>
    <w:semiHidden/>
    <w:unhideWhenUsed/>
    <w:rsid w:val="00EF4D7C"/>
    <w:pPr>
      <w:tabs>
        <w:tab w:val="center" w:pos="4536"/>
        <w:tab w:val="right" w:pos="9072"/>
      </w:tabs>
    </w:pPr>
  </w:style>
  <w:style w:type="character" w:customStyle="1" w:styleId="En-tteCar">
    <w:name w:val="En-tête Car"/>
    <w:basedOn w:val="Policepardfaut"/>
    <w:link w:val="En-tte"/>
    <w:uiPriority w:val="99"/>
    <w:semiHidden/>
    <w:rsid w:val="00EF4D7C"/>
    <w:rPr>
      <w:rFonts w:cs="Arial Unicode MS"/>
      <w:color w:val="000000"/>
    </w:rPr>
  </w:style>
  <w:style w:type="paragraph" w:styleId="Pieddepage">
    <w:name w:val="footer"/>
    <w:basedOn w:val="Normal"/>
    <w:link w:val="PieddepageCar"/>
    <w:uiPriority w:val="99"/>
    <w:unhideWhenUsed/>
    <w:rsid w:val="00EF4D7C"/>
    <w:pPr>
      <w:tabs>
        <w:tab w:val="center" w:pos="4536"/>
        <w:tab w:val="right" w:pos="9072"/>
      </w:tabs>
    </w:pPr>
  </w:style>
  <w:style w:type="character" w:customStyle="1" w:styleId="PieddepageCar">
    <w:name w:val="Pied de page Car"/>
    <w:basedOn w:val="Policepardfaut"/>
    <w:link w:val="Pieddepage"/>
    <w:uiPriority w:val="99"/>
    <w:rsid w:val="00EF4D7C"/>
    <w:rPr>
      <w:rFonts w:cs="Arial Unicode MS"/>
      <w:color w:val="000000"/>
    </w:rPr>
  </w:style>
  <w:style w:type="paragraph" w:styleId="Textedebulles">
    <w:name w:val="Balloon Text"/>
    <w:basedOn w:val="Normal"/>
    <w:link w:val="TextedebullesCar"/>
    <w:uiPriority w:val="99"/>
    <w:semiHidden/>
    <w:unhideWhenUsed/>
    <w:rsid w:val="00EF4D7C"/>
    <w:rPr>
      <w:rFonts w:ascii="Tahoma" w:hAnsi="Tahoma" w:cs="Tahoma"/>
      <w:sz w:val="16"/>
      <w:szCs w:val="16"/>
    </w:rPr>
  </w:style>
  <w:style w:type="character" w:customStyle="1" w:styleId="TextedebullesCar">
    <w:name w:val="Texte de bulles Car"/>
    <w:basedOn w:val="Policepardfaut"/>
    <w:link w:val="Textedebulles"/>
    <w:uiPriority w:val="99"/>
    <w:semiHidden/>
    <w:rsid w:val="00EF4D7C"/>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102693</Words>
  <Characters>564817</Characters>
  <Application>Microsoft Office Word</Application>
  <DocSecurity>0</DocSecurity>
  <Lines>4706</Lines>
  <Paragraphs>1332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666178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2010-09-22T18:37:00Z</dcterms:created>
  <dcterms:modified xsi:type="dcterms:W3CDTF">2010-09-22T23:43:00Z</dcterms:modified>
</cp:coreProperties>
</file>